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3456860B" w:rsidR="00233538" w:rsidRPr="00FF430B" w:rsidRDefault="0003591A" w:rsidP="00196AB4">
      <w:pPr>
        <w:ind w:firstLine="709"/>
        <w:jc w:val="both"/>
        <w:rPr>
          <w:lang w:val="ro-MD"/>
        </w:rPr>
      </w:pPr>
      <w:r w:rsidRPr="00FF430B">
        <w:rPr>
          <w:lang w:val="ro-MD"/>
        </w:rPr>
        <w:t>Obiectul</w:t>
      </w:r>
      <w:r w:rsidR="00042F4D">
        <w:rPr>
          <w:lang w:val="ro-MD"/>
        </w:rPr>
        <w:t xml:space="preserve">:  </w:t>
      </w:r>
      <w:r w:rsidR="00042F4D" w:rsidRPr="00042F4D">
        <w:rPr>
          <w:i/>
          <w:u w:val="single"/>
          <w:lang w:val="en-US"/>
        </w:rPr>
        <w:t>Achiziționarea ”Lucrărilor de reparații curente în cadrul CCD (str. Al. Russo,11) pentru anul 2026”, conform necesităților IMSP AMT Rîșcani</w:t>
      </w:r>
    </w:p>
    <w:p w14:paraId="1FED3E8B" w14:textId="77777777" w:rsidR="00233538" w:rsidRPr="00042F4D" w:rsidRDefault="0003591A" w:rsidP="00196AB4">
      <w:pPr>
        <w:ind w:firstLine="709"/>
        <w:jc w:val="center"/>
        <w:rPr>
          <w:sz w:val="16"/>
          <w:szCs w:val="16"/>
          <w:lang w:val="ro-MD"/>
        </w:rPr>
      </w:pPr>
      <w:r w:rsidRPr="00042F4D">
        <w:rPr>
          <w:i/>
          <w:sz w:val="16"/>
          <w:szCs w:val="16"/>
          <w:lang w:val="ro-MD"/>
        </w:rPr>
        <w:t>(denumirea, adresa)</w:t>
      </w:r>
    </w:p>
    <w:p w14:paraId="6EFC4702" w14:textId="5826D079" w:rsidR="00233538" w:rsidRPr="00042F4D" w:rsidRDefault="0003591A" w:rsidP="00042F4D">
      <w:pPr>
        <w:ind w:firstLine="709"/>
        <w:jc w:val="both"/>
        <w:rPr>
          <w:i/>
          <w:sz w:val="16"/>
          <w:szCs w:val="16"/>
          <w:lang w:val="ro-MD"/>
        </w:rPr>
      </w:pPr>
      <w:r w:rsidRPr="00FF430B">
        <w:rPr>
          <w:lang w:val="ro-MD"/>
        </w:rPr>
        <w:t>Autoritatea contractantă</w:t>
      </w:r>
      <w:r w:rsidR="00042F4D">
        <w:rPr>
          <w:lang w:val="ro-MD"/>
        </w:rPr>
        <w:t xml:space="preserve"> </w:t>
      </w:r>
      <w:r w:rsidR="00042F4D" w:rsidRPr="00042F4D">
        <w:rPr>
          <w:bCs/>
          <w:i/>
          <w:u w:val="single"/>
          <w:lang w:val="en-US" w:eastAsia="ro-RO"/>
        </w:rPr>
        <w:t>Instituția Medico Sanitară Publică  ASOCIAŢIA MEDICALĂ TERITORIALĂ RÎŞCANI</w:t>
      </w:r>
      <w:r w:rsidR="00042F4D" w:rsidRPr="00FF430B">
        <w:rPr>
          <w:i/>
          <w:lang w:val="ro-MD"/>
        </w:rPr>
        <w:t xml:space="preserve"> </w:t>
      </w:r>
      <w:r w:rsidR="00042F4D">
        <w:rPr>
          <w:i/>
          <w:lang w:val="ro-MD"/>
        </w:rPr>
        <w:t xml:space="preserve">                               </w:t>
      </w:r>
      <w:r w:rsidRPr="00042F4D">
        <w:rPr>
          <w:i/>
          <w:sz w:val="16"/>
          <w:szCs w:val="16"/>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279593AF" w:rsidR="00233538"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304F5DCB" w14:textId="36BA29A0" w:rsidR="00042F4D" w:rsidRPr="00FF430B" w:rsidRDefault="00042F4D" w:rsidP="00196AB4">
      <w:pPr>
        <w:ind w:firstLine="709"/>
        <w:jc w:val="both"/>
        <w:rPr>
          <w:lang w:val="ro-MD"/>
        </w:rPr>
      </w:pPr>
      <w:r>
        <w:rPr>
          <w:lang w:val="ro-MD"/>
        </w:rPr>
        <w:t>Autoritatea Contractantă- IMSP AMT Rîșcani</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67EC4072" w:rsidR="00233538"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6D7140DC" w14:textId="3029B12D" w:rsidR="00042F4D" w:rsidRPr="00042F4D" w:rsidRDefault="00042F4D" w:rsidP="00196AB4">
      <w:pPr>
        <w:ind w:firstLine="709"/>
        <w:jc w:val="both"/>
        <w:rPr>
          <w:i/>
          <w:u w:val="single"/>
          <w:lang w:val="ro-MD"/>
        </w:rPr>
      </w:pPr>
      <w:r w:rsidRPr="00991E80">
        <w:rPr>
          <w:i/>
          <w:u w:val="single"/>
          <w:lang w:val="ro-MD"/>
        </w:rPr>
        <w:t xml:space="preserve">Termenul de executarea a lucrărilor  </w:t>
      </w:r>
      <w:r w:rsidR="00873151">
        <w:rPr>
          <w:i/>
          <w:u w:val="single"/>
          <w:lang w:val="ro-MD"/>
        </w:rPr>
        <w:t xml:space="preserve">dupa semnarea Contractului </w:t>
      </w:r>
      <w:r w:rsidRPr="00991E80">
        <w:rPr>
          <w:i/>
          <w:u w:val="single"/>
          <w:lang w:val="ro-MD"/>
        </w:rPr>
        <w:t xml:space="preserve">este de 4 luni </w:t>
      </w:r>
      <w:r w:rsidR="00991E80" w:rsidRPr="00991E80">
        <w:rPr>
          <w:i/>
          <w:noProof w:val="0"/>
          <w:u w:val="single"/>
          <w:lang w:eastAsia="ru-RU"/>
        </w:rPr>
        <w:t>începând de la data prevăzută în Ordinul de începere</w:t>
      </w:r>
      <w:r w:rsidRPr="00042F4D">
        <w:rPr>
          <w:i/>
          <w:lang w:val="ro-MD"/>
        </w:rPr>
        <w:t xml:space="preserve">. </w:t>
      </w:r>
      <w:r w:rsidRPr="00042F4D">
        <w:rPr>
          <w:i/>
          <w:u w:val="single"/>
        </w:rPr>
        <w:t>Toate materialele utilizate vor fi noi, certificate și conforme standardelor naționale și europene.</w:t>
      </w:r>
      <w:r w:rsidRPr="00042F4D">
        <w:rPr>
          <w:i/>
          <w:u w:val="single"/>
        </w:rPr>
        <w:br/>
        <w:t>Se vor respecta normele tehnice în construcții aplicabile în Republica Moldova.</w:t>
      </w:r>
      <w:r w:rsidRPr="00042F4D">
        <w:rPr>
          <w:i/>
          <w:u w:val="single"/>
        </w:rPr>
        <w:br/>
        <w:t>Antreprenorul este responsabil de calitatea lucrărilor și respectarea termenelor de execuție</w:t>
      </w:r>
      <w:r>
        <w:rPr>
          <w:i/>
          <w:u w:val="single"/>
        </w:rPr>
        <w:t>.</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3763DB29" w:rsidR="00233538" w:rsidRDefault="0003591A" w:rsidP="00196AB4">
      <w:pPr>
        <w:ind w:firstLine="709"/>
        <w:jc w:val="both"/>
        <w:rPr>
          <w:lang w:val="ro-MD"/>
        </w:rPr>
      </w:pPr>
      <w:r w:rsidRPr="00FF430B">
        <w:rPr>
          <w:lang w:val="ro-MD"/>
        </w:rPr>
        <w:t>Se precizează modul de prezentare a mostrelor la toate produsele utilizate.</w:t>
      </w:r>
    </w:p>
    <w:p w14:paraId="0CDB839F" w14:textId="367202ED" w:rsidR="00042F4D" w:rsidRPr="00042F4D" w:rsidRDefault="00042F4D" w:rsidP="00196AB4">
      <w:pPr>
        <w:ind w:firstLine="709"/>
        <w:jc w:val="both"/>
        <w:rPr>
          <w:i/>
          <w:u w:val="single"/>
          <w:lang w:val="ro-MD"/>
        </w:rPr>
      </w:pPr>
      <w:r w:rsidRPr="00042F4D">
        <w:rPr>
          <w:i/>
          <w:u w:val="single"/>
        </w:rPr>
        <w:t xml:space="preserve">La solicitarea IMSP AMT Rîșcani, antreprenorul va prezenta mostre pentru materialele </w:t>
      </w:r>
      <w:r w:rsidR="00A9011B">
        <w:rPr>
          <w:i/>
          <w:u w:val="single"/>
        </w:rPr>
        <w:t xml:space="preserve">și bunurile </w:t>
      </w:r>
      <w:r w:rsidRPr="00042F4D">
        <w:rPr>
          <w:i/>
          <w:u w:val="single"/>
        </w:rPr>
        <w:t>în termen de 3 zile lucrătoare.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616E770D" w:rsidR="00233538"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65DA284E" w14:textId="4B485B88" w:rsidR="00042F4D" w:rsidRPr="00042F4D" w:rsidRDefault="00042F4D" w:rsidP="00A9011B">
      <w:pPr>
        <w:ind w:firstLine="709"/>
        <w:jc w:val="both"/>
        <w:rPr>
          <w:i/>
          <w:u w:val="single"/>
          <w:lang w:val="ro-MD"/>
        </w:rPr>
      </w:pPr>
      <w:r w:rsidRPr="00042F4D">
        <w:rPr>
          <w:i/>
          <w:u w:val="single"/>
        </w:rPr>
        <w:t>Transportul, depozitarea și manipularea materialelor vor fi efectuate în condiții corespunzătoar</w:t>
      </w:r>
      <w:r w:rsidR="00A9011B">
        <w:rPr>
          <w:i/>
          <w:u w:val="single"/>
        </w:rPr>
        <w:t xml:space="preserve">e pentru a preveni deteriorarea  și nu a crea impedimente în activitatea subdiviziunilir medicale. </w:t>
      </w:r>
      <w:r>
        <w:rPr>
          <w:i/>
          <w:u w:val="single"/>
        </w:rPr>
        <w:t xml:space="preserve"> </w:t>
      </w:r>
      <w:r w:rsidRPr="00042F4D">
        <w:rPr>
          <w:i/>
          <w:u w:val="single"/>
        </w:rPr>
        <w:t>Se vor lua măsuri de protecție a lucrărilor în funcție de condițiile atmosferice și de exploata</w:t>
      </w:r>
      <w:r w:rsidR="00A9011B">
        <w:rPr>
          <w:i/>
          <w:u w:val="single"/>
        </w:rPr>
        <w:t>re, depozitarea deșeurilor de construcție în locuri delimitate, nu mai puțin de 2  zile.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A925433" w:rsidR="00233538"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5AB52009" w14:textId="719AEEAE" w:rsidR="00042F4D" w:rsidRDefault="00042F4D" w:rsidP="00196AB4">
      <w:pPr>
        <w:ind w:firstLine="709"/>
        <w:jc w:val="both"/>
        <w:rPr>
          <w:lang w:val="ro-MD"/>
        </w:rPr>
      </w:pPr>
    </w:p>
    <w:p w14:paraId="5FC37B40" w14:textId="1690B3C0" w:rsidR="00042F4D" w:rsidRPr="00A9011B" w:rsidRDefault="00042F4D" w:rsidP="00196AB4">
      <w:pPr>
        <w:ind w:firstLine="709"/>
        <w:jc w:val="both"/>
        <w:rPr>
          <w:i/>
          <w:u w:val="single"/>
          <w:lang w:val="en-US"/>
        </w:rPr>
      </w:pPr>
      <w:r w:rsidRPr="00A9011B">
        <w:rPr>
          <w:i/>
          <w:u w:val="single"/>
        </w:rPr>
        <w:t>Antreprenorul va efectua verificările necesare privind calitatea lucrărilor executate.</w:t>
      </w:r>
      <w:r w:rsidRPr="00A9011B">
        <w:rPr>
          <w:i/>
          <w:u w:val="single"/>
        </w:rPr>
        <w:br/>
        <w:t>La final, va prezenta documentația tehnică, inclusiv instrucțiuni de exploatare, dacă este cazul.</w:t>
      </w:r>
      <w:r w:rsidR="00991E80" w:rsidRPr="00A9011B">
        <w:rPr>
          <w:i/>
          <w:u w:val="single"/>
          <w:lang w:val="en-US"/>
        </w:rPr>
        <w:t xml:space="preserve"> </w:t>
      </w:r>
    </w:p>
    <w:p w14:paraId="484C919C" w14:textId="56825B14" w:rsidR="00991E80" w:rsidRPr="00991E80" w:rsidRDefault="00A9011B" w:rsidP="00196AB4">
      <w:pPr>
        <w:ind w:firstLine="709"/>
        <w:jc w:val="both"/>
        <w:rPr>
          <w:i/>
          <w:u w:val="single"/>
          <w:lang w:val="en-US"/>
        </w:rPr>
      </w:pPr>
      <w:r>
        <w:rPr>
          <w:i/>
          <w:u w:val="single"/>
          <w:lang w:val="en-US"/>
        </w:rPr>
        <w:lastRenderedPageBreak/>
        <w:t>Completarea</w:t>
      </w:r>
      <w:r w:rsidR="00991E80" w:rsidRPr="00991E80">
        <w:rPr>
          <w:i/>
          <w:u w:val="single"/>
          <w:lang w:val="en-US"/>
        </w:rPr>
        <w:t xml:space="preserve"> Cărții tehnice pe perioada derulării lucrărilor de reparație</w:t>
      </w:r>
      <w:r>
        <w:rPr>
          <w:i/>
          <w:u w:val="single"/>
          <w:lang w:val="en-US"/>
        </w:rPr>
        <w:t>.</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196C062D" w:rsidR="00233538"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4C462497" w14:textId="78F1337E" w:rsidR="00042F4D" w:rsidRPr="00042F4D" w:rsidRDefault="00042F4D" w:rsidP="00196AB4">
      <w:pPr>
        <w:ind w:firstLine="709"/>
        <w:jc w:val="both"/>
        <w:rPr>
          <w:i/>
          <w:u w:val="single"/>
        </w:rPr>
      </w:pPr>
      <w:r w:rsidRPr="00042F4D">
        <w:rPr>
          <w:i/>
          <w:u w:val="single"/>
        </w:rPr>
        <w:t>Antreprenorul va remedia pe cheltuiala proprie toate defectele apărute în perioada de garanție, în termen rezonabil stabilit de comun acord conform cerințelor stipulate în Contractul de antrepriză.</w:t>
      </w:r>
    </w:p>
    <w:p w14:paraId="35F493B0" w14:textId="2B288369"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11AFA223" w:rsidR="00233538"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9EBD9D5" w14:textId="7CA3FA7F" w:rsidR="00042F4D" w:rsidRPr="00042F4D" w:rsidRDefault="00042F4D" w:rsidP="00196AB4">
      <w:pPr>
        <w:ind w:firstLine="709"/>
        <w:jc w:val="both"/>
        <w:rPr>
          <w:i/>
          <w:u w:val="single"/>
          <w:lang w:val="ro-MD"/>
        </w:rPr>
      </w:pPr>
      <w:r w:rsidRPr="00042F4D">
        <w:rPr>
          <w:i/>
          <w:u w:val="single"/>
        </w:rPr>
        <w:t>Executarea lucrărilor va respecta dimensiunile și toleranțele admise conform normelor în vigoare.</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3968E2A2" w14:textId="1D494D83" w:rsidR="00042F4D" w:rsidRDefault="0003591A" w:rsidP="00196AB4">
      <w:pPr>
        <w:ind w:firstLine="709"/>
        <w:jc w:val="both"/>
        <w:rPr>
          <w:lang w:val="ro-MD"/>
        </w:rPr>
      </w:pPr>
      <w:r w:rsidRPr="00FF430B">
        <w:rPr>
          <w:lang w:val="ro-MD"/>
        </w:rPr>
        <w:t>Se precizează sarcinile luate în calcul: seismicitatea, acţiunile, alţi parametri</w:t>
      </w:r>
      <w:r w:rsidR="00042F4D">
        <w:rPr>
          <w:lang w:val="ro-MD"/>
        </w:rPr>
        <w:t>.</w:t>
      </w:r>
    </w:p>
    <w:p w14:paraId="558E0213" w14:textId="2EC9EFB3" w:rsidR="00233538" w:rsidRPr="00042F4D" w:rsidRDefault="00042F4D" w:rsidP="00196AB4">
      <w:pPr>
        <w:ind w:firstLine="709"/>
        <w:jc w:val="both"/>
        <w:rPr>
          <w:i/>
          <w:u w:val="single"/>
          <w:lang w:val="ro-MD"/>
        </w:rPr>
      </w:pPr>
      <w:r w:rsidRPr="00A9011B">
        <w:rPr>
          <w:i/>
          <w:u w:val="single"/>
        </w:rPr>
        <w:t>Se vor respecta parametrii tehnici standard pentru clădiri civile, inclusiv cerințele de siguranță și rezistență.</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39418C8C" w:rsidR="00233538"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2B9A397" w14:textId="2300D096" w:rsidR="00042F4D" w:rsidRPr="00042F4D" w:rsidRDefault="00042F4D" w:rsidP="00196AB4">
      <w:pPr>
        <w:ind w:firstLine="709"/>
        <w:jc w:val="both"/>
        <w:rPr>
          <w:i/>
          <w:u w:val="single"/>
          <w:lang w:val="ro-MD"/>
        </w:rPr>
      </w:pPr>
      <w:r w:rsidRPr="00042F4D">
        <w:rPr>
          <w:i/>
          <w:u w:val="single"/>
          <w:lang w:val="ro-MD"/>
        </w:rPr>
        <w:t>Conform rapoartelor tehnice și energetice.</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5F8B5F7F" w14:textId="02B9169D" w:rsidR="00042F4D" w:rsidRDefault="0003591A" w:rsidP="00196AB4">
      <w:pPr>
        <w:ind w:firstLine="709"/>
        <w:jc w:val="both"/>
        <w:rPr>
          <w:lang w:val="ro-MD"/>
        </w:rPr>
      </w:pPr>
      <w:r w:rsidRPr="00FF430B">
        <w:rPr>
          <w:lang w:val="ro-MD"/>
        </w:rPr>
        <w:t>Se precizează mărimea acestor niveluri pentru diferite spaţii; măsurile de reducere a zgomotului şi a vibraţiilor</w:t>
      </w:r>
      <w:r w:rsidR="00042F4D">
        <w:rPr>
          <w:lang w:val="ro-MD"/>
        </w:rPr>
        <w:t>.</w:t>
      </w:r>
    </w:p>
    <w:p w14:paraId="6EED5FA4" w14:textId="24A65534" w:rsidR="00233538" w:rsidRPr="00042F4D" w:rsidRDefault="00042F4D" w:rsidP="00196AB4">
      <w:pPr>
        <w:ind w:firstLine="709"/>
        <w:jc w:val="both"/>
        <w:rPr>
          <w:i/>
          <w:u w:val="single"/>
          <w:lang w:val="ro-MD"/>
        </w:rPr>
      </w:pPr>
      <w:r w:rsidRPr="00042F4D">
        <w:rPr>
          <w:i/>
          <w:u w:val="single"/>
        </w:rPr>
        <w:t>Lucrările se vor executa astfel încât să se reducă disconfortul fonic, în special în timpul programului de activitate medicală.</w:t>
      </w:r>
      <w:r w:rsidRPr="00042F4D">
        <w:rPr>
          <w:i/>
          <w:u w:val="single"/>
          <w:lang w:val="ro-MD"/>
        </w:rPr>
        <w:t xml:space="preserve"> În baza încercărilor de laborator admisibile</w:t>
      </w:r>
      <w:r>
        <w:rPr>
          <w:i/>
          <w:u w:val="single"/>
          <w:lang w:val="ro-MD"/>
        </w:rPr>
        <w:t>.</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28F4E88" w:rsidR="00233538"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EC49F07" w14:textId="706AA3BF" w:rsidR="00042F4D" w:rsidRDefault="00042F4D" w:rsidP="00196AB4">
      <w:pPr>
        <w:ind w:firstLine="709"/>
        <w:jc w:val="both"/>
        <w:rPr>
          <w:i/>
          <w:u w:val="single"/>
          <w:lang w:val="ro-MD"/>
        </w:rPr>
      </w:pPr>
      <w:r w:rsidRPr="00042F4D">
        <w:rPr>
          <w:i/>
          <w:u w:val="single"/>
          <w:lang w:val="ro-MD"/>
        </w:rPr>
        <w:t>Cu respectarea securității tehnice și SSM</w:t>
      </w:r>
      <w:r>
        <w:rPr>
          <w:i/>
          <w:u w:val="single"/>
          <w:lang w:val="ro-MD"/>
        </w:rPr>
        <w:t>.</w:t>
      </w:r>
    </w:p>
    <w:p w14:paraId="4618D251" w14:textId="2C787987" w:rsidR="00042F4D" w:rsidRPr="00042F4D" w:rsidRDefault="00042F4D" w:rsidP="00196AB4">
      <w:pPr>
        <w:ind w:firstLine="709"/>
        <w:jc w:val="both"/>
        <w:rPr>
          <w:i/>
          <w:u w:val="single"/>
          <w:lang w:val="ro-MD"/>
        </w:rPr>
      </w:pPr>
      <w:r w:rsidRPr="00A9011B">
        <w:rPr>
          <w:i/>
          <w:u w:val="single"/>
        </w:rPr>
        <w:t>Instalațiile existente vor fi protejate, iar eventualele lucrări de montaj vor respecta cerințele tehnice și de siguranță.</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00DAC169" w14:textId="77777777" w:rsidR="00A9011B" w:rsidRDefault="0003591A" w:rsidP="00A9011B">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2DA57A00" w14:textId="71963760" w:rsidR="00042F4D" w:rsidRPr="00042F4D" w:rsidRDefault="00042F4D" w:rsidP="00A9011B">
      <w:pPr>
        <w:ind w:firstLine="709"/>
        <w:jc w:val="both"/>
        <w:rPr>
          <w:lang w:val="en-US"/>
        </w:rPr>
      </w:pPr>
      <w:r w:rsidRPr="00A9011B">
        <w:rPr>
          <w:i/>
          <w:noProof w:val="0"/>
          <w:u w:val="single"/>
          <w:lang w:val="en-US" w:eastAsia="ru-RU"/>
        </w:rPr>
        <w:t>Lucrările conexe vor include finisaje, ajustări și refacerea suprafețelor afectate.</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3E2F45B7" w:rsidR="00233538"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369264A8" w14:textId="16408E4C" w:rsidR="00042F4D" w:rsidRPr="00A9011B" w:rsidRDefault="00042F4D" w:rsidP="00196AB4">
      <w:pPr>
        <w:ind w:firstLine="709"/>
        <w:jc w:val="both"/>
        <w:rPr>
          <w:i/>
          <w:u w:val="single"/>
          <w:lang w:val="ro-MD"/>
        </w:rPr>
      </w:pPr>
      <w:r w:rsidRPr="00A9011B">
        <w:rPr>
          <w:i/>
          <w:u w:val="single"/>
        </w:rPr>
        <w:t>Materialele utilizate vor fi selectate în funcție de calitate, durabilitate și destinația spațiilor medicale.</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459FA8E4" w:rsidR="00233538"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91EFDE9" w14:textId="76886307" w:rsidR="00042F4D" w:rsidRPr="00A9011B" w:rsidRDefault="00042F4D" w:rsidP="00A9011B">
      <w:pPr>
        <w:ind w:firstLine="709"/>
        <w:jc w:val="both"/>
        <w:rPr>
          <w:i/>
          <w:u w:val="single"/>
          <w:lang w:val="ro-MD"/>
        </w:rPr>
      </w:pPr>
      <w:r w:rsidRPr="00A9011B">
        <w:rPr>
          <w:i/>
          <w:u w:val="single"/>
        </w:rPr>
        <w:t>Antreprenorul va asigura toate echipamentele, utilajele, forța de muncă și utilitățile necesare executării</w:t>
      </w:r>
      <w:r w:rsidR="00A9011B" w:rsidRPr="00A9011B">
        <w:rPr>
          <w:i/>
          <w:u w:val="single"/>
        </w:rPr>
        <w:t xml:space="preserve"> lucrărilor, conform normelor tehnice și legislației în vigoare</w:t>
      </w:r>
      <w:r w:rsidR="00A9011B">
        <w:rPr>
          <w:i/>
          <w:u w:val="single"/>
        </w:rPr>
        <w:t>.</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22B90BAD" w:rsidR="00233538" w:rsidRDefault="0003591A" w:rsidP="00196AB4">
      <w:pPr>
        <w:ind w:firstLine="709"/>
        <w:jc w:val="both"/>
        <w:rPr>
          <w:lang w:val="ro-MD"/>
        </w:rPr>
      </w:pPr>
      <w:r w:rsidRPr="00FF430B">
        <w:rPr>
          <w:lang w:val="ro-MD"/>
        </w:rPr>
        <w:t>Se precizează termenii şi definiţiile utilizate în caietul de sarcini şi unele caracteristici.</w:t>
      </w:r>
    </w:p>
    <w:p w14:paraId="3001BEB8" w14:textId="1697EA49" w:rsidR="00042F4D" w:rsidRPr="00A9011B" w:rsidRDefault="00042F4D" w:rsidP="00196AB4">
      <w:pPr>
        <w:ind w:firstLine="709"/>
        <w:jc w:val="both"/>
        <w:rPr>
          <w:i/>
          <w:u w:val="single"/>
          <w:lang w:val="ro-MD"/>
        </w:rPr>
      </w:pPr>
      <w:r w:rsidRPr="00A9011B">
        <w:rPr>
          <w:i/>
          <w:u w:val="single"/>
        </w:rPr>
        <w:t>Termenii utilizați în prezentul caiet de sarcini sunt interpretați conform legislației în vigoare în domeniul construcțiilor.</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12513188" w:rsidR="00233538"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4FE5E6AD" w14:textId="3BD00370" w:rsidR="00042F4D" w:rsidRPr="00A9011B" w:rsidRDefault="00042F4D" w:rsidP="00196AB4">
      <w:pPr>
        <w:ind w:firstLine="709"/>
        <w:jc w:val="both"/>
        <w:rPr>
          <w:i/>
          <w:u w:val="single"/>
          <w:lang w:val="ro-MD"/>
        </w:rPr>
      </w:pPr>
      <w:r w:rsidRPr="00A9011B">
        <w:rPr>
          <w:i/>
          <w:u w:val="single"/>
        </w:rPr>
        <w:lastRenderedPageBreak/>
        <w:t>Oferta financiară va fi elaborată conform normativelor în vigoare, incluzând toate costurile aferente lucrărilor.</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FA29F0C" w:rsidR="00F4030F"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67849EEE" w14:textId="77777777" w:rsidR="00BD6CD3" w:rsidRPr="00BD6CD3" w:rsidRDefault="00BD6CD3" w:rsidP="00BD6CD3">
      <w:pPr>
        <w:pStyle w:val="a"/>
        <w:numPr>
          <w:ilvl w:val="0"/>
          <w:numId w:val="37"/>
        </w:numPr>
        <w:rPr>
          <w:lang w:val="ro-MD"/>
        </w:rPr>
      </w:pPr>
      <w:r w:rsidRPr="00BD6CD3">
        <w:rPr>
          <w:szCs w:val="16"/>
        </w:rPr>
        <w:t>DUAE</w:t>
      </w:r>
    </w:p>
    <w:p w14:paraId="1577EC3E" w14:textId="77777777" w:rsidR="00BD6CD3" w:rsidRPr="00BD6CD3" w:rsidRDefault="00BD6CD3" w:rsidP="00BD6CD3">
      <w:pPr>
        <w:pStyle w:val="a"/>
        <w:numPr>
          <w:ilvl w:val="0"/>
          <w:numId w:val="37"/>
        </w:numPr>
        <w:rPr>
          <w:lang w:val="ro-MD"/>
        </w:rPr>
      </w:pPr>
      <w:r w:rsidRPr="00BD6CD3">
        <w:rPr>
          <w:szCs w:val="16"/>
        </w:rPr>
        <w:t xml:space="preserve"> </w:t>
      </w:r>
      <w:r w:rsidRPr="009F4EE0">
        <w:rPr>
          <w:szCs w:val="16"/>
        </w:rPr>
        <w:t xml:space="preserve">Devizele locale aferente ofertei    </w:t>
      </w:r>
    </w:p>
    <w:p w14:paraId="1CBC964F" w14:textId="36CBCE36" w:rsidR="00BD6CD3" w:rsidRPr="00BD6CD3" w:rsidRDefault="00BD6CD3" w:rsidP="00BD6CD3">
      <w:pPr>
        <w:pStyle w:val="a"/>
        <w:numPr>
          <w:ilvl w:val="0"/>
          <w:numId w:val="37"/>
        </w:numPr>
        <w:rPr>
          <w:lang w:val="ro-MD"/>
        </w:rPr>
      </w:pPr>
      <w:r w:rsidRPr="00BD6CD3">
        <w:rPr>
          <w:szCs w:val="16"/>
        </w:rPr>
        <w:t xml:space="preserve"> </w:t>
      </w:r>
      <w:r w:rsidRPr="00653106">
        <w:rPr>
          <w:szCs w:val="16"/>
        </w:rPr>
        <w:t xml:space="preserve">Garanția pentru ofertă va fi în valoare de 2% din valoarea ofertei fără TVA    </w:t>
      </w:r>
      <w:r w:rsidRPr="00BD6CD3">
        <w:rPr>
          <w:szCs w:val="16"/>
        </w:rPr>
        <w:t xml:space="preserve">  </w:t>
      </w:r>
    </w:p>
    <w:p w14:paraId="45F438C3" w14:textId="77777777" w:rsidR="00461EF3" w:rsidRPr="00BD6CD3" w:rsidRDefault="00461EF3" w:rsidP="00F4030F">
      <w:pPr>
        <w:ind w:firstLine="709"/>
        <w:jc w:val="both"/>
        <w:rPr>
          <w:lang w:val="en-US"/>
        </w:rPr>
      </w:pP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3C575529" w:rsidR="009A6B71"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tbl>
      <w:tblPr>
        <w:tblStyle w:val="TableGrid"/>
        <w:tblW w:w="10701" w:type="dxa"/>
        <w:tblInd w:w="-69" w:type="dxa"/>
        <w:tblLayout w:type="fixed"/>
        <w:tblLook w:val="04A0" w:firstRow="1" w:lastRow="0" w:firstColumn="1" w:lastColumn="0" w:noHBand="0" w:noVBand="1"/>
      </w:tblPr>
      <w:tblGrid>
        <w:gridCol w:w="10701"/>
      </w:tblGrid>
      <w:tr w:rsidR="00BD6CD3" w:rsidRPr="0043463E" w14:paraId="28133A5E" w14:textId="77777777" w:rsidTr="00BD6CD3">
        <w:trPr>
          <w:trHeight w:val="146"/>
        </w:trPr>
        <w:tc>
          <w:tcPr>
            <w:tcW w:w="10701" w:type="dxa"/>
          </w:tcPr>
          <w:p w14:paraId="6513A40F" w14:textId="77777777" w:rsidR="00BD6CD3" w:rsidRPr="00BD6CD3" w:rsidRDefault="00BD6CD3" w:rsidP="00BD6CD3">
            <w:pPr>
              <w:pStyle w:val="a"/>
              <w:numPr>
                <w:ilvl w:val="0"/>
                <w:numId w:val="38"/>
              </w:numPr>
              <w:ind w:right="170"/>
              <w:rPr>
                <w:szCs w:val="16"/>
                <w:highlight w:val="yellow"/>
              </w:rPr>
            </w:pPr>
            <w:r w:rsidRPr="00BD6CD3">
              <w:rPr>
                <w:szCs w:val="16"/>
              </w:rPr>
              <w:t xml:space="preserve">Declarație privind  valabilitatea ofertei   </w:t>
            </w:r>
          </w:p>
          <w:p w14:paraId="6E65499A" w14:textId="77777777" w:rsidR="00BD6CD3" w:rsidRPr="00BD6CD3" w:rsidRDefault="00BD6CD3" w:rsidP="00BD6CD3">
            <w:pPr>
              <w:pStyle w:val="a"/>
              <w:numPr>
                <w:ilvl w:val="0"/>
                <w:numId w:val="38"/>
              </w:numPr>
              <w:ind w:right="170"/>
              <w:rPr>
                <w:szCs w:val="16"/>
                <w:highlight w:val="yellow"/>
              </w:rPr>
            </w:pPr>
            <w:r w:rsidRPr="00653106">
              <w:rPr>
                <w:szCs w:val="16"/>
              </w:rPr>
              <w:t xml:space="preserve">Grafic de executare a lucrărilor   </w:t>
            </w:r>
          </w:p>
          <w:p w14:paraId="1698B997" w14:textId="77777777" w:rsidR="00BD6CD3" w:rsidRPr="00BD6CD3" w:rsidRDefault="00BD6CD3" w:rsidP="00BD6CD3">
            <w:pPr>
              <w:pStyle w:val="a"/>
              <w:numPr>
                <w:ilvl w:val="0"/>
                <w:numId w:val="38"/>
              </w:numPr>
              <w:ind w:right="170"/>
              <w:rPr>
                <w:szCs w:val="16"/>
                <w:highlight w:val="yellow"/>
              </w:rPr>
            </w:pPr>
            <w:r w:rsidRPr="00EA2446">
              <w:rPr>
                <w:szCs w:val="16"/>
              </w:rPr>
              <w:t xml:space="preserve">Declarație privind experiența  similară   </w:t>
            </w:r>
          </w:p>
          <w:p w14:paraId="7434B5D0" w14:textId="77777777" w:rsidR="00BD6CD3" w:rsidRPr="00BD6CD3" w:rsidRDefault="00BD6CD3" w:rsidP="00BD6CD3">
            <w:pPr>
              <w:pStyle w:val="a"/>
              <w:numPr>
                <w:ilvl w:val="0"/>
                <w:numId w:val="38"/>
              </w:numPr>
              <w:ind w:right="170"/>
              <w:rPr>
                <w:szCs w:val="16"/>
                <w:highlight w:val="yellow"/>
              </w:rPr>
            </w:pPr>
            <w:r w:rsidRPr="00EA2446">
              <w:rPr>
                <w:szCs w:val="16"/>
              </w:rPr>
              <w:t xml:space="preserve">Declarația   privind  lista principalelor lucrări executate în ultimul an de activitate    </w:t>
            </w:r>
          </w:p>
          <w:p w14:paraId="208A7FBC" w14:textId="77777777" w:rsidR="00BD6CD3" w:rsidRPr="00BD6CD3" w:rsidRDefault="00BD6CD3" w:rsidP="00BD6CD3">
            <w:pPr>
              <w:pStyle w:val="a"/>
              <w:numPr>
                <w:ilvl w:val="0"/>
                <w:numId w:val="38"/>
              </w:numPr>
              <w:ind w:right="170"/>
              <w:rPr>
                <w:szCs w:val="16"/>
                <w:highlight w:val="yellow"/>
              </w:rPr>
            </w:pPr>
            <w:r w:rsidRPr="00EA2446">
              <w:rPr>
                <w:szCs w:val="16"/>
              </w:rPr>
              <w:t xml:space="preserve">Declarație privind dotările specifice, utilajul şi echipamentul necesar pentru îndeplinirea   corespunzătoare a contractului    </w:t>
            </w:r>
          </w:p>
          <w:p w14:paraId="26D38107" w14:textId="77777777" w:rsidR="00BD6CD3" w:rsidRPr="00BD6CD3" w:rsidRDefault="00BD6CD3" w:rsidP="00BD6CD3">
            <w:pPr>
              <w:pStyle w:val="a"/>
              <w:numPr>
                <w:ilvl w:val="0"/>
                <w:numId w:val="38"/>
              </w:numPr>
              <w:ind w:right="170"/>
              <w:rPr>
                <w:szCs w:val="16"/>
                <w:highlight w:val="yellow"/>
              </w:rPr>
            </w:pPr>
            <w:r w:rsidRPr="00EA2446">
              <w:rPr>
                <w:szCs w:val="16"/>
              </w:rPr>
              <w:t xml:space="preserve">Declarație privind personalul de specialitate propus pentru implementarea contractului (Nu mai puțin de </w:t>
            </w:r>
            <w:r>
              <w:rPr>
                <w:szCs w:val="16"/>
                <w:shd w:val="clear" w:color="auto" w:fill="FFFF00"/>
              </w:rPr>
              <w:t>15</w:t>
            </w:r>
            <w:r w:rsidRPr="00EA2446">
              <w:rPr>
                <w:szCs w:val="16"/>
              </w:rPr>
              <w:t xml:space="preserve"> angajați calificați la momentul depunerii ofertei.) Suplimentar la Anexa nr.15 autoritatea contractantă își rezervă dreptul de a solicita copiile Contractelor Individuale de muncă a angajaților pentru implimentarea viitorului contract, (în contract se va indicată funcția și categoria de calificare. Se va accepta minim categoria trei).</w:t>
            </w:r>
          </w:p>
          <w:p w14:paraId="572D93DF" w14:textId="77777777" w:rsidR="00BD6CD3" w:rsidRPr="00BD6CD3" w:rsidRDefault="00BD6CD3" w:rsidP="00BD6CD3">
            <w:pPr>
              <w:pStyle w:val="a"/>
              <w:numPr>
                <w:ilvl w:val="0"/>
                <w:numId w:val="38"/>
              </w:numPr>
              <w:ind w:right="170"/>
              <w:rPr>
                <w:szCs w:val="16"/>
                <w:highlight w:val="yellow"/>
              </w:rPr>
            </w:pPr>
            <w:r w:rsidRPr="00EA2446">
              <w:rPr>
                <w:szCs w:val="16"/>
              </w:rPr>
              <w:t xml:space="preserve">Lista  subcontractanților și partea/părțile din contract care sunt îndeplinite de aceștia   </w:t>
            </w:r>
          </w:p>
          <w:p w14:paraId="5606E1FC" w14:textId="77777777" w:rsidR="00BD6CD3" w:rsidRPr="00BD6CD3" w:rsidRDefault="00BD6CD3" w:rsidP="00BD6CD3">
            <w:pPr>
              <w:pStyle w:val="a"/>
              <w:numPr>
                <w:ilvl w:val="0"/>
                <w:numId w:val="38"/>
              </w:numPr>
              <w:ind w:right="170"/>
              <w:rPr>
                <w:szCs w:val="16"/>
                <w:highlight w:val="yellow"/>
              </w:rPr>
            </w:pPr>
            <w:r w:rsidRPr="00EA2446">
              <w:rPr>
                <w:szCs w:val="16"/>
              </w:rPr>
              <w:t xml:space="preserve">Informațiii privind asocierea (experiența asociaților nu mai puțin de 5 ani pentru fiecare. Contract de asociere cu indicarea sarcinilor ce revin fiecărui asociat.)   </w:t>
            </w:r>
          </w:p>
          <w:p w14:paraId="61A63D42" w14:textId="77777777" w:rsidR="00BD6CD3" w:rsidRPr="00BD6CD3" w:rsidRDefault="00BD6CD3" w:rsidP="00BD6CD3">
            <w:pPr>
              <w:pStyle w:val="a"/>
              <w:numPr>
                <w:ilvl w:val="0"/>
                <w:numId w:val="38"/>
              </w:numPr>
              <w:ind w:right="170"/>
              <w:rPr>
                <w:szCs w:val="16"/>
                <w:highlight w:val="yellow"/>
              </w:rPr>
            </w:pPr>
            <w:r w:rsidRPr="00EA2446">
              <w:rPr>
                <w:szCs w:val="16"/>
              </w:rPr>
              <w:t xml:space="preserve">Angajament terț susținător financiar   </w:t>
            </w:r>
          </w:p>
          <w:p w14:paraId="0D85143F" w14:textId="77777777" w:rsidR="00BD6CD3" w:rsidRPr="00BD6CD3" w:rsidRDefault="00BD6CD3" w:rsidP="00BD6CD3">
            <w:pPr>
              <w:pStyle w:val="a"/>
              <w:numPr>
                <w:ilvl w:val="0"/>
                <w:numId w:val="38"/>
              </w:numPr>
              <w:ind w:right="170"/>
              <w:rPr>
                <w:szCs w:val="16"/>
                <w:highlight w:val="yellow"/>
              </w:rPr>
            </w:pPr>
            <w:r w:rsidRPr="009F4EE0">
              <w:rPr>
                <w:szCs w:val="16"/>
              </w:rPr>
              <w:t xml:space="preserve">Angajament privind susținerea tehnică și profesională a ofertantului/grupului de operatori economici  </w:t>
            </w:r>
          </w:p>
          <w:p w14:paraId="2269D926" w14:textId="77777777" w:rsidR="00BD6CD3" w:rsidRPr="00BD6CD3" w:rsidRDefault="00BD6CD3" w:rsidP="00BD6CD3">
            <w:pPr>
              <w:pStyle w:val="a"/>
              <w:numPr>
                <w:ilvl w:val="0"/>
                <w:numId w:val="38"/>
              </w:numPr>
              <w:ind w:right="170"/>
              <w:rPr>
                <w:szCs w:val="16"/>
                <w:highlight w:val="yellow"/>
              </w:rPr>
            </w:pPr>
            <w:r w:rsidRPr="009F4EE0">
              <w:rPr>
                <w:szCs w:val="16"/>
              </w:rPr>
              <w:t xml:space="preserve">Declarație terț susținător tehnic   </w:t>
            </w:r>
          </w:p>
          <w:p w14:paraId="5E2405DA" w14:textId="77777777" w:rsidR="00BD6CD3" w:rsidRPr="00BD6CD3" w:rsidRDefault="00BD6CD3" w:rsidP="00BD6CD3">
            <w:pPr>
              <w:pStyle w:val="a"/>
              <w:numPr>
                <w:ilvl w:val="0"/>
                <w:numId w:val="38"/>
              </w:numPr>
              <w:ind w:right="170"/>
              <w:rPr>
                <w:szCs w:val="16"/>
                <w:highlight w:val="yellow"/>
              </w:rPr>
            </w:pPr>
            <w:r w:rsidRPr="009F4EE0">
              <w:rPr>
                <w:szCs w:val="16"/>
              </w:rPr>
              <w:t>Declarație ter</w:t>
            </w:r>
            <w:r>
              <w:rPr>
                <w:szCs w:val="16"/>
                <w:lang w:val="ro-MD"/>
              </w:rPr>
              <w:t xml:space="preserve">ț </w:t>
            </w:r>
            <w:r w:rsidRPr="009F4EE0">
              <w:rPr>
                <w:szCs w:val="16"/>
              </w:rPr>
              <w:t xml:space="preserve">susținător profesional   </w:t>
            </w:r>
          </w:p>
          <w:p w14:paraId="1483348E" w14:textId="77777777" w:rsidR="00BD6CD3" w:rsidRPr="00AC2095" w:rsidRDefault="00AC2095" w:rsidP="00BD6CD3">
            <w:pPr>
              <w:pStyle w:val="a"/>
              <w:numPr>
                <w:ilvl w:val="0"/>
                <w:numId w:val="38"/>
              </w:numPr>
              <w:ind w:right="170"/>
              <w:rPr>
                <w:szCs w:val="16"/>
                <w:highlight w:val="yellow"/>
              </w:rPr>
            </w:pPr>
            <w:r w:rsidRPr="009F4EE0">
              <w:rPr>
                <w:szCs w:val="16"/>
              </w:rPr>
              <w:t xml:space="preserve">Avizul Inspecţiei de Stat în Construcţii valabil    </w:t>
            </w:r>
          </w:p>
          <w:p w14:paraId="385C7EB9" w14:textId="77777777" w:rsidR="00AC2095" w:rsidRPr="00AC2095" w:rsidRDefault="00AC2095" w:rsidP="00BD6CD3">
            <w:pPr>
              <w:pStyle w:val="a"/>
              <w:numPr>
                <w:ilvl w:val="0"/>
                <w:numId w:val="38"/>
              </w:numPr>
              <w:ind w:right="170"/>
              <w:rPr>
                <w:szCs w:val="16"/>
                <w:highlight w:val="yellow"/>
              </w:rPr>
            </w:pPr>
            <w:r w:rsidRPr="009F4EE0">
              <w:rPr>
                <w:szCs w:val="16"/>
              </w:rPr>
              <w:t xml:space="preserve">Certificat de înregistrare a întreprinderii/ decizie de înregistrare/ extras de înregistrare din registrul de stat al persoanelor juridice   </w:t>
            </w:r>
          </w:p>
          <w:p w14:paraId="1072CA56" w14:textId="77777777" w:rsidR="00AC2095" w:rsidRPr="00AC2095" w:rsidRDefault="00AC2095" w:rsidP="00BD6CD3">
            <w:pPr>
              <w:pStyle w:val="a"/>
              <w:numPr>
                <w:ilvl w:val="0"/>
                <w:numId w:val="38"/>
              </w:numPr>
              <w:ind w:right="170"/>
              <w:rPr>
                <w:szCs w:val="16"/>
                <w:highlight w:val="yellow"/>
              </w:rPr>
            </w:pPr>
            <w:r w:rsidRPr="002E1505">
              <w:rPr>
                <w:szCs w:val="16"/>
              </w:rPr>
              <w:t xml:space="preserve">Certificat de atestare a </w:t>
            </w:r>
            <w:r>
              <w:rPr>
                <w:szCs w:val="16"/>
              </w:rPr>
              <w:t xml:space="preserve">responsabilului tehnic conform </w:t>
            </w:r>
            <w:r w:rsidRPr="002E1505">
              <w:rPr>
                <w:szCs w:val="16"/>
              </w:rPr>
              <w:t>CUC nr. 434/2023</w:t>
            </w:r>
          </w:p>
          <w:p w14:paraId="656D5C7A" w14:textId="77777777" w:rsidR="00AC2095" w:rsidRPr="00AC2095" w:rsidRDefault="00AC2095" w:rsidP="00BD6CD3">
            <w:pPr>
              <w:pStyle w:val="a"/>
              <w:numPr>
                <w:ilvl w:val="0"/>
                <w:numId w:val="38"/>
              </w:numPr>
              <w:ind w:right="170"/>
              <w:rPr>
                <w:szCs w:val="16"/>
                <w:highlight w:val="yellow"/>
              </w:rPr>
            </w:pPr>
            <w:r>
              <w:rPr>
                <w:szCs w:val="16"/>
              </w:rPr>
              <w:t xml:space="preserve">Certificat privind lipsa datoriilor </w:t>
            </w:r>
            <w:r w:rsidRPr="002E1505">
              <w:rPr>
                <w:szCs w:val="16"/>
              </w:rPr>
              <w:t xml:space="preserve"> </w:t>
            </w:r>
            <w:r>
              <w:rPr>
                <w:szCs w:val="16"/>
              </w:rPr>
              <w:t>fața de bugetul de stat</w:t>
            </w:r>
          </w:p>
          <w:p w14:paraId="630F60CF" w14:textId="77777777" w:rsidR="00AC2095" w:rsidRPr="00AC2095" w:rsidRDefault="00AC2095" w:rsidP="00BD6CD3">
            <w:pPr>
              <w:pStyle w:val="a"/>
              <w:numPr>
                <w:ilvl w:val="0"/>
                <w:numId w:val="38"/>
              </w:numPr>
              <w:ind w:right="170"/>
              <w:rPr>
                <w:szCs w:val="16"/>
                <w:highlight w:val="yellow"/>
              </w:rPr>
            </w:pPr>
            <w:r>
              <w:rPr>
                <w:szCs w:val="16"/>
              </w:rPr>
              <w:t xml:space="preserve">Certificat </w:t>
            </w:r>
            <w:r w:rsidRPr="002E1505">
              <w:rPr>
                <w:szCs w:val="16"/>
              </w:rPr>
              <w:t>ISO 9001 (care aparține ofertantului nu asociatului), Manualul calității de activitate în construcții (integral).</w:t>
            </w:r>
          </w:p>
          <w:p w14:paraId="7048F9D3" w14:textId="77777777" w:rsidR="00AC2095" w:rsidRPr="00AC2095" w:rsidRDefault="00AC2095" w:rsidP="00BD6CD3">
            <w:pPr>
              <w:pStyle w:val="a"/>
              <w:numPr>
                <w:ilvl w:val="0"/>
                <w:numId w:val="38"/>
              </w:numPr>
              <w:ind w:right="170"/>
              <w:rPr>
                <w:szCs w:val="16"/>
                <w:highlight w:val="yellow"/>
              </w:rPr>
            </w:pPr>
            <w:r w:rsidRPr="002E1505">
              <w:rPr>
                <w:szCs w:val="16"/>
              </w:rPr>
              <w:t>Capacitatea economică și  financiară</w:t>
            </w:r>
          </w:p>
          <w:p w14:paraId="1F5C1FC5" w14:textId="77777777" w:rsidR="00AC2095" w:rsidRPr="00AC2095" w:rsidRDefault="00AC2095" w:rsidP="00BD6CD3">
            <w:pPr>
              <w:pStyle w:val="a"/>
              <w:numPr>
                <w:ilvl w:val="0"/>
                <w:numId w:val="38"/>
              </w:numPr>
              <w:ind w:right="170"/>
              <w:rPr>
                <w:szCs w:val="16"/>
                <w:highlight w:val="yellow"/>
              </w:rPr>
            </w:pPr>
            <w:r w:rsidRPr="002E1505">
              <w:rPr>
                <w:szCs w:val="16"/>
              </w:rPr>
              <w:t xml:space="preserve">Documente prin care se demonstrează că operatorul economic are acces la laboratoare  de încercări şi teste a materialelor ce vor fi  utilizate  </w:t>
            </w:r>
          </w:p>
          <w:p w14:paraId="3AB0AA4A" w14:textId="77777777" w:rsidR="00AC2095" w:rsidRPr="00AC2095" w:rsidRDefault="00AC2095" w:rsidP="00BD6CD3">
            <w:pPr>
              <w:pStyle w:val="a"/>
              <w:numPr>
                <w:ilvl w:val="0"/>
                <w:numId w:val="38"/>
              </w:numPr>
              <w:ind w:right="170"/>
              <w:rPr>
                <w:szCs w:val="16"/>
                <w:highlight w:val="yellow"/>
              </w:rPr>
            </w:pPr>
            <w:r w:rsidRPr="002E1505">
              <w:rPr>
                <w:szCs w:val="16"/>
              </w:rPr>
              <w:t>Prezentarea de dovezi privind conformitatea produselor, materialelor, identificată prin referire la specificații sau standard relevante</w:t>
            </w:r>
          </w:p>
          <w:p w14:paraId="5247D069" w14:textId="33F8C615" w:rsidR="00AC2095" w:rsidRPr="00BD6CD3" w:rsidRDefault="00AC2095" w:rsidP="00BD6CD3">
            <w:pPr>
              <w:pStyle w:val="a"/>
              <w:numPr>
                <w:ilvl w:val="0"/>
                <w:numId w:val="38"/>
              </w:numPr>
              <w:ind w:right="170"/>
              <w:rPr>
                <w:szCs w:val="16"/>
                <w:highlight w:val="yellow"/>
              </w:rPr>
            </w:pPr>
            <w:r w:rsidRPr="002E1505">
              <w:rPr>
                <w:szCs w:val="16"/>
              </w:rPr>
              <w:t>Actul de examinare a obiectivului pentru participare la achiziția publică</w:t>
            </w:r>
          </w:p>
        </w:tc>
      </w:tr>
      <w:tr w:rsidR="00AC2095" w:rsidRPr="0043463E" w14:paraId="1FC2D005" w14:textId="77777777" w:rsidTr="00BD6CD3">
        <w:trPr>
          <w:trHeight w:val="146"/>
        </w:trPr>
        <w:tc>
          <w:tcPr>
            <w:tcW w:w="10701" w:type="dxa"/>
          </w:tcPr>
          <w:p w14:paraId="7F028C06" w14:textId="0FB323D0" w:rsidR="00AC2095" w:rsidRPr="00BD6CD3" w:rsidRDefault="00AC2095" w:rsidP="00AC2095">
            <w:pPr>
              <w:pStyle w:val="a"/>
              <w:numPr>
                <w:ilvl w:val="0"/>
                <w:numId w:val="0"/>
              </w:numPr>
              <w:ind w:left="463" w:right="170"/>
              <w:rPr>
                <w:szCs w:val="16"/>
              </w:rPr>
            </w:pPr>
          </w:p>
        </w:tc>
      </w:tr>
    </w:tbl>
    <w:p w14:paraId="526D78C7" w14:textId="77777777" w:rsidR="00233538" w:rsidRPr="00FF430B" w:rsidRDefault="0003591A" w:rsidP="00196AB4">
      <w:pPr>
        <w:ind w:firstLine="709"/>
        <w:jc w:val="both"/>
        <w:rPr>
          <w:lang w:val="ro-MD"/>
        </w:rPr>
      </w:pPr>
      <w:bookmarkStart w:id="2" w:name="_GoBack"/>
      <w:bookmarkEnd w:id="2"/>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218CA227" w14:textId="5ADECDE3" w:rsidR="00A9011B" w:rsidRPr="00A02B7D" w:rsidRDefault="00A9011B" w:rsidP="00EB7C93">
      <w:pPr>
        <w:spacing w:line="257" w:lineRule="auto"/>
        <w:ind w:right="30" w:hanging="284"/>
        <w:jc w:val="both"/>
        <w:rPr>
          <w:b/>
          <w:szCs w:val="16"/>
          <w:u w:val="single"/>
          <w:lang w:val="en-US"/>
        </w:rPr>
      </w:pPr>
      <w:r>
        <w:rPr>
          <w:lang w:val="ro-MD"/>
        </w:rPr>
        <w:t>Obiectul</w:t>
      </w:r>
      <w:r w:rsidRPr="00A9011B">
        <w:rPr>
          <w:b/>
          <w:szCs w:val="16"/>
          <w:lang w:val="en-US"/>
        </w:rPr>
        <w:t xml:space="preserve"> </w:t>
      </w:r>
      <w:r>
        <w:rPr>
          <w:b/>
          <w:szCs w:val="16"/>
          <w:lang w:val="en-US"/>
        </w:rPr>
        <w:t>A</w:t>
      </w:r>
      <w:r w:rsidRPr="00A02B7D">
        <w:rPr>
          <w:b/>
          <w:szCs w:val="16"/>
          <w:lang w:val="en-US"/>
        </w:rPr>
        <w:t xml:space="preserve">chiziționarea  </w:t>
      </w:r>
      <w:r w:rsidRPr="00A02B7D">
        <w:rPr>
          <w:b/>
          <w:szCs w:val="16"/>
          <w:u w:val="single"/>
          <w:lang w:val="en-US"/>
        </w:rPr>
        <w:t xml:space="preserve">”Lucrărilor de reparații </w:t>
      </w:r>
      <w:r>
        <w:rPr>
          <w:b/>
          <w:szCs w:val="16"/>
          <w:u w:val="single"/>
          <w:lang w:val="en-US"/>
        </w:rPr>
        <w:t>curente  în cadrul CCD (str. Al. Russo,11)</w:t>
      </w:r>
      <w:r w:rsidRPr="00A02B7D">
        <w:rPr>
          <w:b/>
          <w:szCs w:val="16"/>
          <w:u w:val="single"/>
          <w:lang w:val="en-US"/>
        </w:rPr>
        <w:t xml:space="preserve"> pentru anul 202</w:t>
      </w:r>
      <w:r>
        <w:rPr>
          <w:b/>
          <w:szCs w:val="16"/>
          <w:u w:val="single"/>
          <w:lang w:val="en-US"/>
        </w:rPr>
        <w:t>6</w:t>
      </w:r>
      <w:r w:rsidRPr="00A02B7D">
        <w:rPr>
          <w:b/>
          <w:szCs w:val="16"/>
          <w:u w:val="single"/>
          <w:lang w:val="en-US"/>
        </w:rPr>
        <w:t>”</w:t>
      </w:r>
      <w:r>
        <w:rPr>
          <w:b/>
          <w:szCs w:val="16"/>
          <w:u w:val="single"/>
          <w:lang w:val="en-US"/>
        </w:rPr>
        <w:t>, conform necesităților IMSP AMT Rîșcani</w:t>
      </w:r>
    </w:p>
    <w:p w14:paraId="7889DC23" w14:textId="191D4891" w:rsidR="00E71F7B" w:rsidRPr="00FF430B" w:rsidRDefault="00E71F7B" w:rsidP="00EB7C93">
      <w:pPr>
        <w:tabs>
          <w:tab w:val="left" w:pos="567"/>
        </w:tabs>
        <w:jc w:val="both"/>
        <w:rPr>
          <w:lang w:val="ro-MD"/>
        </w:rPr>
      </w:pPr>
    </w:p>
    <w:p w14:paraId="5BCF1496" w14:textId="7121DCB6" w:rsidR="00E71F7B" w:rsidRPr="00FF430B" w:rsidRDefault="0003591A" w:rsidP="00EB7C93">
      <w:pPr>
        <w:tabs>
          <w:tab w:val="left" w:pos="567"/>
        </w:tabs>
        <w:jc w:val="both"/>
        <w:rPr>
          <w:lang w:val="ro-MD"/>
        </w:rPr>
      </w:pPr>
      <w:r w:rsidRPr="00FF430B">
        <w:rPr>
          <w:lang w:val="ro-MD"/>
        </w:rPr>
        <w:t>Autoritatea contractantă</w:t>
      </w:r>
      <w:r w:rsidR="00EB7C93">
        <w:rPr>
          <w:lang w:val="ro-MD"/>
        </w:rPr>
        <w:t xml:space="preserve">                 </w:t>
      </w:r>
      <w:r w:rsidR="00EB7C93" w:rsidRPr="00EB7C93">
        <w:rPr>
          <w:b/>
          <w:u w:val="single"/>
          <w:lang w:val="ro-MD"/>
        </w:rPr>
        <w:t>IMSP AMT Rîșcani</w:t>
      </w:r>
    </w:p>
    <w:p w14:paraId="3255B1A8" w14:textId="478C174E" w:rsidR="00E71F7B" w:rsidRPr="00EB7C93" w:rsidRDefault="0003591A" w:rsidP="009E2657">
      <w:pPr>
        <w:tabs>
          <w:tab w:val="left" w:pos="567"/>
        </w:tabs>
        <w:jc w:val="center"/>
        <w:rPr>
          <w:i/>
          <w:sz w:val="16"/>
          <w:szCs w:val="16"/>
          <w:lang w:val="ro-MD"/>
        </w:rPr>
      </w:pPr>
      <w:r w:rsidRPr="00EB7C93">
        <w:rPr>
          <w:i/>
          <w:sz w:val="16"/>
          <w:szCs w:val="16"/>
          <w:lang w:val="ro-MD"/>
        </w:rPr>
        <w:t>(denumirea, adresa)</w:t>
      </w:r>
    </w:p>
    <w:p w14:paraId="6466E134" w14:textId="59DA67DF" w:rsidR="00EB7C93" w:rsidRPr="00EB7C93" w:rsidRDefault="00EB7C93" w:rsidP="009E2657">
      <w:pPr>
        <w:tabs>
          <w:tab w:val="left" w:pos="567"/>
        </w:tabs>
        <w:jc w:val="center"/>
        <w:rPr>
          <w:i/>
          <w:sz w:val="16"/>
          <w:szCs w:val="16"/>
          <w:lang w:val="ro-MD"/>
        </w:rPr>
      </w:pPr>
    </w:p>
    <w:tbl>
      <w:tblPr>
        <w:tblW w:w="10490" w:type="dxa"/>
        <w:tblInd w:w="-459" w:type="dxa"/>
        <w:tblLayout w:type="fixed"/>
        <w:tblLook w:val="04A0" w:firstRow="1" w:lastRow="0" w:firstColumn="1" w:lastColumn="0" w:noHBand="0" w:noVBand="1"/>
      </w:tblPr>
      <w:tblGrid>
        <w:gridCol w:w="709"/>
        <w:gridCol w:w="1701"/>
        <w:gridCol w:w="4961"/>
        <w:gridCol w:w="1560"/>
        <w:gridCol w:w="1559"/>
      </w:tblGrid>
      <w:tr w:rsidR="00EB7C93" w:rsidRPr="00EB7C93" w14:paraId="0193B012" w14:textId="77777777" w:rsidTr="00EB7C93">
        <w:trPr>
          <w:cantSplit/>
          <w:trHeight w:val="270"/>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0F1CAB00" w14:textId="77777777" w:rsidR="00EB7C93" w:rsidRPr="00EB7C93" w:rsidRDefault="00EB7C93">
            <w:pPr>
              <w:spacing w:line="256" w:lineRule="auto"/>
              <w:ind w:right="-108"/>
              <w:jc w:val="center"/>
              <w:rPr>
                <w:noProof w:val="0"/>
                <w:sz w:val="18"/>
                <w:szCs w:val="18"/>
                <w:lang w:val="en-US"/>
              </w:rPr>
            </w:pPr>
            <w:r w:rsidRPr="00EB7C93">
              <w:rPr>
                <w:sz w:val="18"/>
                <w:szCs w:val="18"/>
              </w:rPr>
              <w:t>№</w:t>
            </w:r>
          </w:p>
          <w:p w14:paraId="59D8E6B5" w14:textId="77777777" w:rsidR="00EB7C93" w:rsidRPr="00EB7C93" w:rsidRDefault="00EB7C93">
            <w:pPr>
              <w:spacing w:line="256" w:lineRule="auto"/>
              <w:ind w:right="-108"/>
              <w:jc w:val="center"/>
              <w:rPr>
                <w:sz w:val="18"/>
                <w:szCs w:val="18"/>
                <w:lang w:val="ru-RU"/>
              </w:rPr>
            </w:pPr>
            <w:r w:rsidRPr="00EB7C93">
              <w:rPr>
                <w:sz w:val="18"/>
                <w:szCs w:val="18"/>
                <w:lang w:val="en-US"/>
              </w:rPr>
              <w:t xml:space="preserve"> crt</w:t>
            </w:r>
            <w:r w:rsidRPr="00EB7C93">
              <w:rPr>
                <w:sz w:val="18"/>
                <w:szCs w:val="18"/>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71178112" w14:textId="77777777" w:rsidR="00EB7C93" w:rsidRPr="00EB7C93" w:rsidRDefault="00EB7C93">
            <w:pPr>
              <w:spacing w:line="256" w:lineRule="auto"/>
              <w:ind w:left="-120" w:right="-108"/>
              <w:jc w:val="center"/>
              <w:rPr>
                <w:sz w:val="18"/>
                <w:szCs w:val="18"/>
                <w:lang w:val="en-US"/>
              </w:rPr>
            </w:pPr>
            <w:r w:rsidRPr="00EB7C93">
              <w:rPr>
                <w:sz w:val="18"/>
                <w:szCs w:val="18"/>
              </w:rPr>
              <w:t>Simbol</w:t>
            </w:r>
            <w:r w:rsidRPr="00EB7C93">
              <w:rPr>
                <w:sz w:val="18"/>
                <w:szCs w:val="18"/>
                <w:lang w:val="en-US"/>
              </w:rPr>
              <w:t xml:space="preserve"> </w:t>
            </w:r>
            <w:r w:rsidRPr="00EB7C93">
              <w:rPr>
                <w:sz w:val="18"/>
                <w:szCs w:val="18"/>
              </w:rPr>
              <w:t xml:space="preserve">norme si cod </w:t>
            </w:r>
            <w:r w:rsidRPr="00EB7C93">
              <w:rPr>
                <w:sz w:val="18"/>
                <w:szCs w:val="18"/>
                <w:lang w:val="en-US"/>
              </w:rPr>
              <w:t xml:space="preserve"> </w:t>
            </w:r>
            <w:r w:rsidRPr="00EB7C93">
              <w:rPr>
                <w:sz w:val="18"/>
                <w:szCs w:val="18"/>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2DBF8F25" w14:textId="77777777" w:rsidR="00EB7C93" w:rsidRPr="00EB7C93" w:rsidRDefault="00EB7C93">
            <w:pPr>
              <w:spacing w:line="256" w:lineRule="auto"/>
              <w:jc w:val="center"/>
              <w:rPr>
                <w:sz w:val="18"/>
                <w:szCs w:val="18"/>
              </w:rPr>
            </w:pPr>
          </w:p>
          <w:p w14:paraId="28E33ECE" w14:textId="77777777" w:rsidR="00EB7C93" w:rsidRPr="00EB7C93" w:rsidRDefault="00EB7C93">
            <w:pPr>
              <w:spacing w:line="256" w:lineRule="auto"/>
              <w:jc w:val="center"/>
              <w:rPr>
                <w:sz w:val="18"/>
                <w:szCs w:val="18"/>
                <w:lang w:val="ru-RU"/>
              </w:rPr>
            </w:pPr>
            <w:r w:rsidRPr="00EB7C93">
              <w:rPr>
                <w:sz w:val="18"/>
                <w:szCs w:val="18"/>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30ED3FCD" w14:textId="77777777" w:rsidR="00EB7C93" w:rsidRPr="00EB7C93" w:rsidRDefault="00EB7C93">
            <w:pPr>
              <w:spacing w:line="256" w:lineRule="auto"/>
              <w:ind w:left="-108" w:right="-108"/>
              <w:jc w:val="center"/>
              <w:rPr>
                <w:sz w:val="18"/>
                <w:szCs w:val="18"/>
              </w:rPr>
            </w:pPr>
            <w:r w:rsidRPr="00EB7C93">
              <w:rPr>
                <w:sz w:val="18"/>
                <w:szCs w:val="18"/>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18B56295" w14:textId="77777777" w:rsidR="00EB7C93" w:rsidRPr="00EB7C93" w:rsidRDefault="00EB7C93">
            <w:pPr>
              <w:spacing w:line="256" w:lineRule="auto"/>
              <w:ind w:left="-108" w:right="-108"/>
              <w:jc w:val="center"/>
              <w:rPr>
                <w:sz w:val="18"/>
                <w:szCs w:val="18"/>
                <w:lang w:val="en-US"/>
              </w:rPr>
            </w:pPr>
            <w:r w:rsidRPr="00EB7C93">
              <w:rPr>
                <w:sz w:val="18"/>
                <w:szCs w:val="18"/>
              </w:rPr>
              <w:t xml:space="preserve">Volum </w:t>
            </w:r>
          </w:p>
        </w:tc>
      </w:tr>
      <w:tr w:rsidR="00EB7C93" w:rsidRPr="00EB7C93" w14:paraId="7C1CEA42" w14:textId="77777777" w:rsidTr="00EB7C93">
        <w:trPr>
          <w:cantSplit/>
          <w:trHeight w:val="270"/>
        </w:trPr>
        <w:tc>
          <w:tcPr>
            <w:tcW w:w="709" w:type="dxa"/>
            <w:vMerge/>
            <w:tcBorders>
              <w:top w:val="single" w:sz="6" w:space="0" w:color="auto"/>
              <w:left w:val="single" w:sz="6" w:space="0" w:color="auto"/>
              <w:bottom w:val="single" w:sz="6" w:space="0" w:color="auto"/>
              <w:right w:val="nil"/>
            </w:tcBorders>
            <w:vAlign w:val="center"/>
            <w:hideMark/>
          </w:tcPr>
          <w:p w14:paraId="19D65006" w14:textId="77777777" w:rsidR="00EB7C93" w:rsidRPr="00EB7C93" w:rsidRDefault="00EB7C93">
            <w:pPr>
              <w:spacing w:line="256" w:lineRule="auto"/>
              <w:rPr>
                <w:sz w:val="18"/>
                <w:szCs w:val="18"/>
              </w:rPr>
            </w:pPr>
          </w:p>
        </w:tc>
        <w:tc>
          <w:tcPr>
            <w:tcW w:w="1701" w:type="dxa"/>
            <w:vMerge/>
            <w:tcBorders>
              <w:top w:val="single" w:sz="6" w:space="0" w:color="auto"/>
              <w:left w:val="single" w:sz="6" w:space="0" w:color="auto"/>
              <w:bottom w:val="single" w:sz="6" w:space="0" w:color="auto"/>
              <w:right w:val="nil"/>
            </w:tcBorders>
            <w:vAlign w:val="center"/>
            <w:hideMark/>
          </w:tcPr>
          <w:p w14:paraId="4DC8B379" w14:textId="77777777" w:rsidR="00EB7C93" w:rsidRPr="00EB7C93" w:rsidRDefault="00EB7C93">
            <w:pPr>
              <w:spacing w:line="256" w:lineRule="auto"/>
              <w:rPr>
                <w:sz w:val="18"/>
                <w:szCs w:val="18"/>
                <w:lang w:val="en-US"/>
              </w:rPr>
            </w:pPr>
          </w:p>
        </w:tc>
        <w:tc>
          <w:tcPr>
            <w:tcW w:w="4961" w:type="dxa"/>
            <w:vMerge/>
            <w:tcBorders>
              <w:top w:val="single" w:sz="6" w:space="0" w:color="auto"/>
              <w:left w:val="single" w:sz="6" w:space="0" w:color="auto"/>
              <w:bottom w:val="single" w:sz="6" w:space="0" w:color="auto"/>
              <w:right w:val="nil"/>
            </w:tcBorders>
            <w:vAlign w:val="center"/>
            <w:hideMark/>
          </w:tcPr>
          <w:p w14:paraId="2799FE44" w14:textId="77777777" w:rsidR="00EB7C93" w:rsidRPr="00EB7C93" w:rsidRDefault="00EB7C93">
            <w:pPr>
              <w:spacing w:line="256" w:lineRule="auto"/>
              <w:rPr>
                <w:sz w:val="18"/>
                <w:szCs w:val="18"/>
              </w:rPr>
            </w:pPr>
          </w:p>
        </w:tc>
        <w:tc>
          <w:tcPr>
            <w:tcW w:w="1560" w:type="dxa"/>
            <w:vMerge/>
            <w:tcBorders>
              <w:top w:val="single" w:sz="6" w:space="0" w:color="auto"/>
              <w:left w:val="single" w:sz="6" w:space="0" w:color="auto"/>
              <w:bottom w:val="single" w:sz="6" w:space="0" w:color="auto"/>
              <w:right w:val="nil"/>
            </w:tcBorders>
            <w:vAlign w:val="center"/>
            <w:hideMark/>
          </w:tcPr>
          <w:p w14:paraId="59BC35A4" w14:textId="77777777" w:rsidR="00EB7C93" w:rsidRPr="00EB7C93" w:rsidRDefault="00EB7C93">
            <w:pPr>
              <w:spacing w:line="256" w:lineRule="auto"/>
              <w:rPr>
                <w:sz w:val="18"/>
                <w:szCs w:val="18"/>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2462C499" w14:textId="77777777" w:rsidR="00EB7C93" w:rsidRPr="00EB7C93" w:rsidRDefault="00EB7C93">
            <w:pPr>
              <w:spacing w:line="256" w:lineRule="auto"/>
              <w:rPr>
                <w:sz w:val="18"/>
                <w:szCs w:val="18"/>
                <w:lang w:val="en-US"/>
              </w:rPr>
            </w:pPr>
          </w:p>
        </w:tc>
      </w:tr>
    </w:tbl>
    <w:p w14:paraId="7C53ED85" w14:textId="77777777" w:rsidR="00EB7C93" w:rsidRPr="00EB7C93" w:rsidRDefault="00EB7C93" w:rsidP="00EB7C93">
      <w:pPr>
        <w:rPr>
          <w:sz w:val="18"/>
          <w:szCs w:val="18"/>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EB7C93" w:rsidRPr="00EB7C93" w14:paraId="25E88C27" w14:textId="77777777" w:rsidTr="00EB7C9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3ACBF7C9" w14:textId="77777777" w:rsidR="00EB7C93" w:rsidRPr="00EB7C93" w:rsidRDefault="00EB7C93">
            <w:pPr>
              <w:spacing w:line="256" w:lineRule="auto"/>
              <w:ind w:right="-108"/>
              <w:jc w:val="center"/>
              <w:rPr>
                <w:sz w:val="18"/>
                <w:szCs w:val="18"/>
                <w:lang w:val="ru-RU"/>
              </w:rPr>
            </w:pPr>
            <w:r w:rsidRPr="00EB7C93">
              <w:rPr>
                <w:sz w:val="18"/>
                <w:szCs w:val="18"/>
              </w:rPr>
              <w:t>1</w:t>
            </w:r>
          </w:p>
        </w:tc>
        <w:tc>
          <w:tcPr>
            <w:tcW w:w="1701" w:type="dxa"/>
            <w:tcBorders>
              <w:top w:val="single" w:sz="6" w:space="0" w:color="auto"/>
              <w:left w:val="single" w:sz="6" w:space="0" w:color="auto"/>
              <w:bottom w:val="double" w:sz="6" w:space="0" w:color="auto"/>
              <w:right w:val="nil"/>
            </w:tcBorders>
            <w:shd w:val="pct5" w:color="auto" w:fill="auto"/>
            <w:hideMark/>
          </w:tcPr>
          <w:p w14:paraId="3DEDA639" w14:textId="77777777" w:rsidR="00EB7C93" w:rsidRPr="00EB7C93" w:rsidRDefault="00EB7C93">
            <w:pPr>
              <w:spacing w:line="256" w:lineRule="auto"/>
              <w:ind w:left="-120" w:right="-108"/>
              <w:jc w:val="center"/>
              <w:rPr>
                <w:sz w:val="18"/>
                <w:szCs w:val="18"/>
              </w:rPr>
            </w:pPr>
            <w:r w:rsidRPr="00EB7C93">
              <w:rPr>
                <w:sz w:val="18"/>
                <w:szCs w:val="18"/>
              </w:rPr>
              <w:t>2</w:t>
            </w:r>
          </w:p>
        </w:tc>
        <w:tc>
          <w:tcPr>
            <w:tcW w:w="4961" w:type="dxa"/>
            <w:tcBorders>
              <w:top w:val="single" w:sz="6" w:space="0" w:color="auto"/>
              <w:left w:val="single" w:sz="6" w:space="0" w:color="auto"/>
              <w:bottom w:val="double" w:sz="6" w:space="0" w:color="auto"/>
              <w:right w:val="nil"/>
            </w:tcBorders>
            <w:shd w:val="pct5" w:color="auto" w:fill="auto"/>
            <w:hideMark/>
          </w:tcPr>
          <w:p w14:paraId="610EA821" w14:textId="77777777" w:rsidR="00EB7C93" w:rsidRPr="00EB7C93" w:rsidRDefault="00EB7C93">
            <w:pPr>
              <w:spacing w:line="256" w:lineRule="auto"/>
              <w:jc w:val="center"/>
              <w:rPr>
                <w:sz w:val="18"/>
                <w:szCs w:val="18"/>
              </w:rPr>
            </w:pPr>
            <w:r w:rsidRPr="00EB7C93">
              <w:rPr>
                <w:sz w:val="18"/>
                <w:szCs w:val="18"/>
              </w:rPr>
              <w:t>3</w:t>
            </w:r>
          </w:p>
        </w:tc>
        <w:tc>
          <w:tcPr>
            <w:tcW w:w="1560" w:type="dxa"/>
            <w:tcBorders>
              <w:top w:val="single" w:sz="6" w:space="0" w:color="auto"/>
              <w:left w:val="single" w:sz="6" w:space="0" w:color="auto"/>
              <w:bottom w:val="double" w:sz="6" w:space="0" w:color="auto"/>
              <w:right w:val="nil"/>
            </w:tcBorders>
            <w:shd w:val="pct5" w:color="auto" w:fill="auto"/>
            <w:hideMark/>
          </w:tcPr>
          <w:p w14:paraId="0A54E883" w14:textId="77777777" w:rsidR="00EB7C93" w:rsidRPr="00EB7C93" w:rsidRDefault="00EB7C93">
            <w:pPr>
              <w:spacing w:line="256" w:lineRule="auto"/>
              <w:ind w:left="-108" w:right="-108"/>
              <w:jc w:val="center"/>
              <w:rPr>
                <w:sz w:val="18"/>
                <w:szCs w:val="18"/>
              </w:rPr>
            </w:pPr>
            <w:r w:rsidRPr="00EB7C93">
              <w:rPr>
                <w:sz w:val="18"/>
                <w:szCs w:val="18"/>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766899FE" w14:textId="77777777" w:rsidR="00EB7C93" w:rsidRPr="00EB7C93" w:rsidRDefault="00EB7C93">
            <w:pPr>
              <w:spacing w:line="256" w:lineRule="auto"/>
              <w:ind w:left="-108" w:right="-108"/>
              <w:jc w:val="center"/>
              <w:rPr>
                <w:sz w:val="18"/>
                <w:szCs w:val="18"/>
              </w:rPr>
            </w:pPr>
            <w:r w:rsidRPr="00EB7C93">
              <w:rPr>
                <w:sz w:val="18"/>
                <w:szCs w:val="18"/>
              </w:rPr>
              <w:t>5</w:t>
            </w:r>
          </w:p>
        </w:tc>
      </w:tr>
      <w:tr w:rsidR="00EB7C93" w:rsidRPr="00EB7C93" w14:paraId="6878D68F" w14:textId="77777777" w:rsidTr="00EB7C93">
        <w:tc>
          <w:tcPr>
            <w:tcW w:w="709" w:type="dxa"/>
            <w:tcBorders>
              <w:top w:val="nil"/>
              <w:left w:val="single" w:sz="6" w:space="0" w:color="auto"/>
              <w:bottom w:val="nil"/>
              <w:right w:val="nil"/>
            </w:tcBorders>
          </w:tcPr>
          <w:p w14:paraId="655576C7" w14:textId="77777777" w:rsidR="00EB7C93" w:rsidRPr="00EB7C93" w:rsidRDefault="00EB7C93">
            <w:pPr>
              <w:spacing w:line="256" w:lineRule="auto"/>
              <w:jc w:val="center"/>
              <w:rPr>
                <w:sz w:val="18"/>
                <w:szCs w:val="18"/>
              </w:rPr>
            </w:pPr>
          </w:p>
        </w:tc>
        <w:tc>
          <w:tcPr>
            <w:tcW w:w="1701" w:type="dxa"/>
            <w:tcBorders>
              <w:top w:val="nil"/>
              <w:left w:val="single" w:sz="6" w:space="0" w:color="auto"/>
              <w:bottom w:val="nil"/>
              <w:right w:val="nil"/>
            </w:tcBorders>
          </w:tcPr>
          <w:p w14:paraId="1ABA9C7E"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D0772C8" w14:textId="06048072" w:rsidR="00EB7C93" w:rsidRPr="00EB7C93" w:rsidRDefault="00EB7C93" w:rsidP="00A74827">
            <w:pPr>
              <w:spacing w:line="256" w:lineRule="auto"/>
              <w:rPr>
                <w:b/>
                <w:bCs/>
                <w:sz w:val="18"/>
                <w:szCs w:val="18"/>
                <w:lang w:val="en-US"/>
              </w:rPr>
            </w:pPr>
            <w:r w:rsidRPr="00EB7C93">
              <w:rPr>
                <w:b/>
                <w:bCs/>
                <w:sz w:val="18"/>
                <w:szCs w:val="18"/>
                <w:lang w:val="en-US"/>
              </w:rPr>
              <w:t>Capitolul 1. Lucrari de constructie</w:t>
            </w:r>
          </w:p>
        </w:tc>
        <w:tc>
          <w:tcPr>
            <w:tcW w:w="1560" w:type="dxa"/>
            <w:tcBorders>
              <w:top w:val="nil"/>
              <w:left w:val="single" w:sz="6" w:space="0" w:color="auto"/>
              <w:bottom w:val="nil"/>
              <w:right w:val="nil"/>
            </w:tcBorders>
          </w:tcPr>
          <w:p w14:paraId="31CB3FF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5D60DFDC" w14:textId="77777777" w:rsidR="00EB7C93" w:rsidRPr="00EB7C93" w:rsidRDefault="00EB7C93">
            <w:pPr>
              <w:spacing w:line="256" w:lineRule="auto"/>
              <w:rPr>
                <w:sz w:val="18"/>
                <w:szCs w:val="18"/>
                <w:lang w:val="en-US"/>
              </w:rPr>
            </w:pPr>
          </w:p>
        </w:tc>
      </w:tr>
      <w:tr w:rsidR="00EB7C93" w:rsidRPr="00EB7C93" w14:paraId="65672C20" w14:textId="77777777" w:rsidTr="00EB7C93">
        <w:tc>
          <w:tcPr>
            <w:tcW w:w="709" w:type="dxa"/>
            <w:tcBorders>
              <w:top w:val="nil"/>
              <w:left w:val="single" w:sz="6" w:space="0" w:color="auto"/>
              <w:bottom w:val="nil"/>
              <w:right w:val="nil"/>
            </w:tcBorders>
          </w:tcPr>
          <w:p w14:paraId="7ECC0B68"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74DE7E5A"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98B87B2" w14:textId="75C038DA" w:rsidR="00EB7C93" w:rsidRPr="00EB7C93" w:rsidRDefault="00EB7C93" w:rsidP="00A74827">
            <w:pPr>
              <w:spacing w:line="256" w:lineRule="auto"/>
              <w:rPr>
                <w:b/>
                <w:bCs/>
                <w:sz w:val="18"/>
                <w:szCs w:val="18"/>
                <w:lang w:val="en-US"/>
              </w:rPr>
            </w:pPr>
            <w:r w:rsidRPr="00EB7C93">
              <w:rPr>
                <w:b/>
                <w:bCs/>
                <w:sz w:val="18"/>
                <w:szCs w:val="18"/>
                <w:lang w:val="en-US"/>
              </w:rPr>
              <w:t>Capitolul 1.1. Biroul 318</w:t>
            </w:r>
          </w:p>
        </w:tc>
        <w:tc>
          <w:tcPr>
            <w:tcW w:w="1560" w:type="dxa"/>
            <w:tcBorders>
              <w:top w:val="nil"/>
              <w:left w:val="single" w:sz="6" w:space="0" w:color="auto"/>
              <w:bottom w:val="nil"/>
              <w:right w:val="nil"/>
            </w:tcBorders>
          </w:tcPr>
          <w:p w14:paraId="28E1B10D"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551FD16" w14:textId="77777777" w:rsidR="00EB7C93" w:rsidRPr="00EB7C93" w:rsidRDefault="00EB7C93">
            <w:pPr>
              <w:spacing w:line="256" w:lineRule="auto"/>
              <w:rPr>
                <w:sz w:val="18"/>
                <w:szCs w:val="18"/>
                <w:lang w:val="en-US"/>
              </w:rPr>
            </w:pPr>
          </w:p>
        </w:tc>
      </w:tr>
      <w:tr w:rsidR="00EB7C93" w:rsidRPr="00EB7C93" w14:paraId="1B92BD20" w14:textId="77777777" w:rsidTr="00EB7C93">
        <w:tc>
          <w:tcPr>
            <w:tcW w:w="709" w:type="dxa"/>
            <w:tcBorders>
              <w:top w:val="nil"/>
              <w:left w:val="single" w:sz="6" w:space="0" w:color="auto"/>
              <w:bottom w:val="nil"/>
              <w:right w:val="nil"/>
            </w:tcBorders>
          </w:tcPr>
          <w:p w14:paraId="4214C0A2"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312EEE1B"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07140D2" w14:textId="77777777" w:rsidR="00EB7C93" w:rsidRPr="00EB7C93" w:rsidRDefault="00EB7C93">
            <w:pPr>
              <w:spacing w:line="256" w:lineRule="auto"/>
              <w:rPr>
                <w:b/>
                <w:bCs/>
                <w:sz w:val="18"/>
                <w:szCs w:val="18"/>
                <w:lang w:val="en-US"/>
              </w:rPr>
            </w:pPr>
            <w:r w:rsidRPr="00EB7C93">
              <w:rPr>
                <w:b/>
                <w:bCs/>
                <w:sz w:val="18"/>
                <w:szCs w:val="18"/>
                <w:lang w:val="en-US"/>
              </w:rPr>
              <w:t>Capitolul 1.1.1. Pereti</w:t>
            </w:r>
          </w:p>
          <w:p w14:paraId="43D0AF46" w14:textId="77777777" w:rsidR="00EB7C93" w:rsidRPr="00EB7C93" w:rsidRDefault="00EB7C93">
            <w:pPr>
              <w:spacing w:line="256" w:lineRule="auto"/>
              <w:rPr>
                <w:b/>
                <w:bCs/>
                <w:sz w:val="18"/>
                <w:szCs w:val="18"/>
                <w:lang w:val="en-US"/>
              </w:rPr>
            </w:pPr>
          </w:p>
        </w:tc>
        <w:tc>
          <w:tcPr>
            <w:tcW w:w="1560" w:type="dxa"/>
            <w:tcBorders>
              <w:top w:val="nil"/>
              <w:left w:val="single" w:sz="6" w:space="0" w:color="auto"/>
              <w:bottom w:val="nil"/>
              <w:right w:val="nil"/>
            </w:tcBorders>
          </w:tcPr>
          <w:p w14:paraId="37E0FB5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D178D40" w14:textId="77777777" w:rsidR="00EB7C93" w:rsidRPr="00EB7C93" w:rsidRDefault="00EB7C93">
            <w:pPr>
              <w:spacing w:line="256" w:lineRule="auto"/>
              <w:rPr>
                <w:sz w:val="18"/>
                <w:szCs w:val="18"/>
                <w:lang w:val="en-US"/>
              </w:rPr>
            </w:pPr>
          </w:p>
        </w:tc>
      </w:tr>
      <w:tr w:rsidR="00EB7C93" w:rsidRPr="00EB7C93" w14:paraId="1F4275B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76E252D" w14:textId="77777777" w:rsidR="00EB7C93" w:rsidRPr="00EB7C93" w:rsidRDefault="00EB7C93">
            <w:pPr>
              <w:spacing w:line="256" w:lineRule="auto"/>
              <w:rPr>
                <w:sz w:val="18"/>
                <w:szCs w:val="18"/>
                <w:lang w:val="ru-RU"/>
              </w:rPr>
            </w:pPr>
            <w:r w:rsidRPr="00EB7C93">
              <w:rPr>
                <w:sz w:val="18"/>
                <w:szCs w:val="18"/>
              </w:rPr>
              <w:t>1</w:t>
            </w:r>
          </w:p>
        </w:tc>
        <w:tc>
          <w:tcPr>
            <w:tcW w:w="1701" w:type="dxa"/>
            <w:tcBorders>
              <w:top w:val="single" w:sz="4" w:space="0" w:color="auto"/>
              <w:left w:val="single" w:sz="6" w:space="0" w:color="auto"/>
              <w:bottom w:val="single" w:sz="4" w:space="0" w:color="auto"/>
              <w:right w:val="single" w:sz="6" w:space="0" w:color="auto"/>
            </w:tcBorders>
            <w:vAlign w:val="center"/>
          </w:tcPr>
          <w:p w14:paraId="7F99198C" w14:textId="4BEB3275" w:rsidR="00EB7C93" w:rsidRPr="00EB7C93" w:rsidRDefault="00EB7C93" w:rsidP="00A74827">
            <w:pPr>
              <w:spacing w:line="256" w:lineRule="auto"/>
              <w:rPr>
                <w:sz w:val="18"/>
                <w:szCs w:val="18"/>
                <w:lang w:val="ru-RU"/>
              </w:rPr>
            </w:pPr>
            <w:r w:rsidRPr="00EB7C93">
              <w:rPr>
                <w:sz w:val="18"/>
                <w:szCs w:val="18"/>
                <w:lang w:val="en-US"/>
              </w:rPr>
              <w:t>RpCJ35A k sal 0,5</w:t>
            </w:r>
          </w:p>
        </w:tc>
        <w:tc>
          <w:tcPr>
            <w:tcW w:w="4961" w:type="dxa"/>
            <w:tcBorders>
              <w:top w:val="single" w:sz="4" w:space="0" w:color="auto"/>
              <w:left w:val="single" w:sz="6" w:space="0" w:color="auto"/>
              <w:bottom w:val="single" w:sz="4" w:space="0" w:color="auto"/>
              <w:right w:val="single" w:sz="6" w:space="0" w:color="auto"/>
            </w:tcBorders>
            <w:vAlign w:val="center"/>
          </w:tcPr>
          <w:p w14:paraId="6124B29B" w14:textId="18FB915E"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E4DB9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C936A8"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6F7DFBD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3ABC208" w14:textId="77777777" w:rsidR="00EB7C93" w:rsidRPr="00EB7C93" w:rsidRDefault="00EB7C93">
            <w:pPr>
              <w:spacing w:line="256" w:lineRule="auto"/>
              <w:rPr>
                <w:sz w:val="18"/>
                <w:szCs w:val="18"/>
              </w:rPr>
            </w:pPr>
            <w:r w:rsidRPr="00EB7C93">
              <w:rPr>
                <w:sz w:val="18"/>
                <w:szCs w:val="18"/>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440714B6" w14:textId="00FED983" w:rsidR="00EB7C93" w:rsidRPr="00EB7C93" w:rsidRDefault="00EB7C93" w:rsidP="00A74827">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7EFBE54A" w14:textId="0BEC1AE4"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0984AE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7F80D4"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F2580B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F3425A0" w14:textId="77777777" w:rsidR="00EB7C93" w:rsidRPr="00EB7C93" w:rsidRDefault="00EB7C93">
            <w:pPr>
              <w:spacing w:line="256" w:lineRule="auto"/>
              <w:rPr>
                <w:sz w:val="18"/>
                <w:szCs w:val="18"/>
              </w:rPr>
            </w:pPr>
            <w:r w:rsidRPr="00EB7C93">
              <w:rPr>
                <w:sz w:val="18"/>
                <w:szCs w:val="18"/>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3A0C7F0F" w14:textId="7BD04BF4"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8619CA5" w14:textId="51B79C18"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C34AD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1C1A30" w14:textId="77777777" w:rsidR="00EB7C93" w:rsidRPr="00EB7C93" w:rsidRDefault="00EB7C93">
            <w:pPr>
              <w:spacing w:line="256" w:lineRule="auto"/>
              <w:jc w:val="center"/>
              <w:rPr>
                <w:sz w:val="18"/>
                <w:szCs w:val="18"/>
              </w:rPr>
            </w:pPr>
            <w:r w:rsidRPr="00EB7C93">
              <w:rPr>
                <w:sz w:val="18"/>
                <w:szCs w:val="18"/>
              </w:rPr>
              <w:t>41,45</w:t>
            </w:r>
          </w:p>
        </w:tc>
      </w:tr>
      <w:tr w:rsidR="00EB7C93" w:rsidRPr="00EB7C93" w14:paraId="4DB2C0C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CC81885" w14:textId="77777777" w:rsidR="00EB7C93" w:rsidRPr="00EB7C93" w:rsidRDefault="00EB7C93">
            <w:pPr>
              <w:spacing w:line="256" w:lineRule="auto"/>
              <w:rPr>
                <w:sz w:val="18"/>
                <w:szCs w:val="18"/>
              </w:rPr>
            </w:pPr>
            <w:r w:rsidRPr="00EB7C93">
              <w:rPr>
                <w:sz w:val="18"/>
                <w:szCs w:val="18"/>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43615B97" w14:textId="77777777" w:rsidR="00EB7C93" w:rsidRPr="00EB7C93" w:rsidRDefault="00EB7C93">
            <w:pPr>
              <w:spacing w:line="256" w:lineRule="auto"/>
              <w:rPr>
                <w:sz w:val="18"/>
                <w:szCs w:val="18"/>
                <w:lang w:val="en-US"/>
              </w:rPr>
            </w:pPr>
            <w:r w:rsidRPr="00EB7C93">
              <w:rPr>
                <w:sz w:val="18"/>
                <w:szCs w:val="18"/>
                <w:lang w:val="en-US"/>
              </w:rPr>
              <w:t>CF02B</w:t>
            </w:r>
          </w:p>
          <w:p w14:paraId="09038F5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AB3196F" w14:textId="47137D38"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E37B4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FD6FB2"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B95A59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D9A6636" w14:textId="77777777" w:rsidR="00EB7C93" w:rsidRPr="00EB7C93" w:rsidRDefault="00EB7C93">
            <w:pPr>
              <w:spacing w:line="256" w:lineRule="auto"/>
              <w:rPr>
                <w:sz w:val="18"/>
                <w:szCs w:val="18"/>
              </w:rPr>
            </w:pPr>
            <w:r w:rsidRPr="00EB7C93">
              <w:rPr>
                <w:sz w:val="18"/>
                <w:szCs w:val="18"/>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0750103E" w14:textId="77777777" w:rsidR="00EB7C93" w:rsidRPr="00EB7C93" w:rsidRDefault="00EB7C93">
            <w:pPr>
              <w:spacing w:line="256" w:lineRule="auto"/>
              <w:rPr>
                <w:sz w:val="18"/>
                <w:szCs w:val="18"/>
                <w:lang w:val="en-US"/>
              </w:rPr>
            </w:pPr>
            <w:r w:rsidRPr="00EB7C93">
              <w:rPr>
                <w:sz w:val="18"/>
                <w:szCs w:val="18"/>
                <w:lang w:val="en-US"/>
              </w:rPr>
              <w:t>CF50B</w:t>
            </w:r>
          </w:p>
          <w:p w14:paraId="258BE03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85CE4E" w14:textId="0D42646E"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4862E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06025F"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1D242E8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6FD8837" w14:textId="77777777" w:rsidR="00EB7C93" w:rsidRPr="00EB7C93" w:rsidRDefault="00EB7C93">
            <w:pPr>
              <w:spacing w:line="256" w:lineRule="auto"/>
              <w:rPr>
                <w:sz w:val="18"/>
                <w:szCs w:val="18"/>
              </w:rPr>
            </w:pPr>
            <w:r w:rsidRPr="00EB7C93">
              <w:rPr>
                <w:sz w:val="18"/>
                <w:szCs w:val="18"/>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475F65F8" w14:textId="77777777" w:rsidR="00EB7C93" w:rsidRPr="00EB7C93" w:rsidRDefault="00EB7C93">
            <w:pPr>
              <w:spacing w:line="256" w:lineRule="auto"/>
              <w:rPr>
                <w:sz w:val="18"/>
                <w:szCs w:val="18"/>
                <w:lang w:val="en-US"/>
              </w:rPr>
            </w:pPr>
            <w:r w:rsidRPr="00EB7C93">
              <w:rPr>
                <w:sz w:val="18"/>
                <w:szCs w:val="18"/>
                <w:lang w:val="en-US"/>
              </w:rPr>
              <w:t>CF17C</w:t>
            </w:r>
          </w:p>
          <w:p w14:paraId="31D7B99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24B4C0" w14:textId="07F997D4"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36E8D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8F57B3"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1205DF6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01A4D09" w14:textId="77777777" w:rsidR="00EB7C93" w:rsidRPr="00EB7C93" w:rsidRDefault="00EB7C93">
            <w:pPr>
              <w:spacing w:line="256" w:lineRule="auto"/>
              <w:rPr>
                <w:sz w:val="18"/>
                <w:szCs w:val="18"/>
              </w:rPr>
            </w:pPr>
            <w:r w:rsidRPr="00EB7C93">
              <w:rPr>
                <w:sz w:val="18"/>
                <w:szCs w:val="18"/>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5C0A1122" w14:textId="77777777" w:rsidR="00EB7C93" w:rsidRPr="00EB7C93" w:rsidRDefault="00EB7C93">
            <w:pPr>
              <w:spacing w:line="256" w:lineRule="auto"/>
              <w:rPr>
                <w:sz w:val="18"/>
                <w:szCs w:val="18"/>
                <w:lang w:val="en-US"/>
              </w:rPr>
            </w:pPr>
            <w:r w:rsidRPr="00EB7C93">
              <w:rPr>
                <w:sz w:val="18"/>
                <w:szCs w:val="18"/>
                <w:lang w:val="en-US"/>
              </w:rPr>
              <w:t>CF51B</w:t>
            </w:r>
          </w:p>
          <w:p w14:paraId="09402E6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992F27" w14:textId="50F2A6E6"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BB2B8B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65449B"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578E49E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6574364" w14:textId="77777777" w:rsidR="00EB7C93" w:rsidRPr="00EB7C93" w:rsidRDefault="00EB7C93">
            <w:pPr>
              <w:spacing w:line="256" w:lineRule="auto"/>
              <w:rPr>
                <w:sz w:val="18"/>
                <w:szCs w:val="18"/>
              </w:rPr>
            </w:pPr>
            <w:r w:rsidRPr="00EB7C93">
              <w:rPr>
                <w:sz w:val="18"/>
                <w:szCs w:val="18"/>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7262F332" w14:textId="2771B9D3"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275B2D42" w14:textId="64D3ABC6"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E403B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6F2294"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457496F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8B6F1DA" w14:textId="77777777" w:rsidR="00EB7C93" w:rsidRPr="00EB7C93" w:rsidRDefault="00EB7C93">
            <w:pPr>
              <w:spacing w:line="256" w:lineRule="auto"/>
              <w:rPr>
                <w:sz w:val="18"/>
                <w:szCs w:val="18"/>
              </w:rPr>
            </w:pPr>
            <w:r w:rsidRPr="00EB7C93">
              <w:rPr>
                <w:sz w:val="18"/>
                <w:szCs w:val="18"/>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6D68E91F" w14:textId="77777777" w:rsidR="00EB7C93" w:rsidRPr="00EB7C93" w:rsidRDefault="00EB7C93">
            <w:pPr>
              <w:spacing w:line="256" w:lineRule="auto"/>
              <w:rPr>
                <w:sz w:val="18"/>
                <w:szCs w:val="18"/>
                <w:lang w:val="en-US"/>
              </w:rPr>
            </w:pPr>
            <w:r w:rsidRPr="00EB7C93">
              <w:rPr>
                <w:sz w:val="18"/>
                <w:szCs w:val="18"/>
                <w:lang w:val="en-US"/>
              </w:rPr>
              <w:t>CF57A</w:t>
            </w:r>
          </w:p>
          <w:p w14:paraId="6CC43B8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FF98F24" w14:textId="507648CC"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3F52F7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29FA4F"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7D805C0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4D17680" w14:textId="77777777" w:rsidR="00EB7C93" w:rsidRPr="00EB7C93" w:rsidRDefault="00EB7C93">
            <w:pPr>
              <w:spacing w:line="256" w:lineRule="auto"/>
              <w:rPr>
                <w:sz w:val="18"/>
                <w:szCs w:val="18"/>
              </w:rPr>
            </w:pPr>
            <w:r w:rsidRPr="00EB7C93">
              <w:rPr>
                <w:sz w:val="18"/>
                <w:szCs w:val="18"/>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4B8F1FA6" w14:textId="3DFA9015"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2EF8039" w14:textId="2997C202"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916D1E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7EE0BB"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133DF9C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0570FD9" w14:textId="77777777" w:rsidR="00EB7C93" w:rsidRPr="00EB7C93" w:rsidRDefault="00EB7C93">
            <w:pPr>
              <w:spacing w:line="256" w:lineRule="auto"/>
              <w:rPr>
                <w:sz w:val="18"/>
                <w:szCs w:val="18"/>
              </w:rPr>
            </w:pPr>
            <w:r w:rsidRPr="00EB7C93">
              <w:rPr>
                <w:sz w:val="18"/>
                <w:szCs w:val="18"/>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6707BE30" w14:textId="77777777" w:rsidR="00EB7C93" w:rsidRPr="00EB7C93" w:rsidRDefault="00EB7C93">
            <w:pPr>
              <w:spacing w:line="256" w:lineRule="auto"/>
              <w:rPr>
                <w:sz w:val="18"/>
                <w:szCs w:val="18"/>
                <w:lang w:val="en-US"/>
              </w:rPr>
            </w:pPr>
            <w:r w:rsidRPr="00EB7C93">
              <w:rPr>
                <w:sz w:val="18"/>
                <w:szCs w:val="18"/>
                <w:lang w:val="en-US"/>
              </w:rPr>
              <w:t>CN06A</w:t>
            </w:r>
          </w:p>
          <w:p w14:paraId="2F1826C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653F3D" w14:textId="71CEE799"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337F42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9F6DA4"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669FABA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BA33E66" w14:textId="77777777" w:rsidR="00EB7C93" w:rsidRPr="00EB7C93" w:rsidRDefault="00EB7C93">
            <w:pPr>
              <w:spacing w:line="256" w:lineRule="auto"/>
              <w:rPr>
                <w:sz w:val="18"/>
                <w:szCs w:val="18"/>
              </w:rPr>
            </w:pPr>
            <w:r w:rsidRPr="00EB7C93">
              <w:rPr>
                <w:sz w:val="18"/>
                <w:szCs w:val="18"/>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4C37016C" w14:textId="1608FC97" w:rsidR="00EB7C93" w:rsidRPr="00EB7C93" w:rsidRDefault="00EB7C93" w:rsidP="00A74827">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76B64EDF" w14:textId="1FEB0419"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Grile de ventilatie gata confectionate din PVC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AFCBEA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2B711F"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42265C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688BCAC" w14:textId="77777777" w:rsidR="00EB7C93" w:rsidRPr="00EB7C93" w:rsidRDefault="00EB7C93">
            <w:pPr>
              <w:spacing w:line="256" w:lineRule="auto"/>
              <w:rPr>
                <w:sz w:val="18"/>
                <w:szCs w:val="18"/>
              </w:rPr>
            </w:pPr>
            <w:r w:rsidRPr="00EB7C93">
              <w:rPr>
                <w:sz w:val="18"/>
                <w:szCs w:val="18"/>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16BAE343" w14:textId="77777777" w:rsidR="00EB7C93" w:rsidRPr="00EB7C93" w:rsidRDefault="00EB7C93">
            <w:pPr>
              <w:spacing w:line="256" w:lineRule="auto"/>
              <w:rPr>
                <w:sz w:val="18"/>
                <w:szCs w:val="18"/>
                <w:lang w:val="en-US"/>
              </w:rPr>
            </w:pPr>
            <w:r w:rsidRPr="00EB7C93">
              <w:rPr>
                <w:sz w:val="18"/>
                <w:szCs w:val="18"/>
                <w:lang w:val="en-US"/>
              </w:rPr>
              <w:t>CI22B</w:t>
            </w:r>
          </w:p>
          <w:p w14:paraId="1AAD2D7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DCBC8AF" w14:textId="043FD56A"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Placaj din placute de ceramica (la pereti, stilpi, pilastri si glafuri)  fixate de adeziv (amestec uscat),  dimensiuni  placute: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DED7D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0A1DB5"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187EBC7C" w14:textId="77777777" w:rsidTr="00EB7C93">
        <w:tc>
          <w:tcPr>
            <w:tcW w:w="709" w:type="dxa"/>
            <w:tcBorders>
              <w:top w:val="nil"/>
              <w:left w:val="single" w:sz="6" w:space="0" w:color="auto"/>
              <w:bottom w:val="nil"/>
              <w:right w:val="nil"/>
            </w:tcBorders>
            <w:hideMark/>
          </w:tcPr>
          <w:p w14:paraId="36A624AF"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EDA0E51"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A282FBA" w14:textId="24D115D8" w:rsidR="00EB7C93" w:rsidRPr="00EB7C93" w:rsidRDefault="00EB7C93" w:rsidP="00A74827">
            <w:pPr>
              <w:spacing w:line="256" w:lineRule="auto"/>
              <w:rPr>
                <w:b/>
                <w:bCs/>
                <w:sz w:val="18"/>
                <w:szCs w:val="18"/>
                <w:lang w:val="en-US"/>
              </w:rPr>
            </w:pPr>
            <w:r w:rsidRPr="00EB7C93">
              <w:rPr>
                <w:b/>
                <w:bCs/>
                <w:sz w:val="18"/>
                <w:szCs w:val="18"/>
                <w:lang w:val="en-US"/>
              </w:rPr>
              <w:t>Capitolul 1.1.2. Glafuri</w:t>
            </w:r>
          </w:p>
        </w:tc>
        <w:tc>
          <w:tcPr>
            <w:tcW w:w="1560" w:type="dxa"/>
            <w:tcBorders>
              <w:top w:val="nil"/>
              <w:left w:val="single" w:sz="6" w:space="0" w:color="auto"/>
              <w:bottom w:val="nil"/>
              <w:right w:val="nil"/>
            </w:tcBorders>
          </w:tcPr>
          <w:p w14:paraId="02BBDCBF"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C104D9F" w14:textId="77777777" w:rsidR="00EB7C93" w:rsidRPr="00EB7C93" w:rsidRDefault="00EB7C93">
            <w:pPr>
              <w:spacing w:line="256" w:lineRule="auto"/>
              <w:rPr>
                <w:sz w:val="18"/>
                <w:szCs w:val="18"/>
                <w:lang w:val="en-US"/>
              </w:rPr>
            </w:pPr>
          </w:p>
        </w:tc>
      </w:tr>
      <w:tr w:rsidR="00EB7C93" w:rsidRPr="00EB7C93" w14:paraId="118FF7B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111A4DB" w14:textId="77777777" w:rsidR="00EB7C93" w:rsidRPr="00EB7C93" w:rsidRDefault="00EB7C93">
            <w:pPr>
              <w:spacing w:line="256" w:lineRule="auto"/>
              <w:rPr>
                <w:sz w:val="18"/>
                <w:szCs w:val="18"/>
                <w:lang w:val="ru-RU"/>
              </w:rPr>
            </w:pPr>
            <w:r w:rsidRPr="00EB7C93">
              <w:rPr>
                <w:sz w:val="18"/>
                <w:szCs w:val="18"/>
              </w:rPr>
              <w:t>14</w:t>
            </w:r>
          </w:p>
        </w:tc>
        <w:tc>
          <w:tcPr>
            <w:tcW w:w="1701" w:type="dxa"/>
            <w:tcBorders>
              <w:top w:val="single" w:sz="4" w:space="0" w:color="auto"/>
              <w:left w:val="single" w:sz="6" w:space="0" w:color="auto"/>
              <w:bottom w:val="single" w:sz="4" w:space="0" w:color="auto"/>
              <w:right w:val="single" w:sz="6" w:space="0" w:color="auto"/>
            </w:tcBorders>
            <w:vAlign w:val="center"/>
          </w:tcPr>
          <w:p w14:paraId="2CEE4E29" w14:textId="77777777" w:rsidR="00EB7C93" w:rsidRPr="00EB7C93" w:rsidRDefault="00EB7C93">
            <w:pPr>
              <w:spacing w:line="256" w:lineRule="auto"/>
              <w:rPr>
                <w:sz w:val="18"/>
                <w:szCs w:val="18"/>
                <w:lang w:val="en-US"/>
              </w:rPr>
            </w:pPr>
            <w:r w:rsidRPr="00EB7C93">
              <w:rPr>
                <w:sz w:val="18"/>
                <w:szCs w:val="18"/>
                <w:lang w:val="en-US"/>
              </w:rPr>
              <w:t>CF61A</w:t>
            </w:r>
          </w:p>
          <w:p w14:paraId="4D39444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27E089" w14:textId="24D1EF2B"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DDD6A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810B01"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79B8605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B1ECC7E" w14:textId="77777777" w:rsidR="00EB7C93" w:rsidRPr="00EB7C93" w:rsidRDefault="00EB7C93">
            <w:pPr>
              <w:spacing w:line="256" w:lineRule="auto"/>
              <w:rPr>
                <w:sz w:val="18"/>
                <w:szCs w:val="18"/>
              </w:rPr>
            </w:pPr>
            <w:r w:rsidRPr="00EB7C93">
              <w:rPr>
                <w:sz w:val="18"/>
                <w:szCs w:val="18"/>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2B6A8357" w14:textId="048CB3ED" w:rsidR="00EB7C93" w:rsidRPr="00EB7C93" w:rsidRDefault="00EB7C93" w:rsidP="00A74827">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407B4580" w14:textId="30172FAC"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42624E1"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619C5C" w14:textId="77777777" w:rsidR="00EB7C93" w:rsidRPr="00EB7C93" w:rsidRDefault="00EB7C93">
            <w:pPr>
              <w:spacing w:line="256" w:lineRule="auto"/>
              <w:jc w:val="center"/>
              <w:rPr>
                <w:sz w:val="18"/>
                <w:szCs w:val="18"/>
              </w:rPr>
            </w:pPr>
            <w:r w:rsidRPr="00EB7C93">
              <w:rPr>
                <w:sz w:val="18"/>
                <w:szCs w:val="18"/>
              </w:rPr>
              <w:t>30,00</w:t>
            </w:r>
          </w:p>
        </w:tc>
      </w:tr>
      <w:tr w:rsidR="00EB7C93" w:rsidRPr="00EB7C93" w14:paraId="52064FC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154F187" w14:textId="77777777" w:rsidR="00EB7C93" w:rsidRPr="00EB7C93" w:rsidRDefault="00EB7C93">
            <w:pPr>
              <w:spacing w:line="256" w:lineRule="auto"/>
              <w:rPr>
                <w:sz w:val="18"/>
                <w:szCs w:val="18"/>
              </w:rPr>
            </w:pPr>
            <w:r w:rsidRPr="00EB7C93">
              <w:rPr>
                <w:sz w:val="18"/>
                <w:szCs w:val="18"/>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1CE94DE2" w14:textId="24DF47CB"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B68C11B" w14:textId="7D333222"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CC507B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C6E32E"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12D0E4B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72F46B4" w14:textId="77777777" w:rsidR="00EB7C93" w:rsidRPr="00EB7C93" w:rsidRDefault="00EB7C93">
            <w:pPr>
              <w:spacing w:line="256" w:lineRule="auto"/>
              <w:rPr>
                <w:sz w:val="18"/>
                <w:szCs w:val="18"/>
              </w:rPr>
            </w:pPr>
            <w:r w:rsidRPr="00EB7C93">
              <w:rPr>
                <w:sz w:val="18"/>
                <w:szCs w:val="18"/>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79F58036" w14:textId="1795F2AD" w:rsidR="00EB7C93" w:rsidRPr="00EB7C93" w:rsidRDefault="00EB7C93" w:rsidP="00A74827">
            <w:pPr>
              <w:spacing w:line="256" w:lineRule="auto"/>
              <w:rPr>
                <w:sz w:val="18"/>
                <w:szCs w:val="18"/>
                <w:lang w:val="ru-RU"/>
              </w:rPr>
            </w:pPr>
            <w:r w:rsidRPr="00EB7C93">
              <w:rPr>
                <w:sz w:val="18"/>
                <w:szCs w:val="18"/>
                <w:lang w:val="en-US"/>
              </w:rPr>
              <w:t>CF57A</w:t>
            </w:r>
          </w:p>
        </w:tc>
        <w:tc>
          <w:tcPr>
            <w:tcW w:w="4961" w:type="dxa"/>
            <w:tcBorders>
              <w:top w:val="single" w:sz="4" w:space="0" w:color="auto"/>
              <w:left w:val="single" w:sz="6" w:space="0" w:color="auto"/>
              <w:bottom w:val="single" w:sz="4" w:space="0" w:color="auto"/>
              <w:right w:val="single" w:sz="6" w:space="0" w:color="auto"/>
            </w:tcBorders>
            <w:vAlign w:val="center"/>
          </w:tcPr>
          <w:p w14:paraId="11B56551" w14:textId="6E8B9DD7"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FC8BB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8913FE"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67F5D20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2E43552" w14:textId="77777777" w:rsidR="00EB7C93" w:rsidRPr="00EB7C93" w:rsidRDefault="00EB7C93">
            <w:pPr>
              <w:spacing w:line="256" w:lineRule="auto"/>
              <w:rPr>
                <w:sz w:val="18"/>
                <w:szCs w:val="18"/>
              </w:rPr>
            </w:pPr>
            <w:r w:rsidRPr="00EB7C93">
              <w:rPr>
                <w:sz w:val="18"/>
                <w:szCs w:val="18"/>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6EA10E5D" w14:textId="2CE2E5C8"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27E3BC62" w14:textId="08E74F89"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6BEBC7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51ECCA"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29D0522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C865B49" w14:textId="77777777" w:rsidR="00EB7C93" w:rsidRPr="00EB7C93" w:rsidRDefault="00EB7C93">
            <w:pPr>
              <w:spacing w:line="256" w:lineRule="auto"/>
              <w:rPr>
                <w:sz w:val="18"/>
                <w:szCs w:val="18"/>
              </w:rPr>
            </w:pPr>
            <w:r w:rsidRPr="00EB7C93">
              <w:rPr>
                <w:sz w:val="18"/>
                <w:szCs w:val="18"/>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2968E114" w14:textId="77777777" w:rsidR="00EB7C93" w:rsidRPr="00EB7C93" w:rsidRDefault="00EB7C93">
            <w:pPr>
              <w:spacing w:line="256" w:lineRule="auto"/>
              <w:rPr>
                <w:sz w:val="18"/>
                <w:szCs w:val="18"/>
                <w:lang w:val="en-US"/>
              </w:rPr>
            </w:pPr>
            <w:r w:rsidRPr="00EB7C93">
              <w:rPr>
                <w:sz w:val="18"/>
                <w:szCs w:val="18"/>
                <w:lang w:val="en-US"/>
              </w:rPr>
              <w:t>CN06A</w:t>
            </w:r>
          </w:p>
          <w:p w14:paraId="378F82C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9919F48" w14:textId="0095ABAA"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2986DD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B9AA8A"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539C506A" w14:textId="77777777" w:rsidTr="00EB7C93">
        <w:tc>
          <w:tcPr>
            <w:tcW w:w="709" w:type="dxa"/>
            <w:tcBorders>
              <w:top w:val="nil"/>
              <w:left w:val="single" w:sz="6" w:space="0" w:color="auto"/>
              <w:bottom w:val="nil"/>
              <w:right w:val="nil"/>
            </w:tcBorders>
            <w:hideMark/>
          </w:tcPr>
          <w:p w14:paraId="37EBF908"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2BD8C75"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73F9547" w14:textId="4CB616CE" w:rsidR="00EB7C93" w:rsidRPr="00EB7C93" w:rsidRDefault="00EB7C93" w:rsidP="00A74827">
            <w:pPr>
              <w:spacing w:line="256" w:lineRule="auto"/>
              <w:rPr>
                <w:b/>
                <w:bCs/>
                <w:sz w:val="18"/>
                <w:szCs w:val="18"/>
                <w:lang w:val="en-US"/>
              </w:rPr>
            </w:pPr>
            <w:r w:rsidRPr="00EB7C93">
              <w:rPr>
                <w:b/>
                <w:bCs/>
                <w:sz w:val="18"/>
                <w:szCs w:val="18"/>
                <w:lang w:val="en-US"/>
              </w:rPr>
              <w:t>Capitolul 1.1.3. Tavan</w:t>
            </w:r>
          </w:p>
        </w:tc>
        <w:tc>
          <w:tcPr>
            <w:tcW w:w="1560" w:type="dxa"/>
            <w:tcBorders>
              <w:top w:val="nil"/>
              <w:left w:val="single" w:sz="6" w:space="0" w:color="auto"/>
              <w:bottom w:val="nil"/>
              <w:right w:val="nil"/>
            </w:tcBorders>
          </w:tcPr>
          <w:p w14:paraId="5D4EA94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DC0AC3C" w14:textId="77777777" w:rsidR="00EB7C93" w:rsidRPr="00EB7C93" w:rsidRDefault="00EB7C93">
            <w:pPr>
              <w:spacing w:line="256" w:lineRule="auto"/>
              <w:rPr>
                <w:sz w:val="18"/>
                <w:szCs w:val="18"/>
                <w:lang w:val="en-US"/>
              </w:rPr>
            </w:pPr>
          </w:p>
        </w:tc>
      </w:tr>
      <w:tr w:rsidR="00EB7C93" w:rsidRPr="00EB7C93" w14:paraId="299E242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EC5CB73" w14:textId="77777777" w:rsidR="00EB7C93" w:rsidRPr="00EB7C93" w:rsidRDefault="00EB7C93">
            <w:pPr>
              <w:spacing w:line="256" w:lineRule="auto"/>
              <w:rPr>
                <w:sz w:val="18"/>
                <w:szCs w:val="18"/>
                <w:lang w:val="ru-RU"/>
              </w:rPr>
            </w:pPr>
            <w:r w:rsidRPr="00EB7C93">
              <w:rPr>
                <w:sz w:val="18"/>
                <w:szCs w:val="18"/>
              </w:rPr>
              <w:t>20</w:t>
            </w:r>
          </w:p>
        </w:tc>
        <w:tc>
          <w:tcPr>
            <w:tcW w:w="1701" w:type="dxa"/>
            <w:tcBorders>
              <w:top w:val="single" w:sz="4" w:space="0" w:color="auto"/>
              <w:left w:val="single" w:sz="6" w:space="0" w:color="auto"/>
              <w:bottom w:val="single" w:sz="4" w:space="0" w:color="auto"/>
              <w:right w:val="single" w:sz="6" w:space="0" w:color="auto"/>
            </w:tcBorders>
            <w:vAlign w:val="center"/>
          </w:tcPr>
          <w:p w14:paraId="751AC58E" w14:textId="77777777" w:rsidR="00EB7C93" w:rsidRPr="00EB7C93" w:rsidRDefault="00EB7C93">
            <w:pPr>
              <w:spacing w:line="256" w:lineRule="auto"/>
              <w:rPr>
                <w:sz w:val="18"/>
                <w:szCs w:val="18"/>
                <w:lang w:val="en-US"/>
              </w:rPr>
            </w:pPr>
            <w:r w:rsidRPr="00EB7C93">
              <w:rPr>
                <w:sz w:val="18"/>
                <w:szCs w:val="18"/>
                <w:lang w:val="en-US"/>
              </w:rPr>
              <w:t>RpCJ35A k sal 0,5</w:t>
            </w:r>
          </w:p>
          <w:p w14:paraId="1F19BD1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520B9CD" w14:textId="1275CFEB"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84C66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BC9B49"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291B9A2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2DD9D79" w14:textId="77777777" w:rsidR="00EB7C93" w:rsidRPr="00EB7C93" w:rsidRDefault="00EB7C93">
            <w:pPr>
              <w:spacing w:line="256" w:lineRule="auto"/>
              <w:rPr>
                <w:sz w:val="18"/>
                <w:szCs w:val="18"/>
              </w:rPr>
            </w:pPr>
            <w:r w:rsidRPr="00EB7C93">
              <w:rPr>
                <w:sz w:val="18"/>
                <w:szCs w:val="18"/>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3BD4B799" w14:textId="630A052F"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166A1B4" w14:textId="36C29CE6"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956587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8CEAE1"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274D529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2F65B0F" w14:textId="77777777" w:rsidR="00EB7C93" w:rsidRPr="00EB7C93" w:rsidRDefault="00EB7C93">
            <w:pPr>
              <w:spacing w:line="256" w:lineRule="auto"/>
              <w:rPr>
                <w:sz w:val="18"/>
                <w:szCs w:val="18"/>
              </w:rPr>
            </w:pPr>
            <w:r w:rsidRPr="00EB7C93">
              <w:rPr>
                <w:sz w:val="18"/>
                <w:szCs w:val="18"/>
              </w:rPr>
              <w:lastRenderedPageBreak/>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60101674" w14:textId="77777777" w:rsidR="00EB7C93" w:rsidRPr="00EB7C93" w:rsidRDefault="00EB7C93">
            <w:pPr>
              <w:spacing w:line="256" w:lineRule="auto"/>
              <w:rPr>
                <w:sz w:val="18"/>
                <w:szCs w:val="18"/>
                <w:lang w:val="en-US"/>
              </w:rPr>
            </w:pPr>
            <w:r w:rsidRPr="00EB7C93">
              <w:rPr>
                <w:sz w:val="18"/>
                <w:szCs w:val="18"/>
                <w:lang w:val="en-US"/>
              </w:rPr>
              <w:t>CF52B</w:t>
            </w:r>
          </w:p>
          <w:p w14:paraId="643A4F5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20344C9" w14:textId="7D6C1731"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72BF4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2165DC"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14C0F37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C660EA9" w14:textId="77777777" w:rsidR="00EB7C93" w:rsidRPr="00EB7C93" w:rsidRDefault="00EB7C93">
            <w:pPr>
              <w:spacing w:line="256" w:lineRule="auto"/>
              <w:rPr>
                <w:sz w:val="18"/>
                <w:szCs w:val="18"/>
              </w:rPr>
            </w:pPr>
            <w:r w:rsidRPr="00EB7C93">
              <w:rPr>
                <w:sz w:val="18"/>
                <w:szCs w:val="18"/>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524D539B" w14:textId="77777777" w:rsidR="00EB7C93" w:rsidRPr="00EB7C93" w:rsidRDefault="00EB7C93">
            <w:pPr>
              <w:spacing w:line="256" w:lineRule="auto"/>
              <w:rPr>
                <w:sz w:val="18"/>
                <w:szCs w:val="18"/>
                <w:lang w:val="en-US"/>
              </w:rPr>
            </w:pPr>
            <w:r w:rsidRPr="00EB7C93">
              <w:rPr>
                <w:sz w:val="18"/>
                <w:szCs w:val="18"/>
                <w:lang w:val="en-US"/>
              </w:rPr>
              <w:t>CF17C</w:t>
            </w:r>
          </w:p>
          <w:p w14:paraId="7B8D3A2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229AB34" w14:textId="3E9F3975"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99E0A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4C3CAF"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0602F4D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94A1498" w14:textId="77777777" w:rsidR="00EB7C93" w:rsidRPr="00EB7C93" w:rsidRDefault="00EB7C93">
            <w:pPr>
              <w:spacing w:line="256" w:lineRule="auto"/>
              <w:rPr>
                <w:sz w:val="18"/>
                <w:szCs w:val="18"/>
              </w:rPr>
            </w:pPr>
            <w:r w:rsidRPr="00EB7C93">
              <w:rPr>
                <w:sz w:val="18"/>
                <w:szCs w:val="18"/>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3A04F3AB" w14:textId="77777777" w:rsidR="00EB7C93" w:rsidRPr="00EB7C93" w:rsidRDefault="00EB7C93">
            <w:pPr>
              <w:spacing w:line="256" w:lineRule="auto"/>
              <w:rPr>
                <w:sz w:val="18"/>
                <w:szCs w:val="18"/>
                <w:lang w:val="en-US"/>
              </w:rPr>
            </w:pPr>
            <w:r w:rsidRPr="00EB7C93">
              <w:rPr>
                <w:sz w:val="18"/>
                <w:szCs w:val="18"/>
                <w:lang w:val="en-US"/>
              </w:rPr>
              <w:t>CF53B k mat,util 2</w:t>
            </w:r>
          </w:p>
          <w:p w14:paraId="6B04C8E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B7846F" w14:textId="4C867A17"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Diferenta in plus  pentru fiecare 1,0 mm  (se adauga  la art CF52)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6065E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31FEA6"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72447F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A7750A4" w14:textId="77777777" w:rsidR="00EB7C93" w:rsidRPr="00EB7C93" w:rsidRDefault="00EB7C93">
            <w:pPr>
              <w:spacing w:line="256" w:lineRule="auto"/>
              <w:rPr>
                <w:sz w:val="18"/>
                <w:szCs w:val="18"/>
              </w:rPr>
            </w:pPr>
            <w:r w:rsidRPr="00EB7C93">
              <w:rPr>
                <w:sz w:val="18"/>
                <w:szCs w:val="18"/>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34D4D5B5" w14:textId="5E069C18"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C12CC62" w14:textId="6E18E7EE"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37C48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7B9C33"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18BF953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5E996E2" w14:textId="77777777" w:rsidR="00EB7C93" w:rsidRPr="00EB7C93" w:rsidRDefault="00EB7C93">
            <w:pPr>
              <w:spacing w:line="256" w:lineRule="auto"/>
              <w:rPr>
                <w:sz w:val="18"/>
                <w:szCs w:val="18"/>
              </w:rPr>
            </w:pPr>
            <w:r w:rsidRPr="00EB7C93">
              <w:rPr>
                <w:sz w:val="18"/>
                <w:szCs w:val="18"/>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1D4E593C" w14:textId="77777777" w:rsidR="00EB7C93" w:rsidRPr="00EB7C93" w:rsidRDefault="00EB7C93">
            <w:pPr>
              <w:spacing w:line="256" w:lineRule="auto"/>
              <w:rPr>
                <w:sz w:val="18"/>
                <w:szCs w:val="18"/>
                <w:lang w:val="en-US"/>
              </w:rPr>
            </w:pPr>
            <w:r w:rsidRPr="00EB7C93">
              <w:rPr>
                <w:sz w:val="18"/>
                <w:szCs w:val="18"/>
                <w:lang w:val="en-US"/>
              </w:rPr>
              <w:t>CF57A</w:t>
            </w:r>
          </w:p>
          <w:p w14:paraId="61C2137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6FF498" w14:textId="7A5D7330"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C072EB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9888AA"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4A4E3F2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8CCF079" w14:textId="77777777" w:rsidR="00EB7C93" w:rsidRPr="00EB7C93" w:rsidRDefault="00EB7C93">
            <w:pPr>
              <w:spacing w:line="256" w:lineRule="auto"/>
              <w:rPr>
                <w:sz w:val="18"/>
                <w:szCs w:val="18"/>
              </w:rPr>
            </w:pPr>
            <w:r w:rsidRPr="00EB7C93">
              <w:rPr>
                <w:sz w:val="18"/>
                <w:szCs w:val="18"/>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4EF605C5" w14:textId="19F22AB7"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23192D8E" w14:textId="59CFF4E0"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7F55B1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B4EF54"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3EFB5E1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6D9D2F9" w14:textId="77777777" w:rsidR="00EB7C93" w:rsidRPr="00EB7C93" w:rsidRDefault="00EB7C93">
            <w:pPr>
              <w:spacing w:line="256" w:lineRule="auto"/>
              <w:rPr>
                <w:sz w:val="18"/>
                <w:szCs w:val="18"/>
              </w:rPr>
            </w:pPr>
            <w:r w:rsidRPr="00EB7C93">
              <w:rPr>
                <w:sz w:val="18"/>
                <w:szCs w:val="18"/>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5D7F7472" w14:textId="77777777" w:rsidR="00EB7C93" w:rsidRPr="00EB7C93" w:rsidRDefault="00EB7C93">
            <w:pPr>
              <w:spacing w:line="256" w:lineRule="auto"/>
              <w:rPr>
                <w:sz w:val="18"/>
                <w:szCs w:val="18"/>
                <w:lang w:val="en-US"/>
              </w:rPr>
            </w:pPr>
            <w:r w:rsidRPr="00EB7C93">
              <w:rPr>
                <w:sz w:val="18"/>
                <w:szCs w:val="18"/>
                <w:lang w:val="en-US"/>
              </w:rPr>
              <w:t>CN06A</w:t>
            </w:r>
          </w:p>
          <w:p w14:paraId="7DA3190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DC28191" w14:textId="0EF4A0F8"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9F1636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803EF0"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46AAF8C0" w14:textId="77777777" w:rsidTr="00EB7C93">
        <w:tc>
          <w:tcPr>
            <w:tcW w:w="709" w:type="dxa"/>
            <w:tcBorders>
              <w:top w:val="nil"/>
              <w:left w:val="single" w:sz="6" w:space="0" w:color="auto"/>
              <w:bottom w:val="nil"/>
              <w:right w:val="nil"/>
            </w:tcBorders>
            <w:hideMark/>
          </w:tcPr>
          <w:p w14:paraId="4C54AD0F"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77FEE17"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6F9411A" w14:textId="70B29B16" w:rsidR="00EB7C93" w:rsidRPr="00EB7C93" w:rsidRDefault="00EB7C93" w:rsidP="00A74827">
            <w:pPr>
              <w:spacing w:line="256" w:lineRule="auto"/>
              <w:rPr>
                <w:b/>
                <w:bCs/>
                <w:sz w:val="18"/>
                <w:szCs w:val="18"/>
                <w:lang w:val="en-US"/>
              </w:rPr>
            </w:pPr>
            <w:r w:rsidRPr="00EB7C93">
              <w:rPr>
                <w:b/>
                <w:bCs/>
                <w:sz w:val="18"/>
                <w:szCs w:val="18"/>
                <w:lang w:val="en-US"/>
              </w:rPr>
              <w:t>Capitolul 1.1.4. Pardoseli</w:t>
            </w:r>
          </w:p>
        </w:tc>
        <w:tc>
          <w:tcPr>
            <w:tcW w:w="1560" w:type="dxa"/>
            <w:tcBorders>
              <w:top w:val="nil"/>
              <w:left w:val="single" w:sz="6" w:space="0" w:color="auto"/>
              <w:bottom w:val="nil"/>
              <w:right w:val="nil"/>
            </w:tcBorders>
          </w:tcPr>
          <w:p w14:paraId="43433BB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555C674" w14:textId="77777777" w:rsidR="00EB7C93" w:rsidRPr="00EB7C93" w:rsidRDefault="00EB7C93">
            <w:pPr>
              <w:spacing w:line="256" w:lineRule="auto"/>
              <w:rPr>
                <w:sz w:val="18"/>
                <w:szCs w:val="18"/>
                <w:lang w:val="en-US"/>
              </w:rPr>
            </w:pPr>
          </w:p>
        </w:tc>
      </w:tr>
      <w:tr w:rsidR="00EB7C93" w:rsidRPr="00EB7C93" w14:paraId="303E7BD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815C8D3" w14:textId="77777777" w:rsidR="00EB7C93" w:rsidRPr="00EB7C93" w:rsidRDefault="00EB7C93">
            <w:pPr>
              <w:spacing w:line="256" w:lineRule="auto"/>
              <w:rPr>
                <w:sz w:val="18"/>
                <w:szCs w:val="18"/>
                <w:lang w:val="ru-RU"/>
              </w:rPr>
            </w:pPr>
            <w:r w:rsidRPr="00EB7C93">
              <w:rPr>
                <w:sz w:val="18"/>
                <w:szCs w:val="18"/>
              </w:rPr>
              <w:t>29</w:t>
            </w:r>
          </w:p>
        </w:tc>
        <w:tc>
          <w:tcPr>
            <w:tcW w:w="1701" w:type="dxa"/>
            <w:tcBorders>
              <w:top w:val="single" w:sz="4" w:space="0" w:color="auto"/>
              <w:left w:val="single" w:sz="6" w:space="0" w:color="auto"/>
              <w:bottom w:val="single" w:sz="4" w:space="0" w:color="auto"/>
              <w:right w:val="single" w:sz="6" w:space="0" w:color="auto"/>
            </w:tcBorders>
            <w:vAlign w:val="center"/>
          </w:tcPr>
          <w:p w14:paraId="66C60FC8" w14:textId="77777777" w:rsidR="00EB7C93" w:rsidRPr="00EB7C93" w:rsidRDefault="00EB7C93">
            <w:pPr>
              <w:spacing w:line="256" w:lineRule="auto"/>
              <w:rPr>
                <w:sz w:val="18"/>
                <w:szCs w:val="18"/>
                <w:lang w:val="en-US"/>
              </w:rPr>
            </w:pPr>
            <w:r w:rsidRPr="00EB7C93">
              <w:rPr>
                <w:sz w:val="18"/>
                <w:szCs w:val="18"/>
                <w:lang w:val="en-US"/>
              </w:rPr>
              <w:t>RpCK41C</w:t>
            </w:r>
          </w:p>
          <w:p w14:paraId="5758504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CE70D7" w14:textId="352F3FE2"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Desfacerea pardoselilor din covor din PVC pe suport sau fara suport textil, mocheta,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7CBEC5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372977"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7D61230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822D1FB" w14:textId="77777777" w:rsidR="00EB7C93" w:rsidRPr="00EB7C93" w:rsidRDefault="00EB7C93">
            <w:pPr>
              <w:spacing w:line="256" w:lineRule="auto"/>
              <w:rPr>
                <w:sz w:val="18"/>
                <w:szCs w:val="18"/>
              </w:rPr>
            </w:pPr>
            <w:r w:rsidRPr="00EB7C93">
              <w:rPr>
                <w:sz w:val="18"/>
                <w:szCs w:val="18"/>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64A0FE75" w14:textId="60263574" w:rsidR="00EB7C93" w:rsidRPr="00EB7C93" w:rsidRDefault="00EB7C93" w:rsidP="00A74827">
            <w:pPr>
              <w:spacing w:line="256" w:lineRule="auto"/>
              <w:rPr>
                <w:sz w:val="18"/>
                <w:szCs w:val="18"/>
                <w:lang w:val="ru-RU"/>
              </w:rPr>
            </w:pPr>
            <w:r w:rsidRPr="00EB7C93">
              <w:rPr>
                <w:sz w:val="18"/>
                <w:szCs w:val="18"/>
                <w:lang w:val="en-US"/>
              </w:rPr>
              <w:t>CG01A</w:t>
            </w:r>
          </w:p>
        </w:tc>
        <w:tc>
          <w:tcPr>
            <w:tcW w:w="4961" w:type="dxa"/>
            <w:tcBorders>
              <w:top w:val="single" w:sz="4" w:space="0" w:color="auto"/>
              <w:left w:val="single" w:sz="6" w:space="0" w:color="auto"/>
              <w:bottom w:val="single" w:sz="4" w:space="0" w:color="auto"/>
              <w:right w:val="single" w:sz="6" w:space="0" w:color="auto"/>
            </w:tcBorders>
            <w:vAlign w:val="center"/>
          </w:tcPr>
          <w:p w14:paraId="593DD6E3" w14:textId="34DD9F26"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469AC1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FCB2B8"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76098D4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28A53E9" w14:textId="77777777" w:rsidR="00EB7C93" w:rsidRPr="00EB7C93" w:rsidRDefault="00EB7C93">
            <w:pPr>
              <w:spacing w:line="256" w:lineRule="auto"/>
              <w:rPr>
                <w:sz w:val="18"/>
                <w:szCs w:val="18"/>
              </w:rPr>
            </w:pPr>
            <w:r w:rsidRPr="00EB7C93">
              <w:rPr>
                <w:sz w:val="18"/>
                <w:szCs w:val="18"/>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293AF659" w14:textId="08A3BF27" w:rsidR="00EB7C93" w:rsidRPr="00EB7C93" w:rsidRDefault="00EB7C93" w:rsidP="00A74827">
            <w:pPr>
              <w:spacing w:line="256" w:lineRule="auto"/>
              <w:rPr>
                <w:sz w:val="18"/>
                <w:szCs w:val="18"/>
                <w:lang w:val="ru-RU"/>
              </w:rPr>
            </w:pPr>
            <w:r w:rsidRPr="00EB7C93">
              <w:rPr>
                <w:sz w:val="18"/>
                <w:szCs w:val="18"/>
                <w:lang w:val="en-US"/>
              </w:rPr>
              <w:t>CG56A</w:t>
            </w:r>
          </w:p>
        </w:tc>
        <w:tc>
          <w:tcPr>
            <w:tcW w:w="4961" w:type="dxa"/>
            <w:tcBorders>
              <w:top w:val="single" w:sz="4" w:space="0" w:color="auto"/>
              <w:left w:val="single" w:sz="6" w:space="0" w:color="auto"/>
              <w:bottom w:val="single" w:sz="4" w:space="0" w:color="auto"/>
              <w:right w:val="single" w:sz="6" w:space="0" w:color="auto"/>
            </w:tcBorders>
            <w:vAlign w:val="center"/>
          </w:tcPr>
          <w:p w14:paraId="440DE8C8" w14:textId="0CE8F5B1"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Sapa din amestec de autonivelare "Nivelir": grosime 10mm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4A8203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E7C1FB"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5E63226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77DC77D" w14:textId="77777777" w:rsidR="00EB7C93" w:rsidRPr="00EB7C93" w:rsidRDefault="00EB7C93">
            <w:pPr>
              <w:spacing w:line="256" w:lineRule="auto"/>
              <w:rPr>
                <w:sz w:val="18"/>
                <w:szCs w:val="18"/>
              </w:rPr>
            </w:pPr>
            <w:r w:rsidRPr="00EB7C93">
              <w:rPr>
                <w:sz w:val="18"/>
                <w:szCs w:val="18"/>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401F9D78" w14:textId="2F0FB51C" w:rsidR="00EB7C93" w:rsidRPr="00EB7C93" w:rsidRDefault="00EB7C93" w:rsidP="00A74827">
            <w:pPr>
              <w:spacing w:line="256" w:lineRule="auto"/>
              <w:rPr>
                <w:sz w:val="18"/>
                <w:szCs w:val="18"/>
                <w:lang w:val="ru-RU"/>
              </w:rPr>
            </w:pPr>
            <w:r w:rsidRPr="00EB7C93">
              <w:rPr>
                <w:sz w:val="18"/>
                <w:szCs w:val="18"/>
                <w:lang w:val="en-US"/>
              </w:rPr>
              <w:t>CG56A1 k=5</w:t>
            </w:r>
          </w:p>
        </w:tc>
        <w:tc>
          <w:tcPr>
            <w:tcW w:w="4961" w:type="dxa"/>
            <w:tcBorders>
              <w:top w:val="single" w:sz="4" w:space="0" w:color="auto"/>
              <w:left w:val="single" w:sz="6" w:space="0" w:color="auto"/>
              <w:bottom w:val="single" w:sz="4" w:space="0" w:color="auto"/>
              <w:right w:val="single" w:sz="6" w:space="0" w:color="auto"/>
            </w:tcBorders>
            <w:vAlign w:val="center"/>
          </w:tcPr>
          <w:p w14:paraId="5B0EE0FA" w14:textId="677724F2"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Corectia la norma CG56A: se scade la 1mm grosime: k=5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4D9CEE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E460D2"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CFDA1A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C2B48D2" w14:textId="77777777" w:rsidR="00EB7C93" w:rsidRPr="00EB7C93" w:rsidRDefault="00EB7C93">
            <w:pPr>
              <w:spacing w:line="256" w:lineRule="auto"/>
              <w:rPr>
                <w:sz w:val="18"/>
                <w:szCs w:val="18"/>
              </w:rPr>
            </w:pPr>
            <w:r w:rsidRPr="00EB7C93">
              <w:rPr>
                <w:sz w:val="18"/>
                <w:szCs w:val="18"/>
              </w:rP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439568BF" w14:textId="77777777" w:rsidR="00EB7C93" w:rsidRPr="00EB7C93" w:rsidRDefault="00EB7C93">
            <w:pPr>
              <w:spacing w:line="256" w:lineRule="auto"/>
              <w:rPr>
                <w:sz w:val="18"/>
                <w:szCs w:val="18"/>
                <w:lang w:val="en-US"/>
              </w:rPr>
            </w:pPr>
            <w:r w:rsidRPr="00EB7C93">
              <w:rPr>
                <w:sz w:val="18"/>
                <w:szCs w:val="18"/>
                <w:lang w:val="en-US"/>
              </w:rPr>
              <w:t>CG36A</w:t>
            </w:r>
          </w:p>
          <w:p w14:paraId="55E033A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78CB734" w14:textId="567BD3BF"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Pardoseli din placi laminat  gr 10 mm clasa 33-34   montale pe uscat cu pozarea stratului sintetic  pe suport existent, inclusiv plintele de pvc , in incaperii mai mare de 16 mp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C5D1D0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2F9F42"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174EDCC0" w14:textId="77777777" w:rsidTr="00EB7C93">
        <w:tc>
          <w:tcPr>
            <w:tcW w:w="709" w:type="dxa"/>
            <w:tcBorders>
              <w:top w:val="nil"/>
              <w:left w:val="single" w:sz="6" w:space="0" w:color="auto"/>
              <w:bottom w:val="nil"/>
              <w:right w:val="nil"/>
            </w:tcBorders>
            <w:hideMark/>
          </w:tcPr>
          <w:p w14:paraId="592EAB07"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E640A06"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D81C609" w14:textId="2C085399" w:rsidR="00EB7C93" w:rsidRPr="00EB7C93" w:rsidRDefault="00EB7C93" w:rsidP="00A74827">
            <w:pPr>
              <w:spacing w:line="256" w:lineRule="auto"/>
              <w:rPr>
                <w:b/>
                <w:bCs/>
                <w:sz w:val="18"/>
                <w:szCs w:val="18"/>
                <w:lang w:val="en-US"/>
              </w:rPr>
            </w:pPr>
            <w:r w:rsidRPr="00EB7C93">
              <w:rPr>
                <w:b/>
                <w:bCs/>
                <w:sz w:val="18"/>
                <w:szCs w:val="18"/>
                <w:lang w:val="en-US"/>
              </w:rPr>
              <w:t>Capitolul 1.1.5. Timplarie</w:t>
            </w:r>
          </w:p>
        </w:tc>
        <w:tc>
          <w:tcPr>
            <w:tcW w:w="1560" w:type="dxa"/>
            <w:tcBorders>
              <w:top w:val="nil"/>
              <w:left w:val="single" w:sz="6" w:space="0" w:color="auto"/>
              <w:bottom w:val="nil"/>
              <w:right w:val="nil"/>
            </w:tcBorders>
          </w:tcPr>
          <w:p w14:paraId="7697531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65B4ABC" w14:textId="77777777" w:rsidR="00EB7C93" w:rsidRPr="00EB7C93" w:rsidRDefault="00EB7C93">
            <w:pPr>
              <w:spacing w:line="256" w:lineRule="auto"/>
              <w:rPr>
                <w:sz w:val="18"/>
                <w:szCs w:val="18"/>
                <w:lang w:val="en-US"/>
              </w:rPr>
            </w:pPr>
          </w:p>
        </w:tc>
      </w:tr>
      <w:tr w:rsidR="00EB7C93" w:rsidRPr="00EB7C93" w14:paraId="27D7297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7776C0B" w14:textId="77777777" w:rsidR="00EB7C93" w:rsidRPr="00EB7C93" w:rsidRDefault="00EB7C93">
            <w:pPr>
              <w:spacing w:line="256" w:lineRule="auto"/>
              <w:rPr>
                <w:sz w:val="18"/>
                <w:szCs w:val="18"/>
                <w:lang w:val="ru-RU"/>
              </w:rPr>
            </w:pPr>
            <w:r w:rsidRPr="00EB7C93">
              <w:rPr>
                <w:sz w:val="18"/>
                <w:szCs w:val="18"/>
              </w:rPr>
              <w:t>34</w:t>
            </w:r>
          </w:p>
        </w:tc>
        <w:tc>
          <w:tcPr>
            <w:tcW w:w="1701" w:type="dxa"/>
            <w:tcBorders>
              <w:top w:val="single" w:sz="4" w:space="0" w:color="auto"/>
              <w:left w:val="single" w:sz="6" w:space="0" w:color="auto"/>
              <w:bottom w:val="single" w:sz="4" w:space="0" w:color="auto"/>
              <w:right w:val="single" w:sz="6" w:space="0" w:color="auto"/>
            </w:tcBorders>
            <w:vAlign w:val="center"/>
          </w:tcPr>
          <w:p w14:paraId="739C7D76" w14:textId="54D28A16" w:rsidR="00EB7C93" w:rsidRPr="00EB7C93" w:rsidRDefault="00EB7C93" w:rsidP="00A74827">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11F4D7B5" w14:textId="514B679B"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903EC0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83C2DC"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054222D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45DC4BF" w14:textId="77777777" w:rsidR="00EB7C93" w:rsidRPr="00EB7C93" w:rsidRDefault="00EB7C93">
            <w:pPr>
              <w:spacing w:line="256" w:lineRule="auto"/>
              <w:rPr>
                <w:sz w:val="18"/>
                <w:szCs w:val="18"/>
              </w:rPr>
            </w:pPr>
            <w:r w:rsidRPr="00EB7C93">
              <w:rPr>
                <w:sz w:val="18"/>
                <w:szCs w:val="18"/>
              </w:rP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1C518E0F" w14:textId="77777777" w:rsidR="00EB7C93" w:rsidRPr="00EB7C93" w:rsidRDefault="00EB7C93">
            <w:pPr>
              <w:spacing w:line="256" w:lineRule="auto"/>
              <w:rPr>
                <w:sz w:val="18"/>
                <w:szCs w:val="18"/>
                <w:lang w:val="en-US"/>
              </w:rPr>
            </w:pPr>
            <w:r w:rsidRPr="00EB7C93">
              <w:rPr>
                <w:sz w:val="18"/>
                <w:szCs w:val="18"/>
                <w:lang w:val="en-US"/>
              </w:rPr>
              <w:t>CK03A</w:t>
            </w:r>
          </w:p>
          <w:p w14:paraId="7FC3918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E69975" w14:textId="7320EDB0"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A99F76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B59C83"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4D9E3F5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5402085" w14:textId="77777777" w:rsidR="00EB7C93" w:rsidRPr="00EB7C93" w:rsidRDefault="00EB7C93">
            <w:pPr>
              <w:spacing w:line="256" w:lineRule="auto"/>
              <w:rPr>
                <w:sz w:val="18"/>
                <w:szCs w:val="18"/>
              </w:rPr>
            </w:pPr>
            <w:r w:rsidRPr="00EB7C93">
              <w:rPr>
                <w:sz w:val="18"/>
                <w:szCs w:val="18"/>
              </w:rP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182C7CEA" w14:textId="77777777" w:rsidR="00EB7C93" w:rsidRPr="00EB7C93" w:rsidRDefault="00EB7C93">
            <w:pPr>
              <w:spacing w:line="256" w:lineRule="auto"/>
              <w:rPr>
                <w:sz w:val="18"/>
                <w:szCs w:val="18"/>
                <w:lang w:val="en-US"/>
              </w:rPr>
            </w:pPr>
            <w:r w:rsidRPr="00EB7C93">
              <w:rPr>
                <w:sz w:val="18"/>
                <w:szCs w:val="18"/>
                <w:lang w:val="en-US"/>
              </w:rPr>
              <w:t>CK33C</w:t>
            </w:r>
          </w:p>
          <w:p w14:paraId="7DC0D46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F54CB2" w14:textId="15798CF2"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8C384F"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58FAE8"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74A30B3" w14:textId="77777777" w:rsidTr="00EB7C93">
        <w:tc>
          <w:tcPr>
            <w:tcW w:w="709" w:type="dxa"/>
            <w:tcBorders>
              <w:top w:val="nil"/>
              <w:left w:val="single" w:sz="6" w:space="0" w:color="auto"/>
              <w:bottom w:val="nil"/>
              <w:right w:val="nil"/>
            </w:tcBorders>
            <w:hideMark/>
          </w:tcPr>
          <w:p w14:paraId="4AF0DB20"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5133CDC"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63BED10" w14:textId="7B625ECD" w:rsidR="00EB7C93" w:rsidRPr="00EB7C93" w:rsidRDefault="00EB7C93" w:rsidP="00A74827">
            <w:pPr>
              <w:spacing w:line="256" w:lineRule="auto"/>
              <w:rPr>
                <w:b/>
                <w:bCs/>
                <w:sz w:val="18"/>
                <w:szCs w:val="18"/>
                <w:lang w:val="en-US"/>
              </w:rPr>
            </w:pPr>
            <w:r w:rsidRPr="00EB7C93">
              <w:rPr>
                <w:b/>
                <w:bCs/>
                <w:sz w:val="18"/>
                <w:szCs w:val="18"/>
                <w:lang w:val="en-US"/>
              </w:rPr>
              <w:t>Capitolul 1.1.6. Incalzire</w:t>
            </w:r>
          </w:p>
        </w:tc>
        <w:tc>
          <w:tcPr>
            <w:tcW w:w="1560" w:type="dxa"/>
            <w:tcBorders>
              <w:top w:val="nil"/>
              <w:left w:val="single" w:sz="6" w:space="0" w:color="auto"/>
              <w:bottom w:val="nil"/>
              <w:right w:val="nil"/>
            </w:tcBorders>
          </w:tcPr>
          <w:p w14:paraId="040250A3"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7DC3E2D" w14:textId="77777777" w:rsidR="00EB7C93" w:rsidRPr="00EB7C93" w:rsidRDefault="00EB7C93">
            <w:pPr>
              <w:spacing w:line="256" w:lineRule="auto"/>
              <w:rPr>
                <w:sz w:val="18"/>
                <w:szCs w:val="18"/>
                <w:lang w:val="en-US"/>
              </w:rPr>
            </w:pPr>
          </w:p>
        </w:tc>
      </w:tr>
      <w:tr w:rsidR="00EB7C93" w:rsidRPr="00EB7C93" w14:paraId="5D71F8A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43AE92A" w14:textId="77777777" w:rsidR="00EB7C93" w:rsidRPr="00EB7C93" w:rsidRDefault="00EB7C93">
            <w:pPr>
              <w:spacing w:line="256" w:lineRule="auto"/>
              <w:rPr>
                <w:sz w:val="18"/>
                <w:szCs w:val="18"/>
                <w:lang w:val="ru-RU"/>
              </w:rPr>
            </w:pPr>
            <w:r w:rsidRPr="00EB7C93">
              <w:rPr>
                <w:sz w:val="18"/>
                <w:szCs w:val="18"/>
              </w:rPr>
              <w:t>37</w:t>
            </w:r>
          </w:p>
        </w:tc>
        <w:tc>
          <w:tcPr>
            <w:tcW w:w="1701" w:type="dxa"/>
            <w:tcBorders>
              <w:top w:val="single" w:sz="4" w:space="0" w:color="auto"/>
              <w:left w:val="single" w:sz="6" w:space="0" w:color="auto"/>
              <w:bottom w:val="single" w:sz="4" w:space="0" w:color="auto"/>
              <w:right w:val="single" w:sz="6" w:space="0" w:color="auto"/>
            </w:tcBorders>
            <w:vAlign w:val="center"/>
          </w:tcPr>
          <w:p w14:paraId="3266B49F" w14:textId="07DBC74D" w:rsidR="00EB7C93" w:rsidRPr="00EB7C93" w:rsidRDefault="00EB7C93" w:rsidP="00A74827">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1A6FB556" w14:textId="15766DE3"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Demontari radiatoare de pozitie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A8C611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754F5B" w14:textId="77777777" w:rsidR="00EB7C93" w:rsidRPr="00EB7C93" w:rsidRDefault="00EB7C93">
            <w:pPr>
              <w:spacing w:line="256" w:lineRule="auto"/>
              <w:jc w:val="center"/>
              <w:rPr>
                <w:sz w:val="18"/>
                <w:szCs w:val="18"/>
              </w:rPr>
            </w:pPr>
            <w:r w:rsidRPr="00EB7C93">
              <w:rPr>
                <w:sz w:val="18"/>
                <w:szCs w:val="18"/>
              </w:rPr>
              <w:t>3,20</w:t>
            </w:r>
          </w:p>
        </w:tc>
      </w:tr>
      <w:tr w:rsidR="00EB7C93" w:rsidRPr="00EB7C93" w14:paraId="68C9631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85DDB89" w14:textId="77777777" w:rsidR="00EB7C93" w:rsidRPr="00EB7C93" w:rsidRDefault="00EB7C93">
            <w:pPr>
              <w:spacing w:line="256" w:lineRule="auto"/>
              <w:rPr>
                <w:sz w:val="18"/>
                <w:szCs w:val="18"/>
              </w:rPr>
            </w:pPr>
            <w:r w:rsidRPr="00EB7C93">
              <w:rPr>
                <w:sz w:val="18"/>
                <w:szCs w:val="18"/>
              </w:rP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14:paraId="43BC1D0B" w14:textId="77777777" w:rsidR="00EB7C93" w:rsidRPr="00EB7C93" w:rsidRDefault="00EB7C93">
            <w:pPr>
              <w:spacing w:line="256" w:lineRule="auto"/>
              <w:rPr>
                <w:sz w:val="18"/>
                <w:szCs w:val="18"/>
                <w:lang w:val="en-US"/>
              </w:rPr>
            </w:pPr>
            <w:r w:rsidRPr="00EB7C93">
              <w:rPr>
                <w:sz w:val="18"/>
                <w:szCs w:val="18"/>
                <w:lang w:val="en-US"/>
              </w:rPr>
              <w:t>RpIC19A</w:t>
            </w:r>
          </w:p>
          <w:p w14:paraId="22B2F5A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12C96E3" w14:textId="5CADDFFA"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6A563DF"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F540F1"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0AC5A84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0EA9DC2" w14:textId="77777777" w:rsidR="00EB7C93" w:rsidRPr="00EB7C93" w:rsidRDefault="00EB7C93">
            <w:pPr>
              <w:spacing w:line="256" w:lineRule="auto"/>
              <w:rPr>
                <w:sz w:val="18"/>
                <w:szCs w:val="18"/>
              </w:rPr>
            </w:pPr>
            <w:r w:rsidRPr="00EB7C93">
              <w:rPr>
                <w:sz w:val="18"/>
                <w:szCs w:val="18"/>
              </w:rP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13B2C464" w14:textId="77777777" w:rsidR="00EB7C93" w:rsidRPr="00EB7C93" w:rsidRDefault="00EB7C93">
            <w:pPr>
              <w:spacing w:line="256" w:lineRule="auto"/>
              <w:rPr>
                <w:sz w:val="18"/>
                <w:szCs w:val="18"/>
                <w:lang w:val="en-US"/>
              </w:rPr>
            </w:pPr>
            <w:r w:rsidRPr="00EB7C93">
              <w:rPr>
                <w:sz w:val="18"/>
                <w:szCs w:val="18"/>
                <w:lang w:val="en-US"/>
              </w:rPr>
              <w:t>RpCU05D</w:t>
            </w:r>
          </w:p>
          <w:p w14:paraId="4C24EA8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6DB9C7" w14:textId="585A4D87"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87CD0E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65E317"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5138757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BD63543" w14:textId="77777777" w:rsidR="00EB7C93" w:rsidRPr="00EB7C93" w:rsidRDefault="00EB7C93">
            <w:pPr>
              <w:spacing w:line="256" w:lineRule="auto"/>
              <w:rPr>
                <w:sz w:val="18"/>
                <w:szCs w:val="18"/>
              </w:rPr>
            </w:pPr>
            <w:r w:rsidRPr="00EB7C93">
              <w:rPr>
                <w:sz w:val="18"/>
                <w:szCs w:val="18"/>
              </w:rP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26BAA2C9" w14:textId="1B5D12FB" w:rsidR="00EB7C93" w:rsidRPr="00EB7C93" w:rsidRDefault="00EB7C93" w:rsidP="00A74827">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685E8EE1" w14:textId="72844BBC"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9C40A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6A1F1E"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D1F017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DFE956A" w14:textId="77777777" w:rsidR="00EB7C93" w:rsidRPr="00EB7C93" w:rsidRDefault="00EB7C93">
            <w:pPr>
              <w:spacing w:line="256" w:lineRule="auto"/>
              <w:rPr>
                <w:sz w:val="18"/>
                <w:szCs w:val="18"/>
              </w:rPr>
            </w:pPr>
            <w:r w:rsidRPr="00EB7C93">
              <w:rPr>
                <w:sz w:val="18"/>
                <w:szCs w:val="18"/>
              </w:rPr>
              <w:t xml:space="preserve"> 41</w:t>
            </w:r>
          </w:p>
        </w:tc>
        <w:tc>
          <w:tcPr>
            <w:tcW w:w="1701" w:type="dxa"/>
            <w:tcBorders>
              <w:top w:val="single" w:sz="4" w:space="0" w:color="auto"/>
              <w:left w:val="single" w:sz="6" w:space="0" w:color="auto"/>
              <w:bottom w:val="single" w:sz="4" w:space="0" w:color="auto"/>
              <w:right w:val="single" w:sz="6" w:space="0" w:color="auto"/>
            </w:tcBorders>
            <w:vAlign w:val="center"/>
          </w:tcPr>
          <w:p w14:paraId="2AB6FF24" w14:textId="77777777" w:rsidR="00EB7C93" w:rsidRPr="00EB7C93" w:rsidRDefault="00EB7C93">
            <w:pPr>
              <w:spacing w:line="256" w:lineRule="auto"/>
              <w:rPr>
                <w:sz w:val="18"/>
                <w:szCs w:val="18"/>
                <w:lang w:val="en-US"/>
              </w:rPr>
            </w:pPr>
            <w:r w:rsidRPr="00EB7C93">
              <w:rPr>
                <w:sz w:val="18"/>
                <w:szCs w:val="18"/>
                <w:lang w:val="en-US"/>
              </w:rPr>
              <w:t>RpIB11C</w:t>
            </w:r>
          </w:p>
          <w:p w14:paraId="4966D6D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1063591" w14:textId="071CAF78"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Demontarea consolelor sau dispozitivelor de sustinere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41DF2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1BC9F1"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56ECE99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988D134" w14:textId="77777777" w:rsidR="00EB7C93" w:rsidRPr="00EB7C93" w:rsidRDefault="00EB7C93">
            <w:pPr>
              <w:spacing w:line="256" w:lineRule="auto"/>
              <w:rPr>
                <w:sz w:val="18"/>
                <w:szCs w:val="18"/>
              </w:rPr>
            </w:pPr>
            <w:r w:rsidRPr="00EB7C93">
              <w:rPr>
                <w:sz w:val="18"/>
                <w:szCs w:val="18"/>
              </w:rPr>
              <w:t xml:space="preserve"> 42</w:t>
            </w:r>
          </w:p>
        </w:tc>
        <w:tc>
          <w:tcPr>
            <w:tcW w:w="1701" w:type="dxa"/>
            <w:tcBorders>
              <w:top w:val="single" w:sz="4" w:space="0" w:color="auto"/>
              <w:left w:val="single" w:sz="6" w:space="0" w:color="auto"/>
              <w:bottom w:val="single" w:sz="4" w:space="0" w:color="auto"/>
              <w:right w:val="single" w:sz="6" w:space="0" w:color="auto"/>
            </w:tcBorders>
            <w:vAlign w:val="center"/>
          </w:tcPr>
          <w:p w14:paraId="40CEABF4" w14:textId="77777777" w:rsidR="00EB7C93" w:rsidRPr="00EB7C93" w:rsidRDefault="00EB7C93">
            <w:pPr>
              <w:spacing w:line="256" w:lineRule="auto"/>
              <w:rPr>
                <w:sz w:val="18"/>
                <w:szCs w:val="18"/>
                <w:lang w:val="en-US"/>
              </w:rPr>
            </w:pPr>
            <w:r w:rsidRPr="00EB7C93">
              <w:rPr>
                <w:sz w:val="18"/>
                <w:szCs w:val="18"/>
                <w:lang w:val="en-US"/>
              </w:rPr>
              <w:t>IC35C</w:t>
            </w:r>
          </w:p>
          <w:p w14:paraId="53A7975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86D338" w14:textId="6930904C"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261F883"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87AC62"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41FD9BB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9C941D5" w14:textId="77777777" w:rsidR="00EB7C93" w:rsidRPr="00EB7C93" w:rsidRDefault="00EB7C93">
            <w:pPr>
              <w:spacing w:line="256" w:lineRule="auto"/>
              <w:rPr>
                <w:sz w:val="18"/>
                <w:szCs w:val="18"/>
              </w:rPr>
            </w:pPr>
            <w:r w:rsidRPr="00EB7C93">
              <w:rPr>
                <w:sz w:val="18"/>
                <w:szCs w:val="18"/>
              </w:rPr>
              <w:t xml:space="preserve"> 43</w:t>
            </w:r>
          </w:p>
        </w:tc>
        <w:tc>
          <w:tcPr>
            <w:tcW w:w="1701" w:type="dxa"/>
            <w:tcBorders>
              <w:top w:val="single" w:sz="4" w:space="0" w:color="auto"/>
              <w:left w:val="single" w:sz="6" w:space="0" w:color="auto"/>
              <w:bottom w:val="single" w:sz="4" w:space="0" w:color="auto"/>
              <w:right w:val="single" w:sz="6" w:space="0" w:color="auto"/>
            </w:tcBorders>
            <w:vAlign w:val="center"/>
          </w:tcPr>
          <w:p w14:paraId="18EF6046" w14:textId="77777777" w:rsidR="00EB7C93" w:rsidRPr="00EB7C93" w:rsidRDefault="00EB7C93">
            <w:pPr>
              <w:spacing w:line="256" w:lineRule="auto"/>
              <w:rPr>
                <w:sz w:val="18"/>
                <w:szCs w:val="18"/>
                <w:lang w:val="en-US"/>
              </w:rPr>
            </w:pPr>
            <w:r w:rsidRPr="00EB7C93">
              <w:rPr>
                <w:sz w:val="18"/>
                <w:szCs w:val="18"/>
                <w:lang w:val="en-US"/>
              </w:rPr>
              <w:t>IC40A</w:t>
            </w:r>
          </w:p>
          <w:p w14:paraId="324D136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FDC16D" w14:textId="3DC27C8A"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2F226D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C83748"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64626BB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94AF400" w14:textId="77777777" w:rsidR="00EB7C93" w:rsidRPr="00EB7C93" w:rsidRDefault="00EB7C93">
            <w:pPr>
              <w:spacing w:line="256" w:lineRule="auto"/>
              <w:rPr>
                <w:sz w:val="18"/>
                <w:szCs w:val="18"/>
              </w:rPr>
            </w:pPr>
            <w:r w:rsidRPr="00EB7C93">
              <w:rPr>
                <w:sz w:val="18"/>
                <w:szCs w:val="18"/>
              </w:rPr>
              <w:t xml:space="preserve"> 44</w:t>
            </w:r>
          </w:p>
        </w:tc>
        <w:tc>
          <w:tcPr>
            <w:tcW w:w="1701" w:type="dxa"/>
            <w:tcBorders>
              <w:top w:val="single" w:sz="4" w:space="0" w:color="auto"/>
              <w:left w:val="single" w:sz="6" w:space="0" w:color="auto"/>
              <w:bottom w:val="single" w:sz="4" w:space="0" w:color="auto"/>
              <w:right w:val="single" w:sz="6" w:space="0" w:color="auto"/>
            </w:tcBorders>
            <w:vAlign w:val="center"/>
          </w:tcPr>
          <w:p w14:paraId="0B7F72E7" w14:textId="77777777" w:rsidR="00EB7C93" w:rsidRPr="00EB7C93" w:rsidRDefault="00EB7C93">
            <w:pPr>
              <w:spacing w:line="256" w:lineRule="auto"/>
              <w:rPr>
                <w:sz w:val="18"/>
                <w:szCs w:val="18"/>
                <w:lang w:val="en-US"/>
              </w:rPr>
            </w:pPr>
            <w:r w:rsidRPr="00EB7C93">
              <w:rPr>
                <w:sz w:val="18"/>
                <w:szCs w:val="18"/>
                <w:lang w:val="en-US"/>
              </w:rPr>
              <w:t>IC38B</w:t>
            </w:r>
          </w:p>
          <w:p w14:paraId="3367C5A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A9EB33" w14:textId="4B70B452"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5B0B85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9D30B4"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2C183C4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ECA3A59" w14:textId="77777777" w:rsidR="00EB7C93" w:rsidRPr="00EB7C93" w:rsidRDefault="00EB7C93">
            <w:pPr>
              <w:spacing w:line="256" w:lineRule="auto"/>
              <w:rPr>
                <w:sz w:val="18"/>
                <w:szCs w:val="18"/>
              </w:rPr>
            </w:pPr>
            <w:r w:rsidRPr="00EB7C93">
              <w:rPr>
                <w:sz w:val="18"/>
                <w:szCs w:val="18"/>
              </w:rPr>
              <w:t xml:space="preserve"> 45</w:t>
            </w:r>
          </w:p>
        </w:tc>
        <w:tc>
          <w:tcPr>
            <w:tcW w:w="1701" w:type="dxa"/>
            <w:tcBorders>
              <w:top w:val="single" w:sz="4" w:space="0" w:color="auto"/>
              <w:left w:val="single" w:sz="6" w:space="0" w:color="auto"/>
              <w:bottom w:val="single" w:sz="4" w:space="0" w:color="auto"/>
              <w:right w:val="single" w:sz="6" w:space="0" w:color="auto"/>
            </w:tcBorders>
            <w:vAlign w:val="center"/>
          </w:tcPr>
          <w:p w14:paraId="1F2D2207" w14:textId="77777777" w:rsidR="00EB7C93" w:rsidRPr="00EB7C93" w:rsidRDefault="00EB7C93">
            <w:pPr>
              <w:spacing w:line="256" w:lineRule="auto"/>
              <w:rPr>
                <w:sz w:val="18"/>
                <w:szCs w:val="18"/>
                <w:lang w:val="en-US"/>
              </w:rPr>
            </w:pPr>
            <w:r w:rsidRPr="00EB7C93">
              <w:rPr>
                <w:sz w:val="18"/>
                <w:szCs w:val="18"/>
                <w:lang w:val="en-US"/>
              </w:rPr>
              <w:t>IC38B</w:t>
            </w:r>
          </w:p>
          <w:p w14:paraId="217F3B2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1237F79" w14:textId="6BB9A15F"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9DE1F5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6468E0" w14:textId="77777777" w:rsidR="00EB7C93" w:rsidRPr="00EB7C93" w:rsidRDefault="00EB7C93">
            <w:pPr>
              <w:spacing w:line="256" w:lineRule="auto"/>
              <w:jc w:val="center"/>
              <w:rPr>
                <w:sz w:val="18"/>
                <w:szCs w:val="18"/>
              </w:rPr>
            </w:pPr>
            <w:r w:rsidRPr="00EB7C93">
              <w:rPr>
                <w:sz w:val="18"/>
                <w:szCs w:val="18"/>
              </w:rPr>
              <w:t>15,00</w:t>
            </w:r>
          </w:p>
        </w:tc>
      </w:tr>
      <w:tr w:rsidR="00EB7C93" w:rsidRPr="00EB7C93" w14:paraId="0F86BF4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8CD6701" w14:textId="77777777" w:rsidR="00EB7C93" w:rsidRPr="00EB7C93" w:rsidRDefault="00EB7C93">
            <w:pPr>
              <w:spacing w:line="256" w:lineRule="auto"/>
              <w:rPr>
                <w:sz w:val="18"/>
                <w:szCs w:val="18"/>
              </w:rPr>
            </w:pPr>
            <w:r w:rsidRPr="00EB7C93">
              <w:rPr>
                <w:sz w:val="18"/>
                <w:szCs w:val="18"/>
              </w:rPr>
              <w:t xml:space="preserve"> 46</w:t>
            </w:r>
          </w:p>
        </w:tc>
        <w:tc>
          <w:tcPr>
            <w:tcW w:w="1701" w:type="dxa"/>
            <w:tcBorders>
              <w:top w:val="single" w:sz="4" w:space="0" w:color="auto"/>
              <w:left w:val="single" w:sz="6" w:space="0" w:color="auto"/>
              <w:bottom w:val="single" w:sz="4" w:space="0" w:color="auto"/>
              <w:right w:val="single" w:sz="6" w:space="0" w:color="auto"/>
            </w:tcBorders>
            <w:vAlign w:val="center"/>
          </w:tcPr>
          <w:p w14:paraId="3AF56AD4" w14:textId="77777777" w:rsidR="00EB7C93" w:rsidRPr="00EB7C93" w:rsidRDefault="00EB7C93">
            <w:pPr>
              <w:spacing w:line="256" w:lineRule="auto"/>
              <w:rPr>
                <w:sz w:val="18"/>
                <w:szCs w:val="18"/>
                <w:lang w:val="en-US"/>
              </w:rPr>
            </w:pPr>
            <w:r w:rsidRPr="00EB7C93">
              <w:rPr>
                <w:sz w:val="18"/>
                <w:szCs w:val="18"/>
                <w:lang w:val="en-US"/>
              </w:rPr>
              <w:t>ID01B</w:t>
            </w:r>
          </w:p>
          <w:p w14:paraId="74101C3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4176299" w14:textId="54AC72E9"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02E8B4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A315C3"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319B78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F6577D6" w14:textId="77777777" w:rsidR="00EB7C93" w:rsidRPr="00EB7C93" w:rsidRDefault="00EB7C93">
            <w:pPr>
              <w:spacing w:line="256" w:lineRule="auto"/>
              <w:rPr>
                <w:sz w:val="18"/>
                <w:szCs w:val="18"/>
              </w:rPr>
            </w:pPr>
            <w:r w:rsidRPr="00EB7C93">
              <w:rPr>
                <w:sz w:val="18"/>
                <w:szCs w:val="18"/>
              </w:rPr>
              <w:t xml:space="preserve"> 47</w:t>
            </w:r>
          </w:p>
        </w:tc>
        <w:tc>
          <w:tcPr>
            <w:tcW w:w="1701" w:type="dxa"/>
            <w:tcBorders>
              <w:top w:val="single" w:sz="4" w:space="0" w:color="auto"/>
              <w:left w:val="single" w:sz="6" w:space="0" w:color="auto"/>
              <w:bottom w:val="single" w:sz="4" w:space="0" w:color="auto"/>
              <w:right w:val="single" w:sz="6" w:space="0" w:color="auto"/>
            </w:tcBorders>
            <w:vAlign w:val="center"/>
          </w:tcPr>
          <w:p w14:paraId="1FCD3D6E" w14:textId="76C12BC8" w:rsidR="00EB7C93" w:rsidRPr="00EB7C93" w:rsidRDefault="00EB7C93" w:rsidP="00A74827">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4D329797" w14:textId="52A9BC5F"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 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EE4C2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ED4FC2"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EF33F1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CA22E54" w14:textId="77777777" w:rsidR="00EB7C93" w:rsidRPr="00EB7C93" w:rsidRDefault="00EB7C93">
            <w:pPr>
              <w:spacing w:line="256" w:lineRule="auto"/>
              <w:rPr>
                <w:sz w:val="18"/>
                <w:szCs w:val="18"/>
              </w:rPr>
            </w:pPr>
            <w:r w:rsidRPr="00EB7C93">
              <w:rPr>
                <w:sz w:val="18"/>
                <w:szCs w:val="18"/>
              </w:rPr>
              <w:t xml:space="preserve"> 48</w:t>
            </w:r>
          </w:p>
        </w:tc>
        <w:tc>
          <w:tcPr>
            <w:tcW w:w="1701" w:type="dxa"/>
            <w:tcBorders>
              <w:top w:val="single" w:sz="4" w:space="0" w:color="auto"/>
              <w:left w:val="single" w:sz="6" w:space="0" w:color="auto"/>
              <w:bottom w:val="single" w:sz="4" w:space="0" w:color="auto"/>
              <w:right w:val="single" w:sz="6" w:space="0" w:color="auto"/>
            </w:tcBorders>
            <w:vAlign w:val="center"/>
          </w:tcPr>
          <w:p w14:paraId="64D80B27" w14:textId="77777777" w:rsidR="00EB7C93" w:rsidRPr="00EB7C93" w:rsidRDefault="00EB7C93">
            <w:pPr>
              <w:spacing w:line="256" w:lineRule="auto"/>
              <w:rPr>
                <w:sz w:val="18"/>
                <w:szCs w:val="18"/>
                <w:lang w:val="en-US"/>
              </w:rPr>
            </w:pPr>
            <w:r w:rsidRPr="00EB7C93">
              <w:rPr>
                <w:sz w:val="18"/>
                <w:szCs w:val="18"/>
                <w:lang w:val="en-US"/>
              </w:rPr>
              <w:t>IB20A</w:t>
            </w:r>
          </w:p>
          <w:p w14:paraId="4F30D1A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02859C6" w14:textId="2E4CC837"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708D90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7B6C36"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73F7403D" w14:textId="77777777" w:rsidTr="00EB7C93">
        <w:tc>
          <w:tcPr>
            <w:tcW w:w="709" w:type="dxa"/>
            <w:tcBorders>
              <w:top w:val="nil"/>
              <w:left w:val="single" w:sz="6" w:space="0" w:color="auto"/>
              <w:bottom w:val="nil"/>
              <w:right w:val="nil"/>
            </w:tcBorders>
            <w:hideMark/>
          </w:tcPr>
          <w:p w14:paraId="24C734F0"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094692CA"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984D257" w14:textId="66AA4CAF" w:rsidR="00EB7C93" w:rsidRPr="00EB7C93" w:rsidRDefault="00EB7C93" w:rsidP="00A74827">
            <w:pPr>
              <w:spacing w:line="256" w:lineRule="auto"/>
              <w:rPr>
                <w:b/>
                <w:bCs/>
                <w:sz w:val="18"/>
                <w:szCs w:val="18"/>
                <w:lang w:val="en-US"/>
              </w:rPr>
            </w:pPr>
            <w:r w:rsidRPr="00EB7C93">
              <w:rPr>
                <w:b/>
                <w:bCs/>
                <w:sz w:val="18"/>
                <w:szCs w:val="18"/>
                <w:lang w:val="en-US"/>
              </w:rPr>
              <w:t>Capitolul 1.1.7. Sanitare</w:t>
            </w:r>
          </w:p>
        </w:tc>
        <w:tc>
          <w:tcPr>
            <w:tcW w:w="1560" w:type="dxa"/>
            <w:tcBorders>
              <w:top w:val="nil"/>
              <w:left w:val="single" w:sz="6" w:space="0" w:color="auto"/>
              <w:bottom w:val="nil"/>
              <w:right w:val="nil"/>
            </w:tcBorders>
          </w:tcPr>
          <w:p w14:paraId="67861012"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D2372C9" w14:textId="77777777" w:rsidR="00EB7C93" w:rsidRPr="00EB7C93" w:rsidRDefault="00EB7C93">
            <w:pPr>
              <w:spacing w:line="256" w:lineRule="auto"/>
              <w:rPr>
                <w:sz w:val="18"/>
                <w:szCs w:val="18"/>
                <w:lang w:val="en-US"/>
              </w:rPr>
            </w:pPr>
          </w:p>
        </w:tc>
      </w:tr>
      <w:tr w:rsidR="00EB7C93" w:rsidRPr="00EB7C93" w14:paraId="6B451D1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F685F57" w14:textId="77777777" w:rsidR="00EB7C93" w:rsidRPr="00EB7C93" w:rsidRDefault="00EB7C93">
            <w:pPr>
              <w:spacing w:line="256" w:lineRule="auto"/>
              <w:rPr>
                <w:sz w:val="18"/>
                <w:szCs w:val="18"/>
                <w:lang w:val="ru-RU"/>
              </w:rPr>
            </w:pPr>
            <w:r w:rsidRPr="00EB7C93">
              <w:rPr>
                <w:sz w:val="18"/>
                <w:szCs w:val="18"/>
              </w:rPr>
              <w:t>49</w:t>
            </w:r>
          </w:p>
        </w:tc>
        <w:tc>
          <w:tcPr>
            <w:tcW w:w="1701" w:type="dxa"/>
            <w:tcBorders>
              <w:top w:val="single" w:sz="4" w:space="0" w:color="auto"/>
              <w:left w:val="single" w:sz="6" w:space="0" w:color="auto"/>
              <w:bottom w:val="single" w:sz="4" w:space="0" w:color="auto"/>
              <w:right w:val="single" w:sz="6" w:space="0" w:color="auto"/>
            </w:tcBorders>
            <w:vAlign w:val="center"/>
          </w:tcPr>
          <w:p w14:paraId="36D94C4B" w14:textId="31C17B77" w:rsidR="00EB7C93" w:rsidRPr="00EB7C93" w:rsidRDefault="00EB7C93" w:rsidP="00A74827">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393DB5CB" w14:textId="25546CCF"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F73F89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13F258"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73F561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579F6C3" w14:textId="77777777" w:rsidR="00EB7C93" w:rsidRPr="00EB7C93" w:rsidRDefault="00EB7C93">
            <w:pPr>
              <w:spacing w:line="256" w:lineRule="auto"/>
              <w:rPr>
                <w:sz w:val="18"/>
                <w:szCs w:val="18"/>
              </w:rPr>
            </w:pPr>
            <w:r w:rsidRPr="00EB7C93">
              <w:rPr>
                <w:sz w:val="18"/>
                <w:szCs w:val="18"/>
              </w:rPr>
              <w:lastRenderedPageBreak/>
              <w:t xml:space="preserve"> 50</w:t>
            </w:r>
          </w:p>
        </w:tc>
        <w:tc>
          <w:tcPr>
            <w:tcW w:w="1701" w:type="dxa"/>
            <w:tcBorders>
              <w:top w:val="single" w:sz="4" w:space="0" w:color="auto"/>
              <w:left w:val="single" w:sz="6" w:space="0" w:color="auto"/>
              <w:bottom w:val="single" w:sz="4" w:space="0" w:color="auto"/>
              <w:right w:val="single" w:sz="6" w:space="0" w:color="auto"/>
            </w:tcBorders>
            <w:vAlign w:val="center"/>
          </w:tcPr>
          <w:p w14:paraId="6A6D0A04" w14:textId="32DF0B4E" w:rsidR="00EB7C93" w:rsidRPr="00EB7C93" w:rsidRDefault="00EB7C93" w:rsidP="00A74827">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7997B007" w14:textId="54CBB10F"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B48F9BF"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A2024E"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23BA266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3D6451D" w14:textId="77777777" w:rsidR="00EB7C93" w:rsidRPr="00EB7C93" w:rsidRDefault="00EB7C93">
            <w:pPr>
              <w:spacing w:line="256" w:lineRule="auto"/>
              <w:rPr>
                <w:sz w:val="18"/>
                <w:szCs w:val="18"/>
              </w:rPr>
            </w:pPr>
            <w:r w:rsidRPr="00EB7C93">
              <w:rPr>
                <w:sz w:val="18"/>
                <w:szCs w:val="18"/>
              </w:rPr>
              <w:t xml:space="preserve"> 51</w:t>
            </w:r>
          </w:p>
        </w:tc>
        <w:tc>
          <w:tcPr>
            <w:tcW w:w="1701" w:type="dxa"/>
            <w:tcBorders>
              <w:top w:val="single" w:sz="4" w:space="0" w:color="auto"/>
              <w:left w:val="single" w:sz="6" w:space="0" w:color="auto"/>
              <w:bottom w:val="single" w:sz="4" w:space="0" w:color="auto"/>
              <w:right w:val="single" w:sz="6" w:space="0" w:color="auto"/>
            </w:tcBorders>
            <w:vAlign w:val="center"/>
          </w:tcPr>
          <w:p w14:paraId="4E262913" w14:textId="77777777" w:rsidR="00EB7C93" w:rsidRPr="00EB7C93" w:rsidRDefault="00EB7C93">
            <w:pPr>
              <w:spacing w:line="256" w:lineRule="auto"/>
              <w:rPr>
                <w:sz w:val="18"/>
                <w:szCs w:val="18"/>
                <w:lang w:val="en-US"/>
              </w:rPr>
            </w:pPr>
            <w:r w:rsidRPr="00EB7C93">
              <w:rPr>
                <w:sz w:val="18"/>
                <w:szCs w:val="18"/>
                <w:lang w:val="en-US"/>
              </w:rPr>
              <w:t>RpSB01A</w:t>
            </w:r>
          </w:p>
          <w:p w14:paraId="290298F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40D954E" w14:textId="3FC3C790"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25A58E"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4D18B8"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0BC3692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7603C46" w14:textId="77777777" w:rsidR="00EB7C93" w:rsidRPr="00EB7C93" w:rsidRDefault="00EB7C93">
            <w:pPr>
              <w:spacing w:line="256" w:lineRule="auto"/>
              <w:rPr>
                <w:sz w:val="18"/>
                <w:szCs w:val="18"/>
              </w:rPr>
            </w:pPr>
            <w:r w:rsidRPr="00EB7C93">
              <w:rPr>
                <w:sz w:val="18"/>
                <w:szCs w:val="18"/>
              </w:rPr>
              <w:t xml:space="preserve"> 52</w:t>
            </w:r>
          </w:p>
        </w:tc>
        <w:tc>
          <w:tcPr>
            <w:tcW w:w="1701" w:type="dxa"/>
            <w:tcBorders>
              <w:top w:val="single" w:sz="4" w:space="0" w:color="auto"/>
              <w:left w:val="single" w:sz="6" w:space="0" w:color="auto"/>
              <w:bottom w:val="single" w:sz="4" w:space="0" w:color="auto"/>
              <w:right w:val="single" w:sz="6" w:space="0" w:color="auto"/>
            </w:tcBorders>
            <w:vAlign w:val="center"/>
          </w:tcPr>
          <w:p w14:paraId="01F510C4" w14:textId="77777777" w:rsidR="00EB7C93" w:rsidRPr="00EB7C93" w:rsidRDefault="00EB7C93">
            <w:pPr>
              <w:spacing w:line="256" w:lineRule="auto"/>
              <w:rPr>
                <w:sz w:val="18"/>
                <w:szCs w:val="18"/>
                <w:lang w:val="en-US"/>
              </w:rPr>
            </w:pPr>
            <w:r w:rsidRPr="00EB7C93">
              <w:rPr>
                <w:sz w:val="18"/>
                <w:szCs w:val="18"/>
                <w:lang w:val="en-US"/>
              </w:rPr>
              <w:t>SB08C</w:t>
            </w:r>
          </w:p>
          <w:p w14:paraId="3190DFA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C288DF" w14:textId="1C0D27FD"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09892E"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E0B66E"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52B5694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2A62382" w14:textId="77777777" w:rsidR="00EB7C93" w:rsidRPr="00EB7C93" w:rsidRDefault="00EB7C93">
            <w:pPr>
              <w:spacing w:line="256" w:lineRule="auto"/>
              <w:rPr>
                <w:sz w:val="18"/>
                <w:szCs w:val="18"/>
              </w:rPr>
            </w:pPr>
            <w:r w:rsidRPr="00EB7C93">
              <w:rPr>
                <w:sz w:val="18"/>
                <w:szCs w:val="18"/>
              </w:rPr>
              <w:t xml:space="preserve"> 53</w:t>
            </w:r>
          </w:p>
        </w:tc>
        <w:tc>
          <w:tcPr>
            <w:tcW w:w="1701" w:type="dxa"/>
            <w:tcBorders>
              <w:top w:val="single" w:sz="4" w:space="0" w:color="auto"/>
              <w:left w:val="single" w:sz="6" w:space="0" w:color="auto"/>
              <w:bottom w:val="single" w:sz="4" w:space="0" w:color="auto"/>
              <w:right w:val="single" w:sz="6" w:space="0" w:color="auto"/>
            </w:tcBorders>
            <w:vAlign w:val="center"/>
          </w:tcPr>
          <w:p w14:paraId="1AAD155C" w14:textId="77777777" w:rsidR="00EB7C93" w:rsidRPr="00EB7C93" w:rsidRDefault="00EB7C93">
            <w:pPr>
              <w:spacing w:line="256" w:lineRule="auto"/>
              <w:rPr>
                <w:sz w:val="18"/>
                <w:szCs w:val="18"/>
                <w:lang w:val="en-US"/>
              </w:rPr>
            </w:pPr>
            <w:r w:rsidRPr="00EB7C93">
              <w:rPr>
                <w:sz w:val="18"/>
                <w:szCs w:val="18"/>
                <w:lang w:val="en-US"/>
              </w:rPr>
              <w:t>SB09C</w:t>
            </w:r>
          </w:p>
          <w:p w14:paraId="7D1929C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3F59926" w14:textId="5C53F5E5"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01313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C96F09"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7B6223D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49403A3" w14:textId="77777777" w:rsidR="00EB7C93" w:rsidRPr="00EB7C93" w:rsidRDefault="00EB7C93">
            <w:pPr>
              <w:spacing w:line="256" w:lineRule="auto"/>
              <w:rPr>
                <w:sz w:val="18"/>
                <w:szCs w:val="18"/>
              </w:rPr>
            </w:pPr>
            <w:r w:rsidRPr="00EB7C93">
              <w:rPr>
                <w:sz w:val="18"/>
                <w:szCs w:val="18"/>
              </w:rPr>
              <w:t xml:space="preserve"> 54</w:t>
            </w:r>
          </w:p>
        </w:tc>
        <w:tc>
          <w:tcPr>
            <w:tcW w:w="1701" w:type="dxa"/>
            <w:tcBorders>
              <w:top w:val="single" w:sz="4" w:space="0" w:color="auto"/>
              <w:left w:val="single" w:sz="6" w:space="0" w:color="auto"/>
              <w:bottom w:val="single" w:sz="4" w:space="0" w:color="auto"/>
              <w:right w:val="single" w:sz="6" w:space="0" w:color="auto"/>
            </w:tcBorders>
            <w:vAlign w:val="center"/>
          </w:tcPr>
          <w:p w14:paraId="0D5C44F5" w14:textId="77777777" w:rsidR="00EB7C93" w:rsidRPr="00EB7C93" w:rsidRDefault="00EB7C93">
            <w:pPr>
              <w:spacing w:line="256" w:lineRule="auto"/>
              <w:rPr>
                <w:sz w:val="18"/>
                <w:szCs w:val="18"/>
                <w:lang w:val="en-US"/>
              </w:rPr>
            </w:pPr>
            <w:r w:rsidRPr="00EB7C93">
              <w:rPr>
                <w:sz w:val="18"/>
                <w:szCs w:val="18"/>
                <w:lang w:val="en-US"/>
              </w:rPr>
              <w:t>SA15B</w:t>
            </w:r>
          </w:p>
          <w:p w14:paraId="27CE1C1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230DF3" w14:textId="1C96B2BE"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EDAE584"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A3C24F"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278CE07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F06ED50" w14:textId="77777777" w:rsidR="00EB7C93" w:rsidRPr="00EB7C93" w:rsidRDefault="00EB7C93">
            <w:pPr>
              <w:spacing w:line="256" w:lineRule="auto"/>
              <w:rPr>
                <w:sz w:val="18"/>
                <w:szCs w:val="18"/>
              </w:rPr>
            </w:pPr>
            <w:r w:rsidRPr="00EB7C93">
              <w:rPr>
                <w:sz w:val="18"/>
                <w:szCs w:val="18"/>
              </w:rPr>
              <w:t xml:space="preserve"> 55</w:t>
            </w:r>
          </w:p>
        </w:tc>
        <w:tc>
          <w:tcPr>
            <w:tcW w:w="1701" w:type="dxa"/>
            <w:tcBorders>
              <w:top w:val="single" w:sz="4" w:space="0" w:color="auto"/>
              <w:left w:val="single" w:sz="6" w:space="0" w:color="auto"/>
              <w:bottom w:val="single" w:sz="4" w:space="0" w:color="auto"/>
              <w:right w:val="single" w:sz="6" w:space="0" w:color="auto"/>
            </w:tcBorders>
            <w:vAlign w:val="center"/>
          </w:tcPr>
          <w:p w14:paraId="47CB0508" w14:textId="77777777" w:rsidR="00EB7C93" w:rsidRPr="00EB7C93" w:rsidRDefault="00EB7C93">
            <w:pPr>
              <w:spacing w:line="256" w:lineRule="auto"/>
              <w:rPr>
                <w:sz w:val="18"/>
                <w:szCs w:val="18"/>
                <w:lang w:val="en-US"/>
              </w:rPr>
            </w:pPr>
            <w:r w:rsidRPr="00EB7C93">
              <w:rPr>
                <w:sz w:val="18"/>
                <w:szCs w:val="18"/>
                <w:lang w:val="en-US"/>
              </w:rPr>
              <w:t>SC04C</w:t>
            </w:r>
          </w:p>
          <w:p w14:paraId="528CDE3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84C262E" w14:textId="33D20F03"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piedestal(existent)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C61A98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B2484F"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3C10D9F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28CAA18" w14:textId="77777777" w:rsidR="00EB7C93" w:rsidRPr="00EB7C93" w:rsidRDefault="00EB7C93">
            <w:pPr>
              <w:spacing w:line="256" w:lineRule="auto"/>
              <w:rPr>
                <w:sz w:val="18"/>
                <w:szCs w:val="18"/>
              </w:rPr>
            </w:pPr>
            <w:r w:rsidRPr="00EB7C93">
              <w:rPr>
                <w:sz w:val="18"/>
                <w:szCs w:val="18"/>
              </w:rPr>
              <w:t xml:space="preserve"> 56</w:t>
            </w:r>
          </w:p>
        </w:tc>
        <w:tc>
          <w:tcPr>
            <w:tcW w:w="1701" w:type="dxa"/>
            <w:tcBorders>
              <w:top w:val="single" w:sz="4" w:space="0" w:color="auto"/>
              <w:left w:val="single" w:sz="6" w:space="0" w:color="auto"/>
              <w:bottom w:val="single" w:sz="4" w:space="0" w:color="auto"/>
              <w:right w:val="single" w:sz="6" w:space="0" w:color="auto"/>
            </w:tcBorders>
            <w:vAlign w:val="center"/>
          </w:tcPr>
          <w:p w14:paraId="49664BA3" w14:textId="77777777" w:rsidR="00EB7C93" w:rsidRPr="00EB7C93" w:rsidRDefault="00EB7C93">
            <w:pPr>
              <w:spacing w:line="256" w:lineRule="auto"/>
              <w:rPr>
                <w:sz w:val="18"/>
                <w:szCs w:val="18"/>
                <w:lang w:val="en-US"/>
              </w:rPr>
            </w:pPr>
            <w:r w:rsidRPr="00EB7C93">
              <w:rPr>
                <w:sz w:val="18"/>
                <w:szCs w:val="18"/>
                <w:lang w:val="en-US"/>
              </w:rPr>
              <w:t>SD04A</w:t>
            </w:r>
          </w:p>
          <w:p w14:paraId="74707BC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E978EC" w14:textId="7900EEB2"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6D0BDF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148A77"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30E650B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D8781F8" w14:textId="77777777" w:rsidR="00EB7C93" w:rsidRPr="00EB7C93" w:rsidRDefault="00EB7C93">
            <w:pPr>
              <w:spacing w:line="256" w:lineRule="auto"/>
              <w:rPr>
                <w:sz w:val="18"/>
                <w:szCs w:val="18"/>
              </w:rPr>
            </w:pPr>
            <w:r w:rsidRPr="00EB7C93">
              <w:rPr>
                <w:sz w:val="18"/>
                <w:szCs w:val="18"/>
              </w:rPr>
              <w:t xml:space="preserve"> 57</w:t>
            </w:r>
          </w:p>
        </w:tc>
        <w:tc>
          <w:tcPr>
            <w:tcW w:w="1701" w:type="dxa"/>
            <w:tcBorders>
              <w:top w:val="single" w:sz="4" w:space="0" w:color="auto"/>
              <w:left w:val="single" w:sz="6" w:space="0" w:color="auto"/>
              <w:bottom w:val="single" w:sz="4" w:space="0" w:color="auto"/>
              <w:right w:val="single" w:sz="6" w:space="0" w:color="auto"/>
            </w:tcBorders>
            <w:vAlign w:val="center"/>
          </w:tcPr>
          <w:p w14:paraId="0291F6BE" w14:textId="77777777" w:rsidR="00EB7C93" w:rsidRPr="00EB7C93" w:rsidRDefault="00EB7C93">
            <w:pPr>
              <w:spacing w:line="256" w:lineRule="auto"/>
              <w:rPr>
                <w:sz w:val="18"/>
                <w:szCs w:val="18"/>
                <w:lang w:val="en-US"/>
              </w:rPr>
            </w:pPr>
            <w:r w:rsidRPr="00EB7C93">
              <w:rPr>
                <w:sz w:val="18"/>
                <w:szCs w:val="18"/>
                <w:lang w:val="en-US"/>
              </w:rPr>
              <w:t>SD19A</w:t>
            </w:r>
          </w:p>
          <w:p w14:paraId="34B37D0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00A6E10" w14:textId="5C6710EB"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B2D03E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FB6F37"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97EAD64" w14:textId="77777777" w:rsidTr="00EB7C93">
        <w:tc>
          <w:tcPr>
            <w:tcW w:w="709" w:type="dxa"/>
            <w:tcBorders>
              <w:top w:val="nil"/>
              <w:left w:val="single" w:sz="6" w:space="0" w:color="auto"/>
              <w:bottom w:val="nil"/>
              <w:right w:val="nil"/>
            </w:tcBorders>
            <w:hideMark/>
          </w:tcPr>
          <w:p w14:paraId="0EB478F8"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3C9183CE"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2073DBC" w14:textId="03CFF7EE" w:rsidR="00EB7C93" w:rsidRPr="00EB7C93" w:rsidRDefault="00EB7C93" w:rsidP="00A74827">
            <w:pPr>
              <w:spacing w:line="256" w:lineRule="auto"/>
              <w:rPr>
                <w:b/>
                <w:bCs/>
                <w:sz w:val="18"/>
                <w:szCs w:val="18"/>
                <w:lang w:val="en-US"/>
              </w:rPr>
            </w:pPr>
            <w:r w:rsidRPr="00EB7C93">
              <w:rPr>
                <w:b/>
                <w:bCs/>
                <w:sz w:val="18"/>
                <w:szCs w:val="18"/>
                <w:lang w:val="en-US"/>
              </w:rPr>
              <w:t>Capitolul 1.2. Biroul 320 medic</w:t>
            </w:r>
          </w:p>
        </w:tc>
        <w:tc>
          <w:tcPr>
            <w:tcW w:w="1560" w:type="dxa"/>
            <w:tcBorders>
              <w:top w:val="nil"/>
              <w:left w:val="single" w:sz="6" w:space="0" w:color="auto"/>
              <w:bottom w:val="nil"/>
              <w:right w:val="nil"/>
            </w:tcBorders>
          </w:tcPr>
          <w:p w14:paraId="5AD81DF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002E101" w14:textId="77777777" w:rsidR="00EB7C93" w:rsidRPr="00EB7C93" w:rsidRDefault="00EB7C93">
            <w:pPr>
              <w:spacing w:line="256" w:lineRule="auto"/>
              <w:rPr>
                <w:sz w:val="18"/>
                <w:szCs w:val="18"/>
                <w:lang w:val="en-US"/>
              </w:rPr>
            </w:pPr>
          </w:p>
        </w:tc>
      </w:tr>
      <w:tr w:rsidR="00EB7C93" w:rsidRPr="00EB7C93" w14:paraId="46337ACE" w14:textId="77777777" w:rsidTr="00EB7C93">
        <w:tc>
          <w:tcPr>
            <w:tcW w:w="709" w:type="dxa"/>
            <w:tcBorders>
              <w:top w:val="nil"/>
              <w:left w:val="single" w:sz="6" w:space="0" w:color="auto"/>
              <w:bottom w:val="nil"/>
              <w:right w:val="nil"/>
            </w:tcBorders>
          </w:tcPr>
          <w:p w14:paraId="0BCEC0DB"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15C937DA"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721992E" w14:textId="0D5EAAED" w:rsidR="00EB7C93" w:rsidRPr="00EB7C93" w:rsidRDefault="00EB7C93" w:rsidP="00A74827">
            <w:pPr>
              <w:spacing w:line="256" w:lineRule="auto"/>
              <w:rPr>
                <w:b/>
                <w:bCs/>
                <w:sz w:val="18"/>
                <w:szCs w:val="18"/>
                <w:lang w:val="en-US"/>
              </w:rPr>
            </w:pPr>
            <w:r w:rsidRPr="00EB7C93">
              <w:rPr>
                <w:b/>
                <w:bCs/>
                <w:sz w:val="18"/>
                <w:szCs w:val="18"/>
                <w:lang w:val="en-US"/>
              </w:rPr>
              <w:t>Capitolul 1.2.1. Pereti</w:t>
            </w:r>
          </w:p>
        </w:tc>
        <w:tc>
          <w:tcPr>
            <w:tcW w:w="1560" w:type="dxa"/>
            <w:tcBorders>
              <w:top w:val="nil"/>
              <w:left w:val="single" w:sz="6" w:space="0" w:color="auto"/>
              <w:bottom w:val="nil"/>
              <w:right w:val="nil"/>
            </w:tcBorders>
          </w:tcPr>
          <w:p w14:paraId="0EFE7918"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5378391A" w14:textId="77777777" w:rsidR="00EB7C93" w:rsidRPr="00EB7C93" w:rsidRDefault="00EB7C93">
            <w:pPr>
              <w:spacing w:line="256" w:lineRule="auto"/>
              <w:rPr>
                <w:sz w:val="18"/>
                <w:szCs w:val="18"/>
                <w:lang w:val="en-US"/>
              </w:rPr>
            </w:pPr>
          </w:p>
        </w:tc>
      </w:tr>
      <w:tr w:rsidR="00EB7C93" w:rsidRPr="00EB7C93" w14:paraId="0A7796C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FFAFAF1" w14:textId="77777777" w:rsidR="00EB7C93" w:rsidRPr="00EB7C93" w:rsidRDefault="00EB7C93">
            <w:pPr>
              <w:spacing w:line="256" w:lineRule="auto"/>
              <w:rPr>
                <w:sz w:val="18"/>
                <w:szCs w:val="18"/>
                <w:lang w:val="ru-RU"/>
              </w:rPr>
            </w:pPr>
            <w:r w:rsidRPr="00EB7C93">
              <w:rPr>
                <w:sz w:val="18"/>
                <w:szCs w:val="18"/>
              </w:rPr>
              <w:t>58</w:t>
            </w:r>
          </w:p>
        </w:tc>
        <w:tc>
          <w:tcPr>
            <w:tcW w:w="1701" w:type="dxa"/>
            <w:tcBorders>
              <w:top w:val="single" w:sz="4" w:space="0" w:color="auto"/>
              <w:left w:val="single" w:sz="6" w:space="0" w:color="auto"/>
              <w:bottom w:val="single" w:sz="4" w:space="0" w:color="auto"/>
              <w:right w:val="single" w:sz="6" w:space="0" w:color="auto"/>
            </w:tcBorders>
            <w:vAlign w:val="center"/>
          </w:tcPr>
          <w:p w14:paraId="1A79BBAE" w14:textId="77777777" w:rsidR="00EB7C93" w:rsidRPr="00EB7C93" w:rsidRDefault="00EB7C93">
            <w:pPr>
              <w:spacing w:line="256" w:lineRule="auto"/>
              <w:rPr>
                <w:sz w:val="18"/>
                <w:szCs w:val="18"/>
                <w:lang w:val="en-US"/>
              </w:rPr>
            </w:pPr>
            <w:r w:rsidRPr="00EB7C93">
              <w:rPr>
                <w:sz w:val="18"/>
                <w:szCs w:val="18"/>
                <w:lang w:val="en-US"/>
              </w:rPr>
              <w:t>RpCJ35A k sal 0,5</w:t>
            </w:r>
          </w:p>
          <w:p w14:paraId="4B21CAA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1C2F572" w14:textId="20EBC21A"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4F00D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DF02B4" w14:textId="77777777" w:rsidR="00EB7C93" w:rsidRPr="00EB7C93" w:rsidRDefault="00EB7C93">
            <w:pPr>
              <w:spacing w:line="256" w:lineRule="auto"/>
              <w:jc w:val="center"/>
              <w:rPr>
                <w:sz w:val="18"/>
                <w:szCs w:val="18"/>
              </w:rPr>
            </w:pPr>
            <w:r w:rsidRPr="00EB7C93">
              <w:rPr>
                <w:sz w:val="18"/>
                <w:szCs w:val="18"/>
              </w:rPr>
              <w:t>42,25</w:t>
            </w:r>
          </w:p>
        </w:tc>
      </w:tr>
      <w:tr w:rsidR="00EB7C93" w:rsidRPr="00EB7C93" w14:paraId="36FD5ED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8DEF1AF" w14:textId="77777777" w:rsidR="00EB7C93" w:rsidRPr="00EB7C93" w:rsidRDefault="00EB7C93">
            <w:pPr>
              <w:spacing w:line="256" w:lineRule="auto"/>
              <w:rPr>
                <w:sz w:val="18"/>
                <w:szCs w:val="18"/>
              </w:rPr>
            </w:pPr>
            <w:r w:rsidRPr="00EB7C93">
              <w:rPr>
                <w:sz w:val="18"/>
                <w:szCs w:val="18"/>
              </w:rPr>
              <w:t xml:space="preserve"> 59</w:t>
            </w:r>
          </w:p>
        </w:tc>
        <w:tc>
          <w:tcPr>
            <w:tcW w:w="1701" w:type="dxa"/>
            <w:tcBorders>
              <w:top w:val="single" w:sz="4" w:space="0" w:color="auto"/>
              <w:left w:val="single" w:sz="6" w:space="0" w:color="auto"/>
              <w:bottom w:val="single" w:sz="4" w:space="0" w:color="auto"/>
              <w:right w:val="single" w:sz="6" w:space="0" w:color="auto"/>
            </w:tcBorders>
            <w:vAlign w:val="center"/>
          </w:tcPr>
          <w:p w14:paraId="3F55DF81" w14:textId="0F821B51" w:rsidR="00EB7C93" w:rsidRPr="00EB7C93" w:rsidRDefault="00EB7C93" w:rsidP="00A74827">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3D9639BF" w14:textId="700C3F78"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73216A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9AC17A"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5E5AC9B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12CC2DD" w14:textId="77777777" w:rsidR="00EB7C93" w:rsidRPr="00EB7C93" w:rsidRDefault="00EB7C93">
            <w:pPr>
              <w:spacing w:line="256" w:lineRule="auto"/>
              <w:rPr>
                <w:sz w:val="18"/>
                <w:szCs w:val="18"/>
              </w:rPr>
            </w:pPr>
            <w:r w:rsidRPr="00EB7C93">
              <w:rPr>
                <w:sz w:val="18"/>
                <w:szCs w:val="18"/>
              </w:rPr>
              <w:t xml:space="preserve"> 60</w:t>
            </w:r>
          </w:p>
        </w:tc>
        <w:tc>
          <w:tcPr>
            <w:tcW w:w="1701" w:type="dxa"/>
            <w:tcBorders>
              <w:top w:val="single" w:sz="4" w:space="0" w:color="auto"/>
              <w:left w:val="single" w:sz="6" w:space="0" w:color="auto"/>
              <w:bottom w:val="single" w:sz="4" w:space="0" w:color="auto"/>
              <w:right w:val="single" w:sz="6" w:space="0" w:color="auto"/>
            </w:tcBorders>
            <w:vAlign w:val="center"/>
          </w:tcPr>
          <w:p w14:paraId="305B052C" w14:textId="09A73E43"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8081763" w14:textId="73AE8813"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976049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9ABD3E" w14:textId="77777777" w:rsidR="00EB7C93" w:rsidRPr="00EB7C93" w:rsidRDefault="00EB7C93">
            <w:pPr>
              <w:spacing w:line="256" w:lineRule="auto"/>
              <w:jc w:val="center"/>
              <w:rPr>
                <w:sz w:val="18"/>
                <w:szCs w:val="18"/>
              </w:rPr>
            </w:pPr>
            <w:r w:rsidRPr="00EB7C93">
              <w:rPr>
                <w:sz w:val="18"/>
                <w:szCs w:val="18"/>
              </w:rPr>
              <w:t>44,25</w:t>
            </w:r>
          </w:p>
        </w:tc>
      </w:tr>
      <w:tr w:rsidR="00EB7C93" w:rsidRPr="00EB7C93" w14:paraId="4F3FD1B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BF860CB" w14:textId="77777777" w:rsidR="00EB7C93" w:rsidRPr="00EB7C93" w:rsidRDefault="00EB7C93">
            <w:pPr>
              <w:spacing w:line="256" w:lineRule="auto"/>
              <w:rPr>
                <w:sz w:val="18"/>
                <w:szCs w:val="18"/>
              </w:rPr>
            </w:pPr>
            <w:r w:rsidRPr="00EB7C93">
              <w:rPr>
                <w:sz w:val="18"/>
                <w:szCs w:val="18"/>
              </w:rPr>
              <w:t xml:space="preserve"> 61</w:t>
            </w:r>
          </w:p>
        </w:tc>
        <w:tc>
          <w:tcPr>
            <w:tcW w:w="1701" w:type="dxa"/>
            <w:tcBorders>
              <w:top w:val="single" w:sz="4" w:space="0" w:color="auto"/>
              <w:left w:val="single" w:sz="6" w:space="0" w:color="auto"/>
              <w:bottom w:val="single" w:sz="4" w:space="0" w:color="auto"/>
              <w:right w:val="single" w:sz="6" w:space="0" w:color="auto"/>
            </w:tcBorders>
            <w:vAlign w:val="center"/>
          </w:tcPr>
          <w:p w14:paraId="62A62F40" w14:textId="77777777" w:rsidR="00EB7C93" w:rsidRPr="00EB7C93" w:rsidRDefault="00EB7C93">
            <w:pPr>
              <w:spacing w:line="256" w:lineRule="auto"/>
              <w:rPr>
                <w:sz w:val="18"/>
                <w:szCs w:val="18"/>
                <w:lang w:val="en-US"/>
              </w:rPr>
            </w:pPr>
            <w:r w:rsidRPr="00EB7C93">
              <w:rPr>
                <w:sz w:val="18"/>
                <w:szCs w:val="18"/>
                <w:lang w:val="en-US"/>
              </w:rPr>
              <w:t>CF02B</w:t>
            </w:r>
          </w:p>
          <w:p w14:paraId="1C6F8C7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CDF91B0" w14:textId="11653BA9"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7E4DED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457FAC"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4C79FCC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E5CFFFE" w14:textId="77777777" w:rsidR="00EB7C93" w:rsidRPr="00EB7C93" w:rsidRDefault="00EB7C93">
            <w:pPr>
              <w:spacing w:line="256" w:lineRule="auto"/>
              <w:rPr>
                <w:sz w:val="18"/>
                <w:szCs w:val="18"/>
              </w:rPr>
            </w:pPr>
            <w:r w:rsidRPr="00EB7C93">
              <w:rPr>
                <w:sz w:val="18"/>
                <w:szCs w:val="18"/>
              </w:rPr>
              <w:t xml:space="preserve"> 62</w:t>
            </w:r>
          </w:p>
        </w:tc>
        <w:tc>
          <w:tcPr>
            <w:tcW w:w="1701" w:type="dxa"/>
            <w:tcBorders>
              <w:top w:val="single" w:sz="4" w:space="0" w:color="auto"/>
              <w:left w:val="single" w:sz="6" w:space="0" w:color="auto"/>
              <w:bottom w:val="single" w:sz="4" w:space="0" w:color="auto"/>
              <w:right w:val="single" w:sz="6" w:space="0" w:color="auto"/>
            </w:tcBorders>
            <w:vAlign w:val="center"/>
          </w:tcPr>
          <w:p w14:paraId="30D59B0D" w14:textId="77777777" w:rsidR="00EB7C93" w:rsidRPr="00EB7C93" w:rsidRDefault="00EB7C93">
            <w:pPr>
              <w:spacing w:line="256" w:lineRule="auto"/>
              <w:rPr>
                <w:sz w:val="18"/>
                <w:szCs w:val="18"/>
                <w:lang w:val="en-US"/>
              </w:rPr>
            </w:pPr>
            <w:r w:rsidRPr="00EB7C93">
              <w:rPr>
                <w:sz w:val="18"/>
                <w:szCs w:val="18"/>
                <w:lang w:val="en-US"/>
              </w:rPr>
              <w:t>CF50B</w:t>
            </w:r>
          </w:p>
          <w:p w14:paraId="0DAA0B2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F0EAE2" w14:textId="2463529E"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56FA90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B38173" w14:textId="77777777" w:rsidR="00EB7C93" w:rsidRPr="00EB7C93" w:rsidRDefault="00EB7C93">
            <w:pPr>
              <w:spacing w:line="256" w:lineRule="auto"/>
              <w:jc w:val="center"/>
              <w:rPr>
                <w:sz w:val="18"/>
                <w:szCs w:val="18"/>
              </w:rPr>
            </w:pPr>
            <w:r w:rsidRPr="00EB7C93">
              <w:rPr>
                <w:sz w:val="18"/>
                <w:szCs w:val="18"/>
              </w:rPr>
              <w:t>42,25</w:t>
            </w:r>
          </w:p>
        </w:tc>
      </w:tr>
      <w:tr w:rsidR="00EB7C93" w:rsidRPr="00EB7C93" w14:paraId="2020013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EE4577A" w14:textId="77777777" w:rsidR="00EB7C93" w:rsidRPr="00EB7C93" w:rsidRDefault="00EB7C93">
            <w:pPr>
              <w:spacing w:line="256" w:lineRule="auto"/>
              <w:rPr>
                <w:sz w:val="18"/>
                <w:szCs w:val="18"/>
              </w:rPr>
            </w:pPr>
            <w:r w:rsidRPr="00EB7C93">
              <w:rPr>
                <w:sz w:val="18"/>
                <w:szCs w:val="18"/>
              </w:rPr>
              <w:t xml:space="preserve"> 63</w:t>
            </w:r>
          </w:p>
        </w:tc>
        <w:tc>
          <w:tcPr>
            <w:tcW w:w="1701" w:type="dxa"/>
            <w:tcBorders>
              <w:top w:val="single" w:sz="4" w:space="0" w:color="auto"/>
              <w:left w:val="single" w:sz="6" w:space="0" w:color="auto"/>
              <w:bottom w:val="single" w:sz="4" w:space="0" w:color="auto"/>
              <w:right w:val="single" w:sz="6" w:space="0" w:color="auto"/>
            </w:tcBorders>
            <w:vAlign w:val="center"/>
          </w:tcPr>
          <w:p w14:paraId="18FCF210" w14:textId="77777777" w:rsidR="00EB7C93" w:rsidRPr="00EB7C93" w:rsidRDefault="00EB7C93">
            <w:pPr>
              <w:spacing w:line="256" w:lineRule="auto"/>
              <w:rPr>
                <w:sz w:val="18"/>
                <w:szCs w:val="18"/>
                <w:lang w:val="en-US"/>
              </w:rPr>
            </w:pPr>
            <w:r w:rsidRPr="00EB7C93">
              <w:rPr>
                <w:sz w:val="18"/>
                <w:szCs w:val="18"/>
                <w:lang w:val="en-US"/>
              </w:rPr>
              <w:t>CF17C</w:t>
            </w:r>
          </w:p>
          <w:p w14:paraId="3ADF045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6B8E72" w14:textId="2B98EA5A"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447EE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C48B47" w14:textId="77777777" w:rsidR="00EB7C93" w:rsidRPr="00EB7C93" w:rsidRDefault="00EB7C93">
            <w:pPr>
              <w:spacing w:line="256" w:lineRule="auto"/>
              <w:jc w:val="center"/>
              <w:rPr>
                <w:sz w:val="18"/>
                <w:szCs w:val="18"/>
              </w:rPr>
            </w:pPr>
            <w:r w:rsidRPr="00EB7C93">
              <w:rPr>
                <w:sz w:val="18"/>
                <w:szCs w:val="18"/>
              </w:rPr>
              <w:t>42,25</w:t>
            </w:r>
          </w:p>
        </w:tc>
      </w:tr>
      <w:tr w:rsidR="00EB7C93" w:rsidRPr="00EB7C93" w14:paraId="5FC6180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6DAFCA3" w14:textId="77777777" w:rsidR="00EB7C93" w:rsidRPr="00EB7C93" w:rsidRDefault="00EB7C93">
            <w:pPr>
              <w:spacing w:line="256" w:lineRule="auto"/>
              <w:rPr>
                <w:sz w:val="18"/>
                <w:szCs w:val="18"/>
              </w:rPr>
            </w:pPr>
            <w:r w:rsidRPr="00EB7C93">
              <w:rPr>
                <w:sz w:val="18"/>
                <w:szCs w:val="18"/>
              </w:rPr>
              <w:t xml:space="preserve"> 64</w:t>
            </w:r>
          </w:p>
        </w:tc>
        <w:tc>
          <w:tcPr>
            <w:tcW w:w="1701" w:type="dxa"/>
            <w:tcBorders>
              <w:top w:val="single" w:sz="4" w:space="0" w:color="auto"/>
              <w:left w:val="single" w:sz="6" w:space="0" w:color="auto"/>
              <w:bottom w:val="single" w:sz="4" w:space="0" w:color="auto"/>
              <w:right w:val="single" w:sz="6" w:space="0" w:color="auto"/>
            </w:tcBorders>
            <w:vAlign w:val="center"/>
          </w:tcPr>
          <w:p w14:paraId="1A1ABD67" w14:textId="77777777" w:rsidR="00EB7C93" w:rsidRPr="00EB7C93" w:rsidRDefault="00EB7C93">
            <w:pPr>
              <w:spacing w:line="256" w:lineRule="auto"/>
              <w:rPr>
                <w:sz w:val="18"/>
                <w:szCs w:val="18"/>
                <w:lang w:val="en-US"/>
              </w:rPr>
            </w:pPr>
            <w:r w:rsidRPr="00EB7C93">
              <w:rPr>
                <w:sz w:val="18"/>
                <w:szCs w:val="18"/>
                <w:lang w:val="en-US"/>
              </w:rPr>
              <w:t>CF51B</w:t>
            </w:r>
          </w:p>
          <w:p w14:paraId="0EE0D72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F9C046" w14:textId="5B5A2060"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521D7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421902" w14:textId="77777777" w:rsidR="00EB7C93" w:rsidRPr="00EB7C93" w:rsidRDefault="00EB7C93">
            <w:pPr>
              <w:spacing w:line="256" w:lineRule="auto"/>
              <w:jc w:val="center"/>
              <w:rPr>
                <w:sz w:val="18"/>
                <w:szCs w:val="18"/>
              </w:rPr>
            </w:pPr>
            <w:r w:rsidRPr="00EB7C93">
              <w:rPr>
                <w:sz w:val="18"/>
                <w:szCs w:val="18"/>
              </w:rPr>
              <w:t>42,25</w:t>
            </w:r>
          </w:p>
        </w:tc>
      </w:tr>
      <w:tr w:rsidR="00EB7C93" w:rsidRPr="00EB7C93" w14:paraId="2A67C57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D9578A6" w14:textId="77777777" w:rsidR="00EB7C93" w:rsidRPr="00EB7C93" w:rsidRDefault="00EB7C93">
            <w:pPr>
              <w:spacing w:line="256" w:lineRule="auto"/>
              <w:rPr>
                <w:sz w:val="18"/>
                <w:szCs w:val="18"/>
              </w:rPr>
            </w:pPr>
            <w:r w:rsidRPr="00EB7C93">
              <w:rPr>
                <w:sz w:val="18"/>
                <w:szCs w:val="18"/>
              </w:rPr>
              <w:t xml:space="preserve"> 65</w:t>
            </w:r>
          </w:p>
        </w:tc>
        <w:tc>
          <w:tcPr>
            <w:tcW w:w="1701" w:type="dxa"/>
            <w:tcBorders>
              <w:top w:val="single" w:sz="4" w:space="0" w:color="auto"/>
              <w:left w:val="single" w:sz="6" w:space="0" w:color="auto"/>
              <w:bottom w:val="single" w:sz="4" w:space="0" w:color="auto"/>
              <w:right w:val="single" w:sz="6" w:space="0" w:color="auto"/>
            </w:tcBorders>
            <w:vAlign w:val="center"/>
          </w:tcPr>
          <w:p w14:paraId="5E83F988" w14:textId="7EC4B4D4"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474837C" w14:textId="3DC662AF"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E5018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78EEA4" w14:textId="77777777" w:rsidR="00EB7C93" w:rsidRPr="00EB7C93" w:rsidRDefault="00EB7C93">
            <w:pPr>
              <w:spacing w:line="256" w:lineRule="auto"/>
              <w:jc w:val="center"/>
              <w:rPr>
                <w:sz w:val="18"/>
                <w:szCs w:val="18"/>
              </w:rPr>
            </w:pPr>
            <w:r w:rsidRPr="00EB7C93">
              <w:rPr>
                <w:sz w:val="18"/>
                <w:szCs w:val="18"/>
              </w:rPr>
              <w:t>42,25</w:t>
            </w:r>
          </w:p>
        </w:tc>
      </w:tr>
      <w:tr w:rsidR="00EB7C93" w:rsidRPr="00EB7C93" w14:paraId="354F039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A0E8545" w14:textId="77777777" w:rsidR="00EB7C93" w:rsidRPr="00EB7C93" w:rsidRDefault="00EB7C93">
            <w:pPr>
              <w:spacing w:line="256" w:lineRule="auto"/>
              <w:rPr>
                <w:sz w:val="18"/>
                <w:szCs w:val="18"/>
              </w:rPr>
            </w:pPr>
            <w:r w:rsidRPr="00EB7C93">
              <w:rPr>
                <w:sz w:val="18"/>
                <w:szCs w:val="18"/>
              </w:rPr>
              <w:t xml:space="preserve"> 66</w:t>
            </w:r>
          </w:p>
        </w:tc>
        <w:tc>
          <w:tcPr>
            <w:tcW w:w="1701" w:type="dxa"/>
            <w:tcBorders>
              <w:top w:val="single" w:sz="4" w:space="0" w:color="auto"/>
              <w:left w:val="single" w:sz="6" w:space="0" w:color="auto"/>
              <w:bottom w:val="single" w:sz="4" w:space="0" w:color="auto"/>
              <w:right w:val="single" w:sz="6" w:space="0" w:color="auto"/>
            </w:tcBorders>
            <w:vAlign w:val="center"/>
          </w:tcPr>
          <w:p w14:paraId="4A1BA69F" w14:textId="77777777" w:rsidR="00EB7C93" w:rsidRPr="00EB7C93" w:rsidRDefault="00EB7C93">
            <w:pPr>
              <w:spacing w:line="256" w:lineRule="auto"/>
              <w:rPr>
                <w:sz w:val="18"/>
                <w:szCs w:val="18"/>
                <w:lang w:val="en-US"/>
              </w:rPr>
            </w:pPr>
            <w:r w:rsidRPr="00EB7C93">
              <w:rPr>
                <w:sz w:val="18"/>
                <w:szCs w:val="18"/>
                <w:lang w:val="en-US"/>
              </w:rPr>
              <w:t>CF57A</w:t>
            </w:r>
          </w:p>
          <w:p w14:paraId="21D3F39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7D887E" w14:textId="469E30E4"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2E9EFE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A5A8F0" w14:textId="77777777" w:rsidR="00EB7C93" w:rsidRPr="00EB7C93" w:rsidRDefault="00EB7C93">
            <w:pPr>
              <w:spacing w:line="256" w:lineRule="auto"/>
              <w:jc w:val="center"/>
              <w:rPr>
                <w:sz w:val="18"/>
                <w:szCs w:val="18"/>
              </w:rPr>
            </w:pPr>
            <w:r w:rsidRPr="00EB7C93">
              <w:rPr>
                <w:sz w:val="18"/>
                <w:szCs w:val="18"/>
              </w:rPr>
              <w:t>42,25</w:t>
            </w:r>
          </w:p>
        </w:tc>
      </w:tr>
      <w:tr w:rsidR="00EB7C93" w:rsidRPr="00EB7C93" w14:paraId="215BB3E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34969D5" w14:textId="77777777" w:rsidR="00EB7C93" w:rsidRPr="00EB7C93" w:rsidRDefault="00EB7C93">
            <w:pPr>
              <w:spacing w:line="256" w:lineRule="auto"/>
              <w:rPr>
                <w:sz w:val="18"/>
                <w:szCs w:val="18"/>
              </w:rPr>
            </w:pPr>
            <w:r w:rsidRPr="00EB7C93">
              <w:rPr>
                <w:sz w:val="18"/>
                <w:szCs w:val="18"/>
              </w:rPr>
              <w:t xml:space="preserve"> 67</w:t>
            </w:r>
          </w:p>
        </w:tc>
        <w:tc>
          <w:tcPr>
            <w:tcW w:w="1701" w:type="dxa"/>
            <w:tcBorders>
              <w:top w:val="single" w:sz="4" w:space="0" w:color="auto"/>
              <w:left w:val="single" w:sz="6" w:space="0" w:color="auto"/>
              <w:bottom w:val="single" w:sz="4" w:space="0" w:color="auto"/>
              <w:right w:val="single" w:sz="6" w:space="0" w:color="auto"/>
            </w:tcBorders>
            <w:vAlign w:val="center"/>
          </w:tcPr>
          <w:p w14:paraId="6EA24DCC" w14:textId="65353E26"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2034EB7" w14:textId="5DDC3DA1"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3EF849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BD9075" w14:textId="77777777" w:rsidR="00EB7C93" w:rsidRPr="00EB7C93" w:rsidRDefault="00EB7C93">
            <w:pPr>
              <w:spacing w:line="256" w:lineRule="auto"/>
              <w:jc w:val="center"/>
              <w:rPr>
                <w:sz w:val="18"/>
                <w:szCs w:val="18"/>
              </w:rPr>
            </w:pPr>
            <w:r w:rsidRPr="00EB7C93">
              <w:rPr>
                <w:sz w:val="18"/>
                <w:szCs w:val="18"/>
              </w:rPr>
              <w:t>42,25</w:t>
            </w:r>
          </w:p>
        </w:tc>
      </w:tr>
      <w:tr w:rsidR="00EB7C93" w:rsidRPr="00EB7C93" w14:paraId="72D97FD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61208EC" w14:textId="77777777" w:rsidR="00EB7C93" w:rsidRPr="00EB7C93" w:rsidRDefault="00EB7C93">
            <w:pPr>
              <w:spacing w:line="256" w:lineRule="auto"/>
              <w:rPr>
                <w:sz w:val="18"/>
                <w:szCs w:val="18"/>
              </w:rPr>
            </w:pPr>
            <w:r w:rsidRPr="00EB7C93">
              <w:rPr>
                <w:sz w:val="18"/>
                <w:szCs w:val="18"/>
              </w:rPr>
              <w:t xml:space="preserve"> 68</w:t>
            </w:r>
          </w:p>
        </w:tc>
        <w:tc>
          <w:tcPr>
            <w:tcW w:w="1701" w:type="dxa"/>
            <w:tcBorders>
              <w:top w:val="single" w:sz="4" w:space="0" w:color="auto"/>
              <w:left w:val="single" w:sz="6" w:space="0" w:color="auto"/>
              <w:bottom w:val="single" w:sz="4" w:space="0" w:color="auto"/>
              <w:right w:val="single" w:sz="6" w:space="0" w:color="auto"/>
            </w:tcBorders>
            <w:vAlign w:val="center"/>
          </w:tcPr>
          <w:p w14:paraId="0CED3BAD" w14:textId="77777777" w:rsidR="00EB7C93" w:rsidRPr="00EB7C93" w:rsidRDefault="00EB7C93">
            <w:pPr>
              <w:spacing w:line="256" w:lineRule="auto"/>
              <w:rPr>
                <w:sz w:val="18"/>
                <w:szCs w:val="18"/>
                <w:lang w:val="en-US"/>
              </w:rPr>
            </w:pPr>
            <w:r w:rsidRPr="00EB7C93">
              <w:rPr>
                <w:sz w:val="18"/>
                <w:szCs w:val="18"/>
                <w:lang w:val="en-US"/>
              </w:rPr>
              <w:t>CN06A</w:t>
            </w:r>
          </w:p>
          <w:p w14:paraId="04170B9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66C2D83" w14:textId="51AC6645"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F1AB61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C83D03" w14:textId="77777777" w:rsidR="00EB7C93" w:rsidRPr="00EB7C93" w:rsidRDefault="00EB7C93">
            <w:pPr>
              <w:spacing w:line="256" w:lineRule="auto"/>
              <w:jc w:val="center"/>
              <w:rPr>
                <w:sz w:val="18"/>
                <w:szCs w:val="18"/>
              </w:rPr>
            </w:pPr>
            <w:r w:rsidRPr="00EB7C93">
              <w:rPr>
                <w:sz w:val="18"/>
                <w:szCs w:val="18"/>
              </w:rPr>
              <w:t>42,25</w:t>
            </w:r>
          </w:p>
        </w:tc>
      </w:tr>
      <w:tr w:rsidR="00EB7C93" w:rsidRPr="00EB7C93" w14:paraId="7C1CBCB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D096C10" w14:textId="77777777" w:rsidR="00EB7C93" w:rsidRPr="00EB7C93" w:rsidRDefault="00EB7C93">
            <w:pPr>
              <w:spacing w:line="256" w:lineRule="auto"/>
              <w:rPr>
                <w:sz w:val="18"/>
                <w:szCs w:val="18"/>
              </w:rPr>
            </w:pPr>
            <w:r w:rsidRPr="00EB7C93">
              <w:rPr>
                <w:sz w:val="18"/>
                <w:szCs w:val="18"/>
              </w:rPr>
              <w:t xml:space="preserve"> 69</w:t>
            </w:r>
          </w:p>
        </w:tc>
        <w:tc>
          <w:tcPr>
            <w:tcW w:w="1701" w:type="dxa"/>
            <w:tcBorders>
              <w:top w:val="single" w:sz="4" w:space="0" w:color="auto"/>
              <w:left w:val="single" w:sz="6" w:space="0" w:color="auto"/>
              <w:bottom w:val="single" w:sz="4" w:space="0" w:color="auto"/>
              <w:right w:val="single" w:sz="6" w:space="0" w:color="auto"/>
            </w:tcBorders>
            <w:vAlign w:val="center"/>
          </w:tcPr>
          <w:p w14:paraId="071793C2" w14:textId="3CACF128" w:rsidR="00EB7C93" w:rsidRPr="00EB7C93" w:rsidRDefault="00EB7C93" w:rsidP="00A74827">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54600A65" w14:textId="425B1E79"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Grile de ventilatie gata confectionate din PVC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37BAF9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0CFB98"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3354C84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581027C" w14:textId="77777777" w:rsidR="00EB7C93" w:rsidRPr="00EB7C93" w:rsidRDefault="00EB7C93">
            <w:pPr>
              <w:spacing w:line="256" w:lineRule="auto"/>
              <w:rPr>
                <w:sz w:val="18"/>
                <w:szCs w:val="18"/>
              </w:rPr>
            </w:pPr>
            <w:r w:rsidRPr="00EB7C93">
              <w:rPr>
                <w:sz w:val="18"/>
                <w:szCs w:val="18"/>
              </w:rPr>
              <w:t xml:space="preserve"> 70</w:t>
            </w:r>
          </w:p>
        </w:tc>
        <w:tc>
          <w:tcPr>
            <w:tcW w:w="1701" w:type="dxa"/>
            <w:tcBorders>
              <w:top w:val="single" w:sz="4" w:space="0" w:color="auto"/>
              <w:left w:val="single" w:sz="6" w:space="0" w:color="auto"/>
              <w:bottom w:val="single" w:sz="4" w:space="0" w:color="auto"/>
              <w:right w:val="single" w:sz="6" w:space="0" w:color="auto"/>
            </w:tcBorders>
            <w:vAlign w:val="center"/>
          </w:tcPr>
          <w:p w14:paraId="714943DB" w14:textId="77777777" w:rsidR="00EB7C93" w:rsidRPr="00EB7C93" w:rsidRDefault="00EB7C93">
            <w:pPr>
              <w:spacing w:line="256" w:lineRule="auto"/>
              <w:rPr>
                <w:sz w:val="18"/>
                <w:szCs w:val="18"/>
                <w:lang w:val="en-US"/>
              </w:rPr>
            </w:pPr>
            <w:r w:rsidRPr="00EB7C93">
              <w:rPr>
                <w:sz w:val="18"/>
                <w:szCs w:val="18"/>
                <w:lang w:val="en-US"/>
              </w:rPr>
              <w:t>CI22B</w:t>
            </w:r>
          </w:p>
          <w:p w14:paraId="22BD2FA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3F72CB" w14:textId="28FB0E2A"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Placaj din placute de ceramica (la pereti, stilpi, pilastri si glafuri)  fixate de adeziv (amestec uscat),  dimensiuni  placute: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239BF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F22C10C"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6CCADC6F" w14:textId="77777777" w:rsidTr="00EB7C93">
        <w:tc>
          <w:tcPr>
            <w:tcW w:w="709" w:type="dxa"/>
            <w:tcBorders>
              <w:top w:val="nil"/>
              <w:left w:val="single" w:sz="6" w:space="0" w:color="auto"/>
              <w:bottom w:val="nil"/>
              <w:right w:val="nil"/>
            </w:tcBorders>
            <w:hideMark/>
          </w:tcPr>
          <w:p w14:paraId="5694C467"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43F977C"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DAA656D" w14:textId="5E5CCB95" w:rsidR="00EB7C93" w:rsidRPr="00EB7C93" w:rsidRDefault="00EB7C93" w:rsidP="00A74827">
            <w:pPr>
              <w:spacing w:line="256" w:lineRule="auto"/>
              <w:rPr>
                <w:b/>
                <w:bCs/>
                <w:sz w:val="18"/>
                <w:szCs w:val="18"/>
                <w:lang w:val="en-US"/>
              </w:rPr>
            </w:pPr>
            <w:r w:rsidRPr="00EB7C93">
              <w:rPr>
                <w:b/>
                <w:bCs/>
                <w:sz w:val="18"/>
                <w:szCs w:val="18"/>
                <w:lang w:val="en-US"/>
              </w:rPr>
              <w:t>Capitolul 1.2.2. Glafuri</w:t>
            </w:r>
          </w:p>
        </w:tc>
        <w:tc>
          <w:tcPr>
            <w:tcW w:w="1560" w:type="dxa"/>
            <w:tcBorders>
              <w:top w:val="nil"/>
              <w:left w:val="single" w:sz="6" w:space="0" w:color="auto"/>
              <w:bottom w:val="nil"/>
              <w:right w:val="nil"/>
            </w:tcBorders>
          </w:tcPr>
          <w:p w14:paraId="7D01E4DB"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CB592BB" w14:textId="77777777" w:rsidR="00EB7C93" w:rsidRPr="00EB7C93" w:rsidRDefault="00EB7C93">
            <w:pPr>
              <w:spacing w:line="256" w:lineRule="auto"/>
              <w:rPr>
                <w:sz w:val="18"/>
                <w:szCs w:val="18"/>
                <w:lang w:val="en-US"/>
              </w:rPr>
            </w:pPr>
          </w:p>
        </w:tc>
      </w:tr>
      <w:tr w:rsidR="00EB7C93" w:rsidRPr="00EB7C93" w14:paraId="5E27F1C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D77799F" w14:textId="77777777" w:rsidR="00EB7C93" w:rsidRPr="00EB7C93" w:rsidRDefault="00EB7C93">
            <w:pPr>
              <w:spacing w:line="256" w:lineRule="auto"/>
              <w:rPr>
                <w:sz w:val="18"/>
                <w:szCs w:val="18"/>
                <w:lang w:val="ru-RU"/>
              </w:rPr>
            </w:pPr>
            <w:r w:rsidRPr="00EB7C93">
              <w:rPr>
                <w:sz w:val="18"/>
                <w:szCs w:val="18"/>
              </w:rPr>
              <w:t>71</w:t>
            </w:r>
          </w:p>
        </w:tc>
        <w:tc>
          <w:tcPr>
            <w:tcW w:w="1701" w:type="dxa"/>
            <w:tcBorders>
              <w:top w:val="single" w:sz="4" w:space="0" w:color="auto"/>
              <w:left w:val="single" w:sz="6" w:space="0" w:color="auto"/>
              <w:bottom w:val="single" w:sz="4" w:space="0" w:color="auto"/>
              <w:right w:val="single" w:sz="6" w:space="0" w:color="auto"/>
            </w:tcBorders>
            <w:vAlign w:val="center"/>
          </w:tcPr>
          <w:p w14:paraId="27E8B860" w14:textId="53A0E422" w:rsidR="00EB7C93" w:rsidRPr="00EB7C93" w:rsidRDefault="00EB7C93" w:rsidP="00A74827">
            <w:pPr>
              <w:spacing w:line="256" w:lineRule="auto"/>
              <w:rPr>
                <w:sz w:val="18"/>
                <w:szCs w:val="18"/>
                <w:lang w:val="ru-RU"/>
              </w:rPr>
            </w:pPr>
            <w:r w:rsidRPr="00EB7C93">
              <w:rPr>
                <w:sz w:val="18"/>
                <w:szCs w:val="18"/>
                <w:lang w:val="en-US"/>
              </w:rPr>
              <w:t>CF61A</w:t>
            </w:r>
          </w:p>
        </w:tc>
        <w:tc>
          <w:tcPr>
            <w:tcW w:w="4961" w:type="dxa"/>
            <w:tcBorders>
              <w:top w:val="single" w:sz="4" w:space="0" w:color="auto"/>
              <w:left w:val="single" w:sz="6" w:space="0" w:color="auto"/>
              <w:bottom w:val="single" w:sz="4" w:space="0" w:color="auto"/>
              <w:right w:val="single" w:sz="6" w:space="0" w:color="auto"/>
            </w:tcBorders>
            <w:vAlign w:val="center"/>
          </w:tcPr>
          <w:p w14:paraId="6C5D43F6" w14:textId="2C22F1BF"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105211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D33869" w14:textId="77777777" w:rsidR="00EB7C93" w:rsidRPr="00EB7C93" w:rsidRDefault="00EB7C93">
            <w:pPr>
              <w:spacing w:line="256" w:lineRule="auto"/>
              <w:jc w:val="center"/>
              <w:rPr>
                <w:sz w:val="18"/>
                <w:szCs w:val="18"/>
              </w:rPr>
            </w:pPr>
            <w:r w:rsidRPr="00EB7C93">
              <w:rPr>
                <w:sz w:val="18"/>
                <w:szCs w:val="18"/>
              </w:rPr>
              <w:t>5,60</w:t>
            </w:r>
          </w:p>
        </w:tc>
      </w:tr>
      <w:tr w:rsidR="00EB7C93" w:rsidRPr="00EB7C93" w14:paraId="77AA780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D7447A0" w14:textId="77777777" w:rsidR="00EB7C93" w:rsidRPr="00EB7C93" w:rsidRDefault="00EB7C93">
            <w:pPr>
              <w:spacing w:line="256" w:lineRule="auto"/>
              <w:rPr>
                <w:sz w:val="18"/>
                <w:szCs w:val="18"/>
              </w:rPr>
            </w:pPr>
            <w:r w:rsidRPr="00EB7C93">
              <w:rPr>
                <w:sz w:val="18"/>
                <w:szCs w:val="18"/>
              </w:rPr>
              <w:t xml:space="preserve"> 72</w:t>
            </w:r>
          </w:p>
        </w:tc>
        <w:tc>
          <w:tcPr>
            <w:tcW w:w="1701" w:type="dxa"/>
            <w:tcBorders>
              <w:top w:val="single" w:sz="4" w:space="0" w:color="auto"/>
              <w:left w:val="single" w:sz="6" w:space="0" w:color="auto"/>
              <w:bottom w:val="single" w:sz="4" w:space="0" w:color="auto"/>
              <w:right w:val="single" w:sz="6" w:space="0" w:color="auto"/>
            </w:tcBorders>
            <w:vAlign w:val="center"/>
          </w:tcPr>
          <w:p w14:paraId="7DC9BBDC" w14:textId="2100860A" w:rsidR="00EB7C93" w:rsidRPr="00EB7C93" w:rsidRDefault="00EB7C93" w:rsidP="00A74827">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04BFABAF" w14:textId="6FDD89E8"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2A0D79"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53BDF1" w14:textId="77777777" w:rsidR="00EB7C93" w:rsidRPr="00EB7C93" w:rsidRDefault="00EB7C93">
            <w:pPr>
              <w:spacing w:line="256" w:lineRule="auto"/>
              <w:jc w:val="center"/>
              <w:rPr>
                <w:sz w:val="18"/>
                <w:szCs w:val="18"/>
              </w:rPr>
            </w:pPr>
            <w:r w:rsidRPr="00EB7C93">
              <w:rPr>
                <w:sz w:val="18"/>
                <w:szCs w:val="18"/>
              </w:rPr>
              <w:t>30,00</w:t>
            </w:r>
          </w:p>
        </w:tc>
      </w:tr>
      <w:tr w:rsidR="00EB7C93" w:rsidRPr="00EB7C93" w14:paraId="35F1CE5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1CA93B4" w14:textId="77777777" w:rsidR="00EB7C93" w:rsidRPr="00EB7C93" w:rsidRDefault="00EB7C93">
            <w:pPr>
              <w:spacing w:line="256" w:lineRule="auto"/>
              <w:rPr>
                <w:sz w:val="18"/>
                <w:szCs w:val="18"/>
              </w:rPr>
            </w:pPr>
            <w:r w:rsidRPr="00EB7C93">
              <w:rPr>
                <w:sz w:val="18"/>
                <w:szCs w:val="18"/>
              </w:rPr>
              <w:t xml:space="preserve"> 73</w:t>
            </w:r>
          </w:p>
        </w:tc>
        <w:tc>
          <w:tcPr>
            <w:tcW w:w="1701" w:type="dxa"/>
            <w:tcBorders>
              <w:top w:val="single" w:sz="4" w:space="0" w:color="auto"/>
              <w:left w:val="single" w:sz="6" w:space="0" w:color="auto"/>
              <w:bottom w:val="single" w:sz="4" w:space="0" w:color="auto"/>
              <w:right w:val="single" w:sz="6" w:space="0" w:color="auto"/>
            </w:tcBorders>
            <w:vAlign w:val="center"/>
          </w:tcPr>
          <w:p w14:paraId="6A928021" w14:textId="136D9323"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0115336" w14:textId="6DB2651A"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3B2362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D35F0A" w14:textId="77777777" w:rsidR="00EB7C93" w:rsidRPr="00EB7C93" w:rsidRDefault="00EB7C93">
            <w:pPr>
              <w:spacing w:line="256" w:lineRule="auto"/>
              <w:jc w:val="center"/>
              <w:rPr>
                <w:sz w:val="18"/>
                <w:szCs w:val="18"/>
              </w:rPr>
            </w:pPr>
            <w:r w:rsidRPr="00EB7C93">
              <w:rPr>
                <w:sz w:val="18"/>
                <w:szCs w:val="18"/>
              </w:rPr>
              <w:t>5,60</w:t>
            </w:r>
          </w:p>
        </w:tc>
      </w:tr>
      <w:tr w:rsidR="00EB7C93" w:rsidRPr="00EB7C93" w14:paraId="3DA7DCB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8849813" w14:textId="77777777" w:rsidR="00EB7C93" w:rsidRPr="00EB7C93" w:rsidRDefault="00EB7C93">
            <w:pPr>
              <w:spacing w:line="256" w:lineRule="auto"/>
              <w:rPr>
                <w:sz w:val="18"/>
                <w:szCs w:val="18"/>
              </w:rPr>
            </w:pPr>
            <w:r w:rsidRPr="00EB7C93">
              <w:rPr>
                <w:sz w:val="18"/>
                <w:szCs w:val="18"/>
              </w:rPr>
              <w:t xml:space="preserve"> 74</w:t>
            </w:r>
          </w:p>
        </w:tc>
        <w:tc>
          <w:tcPr>
            <w:tcW w:w="1701" w:type="dxa"/>
            <w:tcBorders>
              <w:top w:val="single" w:sz="4" w:space="0" w:color="auto"/>
              <w:left w:val="single" w:sz="6" w:space="0" w:color="auto"/>
              <w:bottom w:val="single" w:sz="4" w:space="0" w:color="auto"/>
              <w:right w:val="single" w:sz="6" w:space="0" w:color="auto"/>
            </w:tcBorders>
            <w:vAlign w:val="center"/>
          </w:tcPr>
          <w:p w14:paraId="31CACF8B" w14:textId="77777777" w:rsidR="00EB7C93" w:rsidRPr="00EB7C93" w:rsidRDefault="00EB7C93">
            <w:pPr>
              <w:spacing w:line="256" w:lineRule="auto"/>
              <w:rPr>
                <w:sz w:val="18"/>
                <w:szCs w:val="18"/>
                <w:lang w:val="en-US"/>
              </w:rPr>
            </w:pPr>
            <w:r w:rsidRPr="00EB7C93">
              <w:rPr>
                <w:sz w:val="18"/>
                <w:szCs w:val="18"/>
                <w:lang w:val="en-US"/>
              </w:rPr>
              <w:t>CF57A</w:t>
            </w:r>
          </w:p>
          <w:p w14:paraId="4C88DBA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EC87B6" w14:textId="09E85039"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C1F02E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BDEFDE" w14:textId="77777777" w:rsidR="00EB7C93" w:rsidRPr="00EB7C93" w:rsidRDefault="00EB7C93">
            <w:pPr>
              <w:spacing w:line="256" w:lineRule="auto"/>
              <w:jc w:val="center"/>
              <w:rPr>
                <w:sz w:val="18"/>
                <w:szCs w:val="18"/>
              </w:rPr>
            </w:pPr>
            <w:r w:rsidRPr="00EB7C93">
              <w:rPr>
                <w:sz w:val="18"/>
                <w:szCs w:val="18"/>
              </w:rPr>
              <w:t>5,60</w:t>
            </w:r>
          </w:p>
        </w:tc>
      </w:tr>
      <w:tr w:rsidR="00EB7C93" w:rsidRPr="00EB7C93" w14:paraId="26CDEE5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BCBDDE7" w14:textId="77777777" w:rsidR="00EB7C93" w:rsidRPr="00EB7C93" w:rsidRDefault="00EB7C93">
            <w:pPr>
              <w:spacing w:line="256" w:lineRule="auto"/>
              <w:rPr>
                <w:sz w:val="18"/>
                <w:szCs w:val="18"/>
              </w:rPr>
            </w:pPr>
            <w:r w:rsidRPr="00EB7C93">
              <w:rPr>
                <w:sz w:val="18"/>
                <w:szCs w:val="18"/>
              </w:rPr>
              <w:t xml:space="preserve"> 75</w:t>
            </w:r>
          </w:p>
        </w:tc>
        <w:tc>
          <w:tcPr>
            <w:tcW w:w="1701" w:type="dxa"/>
            <w:tcBorders>
              <w:top w:val="single" w:sz="4" w:space="0" w:color="auto"/>
              <w:left w:val="single" w:sz="6" w:space="0" w:color="auto"/>
              <w:bottom w:val="single" w:sz="4" w:space="0" w:color="auto"/>
              <w:right w:val="single" w:sz="6" w:space="0" w:color="auto"/>
            </w:tcBorders>
            <w:vAlign w:val="center"/>
          </w:tcPr>
          <w:p w14:paraId="1392D2E1" w14:textId="305A4DF6"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07DECA4" w14:textId="1AD8CAC9"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9EC42A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C68AF7" w14:textId="77777777" w:rsidR="00EB7C93" w:rsidRPr="00EB7C93" w:rsidRDefault="00EB7C93">
            <w:pPr>
              <w:spacing w:line="256" w:lineRule="auto"/>
              <w:jc w:val="center"/>
              <w:rPr>
                <w:sz w:val="18"/>
                <w:szCs w:val="18"/>
              </w:rPr>
            </w:pPr>
            <w:r w:rsidRPr="00EB7C93">
              <w:rPr>
                <w:sz w:val="18"/>
                <w:szCs w:val="18"/>
              </w:rPr>
              <w:t>5,60</w:t>
            </w:r>
          </w:p>
        </w:tc>
      </w:tr>
      <w:tr w:rsidR="00EB7C93" w:rsidRPr="00EB7C93" w14:paraId="498739B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53D3375" w14:textId="77777777" w:rsidR="00EB7C93" w:rsidRPr="00EB7C93" w:rsidRDefault="00EB7C93">
            <w:pPr>
              <w:spacing w:line="256" w:lineRule="auto"/>
              <w:rPr>
                <w:sz w:val="18"/>
                <w:szCs w:val="18"/>
              </w:rPr>
            </w:pPr>
            <w:r w:rsidRPr="00EB7C93">
              <w:rPr>
                <w:sz w:val="18"/>
                <w:szCs w:val="18"/>
              </w:rPr>
              <w:t xml:space="preserve"> 76</w:t>
            </w:r>
          </w:p>
        </w:tc>
        <w:tc>
          <w:tcPr>
            <w:tcW w:w="1701" w:type="dxa"/>
            <w:tcBorders>
              <w:top w:val="single" w:sz="4" w:space="0" w:color="auto"/>
              <w:left w:val="single" w:sz="6" w:space="0" w:color="auto"/>
              <w:bottom w:val="single" w:sz="4" w:space="0" w:color="auto"/>
              <w:right w:val="single" w:sz="6" w:space="0" w:color="auto"/>
            </w:tcBorders>
            <w:vAlign w:val="center"/>
          </w:tcPr>
          <w:p w14:paraId="57EBDDA7" w14:textId="77777777" w:rsidR="00EB7C93" w:rsidRPr="00EB7C93" w:rsidRDefault="00EB7C93">
            <w:pPr>
              <w:spacing w:line="256" w:lineRule="auto"/>
              <w:rPr>
                <w:sz w:val="18"/>
                <w:szCs w:val="18"/>
                <w:lang w:val="en-US"/>
              </w:rPr>
            </w:pPr>
            <w:r w:rsidRPr="00EB7C93">
              <w:rPr>
                <w:sz w:val="18"/>
                <w:szCs w:val="18"/>
                <w:lang w:val="en-US"/>
              </w:rPr>
              <w:t>CN06A</w:t>
            </w:r>
          </w:p>
          <w:p w14:paraId="0EA33AD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1CAAB0" w14:textId="6C4E81DC"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FCCF9F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9ED611" w14:textId="77777777" w:rsidR="00EB7C93" w:rsidRPr="00EB7C93" w:rsidRDefault="00EB7C93">
            <w:pPr>
              <w:spacing w:line="256" w:lineRule="auto"/>
              <w:jc w:val="center"/>
              <w:rPr>
                <w:sz w:val="18"/>
                <w:szCs w:val="18"/>
              </w:rPr>
            </w:pPr>
            <w:r w:rsidRPr="00EB7C93">
              <w:rPr>
                <w:sz w:val="18"/>
                <w:szCs w:val="18"/>
              </w:rPr>
              <w:t>5,60</w:t>
            </w:r>
          </w:p>
        </w:tc>
      </w:tr>
      <w:tr w:rsidR="00EB7C93" w:rsidRPr="00EB7C93" w14:paraId="322E8B32" w14:textId="77777777" w:rsidTr="00EB7C93">
        <w:tc>
          <w:tcPr>
            <w:tcW w:w="709" w:type="dxa"/>
            <w:tcBorders>
              <w:top w:val="nil"/>
              <w:left w:val="single" w:sz="6" w:space="0" w:color="auto"/>
              <w:bottom w:val="nil"/>
              <w:right w:val="nil"/>
            </w:tcBorders>
            <w:hideMark/>
          </w:tcPr>
          <w:p w14:paraId="63BF199E"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3546BC4F"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BDA4AF8" w14:textId="1568B0AC" w:rsidR="00EB7C93" w:rsidRPr="00EB7C93" w:rsidRDefault="00EB7C93" w:rsidP="00A74827">
            <w:pPr>
              <w:spacing w:line="256" w:lineRule="auto"/>
              <w:rPr>
                <w:b/>
                <w:bCs/>
                <w:sz w:val="18"/>
                <w:szCs w:val="18"/>
                <w:lang w:val="en-US"/>
              </w:rPr>
            </w:pPr>
            <w:r w:rsidRPr="00EB7C93">
              <w:rPr>
                <w:b/>
                <w:bCs/>
                <w:sz w:val="18"/>
                <w:szCs w:val="18"/>
                <w:lang w:val="en-US"/>
              </w:rPr>
              <w:t>Capitolul 1.2.3. Tavan</w:t>
            </w:r>
          </w:p>
        </w:tc>
        <w:tc>
          <w:tcPr>
            <w:tcW w:w="1560" w:type="dxa"/>
            <w:tcBorders>
              <w:top w:val="nil"/>
              <w:left w:val="single" w:sz="6" w:space="0" w:color="auto"/>
              <w:bottom w:val="nil"/>
              <w:right w:val="nil"/>
            </w:tcBorders>
          </w:tcPr>
          <w:p w14:paraId="307B07A7"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AE1595F" w14:textId="77777777" w:rsidR="00EB7C93" w:rsidRPr="00EB7C93" w:rsidRDefault="00EB7C93">
            <w:pPr>
              <w:spacing w:line="256" w:lineRule="auto"/>
              <w:rPr>
                <w:sz w:val="18"/>
                <w:szCs w:val="18"/>
                <w:lang w:val="en-US"/>
              </w:rPr>
            </w:pPr>
          </w:p>
        </w:tc>
      </w:tr>
      <w:tr w:rsidR="00EB7C93" w:rsidRPr="00EB7C93" w14:paraId="58F76F5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E9ED667" w14:textId="77777777" w:rsidR="00EB7C93" w:rsidRPr="00EB7C93" w:rsidRDefault="00EB7C93">
            <w:pPr>
              <w:spacing w:line="256" w:lineRule="auto"/>
              <w:rPr>
                <w:sz w:val="18"/>
                <w:szCs w:val="18"/>
                <w:lang w:val="ru-RU"/>
              </w:rPr>
            </w:pPr>
            <w:r w:rsidRPr="00EB7C93">
              <w:rPr>
                <w:sz w:val="18"/>
                <w:szCs w:val="18"/>
              </w:rPr>
              <w:t>77</w:t>
            </w:r>
          </w:p>
        </w:tc>
        <w:tc>
          <w:tcPr>
            <w:tcW w:w="1701" w:type="dxa"/>
            <w:tcBorders>
              <w:top w:val="single" w:sz="4" w:space="0" w:color="auto"/>
              <w:left w:val="single" w:sz="6" w:space="0" w:color="auto"/>
              <w:bottom w:val="single" w:sz="4" w:space="0" w:color="auto"/>
              <w:right w:val="single" w:sz="6" w:space="0" w:color="auto"/>
            </w:tcBorders>
            <w:vAlign w:val="center"/>
          </w:tcPr>
          <w:p w14:paraId="6E941411" w14:textId="77777777" w:rsidR="00EB7C93" w:rsidRPr="00EB7C93" w:rsidRDefault="00EB7C93">
            <w:pPr>
              <w:spacing w:line="256" w:lineRule="auto"/>
              <w:rPr>
                <w:sz w:val="18"/>
                <w:szCs w:val="18"/>
                <w:lang w:val="en-US"/>
              </w:rPr>
            </w:pPr>
            <w:r w:rsidRPr="00EB7C93">
              <w:rPr>
                <w:sz w:val="18"/>
                <w:szCs w:val="18"/>
                <w:lang w:val="en-US"/>
              </w:rPr>
              <w:t>RpCJ35A k sal 0,5</w:t>
            </w:r>
          </w:p>
          <w:p w14:paraId="41D2CA8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C1F626E" w14:textId="6FA21A00"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B100F9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322664" w14:textId="77777777" w:rsidR="00EB7C93" w:rsidRPr="00EB7C93" w:rsidRDefault="00EB7C93">
            <w:pPr>
              <w:spacing w:line="256" w:lineRule="auto"/>
              <w:jc w:val="center"/>
              <w:rPr>
                <w:sz w:val="18"/>
                <w:szCs w:val="18"/>
              </w:rPr>
            </w:pPr>
            <w:r w:rsidRPr="00EB7C93">
              <w:rPr>
                <w:sz w:val="18"/>
                <w:szCs w:val="18"/>
              </w:rPr>
              <w:t>17,05</w:t>
            </w:r>
          </w:p>
        </w:tc>
      </w:tr>
      <w:tr w:rsidR="00EB7C93" w:rsidRPr="00EB7C93" w14:paraId="1E4DE36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7775279" w14:textId="77777777" w:rsidR="00EB7C93" w:rsidRPr="00EB7C93" w:rsidRDefault="00EB7C93">
            <w:pPr>
              <w:spacing w:line="256" w:lineRule="auto"/>
              <w:rPr>
                <w:sz w:val="18"/>
                <w:szCs w:val="18"/>
              </w:rPr>
            </w:pPr>
            <w:r w:rsidRPr="00EB7C93">
              <w:rPr>
                <w:sz w:val="18"/>
                <w:szCs w:val="18"/>
              </w:rPr>
              <w:t xml:space="preserve"> 78</w:t>
            </w:r>
          </w:p>
        </w:tc>
        <w:tc>
          <w:tcPr>
            <w:tcW w:w="1701" w:type="dxa"/>
            <w:tcBorders>
              <w:top w:val="single" w:sz="4" w:space="0" w:color="auto"/>
              <w:left w:val="single" w:sz="6" w:space="0" w:color="auto"/>
              <w:bottom w:val="single" w:sz="4" w:space="0" w:color="auto"/>
              <w:right w:val="single" w:sz="6" w:space="0" w:color="auto"/>
            </w:tcBorders>
            <w:vAlign w:val="center"/>
          </w:tcPr>
          <w:p w14:paraId="4CFFA1C9" w14:textId="38CC6C6F"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2A4E7206" w14:textId="3362C812"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E7919D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E0EF6D" w14:textId="77777777" w:rsidR="00EB7C93" w:rsidRPr="00EB7C93" w:rsidRDefault="00EB7C93">
            <w:pPr>
              <w:spacing w:line="256" w:lineRule="auto"/>
              <w:jc w:val="center"/>
              <w:rPr>
                <w:sz w:val="18"/>
                <w:szCs w:val="18"/>
              </w:rPr>
            </w:pPr>
            <w:r w:rsidRPr="00EB7C93">
              <w:rPr>
                <w:sz w:val="18"/>
                <w:szCs w:val="18"/>
              </w:rPr>
              <w:t>17,05</w:t>
            </w:r>
          </w:p>
        </w:tc>
      </w:tr>
      <w:tr w:rsidR="00EB7C93" w:rsidRPr="00EB7C93" w14:paraId="51DD2CB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D1A49E7" w14:textId="77777777" w:rsidR="00EB7C93" w:rsidRPr="00EB7C93" w:rsidRDefault="00EB7C93">
            <w:pPr>
              <w:spacing w:line="256" w:lineRule="auto"/>
              <w:rPr>
                <w:sz w:val="18"/>
                <w:szCs w:val="18"/>
              </w:rPr>
            </w:pPr>
            <w:r w:rsidRPr="00EB7C93">
              <w:rPr>
                <w:sz w:val="18"/>
                <w:szCs w:val="18"/>
              </w:rPr>
              <w:lastRenderedPageBreak/>
              <w:t xml:space="preserve"> 79</w:t>
            </w:r>
          </w:p>
        </w:tc>
        <w:tc>
          <w:tcPr>
            <w:tcW w:w="1701" w:type="dxa"/>
            <w:tcBorders>
              <w:top w:val="single" w:sz="4" w:space="0" w:color="auto"/>
              <w:left w:val="single" w:sz="6" w:space="0" w:color="auto"/>
              <w:bottom w:val="single" w:sz="4" w:space="0" w:color="auto"/>
              <w:right w:val="single" w:sz="6" w:space="0" w:color="auto"/>
            </w:tcBorders>
            <w:vAlign w:val="center"/>
          </w:tcPr>
          <w:p w14:paraId="6491E813" w14:textId="77777777" w:rsidR="00EB7C93" w:rsidRPr="00EB7C93" w:rsidRDefault="00EB7C93">
            <w:pPr>
              <w:spacing w:line="256" w:lineRule="auto"/>
              <w:rPr>
                <w:sz w:val="18"/>
                <w:szCs w:val="18"/>
                <w:lang w:val="en-US"/>
              </w:rPr>
            </w:pPr>
            <w:r w:rsidRPr="00EB7C93">
              <w:rPr>
                <w:sz w:val="18"/>
                <w:szCs w:val="18"/>
                <w:lang w:val="en-US"/>
              </w:rPr>
              <w:t>CF52B</w:t>
            </w:r>
          </w:p>
          <w:p w14:paraId="4C8113D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1E436D" w14:textId="1AF13AA0"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0D853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DBD4A6E" w14:textId="77777777" w:rsidR="00EB7C93" w:rsidRPr="00EB7C93" w:rsidRDefault="00EB7C93">
            <w:pPr>
              <w:spacing w:line="256" w:lineRule="auto"/>
              <w:jc w:val="center"/>
              <w:rPr>
                <w:sz w:val="18"/>
                <w:szCs w:val="18"/>
              </w:rPr>
            </w:pPr>
            <w:r w:rsidRPr="00EB7C93">
              <w:rPr>
                <w:sz w:val="18"/>
                <w:szCs w:val="18"/>
              </w:rPr>
              <w:t>17,05</w:t>
            </w:r>
          </w:p>
        </w:tc>
      </w:tr>
      <w:tr w:rsidR="00EB7C93" w:rsidRPr="00EB7C93" w14:paraId="381C4A7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D091849" w14:textId="77777777" w:rsidR="00EB7C93" w:rsidRPr="00EB7C93" w:rsidRDefault="00EB7C93">
            <w:pPr>
              <w:spacing w:line="256" w:lineRule="auto"/>
              <w:rPr>
                <w:sz w:val="18"/>
                <w:szCs w:val="18"/>
              </w:rPr>
            </w:pPr>
            <w:r w:rsidRPr="00EB7C93">
              <w:rPr>
                <w:sz w:val="18"/>
                <w:szCs w:val="18"/>
              </w:rPr>
              <w:t xml:space="preserve"> 80</w:t>
            </w:r>
          </w:p>
        </w:tc>
        <w:tc>
          <w:tcPr>
            <w:tcW w:w="1701" w:type="dxa"/>
            <w:tcBorders>
              <w:top w:val="single" w:sz="4" w:space="0" w:color="auto"/>
              <w:left w:val="single" w:sz="6" w:space="0" w:color="auto"/>
              <w:bottom w:val="single" w:sz="4" w:space="0" w:color="auto"/>
              <w:right w:val="single" w:sz="6" w:space="0" w:color="auto"/>
            </w:tcBorders>
            <w:vAlign w:val="center"/>
          </w:tcPr>
          <w:p w14:paraId="50F57E03" w14:textId="77777777" w:rsidR="00EB7C93" w:rsidRPr="00EB7C93" w:rsidRDefault="00EB7C93">
            <w:pPr>
              <w:spacing w:line="256" w:lineRule="auto"/>
              <w:rPr>
                <w:sz w:val="18"/>
                <w:szCs w:val="18"/>
                <w:lang w:val="en-US"/>
              </w:rPr>
            </w:pPr>
            <w:r w:rsidRPr="00EB7C93">
              <w:rPr>
                <w:sz w:val="18"/>
                <w:szCs w:val="18"/>
                <w:lang w:val="en-US"/>
              </w:rPr>
              <w:t>CF17C</w:t>
            </w:r>
          </w:p>
          <w:p w14:paraId="74F01C9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5A7BB6" w14:textId="47F8480F"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948D44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04757F" w14:textId="77777777" w:rsidR="00EB7C93" w:rsidRPr="00EB7C93" w:rsidRDefault="00EB7C93">
            <w:pPr>
              <w:spacing w:line="256" w:lineRule="auto"/>
              <w:jc w:val="center"/>
              <w:rPr>
                <w:sz w:val="18"/>
                <w:szCs w:val="18"/>
              </w:rPr>
            </w:pPr>
            <w:r w:rsidRPr="00EB7C93">
              <w:rPr>
                <w:sz w:val="18"/>
                <w:szCs w:val="18"/>
              </w:rPr>
              <w:t>17,05</w:t>
            </w:r>
          </w:p>
        </w:tc>
      </w:tr>
      <w:tr w:rsidR="00EB7C93" w:rsidRPr="00EB7C93" w14:paraId="3BAE2B8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061ECC8" w14:textId="77777777" w:rsidR="00EB7C93" w:rsidRPr="00EB7C93" w:rsidRDefault="00EB7C93">
            <w:pPr>
              <w:spacing w:line="256" w:lineRule="auto"/>
              <w:rPr>
                <w:sz w:val="18"/>
                <w:szCs w:val="18"/>
              </w:rPr>
            </w:pPr>
            <w:r w:rsidRPr="00EB7C93">
              <w:rPr>
                <w:sz w:val="18"/>
                <w:szCs w:val="18"/>
              </w:rPr>
              <w:t xml:space="preserve"> 81</w:t>
            </w:r>
          </w:p>
        </w:tc>
        <w:tc>
          <w:tcPr>
            <w:tcW w:w="1701" w:type="dxa"/>
            <w:tcBorders>
              <w:top w:val="single" w:sz="4" w:space="0" w:color="auto"/>
              <w:left w:val="single" w:sz="6" w:space="0" w:color="auto"/>
              <w:bottom w:val="single" w:sz="4" w:space="0" w:color="auto"/>
              <w:right w:val="single" w:sz="6" w:space="0" w:color="auto"/>
            </w:tcBorders>
            <w:vAlign w:val="center"/>
          </w:tcPr>
          <w:p w14:paraId="37C592EB" w14:textId="77777777" w:rsidR="00EB7C93" w:rsidRPr="00EB7C93" w:rsidRDefault="00EB7C93">
            <w:pPr>
              <w:spacing w:line="256" w:lineRule="auto"/>
              <w:rPr>
                <w:sz w:val="18"/>
                <w:szCs w:val="18"/>
                <w:lang w:val="en-US"/>
              </w:rPr>
            </w:pPr>
            <w:r w:rsidRPr="00EB7C93">
              <w:rPr>
                <w:sz w:val="18"/>
                <w:szCs w:val="18"/>
                <w:lang w:val="en-US"/>
              </w:rPr>
              <w:t>CF53B k mat,util 2</w:t>
            </w:r>
          </w:p>
          <w:p w14:paraId="31A2082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D9FB80B" w14:textId="01F5A645"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Diferenta in plus  pentru fiecare 1,0 mm  (se adauga  la art CF52)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364602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C99035" w14:textId="77777777" w:rsidR="00EB7C93" w:rsidRPr="00EB7C93" w:rsidRDefault="00EB7C93">
            <w:pPr>
              <w:spacing w:line="256" w:lineRule="auto"/>
              <w:jc w:val="center"/>
              <w:rPr>
                <w:sz w:val="18"/>
                <w:szCs w:val="18"/>
              </w:rPr>
            </w:pPr>
            <w:r w:rsidRPr="00EB7C93">
              <w:rPr>
                <w:sz w:val="18"/>
                <w:szCs w:val="18"/>
              </w:rPr>
              <w:t>17,05</w:t>
            </w:r>
          </w:p>
        </w:tc>
      </w:tr>
      <w:tr w:rsidR="00EB7C93" w:rsidRPr="00EB7C93" w14:paraId="0836A45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3C7BD12" w14:textId="77777777" w:rsidR="00EB7C93" w:rsidRPr="00EB7C93" w:rsidRDefault="00EB7C93">
            <w:pPr>
              <w:spacing w:line="256" w:lineRule="auto"/>
              <w:rPr>
                <w:sz w:val="18"/>
                <w:szCs w:val="18"/>
              </w:rPr>
            </w:pPr>
            <w:r w:rsidRPr="00EB7C93">
              <w:rPr>
                <w:sz w:val="18"/>
                <w:szCs w:val="18"/>
              </w:rPr>
              <w:t xml:space="preserve"> 82</w:t>
            </w:r>
          </w:p>
        </w:tc>
        <w:tc>
          <w:tcPr>
            <w:tcW w:w="1701" w:type="dxa"/>
            <w:tcBorders>
              <w:top w:val="single" w:sz="4" w:space="0" w:color="auto"/>
              <w:left w:val="single" w:sz="6" w:space="0" w:color="auto"/>
              <w:bottom w:val="single" w:sz="4" w:space="0" w:color="auto"/>
              <w:right w:val="single" w:sz="6" w:space="0" w:color="auto"/>
            </w:tcBorders>
            <w:vAlign w:val="center"/>
          </w:tcPr>
          <w:p w14:paraId="4CCF1F79" w14:textId="728F63D4"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B3BE6BB" w14:textId="4D272A52"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40F8F6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FDBC8A" w14:textId="77777777" w:rsidR="00EB7C93" w:rsidRPr="00EB7C93" w:rsidRDefault="00EB7C93">
            <w:pPr>
              <w:spacing w:line="256" w:lineRule="auto"/>
              <w:jc w:val="center"/>
              <w:rPr>
                <w:sz w:val="18"/>
                <w:szCs w:val="18"/>
              </w:rPr>
            </w:pPr>
            <w:r w:rsidRPr="00EB7C93">
              <w:rPr>
                <w:sz w:val="18"/>
                <w:szCs w:val="18"/>
              </w:rPr>
              <w:t>17,05</w:t>
            </w:r>
          </w:p>
        </w:tc>
      </w:tr>
      <w:tr w:rsidR="00EB7C93" w:rsidRPr="00EB7C93" w14:paraId="2D26449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34A9B62" w14:textId="77777777" w:rsidR="00EB7C93" w:rsidRPr="00EB7C93" w:rsidRDefault="00EB7C93">
            <w:pPr>
              <w:spacing w:line="256" w:lineRule="auto"/>
              <w:rPr>
                <w:sz w:val="18"/>
                <w:szCs w:val="18"/>
              </w:rPr>
            </w:pPr>
            <w:r w:rsidRPr="00EB7C93">
              <w:rPr>
                <w:sz w:val="18"/>
                <w:szCs w:val="18"/>
              </w:rPr>
              <w:t xml:space="preserve"> 83</w:t>
            </w:r>
          </w:p>
        </w:tc>
        <w:tc>
          <w:tcPr>
            <w:tcW w:w="1701" w:type="dxa"/>
            <w:tcBorders>
              <w:top w:val="single" w:sz="4" w:space="0" w:color="auto"/>
              <w:left w:val="single" w:sz="6" w:space="0" w:color="auto"/>
              <w:bottom w:val="single" w:sz="4" w:space="0" w:color="auto"/>
              <w:right w:val="single" w:sz="6" w:space="0" w:color="auto"/>
            </w:tcBorders>
            <w:vAlign w:val="center"/>
          </w:tcPr>
          <w:p w14:paraId="5037BDEA" w14:textId="77777777" w:rsidR="00EB7C93" w:rsidRPr="00EB7C93" w:rsidRDefault="00EB7C93">
            <w:pPr>
              <w:spacing w:line="256" w:lineRule="auto"/>
              <w:rPr>
                <w:sz w:val="18"/>
                <w:szCs w:val="18"/>
                <w:lang w:val="en-US"/>
              </w:rPr>
            </w:pPr>
            <w:r w:rsidRPr="00EB7C93">
              <w:rPr>
                <w:sz w:val="18"/>
                <w:szCs w:val="18"/>
                <w:lang w:val="en-US"/>
              </w:rPr>
              <w:t>CF57A</w:t>
            </w:r>
          </w:p>
          <w:p w14:paraId="057DA68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9F8D608" w14:textId="74B1340F"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A37A95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67CCBD" w14:textId="77777777" w:rsidR="00EB7C93" w:rsidRPr="00EB7C93" w:rsidRDefault="00EB7C93">
            <w:pPr>
              <w:spacing w:line="256" w:lineRule="auto"/>
              <w:jc w:val="center"/>
              <w:rPr>
                <w:sz w:val="18"/>
                <w:szCs w:val="18"/>
              </w:rPr>
            </w:pPr>
            <w:r w:rsidRPr="00EB7C93">
              <w:rPr>
                <w:sz w:val="18"/>
                <w:szCs w:val="18"/>
              </w:rPr>
              <w:t>17,05</w:t>
            </w:r>
          </w:p>
        </w:tc>
      </w:tr>
      <w:tr w:rsidR="00EB7C93" w:rsidRPr="00EB7C93" w14:paraId="61EBAF6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022AEE6" w14:textId="77777777" w:rsidR="00EB7C93" w:rsidRPr="00EB7C93" w:rsidRDefault="00EB7C93">
            <w:pPr>
              <w:spacing w:line="256" w:lineRule="auto"/>
              <w:rPr>
                <w:sz w:val="18"/>
                <w:szCs w:val="18"/>
              </w:rPr>
            </w:pPr>
            <w:r w:rsidRPr="00EB7C93">
              <w:rPr>
                <w:sz w:val="18"/>
                <w:szCs w:val="18"/>
              </w:rPr>
              <w:t xml:space="preserve"> 84</w:t>
            </w:r>
          </w:p>
        </w:tc>
        <w:tc>
          <w:tcPr>
            <w:tcW w:w="1701" w:type="dxa"/>
            <w:tcBorders>
              <w:top w:val="single" w:sz="4" w:space="0" w:color="auto"/>
              <w:left w:val="single" w:sz="6" w:space="0" w:color="auto"/>
              <w:bottom w:val="single" w:sz="4" w:space="0" w:color="auto"/>
              <w:right w:val="single" w:sz="6" w:space="0" w:color="auto"/>
            </w:tcBorders>
            <w:vAlign w:val="center"/>
          </w:tcPr>
          <w:p w14:paraId="36905B8F" w14:textId="25B6E663"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9457C5E" w14:textId="0A2E1A62"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9C114B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447FE7" w14:textId="77777777" w:rsidR="00EB7C93" w:rsidRPr="00EB7C93" w:rsidRDefault="00EB7C93">
            <w:pPr>
              <w:spacing w:line="256" w:lineRule="auto"/>
              <w:jc w:val="center"/>
              <w:rPr>
                <w:sz w:val="18"/>
                <w:szCs w:val="18"/>
              </w:rPr>
            </w:pPr>
            <w:r w:rsidRPr="00EB7C93">
              <w:rPr>
                <w:sz w:val="18"/>
                <w:szCs w:val="18"/>
              </w:rPr>
              <w:t>17,05</w:t>
            </w:r>
          </w:p>
        </w:tc>
      </w:tr>
      <w:tr w:rsidR="00EB7C93" w:rsidRPr="00EB7C93" w14:paraId="39F15C6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9B63275" w14:textId="77777777" w:rsidR="00EB7C93" w:rsidRPr="00EB7C93" w:rsidRDefault="00EB7C93">
            <w:pPr>
              <w:spacing w:line="256" w:lineRule="auto"/>
              <w:rPr>
                <w:sz w:val="18"/>
                <w:szCs w:val="18"/>
              </w:rPr>
            </w:pPr>
            <w:r w:rsidRPr="00EB7C93">
              <w:rPr>
                <w:sz w:val="18"/>
                <w:szCs w:val="18"/>
              </w:rPr>
              <w:t xml:space="preserve"> 85</w:t>
            </w:r>
          </w:p>
        </w:tc>
        <w:tc>
          <w:tcPr>
            <w:tcW w:w="1701" w:type="dxa"/>
            <w:tcBorders>
              <w:top w:val="single" w:sz="4" w:space="0" w:color="auto"/>
              <w:left w:val="single" w:sz="6" w:space="0" w:color="auto"/>
              <w:bottom w:val="single" w:sz="4" w:space="0" w:color="auto"/>
              <w:right w:val="single" w:sz="6" w:space="0" w:color="auto"/>
            </w:tcBorders>
            <w:vAlign w:val="center"/>
          </w:tcPr>
          <w:p w14:paraId="4DBA7304" w14:textId="77777777" w:rsidR="00EB7C93" w:rsidRPr="00EB7C93" w:rsidRDefault="00EB7C93">
            <w:pPr>
              <w:spacing w:line="256" w:lineRule="auto"/>
              <w:rPr>
                <w:sz w:val="18"/>
                <w:szCs w:val="18"/>
                <w:lang w:val="en-US"/>
              </w:rPr>
            </w:pPr>
            <w:r w:rsidRPr="00EB7C93">
              <w:rPr>
                <w:sz w:val="18"/>
                <w:szCs w:val="18"/>
                <w:lang w:val="en-US"/>
              </w:rPr>
              <w:t>CN06A</w:t>
            </w:r>
          </w:p>
          <w:p w14:paraId="04DB495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A3CD4CA" w14:textId="3A87E377"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ABBEFF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F1EBD6" w14:textId="77777777" w:rsidR="00EB7C93" w:rsidRPr="00EB7C93" w:rsidRDefault="00EB7C93">
            <w:pPr>
              <w:spacing w:line="256" w:lineRule="auto"/>
              <w:jc w:val="center"/>
              <w:rPr>
                <w:sz w:val="18"/>
                <w:szCs w:val="18"/>
              </w:rPr>
            </w:pPr>
            <w:r w:rsidRPr="00EB7C93">
              <w:rPr>
                <w:sz w:val="18"/>
                <w:szCs w:val="18"/>
              </w:rPr>
              <w:t>17,05</w:t>
            </w:r>
          </w:p>
        </w:tc>
      </w:tr>
      <w:tr w:rsidR="00EB7C93" w:rsidRPr="00EB7C93" w14:paraId="58739E43" w14:textId="77777777" w:rsidTr="00EB7C93">
        <w:tc>
          <w:tcPr>
            <w:tcW w:w="709" w:type="dxa"/>
            <w:tcBorders>
              <w:top w:val="nil"/>
              <w:left w:val="single" w:sz="6" w:space="0" w:color="auto"/>
              <w:bottom w:val="nil"/>
              <w:right w:val="nil"/>
            </w:tcBorders>
            <w:hideMark/>
          </w:tcPr>
          <w:p w14:paraId="7B732918"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0BFC6EB7"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548AF5E" w14:textId="72A83861" w:rsidR="00EB7C93" w:rsidRPr="00EB7C93" w:rsidRDefault="00EB7C93" w:rsidP="00A74827">
            <w:pPr>
              <w:spacing w:line="256" w:lineRule="auto"/>
              <w:rPr>
                <w:b/>
                <w:bCs/>
                <w:sz w:val="18"/>
                <w:szCs w:val="18"/>
                <w:lang w:val="en-US"/>
              </w:rPr>
            </w:pPr>
            <w:r w:rsidRPr="00EB7C93">
              <w:rPr>
                <w:b/>
                <w:bCs/>
                <w:sz w:val="18"/>
                <w:szCs w:val="18"/>
                <w:lang w:val="en-US"/>
              </w:rPr>
              <w:t>Capitolul 1.2.4. Pardoseli</w:t>
            </w:r>
          </w:p>
        </w:tc>
        <w:tc>
          <w:tcPr>
            <w:tcW w:w="1560" w:type="dxa"/>
            <w:tcBorders>
              <w:top w:val="nil"/>
              <w:left w:val="single" w:sz="6" w:space="0" w:color="auto"/>
              <w:bottom w:val="nil"/>
              <w:right w:val="nil"/>
            </w:tcBorders>
          </w:tcPr>
          <w:p w14:paraId="107C7833"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21C0835" w14:textId="77777777" w:rsidR="00EB7C93" w:rsidRPr="00EB7C93" w:rsidRDefault="00EB7C93">
            <w:pPr>
              <w:spacing w:line="256" w:lineRule="auto"/>
              <w:rPr>
                <w:sz w:val="18"/>
                <w:szCs w:val="18"/>
                <w:lang w:val="en-US"/>
              </w:rPr>
            </w:pPr>
          </w:p>
        </w:tc>
      </w:tr>
      <w:tr w:rsidR="00EB7C93" w:rsidRPr="00EB7C93" w14:paraId="6463FA9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68B5557" w14:textId="77777777" w:rsidR="00EB7C93" w:rsidRPr="00EB7C93" w:rsidRDefault="00EB7C93">
            <w:pPr>
              <w:spacing w:line="256" w:lineRule="auto"/>
              <w:rPr>
                <w:sz w:val="18"/>
                <w:szCs w:val="18"/>
                <w:lang w:val="ru-RU"/>
              </w:rPr>
            </w:pPr>
            <w:r w:rsidRPr="00EB7C93">
              <w:rPr>
                <w:sz w:val="18"/>
                <w:szCs w:val="18"/>
              </w:rPr>
              <w:t>86</w:t>
            </w:r>
          </w:p>
        </w:tc>
        <w:tc>
          <w:tcPr>
            <w:tcW w:w="1701" w:type="dxa"/>
            <w:tcBorders>
              <w:top w:val="single" w:sz="4" w:space="0" w:color="auto"/>
              <w:left w:val="single" w:sz="6" w:space="0" w:color="auto"/>
              <w:bottom w:val="single" w:sz="4" w:space="0" w:color="auto"/>
              <w:right w:val="single" w:sz="6" w:space="0" w:color="auto"/>
            </w:tcBorders>
            <w:vAlign w:val="center"/>
          </w:tcPr>
          <w:p w14:paraId="0A55E51E" w14:textId="77777777" w:rsidR="00EB7C93" w:rsidRPr="00EB7C93" w:rsidRDefault="00EB7C93">
            <w:pPr>
              <w:spacing w:line="256" w:lineRule="auto"/>
              <w:rPr>
                <w:sz w:val="18"/>
                <w:szCs w:val="18"/>
                <w:lang w:val="en-US"/>
              </w:rPr>
            </w:pPr>
            <w:r w:rsidRPr="00EB7C93">
              <w:rPr>
                <w:sz w:val="18"/>
                <w:szCs w:val="18"/>
                <w:lang w:val="en-US"/>
              </w:rPr>
              <w:t>RpCK41C</w:t>
            </w:r>
          </w:p>
          <w:p w14:paraId="1C4362B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41BA3B" w14:textId="4FC278FC"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Desfacerea pardoselilor din covor din PVC pe suport sau fara suport textil, mocheta,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3925AA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AC7DD4" w14:textId="77777777" w:rsidR="00EB7C93" w:rsidRPr="00EB7C93" w:rsidRDefault="00EB7C93">
            <w:pPr>
              <w:spacing w:line="256" w:lineRule="auto"/>
              <w:jc w:val="center"/>
              <w:rPr>
                <w:sz w:val="18"/>
                <w:szCs w:val="18"/>
              </w:rPr>
            </w:pPr>
            <w:r w:rsidRPr="00EB7C93">
              <w:rPr>
                <w:sz w:val="18"/>
                <w:szCs w:val="18"/>
              </w:rPr>
              <w:t>17,50</w:t>
            </w:r>
          </w:p>
        </w:tc>
      </w:tr>
      <w:tr w:rsidR="00EB7C93" w:rsidRPr="00EB7C93" w14:paraId="5F7C9AF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A91651E" w14:textId="77777777" w:rsidR="00EB7C93" w:rsidRPr="00EB7C93" w:rsidRDefault="00EB7C93">
            <w:pPr>
              <w:spacing w:line="256" w:lineRule="auto"/>
              <w:rPr>
                <w:sz w:val="18"/>
                <w:szCs w:val="18"/>
              </w:rPr>
            </w:pPr>
            <w:r w:rsidRPr="00EB7C93">
              <w:rPr>
                <w:sz w:val="18"/>
                <w:szCs w:val="18"/>
              </w:rPr>
              <w:t xml:space="preserve"> 87</w:t>
            </w:r>
          </w:p>
        </w:tc>
        <w:tc>
          <w:tcPr>
            <w:tcW w:w="1701" w:type="dxa"/>
            <w:tcBorders>
              <w:top w:val="single" w:sz="4" w:space="0" w:color="auto"/>
              <w:left w:val="single" w:sz="6" w:space="0" w:color="auto"/>
              <w:bottom w:val="single" w:sz="4" w:space="0" w:color="auto"/>
              <w:right w:val="single" w:sz="6" w:space="0" w:color="auto"/>
            </w:tcBorders>
            <w:vAlign w:val="center"/>
          </w:tcPr>
          <w:p w14:paraId="66E1302C" w14:textId="77777777" w:rsidR="00EB7C93" w:rsidRPr="00EB7C93" w:rsidRDefault="00EB7C93">
            <w:pPr>
              <w:spacing w:line="256" w:lineRule="auto"/>
              <w:rPr>
                <w:sz w:val="18"/>
                <w:szCs w:val="18"/>
                <w:lang w:val="en-US"/>
              </w:rPr>
            </w:pPr>
            <w:r w:rsidRPr="00EB7C93">
              <w:rPr>
                <w:sz w:val="18"/>
                <w:szCs w:val="18"/>
                <w:lang w:val="en-US"/>
              </w:rPr>
              <w:t>CG01A</w:t>
            </w:r>
          </w:p>
          <w:p w14:paraId="680206F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6E1CC50" w14:textId="12227A82"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67E14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F3AD7FC" w14:textId="77777777" w:rsidR="00EB7C93" w:rsidRPr="00EB7C93" w:rsidRDefault="00EB7C93">
            <w:pPr>
              <w:spacing w:line="256" w:lineRule="auto"/>
              <w:jc w:val="center"/>
              <w:rPr>
                <w:sz w:val="18"/>
                <w:szCs w:val="18"/>
              </w:rPr>
            </w:pPr>
            <w:r w:rsidRPr="00EB7C93">
              <w:rPr>
                <w:sz w:val="18"/>
                <w:szCs w:val="18"/>
              </w:rPr>
              <w:t>17,50</w:t>
            </w:r>
          </w:p>
        </w:tc>
      </w:tr>
      <w:tr w:rsidR="00EB7C93" w:rsidRPr="00EB7C93" w14:paraId="67DC7C2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A50D276" w14:textId="77777777" w:rsidR="00EB7C93" w:rsidRPr="00EB7C93" w:rsidRDefault="00EB7C93">
            <w:pPr>
              <w:spacing w:line="256" w:lineRule="auto"/>
              <w:rPr>
                <w:sz w:val="18"/>
                <w:szCs w:val="18"/>
              </w:rPr>
            </w:pPr>
            <w:r w:rsidRPr="00EB7C93">
              <w:rPr>
                <w:sz w:val="18"/>
                <w:szCs w:val="18"/>
              </w:rPr>
              <w:t xml:space="preserve"> 88</w:t>
            </w:r>
          </w:p>
        </w:tc>
        <w:tc>
          <w:tcPr>
            <w:tcW w:w="1701" w:type="dxa"/>
            <w:tcBorders>
              <w:top w:val="single" w:sz="4" w:space="0" w:color="auto"/>
              <w:left w:val="single" w:sz="6" w:space="0" w:color="auto"/>
              <w:bottom w:val="single" w:sz="4" w:space="0" w:color="auto"/>
              <w:right w:val="single" w:sz="6" w:space="0" w:color="auto"/>
            </w:tcBorders>
            <w:vAlign w:val="center"/>
          </w:tcPr>
          <w:p w14:paraId="19A6DA94" w14:textId="77777777" w:rsidR="00EB7C93" w:rsidRPr="00EB7C93" w:rsidRDefault="00EB7C93">
            <w:pPr>
              <w:spacing w:line="256" w:lineRule="auto"/>
              <w:rPr>
                <w:sz w:val="18"/>
                <w:szCs w:val="18"/>
                <w:lang w:val="en-US"/>
              </w:rPr>
            </w:pPr>
            <w:r w:rsidRPr="00EB7C93">
              <w:rPr>
                <w:sz w:val="18"/>
                <w:szCs w:val="18"/>
                <w:lang w:val="en-US"/>
              </w:rPr>
              <w:t>CG47C</w:t>
            </w:r>
          </w:p>
          <w:p w14:paraId="311C0DD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C88A66D" w14:textId="49CB2A4C"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Pardoseli din placi de gresie ceramica, inclusiv stratul suport din adezivi (amestec uscat), dimensiuni  placi: variabile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657D3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8163BE" w14:textId="77777777" w:rsidR="00EB7C93" w:rsidRPr="00EB7C93" w:rsidRDefault="00EB7C93">
            <w:pPr>
              <w:spacing w:line="256" w:lineRule="auto"/>
              <w:jc w:val="center"/>
              <w:rPr>
                <w:sz w:val="18"/>
                <w:szCs w:val="18"/>
              </w:rPr>
            </w:pPr>
            <w:r w:rsidRPr="00EB7C93">
              <w:rPr>
                <w:sz w:val="18"/>
                <w:szCs w:val="18"/>
              </w:rPr>
              <w:t>17,50</w:t>
            </w:r>
          </w:p>
        </w:tc>
      </w:tr>
      <w:tr w:rsidR="00EB7C93" w:rsidRPr="00EB7C93" w14:paraId="06FE13D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0933E55" w14:textId="77777777" w:rsidR="00EB7C93" w:rsidRPr="00EB7C93" w:rsidRDefault="00EB7C93">
            <w:pPr>
              <w:spacing w:line="256" w:lineRule="auto"/>
              <w:rPr>
                <w:sz w:val="18"/>
                <w:szCs w:val="18"/>
              </w:rPr>
            </w:pPr>
            <w:r w:rsidRPr="00EB7C93">
              <w:rPr>
                <w:sz w:val="18"/>
                <w:szCs w:val="18"/>
              </w:rPr>
              <w:t xml:space="preserve"> 89</w:t>
            </w:r>
          </w:p>
        </w:tc>
        <w:tc>
          <w:tcPr>
            <w:tcW w:w="1701" w:type="dxa"/>
            <w:tcBorders>
              <w:top w:val="single" w:sz="4" w:space="0" w:color="auto"/>
              <w:left w:val="single" w:sz="6" w:space="0" w:color="auto"/>
              <w:bottom w:val="single" w:sz="4" w:space="0" w:color="auto"/>
              <w:right w:val="single" w:sz="6" w:space="0" w:color="auto"/>
            </w:tcBorders>
            <w:vAlign w:val="center"/>
          </w:tcPr>
          <w:p w14:paraId="35E960C1" w14:textId="14442628" w:rsidR="00EB7C93" w:rsidRPr="00EB7C93" w:rsidRDefault="00EB7C93" w:rsidP="00A74827">
            <w:pPr>
              <w:spacing w:line="256" w:lineRule="auto"/>
              <w:rPr>
                <w:sz w:val="18"/>
                <w:szCs w:val="18"/>
                <w:lang w:val="ru-RU"/>
              </w:rPr>
            </w:pPr>
            <w:r w:rsidRPr="00EB7C93">
              <w:rPr>
                <w:sz w:val="18"/>
                <w:szCs w:val="18"/>
                <w:lang w:val="en-US"/>
              </w:rPr>
              <w:t>CI14A</w:t>
            </w:r>
          </w:p>
        </w:tc>
        <w:tc>
          <w:tcPr>
            <w:tcW w:w="4961" w:type="dxa"/>
            <w:tcBorders>
              <w:top w:val="single" w:sz="4" w:space="0" w:color="auto"/>
              <w:left w:val="single" w:sz="6" w:space="0" w:color="auto"/>
              <w:bottom w:val="single" w:sz="4" w:space="0" w:color="auto"/>
              <w:right w:val="single" w:sz="6" w:space="0" w:color="auto"/>
            </w:tcBorders>
            <w:vAlign w:val="center"/>
          </w:tcPr>
          <w:p w14:paraId="6D0E8F6E" w14:textId="1578791E"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Elemente liniare din placi din gresie ceramica aplicate cu adeziv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2A1662C"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D97F86" w14:textId="77777777" w:rsidR="00EB7C93" w:rsidRPr="00EB7C93" w:rsidRDefault="00EB7C93">
            <w:pPr>
              <w:spacing w:line="256" w:lineRule="auto"/>
              <w:jc w:val="center"/>
              <w:rPr>
                <w:sz w:val="18"/>
                <w:szCs w:val="18"/>
              </w:rPr>
            </w:pPr>
            <w:r w:rsidRPr="00EB7C93">
              <w:rPr>
                <w:sz w:val="18"/>
                <w:szCs w:val="18"/>
              </w:rPr>
              <w:t>15,50</w:t>
            </w:r>
          </w:p>
        </w:tc>
      </w:tr>
      <w:tr w:rsidR="00EB7C93" w:rsidRPr="00EB7C93" w14:paraId="7DE1E922" w14:textId="77777777" w:rsidTr="00EB7C93">
        <w:tc>
          <w:tcPr>
            <w:tcW w:w="709" w:type="dxa"/>
            <w:tcBorders>
              <w:top w:val="nil"/>
              <w:left w:val="single" w:sz="6" w:space="0" w:color="auto"/>
              <w:bottom w:val="nil"/>
              <w:right w:val="nil"/>
            </w:tcBorders>
            <w:hideMark/>
          </w:tcPr>
          <w:p w14:paraId="5C4C08FA"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C0151E8"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76733CB" w14:textId="6B353842" w:rsidR="00EB7C93" w:rsidRPr="00EB7C93" w:rsidRDefault="00EB7C93" w:rsidP="00A74827">
            <w:pPr>
              <w:spacing w:line="256" w:lineRule="auto"/>
              <w:rPr>
                <w:b/>
                <w:bCs/>
                <w:sz w:val="18"/>
                <w:szCs w:val="18"/>
                <w:lang w:val="en-US"/>
              </w:rPr>
            </w:pPr>
            <w:r w:rsidRPr="00EB7C93">
              <w:rPr>
                <w:b/>
                <w:bCs/>
                <w:sz w:val="18"/>
                <w:szCs w:val="18"/>
                <w:lang w:val="en-US"/>
              </w:rPr>
              <w:t>Capitolul 1.2.5. Timplarie</w:t>
            </w:r>
          </w:p>
        </w:tc>
        <w:tc>
          <w:tcPr>
            <w:tcW w:w="1560" w:type="dxa"/>
            <w:tcBorders>
              <w:top w:val="nil"/>
              <w:left w:val="single" w:sz="6" w:space="0" w:color="auto"/>
              <w:bottom w:val="nil"/>
              <w:right w:val="nil"/>
            </w:tcBorders>
          </w:tcPr>
          <w:p w14:paraId="5D3AD31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4C17CEA" w14:textId="77777777" w:rsidR="00EB7C93" w:rsidRPr="00EB7C93" w:rsidRDefault="00EB7C93">
            <w:pPr>
              <w:spacing w:line="256" w:lineRule="auto"/>
              <w:rPr>
                <w:sz w:val="18"/>
                <w:szCs w:val="18"/>
                <w:lang w:val="en-US"/>
              </w:rPr>
            </w:pPr>
          </w:p>
        </w:tc>
      </w:tr>
      <w:tr w:rsidR="00EB7C93" w:rsidRPr="00EB7C93" w14:paraId="6A8E75E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EB9AC2B" w14:textId="77777777" w:rsidR="00EB7C93" w:rsidRPr="00EB7C93" w:rsidRDefault="00EB7C93">
            <w:pPr>
              <w:spacing w:line="256" w:lineRule="auto"/>
              <w:rPr>
                <w:sz w:val="18"/>
                <w:szCs w:val="18"/>
                <w:lang w:val="ru-RU"/>
              </w:rPr>
            </w:pPr>
            <w:r w:rsidRPr="00EB7C93">
              <w:rPr>
                <w:sz w:val="18"/>
                <w:szCs w:val="18"/>
              </w:rPr>
              <w:t>90</w:t>
            </w:r>
          </w:p>
        </w:tc>
        <w:tc>
          <w:tcPr>
            <w:tcW w:w="1701" w:type="dxa"/>
            <w:tcBorders>
              <w:top w:val="single" w:sz="4" w:space="0" w:color="auto"/>
              <w:left w:val="single" w:sz="6" w:space="0" w:color="auto"/>
              <w:bottom w:val="single" w:sz="4" w:space="0" w:color="auto"/>
              <w:right w:val="single" w:sz="6" w:space="0" w:color="auto"/>
            </w:tcBorders>
            <w:vAlign w:val="center"/>
          </w:tcPr>
          <w:p w14:paraId="19C1209B" w14:textId="73BC277F" w:rsidR="00EB7C93" w:rsidRPr="00EB7C93" w:rsidRDefault="00EB7C93" w:rsidP="00A74827">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7B855438" w14:textId="20B56D77"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4FCEE8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580A43"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44232D3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64EA072" w14:textId="77777777" w:rsidR="00EB7C93" w:rsidRPr="00EB7C93" w:rsidRDefault="00EB7C93">
            <w:pPr>
              <w:spacing w:line="256" w:lineRule="auto"/>
              <w:rPr>
                <w:sz w:val="18"/>
                <w:szCs w:val="18"/>
              </w:rPr>
            </w:pPr>
            <w:r w:rsidRPr="00EB7C93">
              <w:rPr>
                <w:sz w:val="18"/>
                <w:szCs w:val="18"/>
              </w:rPr>
              <w:t xml:space="preserve"> 91</w:t>
            </w:r>
          </w:p>
        </w:tc>
        <w:tc>
          <w:tcPr>
            <w:tcW w:w="1701" w:type="dxa"/>
            <w:tcBorders>
              <w:top w:val="single" w:sz="4" w:space="0" w:color="auto"/>
              <w:left w:val="single" w:sz="6" w:space="0" w:color="auto"/>
              <w:bottom w:val="single" w:sz="4" w:space="0" w:color="auto"/>
              <w:right w:val="single" w:sz="6" w:space="0" w:color="auto"/>
            </w:tcBorders>
            <w:vAlign w:val="center"/>
          </w:tcPr>
          <w:p w14:paraId="416E1AB8" w14:textId="77777777" w:rsidR="00EB7C93" w:rsidRPr="00EB7C93" w:rsidRDefault="00EB7C93">
            <w:pPr>
              <w:spacing w:line="256" w:lineRule="auto"/>
              <w:rPr>
                <w:sz w:val="18"/>
                <w:szCs w:val="18"/>
                <w:lang w:val="en-US"/>
              </w:rPr>
            </w:pPr>
            <w:r w:rsidRPr="00EB7C93">
              <w:rPr>
                <w:sz w:val="18"/>
                <w:szCs w:val="18"/>
                <w:lang w:val="en-US"/>
              </w:rPr>
              <w:t>CK03A</w:t>
            </w:r>
          </w:p>
          <w:p w14:paraId="3803CE8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6D3EE5" w14:textId="5D414CBB"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A12A13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BFCCDD"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285EC33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48AD5FA" w14:textId="77777777" w:rsidR="00EB7C93" w:rsidRPr="00EB7C93" w:rsidRDefault="00EB7C93">
            <w:pPr>
              <w:spacing w:line="256" w:lineRule="auto"/>
              <w:rPr>
                <w:sz w:val="18"/>
                <w:szCs w:val="18"/>
              </w:rPr>
            </w:pPr>
            <w:r w:rsidRPr="00EB7C93">
              <w:rPr>
                <w:sz w:val="18"/>
                <w:szCs w:val="18"/>
              </w:rPr>
              <w:t xml:space="preserve"> 92</w:t>
            </w:r>
          </w:p>
        </w:tc>
        <w:tc>
          <w:tcPr>
            <w:tcW w:w="1701" w:type="dxa"/>
            <w:tcBorders>
              <w:top w:val="single" w:sz="4" w:space="0" w:color="auto"/>
              <w:left w:val="single" w:sz="6" w:space="0" w:color="auto"/>
              <w:bottom w:val="single" w:sz="4" w:space="0" w:color="auto"/>
              <w:right w:val="single" w:sz="6" w:space="0" w:color="auto"/>
            </w:tcBorders>
            <w:vAlign w:val="center"/>
          </w:tcPr>
          <w:p w14:paraId="2D3F8B5F" w14:textId="77777777" w:rsidR="00EB7C93" w:rsidRPr="00EB7C93" w:rsidRDefault="00EB7C93">
            <w:pPr>
              <w:spacing w:line="256" w:lineRule="auto"/>
              <w:rPr>
                <w:sz w:val="18"/>
                <w:szCs w:val="18"/>
                <w:lang w:val="en-US"/>
              </w:rPr>
            </w:pPr>
            <w:r w:rsidRPr="00EB7C93">
              <w:rPr>
                <w:sz w:val="18"/>
                <w:szCs w:val="18"/>
                <w:lang w:val="en-US"/>
              </w:rPr>
              <w:t>CK33C</w:t>
            </w:r>
          </w:p>
          <w:p w14:paraId="79D2942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02EA470" w14:textId="6C06D5B4"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6732D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16D10E"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FDEF974" w14:textId="77777777" w:rsidTr="00EB7C93">
        <w:tc>
          <w:tcPr>
            <w:tcW w:w="709" w:type="dxa"/>
            <w:tcBorders>
              <w:top w:val="nil"/>
              <w:left w:val="single" w:sz="6" w:space="0" w:color="auto"/>
              <w:bottom w:val="nil"/>
              <w:right w:val="nil"/>
            </w:tcBorders>
            <w:hideMark/>
          </w:tcPr>
          <w:p w14:paraId="56746A4D"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B1EEAD5"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35F43DD" w14:textId="67E27645" w:rsidR="00EB7C93" w:rsidRPr="00EB7C93" w:rsidRDefault="00EB7C93" w:rsidP="00A74827">
            <w:pPr>
              <w:spacing w:line="256" w:lineRule="auto"/>
              <w:rPr>
                <w:b/>
                <w:bCs/>
                <w:sz w:val="18"/>
                <w:szCs w:val="18"/>
                <w:lang w:val="en-US"/>
              </w:rPr>
            </w:pPr>
            <w:r w:rsidRPr="00EB7C93">
              <w:rPr>
                <w:b/>
                <w:bCs/>
                <w:sz w:val="18"/>
                <w:szCs w:val="18"/>
                <w:lang w:val="en-US"/>
              </w:rPr>
              <w:t>Capitolul 1.2.6. Incalzire</w:t>
            </w:r>
          </w:p>
        </w:tc>
        <w:tc>
          <w:tcPr>
            <w:tcW w:w="1560" w:type="dxa"/>
            <w:tcBorders>
              <w:top w:val="nil"/>
              <w:left w:val="single" w:sz="6" w:space="0" w:color="auto"/>
              <w:bottom w:val="nil"/>
              <w:right w:val="nil"/>
            </w:tcBorders>
          </w:tcPr>
          <w:p w14:paraId="78BB363F"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11CFB3C" w14:textId="77777777" w:rsidR="00EB7C93" w:rsidRPr="00EB7C93" w:rsidRDefault="00EB7C93">
            <w:pPr>
              <w:spacing w:line="256" w:lineRule="auto"/>
              <w:rPr>
                <w:sz w:val="18"/>
                <w:szCs w:val="18"/>
                <w:lang w:val="en-US"/>
              </w:rPr>
            </w:pPr>
          </w:p>
        </w:tc>
      </w:tr>
      <w:tr w:rsidR="00EB7C93" w:rsidRPr="00EB7C93" w14:paraId="2B1ABF6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81483A5" w14:textId="77777777" w:rsidR="00EB7C93" w:rsidRPr="00EB7C93" w:rsidRDefault="00EB7C93">
            <w:pPr>
              <w:spacing w:line="256" w:lineRule="auto"/>
              <w:rPr>
                <w:sz w:val="18"/>
                <w:szCs w:val="18"/>
                <w:lang w:val="ru-RU"/>
              </w:rPr>
            </w:pPr>
            <w:r w:rsidRPr="00EB7C93">
              <w:rPr>
                <w:sz w:val="18"/>
                <w:szCs w:val="18"/>
              </w:rPr>
              <w:t>93</w:t>
            </w:r>
          </w:p>
        </w:tc>
        <w:tc>
          <w:tcPr>
            <w:tcW w:w="1701" w:type="dxa"/>
            <w:tcBorders>
              <w:top w:val="single" w:sz="4" w:space="0" w:color="auto"/>
              <w:left w:val="single" w:sz="6" w:space="0" w:color="auto"/>
              <w:bottom w:val="single" w:sz="4" w:space="0" w:color="auto"/>
              <w:right w:val="single" w:sz="6" w:space="0" w:color="auto"/>
            </w:tcBorders>
            <w:vAlign w:val="center"/>
          </w:tcPr>
          <w:p w14:paraId="3A99912C" w14:textId="35572A84" w:rsidR="00EB7C93" w:rsidRPr="00EB7C93" w:rsidRDefault="00EB7C93" w:rsidP="00A74827">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65773843" w14:textId="75E034D1"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Demontari radiatoare de pozitie pentru desfiintare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9B6532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A1FAAE" w14:textId="77777777" w:rsidR="00EB7C93" w:rsidRPr="00EB7C93" w:rsidRDefault="00EB7C93">
            <w:pPr>
              <w:spacing w:line="256" w:lineRule="auto"/>
              <w:jc w:val="center"/>
              <w:rPr>
                <w:sz w:val="18"/>
                <w:szCs w:val="18"/>
              </w:rPr>
            </w:pPr>
            <w:r w:rsidRPr="00EB7C93">
              <w:rPr>
                <w:sz w:val="18"/>
                <w:szCs w:val="18"/>
              </w:rPr>
              <w:t>3,20</w:t>
            </w:r>
          </w:p>
        </w:tc>
      </w:tr>
      <w:tr w:rsidR="00EB7C93" w:rsidRPr="00EB7C93" w14:paraId="136B205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C2E86C0" w14:textId="77777777" w:rsidR="00EB7C93" w:rsidRPr="00EB7C93" w:rsidRDefault="00EB7C93">
            <w:pPr>
              <w:spacing w:line="256" w:lineRule="auto"/>
              <w:rPr>
                <w:sz w:val="18"/>
                <w:szCs w:val="18"/>
              </w:rPr>
            </w:pPr>
            <w:r w:rsidRPr="00EB7C93">
              <w:rPr>
                <w:sz w:val="18"/>
                <w:szCs w:val="18"/>
              </w:rPr>
              <w:t xml:space="preserve"> 94</w:t>
            </w:r>
          </w:p>
        </w:tc>
        <w:tc>
          <w:tcPr>
            <w:tcW w:w="1701" w:type="dxa"/>
            <w:tcBorders>
              <w:top w:val="single" w:sz="4" w:space="0" w:color="auto"/>
              <w:left w:val="single" w:sz="6" w:space="0" w:color="auto"/>
              <w:bottom w:val="single" w:sz="4" w:space="0" w:color="auto"/>
              <w:right w:val="single" w:sz="6" w:space="0" w:color="auto"/>
            </w:tcBorders>
            <w:vAlign w:val="center"/>
          </w:tcPr>
          <w:p w14:paraId="5FF43888" w14:textId="77777777" w:rsidR="00EB7C93" w:rsidRPr="00EB7C93" w:rsidRDefault="00EB7C93">
            <w:pPr>
              <w:spacing w:line="256" w:lineRule="auto"/>
              <w:rPr>
                <w:sz w:val="18"/>
                <w:szCs w:val="18"/>
                <w:lang w:val="en-US"/>
              </w:rPr>
            </w:pPr>
            <w:r w:rsidRPr="00EB7C93">
              <w:rPr>
                <w:sz w:val="18"/>
                <w:szCs w:val="18"/>
                <w:lang w:val="en-US"/>
              </w:rPr>
              <w:t>RpIC19A</w:t>
            </w:r>
          </w:p>
          <w:p w14:paraId="3729AFD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41AE92" w14:textId="6A2305F5"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1D3014A"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E53D3D"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2DF78EF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FC4282F" w14:textId="77777777" w:rsidR="00EB7C93" w:rsidRPr="00EB7C93" w:rsidRDefault="00EB7C93">
            <w:pPr>
              <w:spacing w:line="256" w:lineRule="auto"/>
              <w:rPr>
                <w:sz w:val="18"/>
                <w:szCs w:val="18"/>
              </w:rPr>
            </w:pPr>
            <w:r w:rsidRPr="00EB7C93">
              <w:rPr>
                <w:sz w:val="18"/>
                <w:szCs w:val="18"/>
              </w:rPr>
              <w:t xml:space="preserve"> 95</w:t>
            </w:r>
          </w:p>
        </w:tc>
        <w:tc>
          <w:tcPr>
            <w:tcW w:w="1701" w:type="dxa"/>
            <w:tcBorders>
              <w:top w:val="single" w:sz="4" w:space="0" w:color="auto"/>
              <w:left w:val="single" w:sz="6" w:space="0" w:color="auto"/>
              <w:bottom w:val="single" w:sz="4" w:space="0" w:color="auto"/>
              <w:right w:val="single" w:sz="6" w:space="0" w:color="auto"/>
            </w:tcBorders>
            <w:vAlign w:val="center"/>
          </w:tcPr>
          <w:p w14:paraId="73465B9A" w14:textId="77777777" w:rsidR="00EB7C93" w:rsidRPr="00EB7C93" w:rsidRDefault="00EB7C93">
            <w:pPr>
              <w:spacing w:line="256" w:lineRule="auto"/>
              <w:rPr>
                <w:sz w:val="18"/>
                <w:szCs w:val="18"/>
                <w:lang w:val="en-US"/>
              </w:rPr>
            </w:pPr>
            <w:r w:rsidRPr="00EB7C93">
              <w:rPr>
                <w:sz w:val="18"/>
                <w:szCs w:val="18"/>
                <w:lang w:val="en-US"/>
              </w:rPr>
              <w:t>RpCU05D</w:t>
            </w:r>
          </w:p>
          <w:p w14:paraId="6D351C8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A8AD47" w14:textId="3F8F9621"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80C534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E2FC57"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85E5DE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D3563A5" w14:textId="77777777" w:rsidR="00EB7C93" w:rsidRPr="00EB7C93" w:rsidRDefault="00EB7C93">
            <w:pPr>
              <w:spacing w:line="256" w:lineRule="auto"/>
              <w:rPr>
                <w:sz w:val="18"/>
                <w:szCs w:val="18"/>
              </w:rPr>
            </w:pPr>
            <w:r w:rsidRPr="00EB7C93">
              <w:rPr>
                <w:sz w:val="18"/>
                <w:szCs w:val="18"/>
              </w:rPr>
              <w:t xml:space="preserve"> 96</w:t>
            </w:r>
          </w:p>
        </w:tc>
        <w:tc>
          <w:tcPr>
            <w:tcW w:w="1701" w:type="dxa"/>
            <w:tcBorders>
              <w:top w:val="single" w:sz="4" w:space="0" w:color="auto"/>
              <w:left w:val="single" w:sz="6" w:space="0" w:color="auto"/>
              <w:bottom w:val="single" w:sz="4" w:space="0" w:color="auto"/>
              <w:right w:val="single" w:sz="6" w:space="0" w:color="auto"/>
            </w:tcBorders>
            <w:vAlign w:val="center"/>
          </w:tcPr>
          <w:p w14:paraId="2A895E31" w14:textId="027F566B" w:rsidR="00EB7C93" w:rsidRPr="00EB7C93" w:rsidRDefault="00EB7C93" w:rsidP="00A95FFA">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62EDE127" w14:textId="5515C767"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AE38B7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6AC041"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10FF274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74503B1" w14:textId="77777777" w:rsidR="00EB7C93" w:rsidRPr="00EB7C93" w:rsidRDefault="00EB7C93">
            <w:pPr>
              <w:spacing w:line="256" w:lineRule="auto"/>
              <w:rPr>
                <w:sz w:val="18"/>
                <w:szCs w:val="18"/>
              </w:rPr>
            </w:pPr>
            <w:r w:rsidRPr="00EB7C93">
              <w:rPr>
                <w:sz w:val="18"/>
                <w:szCs w:val="18"/>
              </w:rPr>
              <w:t xml:space="preserve"> 97</w:t>
            </w:r>
          </w:p>
        </w:tc>
        <w:tc>
          <w:tcPr>
            <w:tcW w:w="1701" w:type="dxa"/>
            <w:tcBorders>
              <w:top w:val="single" w:sz="4" w:space="0" w:color="auto"/>
              <w:left w:val="single" w:sz="6" w:space="0" w:color="auto"/>
              <w:bottom w:val="single" w:sz="4" w:space="0" w:color="auto"/>
              <w:right w:val="single" w:sz="6" w:space="0" w:color="auto"/>
            </w:tcBorders>
            <w:vAlign w:val="center"/>
          </w:tcPr>
          <w:p w14:paraId="3DAB6D8D" w14:textId="77777777" w:rsidR="00EB7C93" w:rsidRPr="00EB7C93" w:rsidRDefault="00EB7C93">
            <w:pPr>
              <w:spacing w:line="256" w:lineRule="auto"/>
              <w:rPr>
                <w:sz w:val="18"/>
                <w:szCs w:val="18"/>
                <w:lang w:val="en-US"/>
              </w:rPr>
            </w:pPr>
            <w:r w:rsidRPr="00EB7C93">
              <w:rPr>
                <w:sz w:val="18"/>
                <w:szCs w:val="18"/>
                <w:lang w:val="en-US"/>
              </w:rPr>
              <w:t>RpIB11C</w:t>
            </w:r>
          </w:p>
          <w:p w14:paraId="7496824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C1E956D" w14:textId="2324C7E8"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Demontarea consolelor sau dispozitivelor de sustinere pentru desfiintare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573FB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34A733"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02EFF63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7925071" w14:textId="77777777" w:rsidR="00EB7C93" w:rsidRPr="00EB7C93" w:rsidRDefault="00EB7C93">
            <w:pPr>
              <w:spacing w:line="256" w:lineRule="auto"/>
              <w:rPr>
                <w:sz w:val="18"/>
                <w:szCs w:val="18"/>
              </w:rPr>
            </w:pPr>
            <w:r w:rsidRPr="00EB7C93">
              <w:rPr>
                <w:sz w:val="18"/>
                <w:szCs w:val="18"/>
              </w:rPr>
              <w:t xml:space="preserve"> 98</w:t>
            </w:r>
          </w:p>
        </w:tc>
        <w:tc>
          <w:tcPr>
            <w:tcW w:w="1701" w:type="dxa"/>
            <w:tcBorders>
              <w:top w:val="single" w:sz="4" w:space="0" w:color="auto"/>
              <w:left w:val="single" w:sz="6" w:space="0" w:color="auto"/>
              <w:bottom w:val="single" w:sz="4" w:space="0" w:color="auto"/>
              <w:right w:val="single" w:sz="6" w:space="0" w:color="auto"/>
            </w:tcBorders>
            <w:vAlign w:val="center"/>
          </w:tcPr>
          <w:p w14:paraId="3324D8BE" w14:textId="77777777" w:rsidR="00EB7C93" w:rsidRPr="00EB7C93" w:rsidRDefault="00EB7C93">
            <w:pPr>
              <w:spacing w:line="256" w:lineRule="auto"/>
              <w:rPr>
                <w:sz w:val="18"/>
                <w:szCs w:val="18"/>
                <w:lang w:val="en-US"/>
              </w:rPr>
            </w:pPr>
            <w:r w:rsidRPr="00EB7C93">
              <w:rPr>
                <w:sz w:val="18"/>
                <w:szCs w:val="18"/>
                <w:lang w:val="en-US"/>
              </w:rPr>
              <w:t>IC35C</w:t>
            </w:r>
          </w:p>
          <w:p w14:paraId="279BB4C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AAF7A7" w14:textId="1D6F4389"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5EB6E1A"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EBAA46"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58B4EFD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AC4FA43" w14:textId="77777777" w:rsidR="00EB7C93" w:rsidRPr="00EB7C93" w:rsidRDefault="00EB7C93">
            <w:pPr>
              <w:spacing w:line="256" w:lineRule="auto"/>
              <w:rPr>
                <w:sz w:val="18"/>
                <w:szCs w:val="18"/>
              </w:rPr>
            </w:pPr>
            <w:r w:rsidRPr="00EB7C93">
              <w:rPr>
                <w:sz w:val="18"/>
                <w:szCs w:val="18"/>
              </w:rPr>
              <w:t xml:space="preserve"> 99</w:t>
            </w:r>
          </w:p>
        </w:tc>
        <w:tc>
          <w:tcPr>
            <w:tcW w:w="1701" w:type="dxa"/>
            <w:tcBorders>
              <w:top w:val="single" w:sz="4" w:space="0" w:color="auto"/>
              <w:left w:val="single" w:sz="6" w:space="0" w:color="auto"/>
              <w:bottom w:val="single" w:sz="4" w:space="0" w:color="auto"/>
              <w:right w:val="single" w:sz="6" w:space="0" w:color="auto"/>
            </w:tcBorders>
            <w:vAlign w:val="center"/>
          </w:tcPr>
          <w:p w14:paraId="01C1C03A" w14:textId="77777777" w:rsidR="00EB7C93" w:rsidRPr="00EB7C93" w:rsidRDefault="00EB7C93">
            <w:pPr>
              <w:spacing w:line="256" w:lineRule="auto"/>
              <w:rPr>
                <w:sz w:val="18"/>
                <w:szCs w:val="18"/>
                <w:lang w:val="en-US"/>
              </w:rPr>
            </w:pPr>
            <w:r w:rsidRPr="00EB7C93">
              <w:rPr>
                <w:sz w:val="18"/>
                <w:szCs w:val="18"/>
                <w:lang w:val="en-US"/>
              </w:rPr>
              <w:t>IC40A</w:t>
            </w:r>
          </w:p>
          <w:p w14:paraId="00F81A0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D96C919" w14:textId="6FBF6AC0"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CADB4C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FCF0F6"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1FAB7FB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0613F0E" w14:textId="77777777" w:rsidR="00EB7C93" w:rsidRPr="00EB7C93" w:rsidRDefault="00EB7C93">
            <w:pPr>
              <w:spacing w:line="256" w:lineRule="auto"/>
              <w:rPr>
                <w:sz w:val="18"/>
                <w:szCs w:val="18"/>
              </w:rPr>
            </w:pPr>
            <w:r w:rsidRPr="00EB7C93">
              <w:rPr>
                <w:sz w:val="18"/>
                <w:szCs w:val="18"/>
              </w:rPr>
              <w:t xml:space="preserve"> 100</w:t>
            </w:r>
          </w:p>
        </w:tc>
        <w:tc>
          <w:tcPr>
            <w:tcW w:w="1701" w:type="dxa"/>
            <w:tcBorders>
              <w:top w:val="single" w:sz="4" w:space="0" w:color="auto"/>
              <w:left w:val="single" w:sz="6" w:space="0" w:color="auto"/>
              <w:bottom w:val="single" w:sz="4" w:space="0" w:color="auto"/>
              <w:right w:val="single" w:sz="6" w:space="0" w:color="auto"/>
            </w:tcBorders>
            <w:vAlign w:val="center"/>
          </w:tcPr>
          <w:p w14:paraId="1DBCC7EA" w14:textId="77777777" w:rsidR="00EB7C93" w:rsidRPr="00EB7C93" w:rsidRDefault="00EB7C93">
            <w:pPr>
              <w:spacing w:line="256" w:lineRule="auto"/>
              <w:rPr>
                <w:sz w:val="18"/>
                <w:szCs w:val="18"/>
                <w:lang w:val="en-US"/>
              </w:rPr>
            </w:pPr>
            <w:r w:rsidRPr="00EB7C93">
              <w:rPr>
                <w:sz w:val="18"/>
                <w:szCs w:val="18"/>
                <w:lang w:val="en-US"/>
              </w:rPr>
              <w:t>IC38B</w:t>
            </w:r>
          </w:p>
          <w:p w14:paraId="6E4E2EF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96FB75" w14:textId="4FD9C09F"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39BDE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3801D8"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2FE2CD5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14FEE9F" w14:textId="77777777" w:rsidR="00EB7C93" w:rsidRPr="00EB7C93" w:rsidRDefault="00EB7C93">
            <w:pPr>
              <w:spacing w:line="256" w:lineRule="auto"/>
              <w:rPr>
                <w:sz w:val="18"/>
                <w:szCs w:val="18"/>
              </w:rPr>
            </w:pPr>
            <w:r w:rsidRPr="00EB7C93">
              <w:rPr>
                <w:sz w:val="18"/>
                <w:szCs w:val="18"/>
              </w:rPr>
              <w:t xml:space="preserve"> 101</w:t>
            </w:r>
          </w:p>
        </w:tc>
        <w:tc>
          <w:tcPr>
            <w:tcW w:w="1701" w:type="dxa"/>
            <w:tcBorders>
              <w:top w:val="single" w:sz="4" w:space="0" w:color="auto"/>
              <w:left w:val="single" w:sz="6" w:space="0" w:color="auto"/>
              <w:bottom w:val="single" w:sz="4" w:space="0" w:color="auto"/>
              <w:right w:val="single" w:sz="6" w:space="0" w:color="auto"/>
            </w:tcBorders>
            <w:vAlign w:val="center"/>
          </w:tcPr>
          <w:p w14:paraId="4281FA64" w14:textId="77777777" w:rsidR="00EB7C93" w:rsidRPr="00EB7C93" w:rsidRDefault="00EB7C93">
            <w:pPr>
              <w:spacing w:line="256" w:lineRule="auto"/>
              <w:rPr>
                <w:sz w:val="18"/>
                <w:szCs w:val="18"/>
                <w:lang w:val="en-US"/>
              </w:rPr>
            </w:pPr>
            <w:r w:rsidRPr="00EB7C93">
              <w:rPr>
                <w:sz w:val="18"/>
                <w:szCs w:val="18"/>
                <w:lang w:val="en-US"/>
              </w:rPr>
              <w:t>IC38B</w:t>
            </w:r>
          </w:p>
          <w:p w14:paraId="0F6FA3C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881EE16" w14:textId="59BD57AF"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B97A07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F44408" w14:textId="77777777" w:rsidR="00EB7C93" w:rsidRPr="00EB7C93" w:rsidRDefault="00EB7C93">
            <w:pPr>
              <w:spacing w:line="256" w:lineRule="auto"/>
              <w:jc w:val="center"/>
              <w:rPr>
                <w:sz w:val="18"/>
                <w:szCs w:val="18"/>
              </w:rPr>
            </w:pPr>
            <w:r w:rsidRPr="00EB7C93">
              <w:rPr>
                <w:sz w:val="18"/>
                <w:szCs w:val="18"/>
              </w:rPr>
              <w:t>15,00</w:t>
            </w:r>
          </w:p>
        </w:tc>
      </w:tr>
      <w:tr w:rsidR="00EB7C93" w:rsidRPr="00EB7C93" w14:paraId="7EA4F29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AEC1B55" w14:textId="77777777" w:rsidR="00EB7C93" w:rsidRPr="00EB7C93" w:rsidRDefault="00EB7C93">
            <w:pPr>
              <w:spacing w:line="256" w:lineRule="auto"/>
              <w:rPr>
                <w:sz w:val="18"/>
                <w:szCs w:val="18"/>
              </w:rPr>
            </w:pPr>
            <w:r w:rsidRPr="00EB7C93">
              <w:rPr>
                <w:sz w:val="18"/>
                <w:szCs w:val="18"/>
              </w:rPr>
              <w:t xml:space="preserve"> 102</w:t>
            </w:r>
          </w:p>
        </w:tc>
        <w:tc>
          <w:tcPr>
            <w:tcW w:w="1701" w:type="dxa"/>
            <w:tcBorders>
              <w:top w:val="single" w:sz="4" w:space="0" w:color="auto"/>
              <w:left w:val="single" w:sz="6" w:space="0" w:color="auto"/>
              <w:bottom w:val="single" w:sz="4" w:space="0" w:color="auto"/>
              <w:right w:val="single" w:sz="6" w:space="0" w:color="auto"/>
            </w:tcBorders>
            <w:vAlign w:val="center"/>
          </w:tcPr>
          <w:p w14:paraId="3EE16378" w14:textId="77777777" w:rsidR="00EB7C93" w:rsidRPr="00EB7C93" w:rsidRDefault="00EB7C93">
            <w:pPr>
              <w:spacing w:line="256" w:lineRule="auto"/>
              <w:rPr>
                <w:sz w:val="18"/>
                <w:szCs w:val="18"/>
                <w:lang w:val="en-US"/>
              </w:rPr>
            </w:pPr>
            <w:r w:rsidRPr="00EB7C93">
              <w:rPr>
                <w:sz w:val="18"/>
                <w:szCs w:val="18"/>
                <w:lang w:val="en-US"/>
              </w:rPr>
              <w:t>ID01B</w:t>
            </w:r>
          </w:p>
          <w:p w14:paraId="67B1D96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C2921D" w14:textId="580F3050"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26C24D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CE6927"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FC4FDF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8FB09E2" w14:textId="77777777" w:rsidR="00EB7C93" w:rsidRPr="00EB7C93" w:rsidRDefault="00EB7C93">
            <w:pPr>
              <w:spacing w:line="256" w:lineRule="auto"/>
              <w:rPr>
                <w:sz w:val="18"/>
                <w:szCs w:val="18"/>
              </w:rPr>
            </w:pPr>
            <w:r w:rsidRPr="00EB7C93">
              <w:rPr>
                <w:sz w:val="18"/>
                <w:szCs w:val="18"/>
              </w:rPr>
              <w:t xml:space="preserve"> 103</w:t>
            </w:r>
          </w:p>
        </w:tc>
        <w:tc>
          <w:tcPr>
            <w:tcW w:w="1701" w:type="dxa"/>
            <w:tcBorders>
              <w:top w:val="single" w:sz="4" w:space="0" w:color="auto"/>
              <w:left w:val="single" w:sz="6" w:space="0" w:color="auto"/>
              <w:bottom w:val="single" w:sz="4" w:space="0" w:color="auto"/>
              <w:right w:val="single" w:sz="6" w:space="0" w:color="auto"/>
            </w:tcBorders>
            <w:vAlign w:val="center"/>
          </w:tcPr>
          <w:p w14:paraId="12019306" w14:textId="6124EDFB" w:rsidR="00EB7C93" w:rsidRPr="00EB7C93" w:rsidRDefault="00EB7C93" w:rsidP="00A95FFA">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6C2B8EBD" w14:textId="60CA9DA8"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 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E0FCE5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6BA5D1"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43E91A4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34FF207" w14:textId="77777777" w:rsidR="00EB7C93" w:rsidRPr="00EB7C93" w:rsidRDefault="00EB7C93">
            <w:pPr>
              <w:spacing w:line="256" w:lineRule="auto"/>
              <w:rPr>
                <w:sz w:val="18"/>
                <w:szCs w:val="18"/>
              </w:rPr>
            </w:pPr>
            <w:r w:rsidRPr="00EB7C93">
              <w:rPr>
                <w:sz w:val="18"/>
                <w:szCs w:val="18"/>
              </w:rPr>
              <w:t xml:space="preserve"> 104</w:t>
            </w:r>
          </w:p>
        </w:tc>
        <w:tc>
          <w:tcPr>
            <w:tcW w:w="1701" w:type="dxa"/>
            <w:tcBorders>
              <w:top w:val="single" w:sz="4" w:space="0" w:color="auto"/>
              <w:left w:val="single" w:sz="6" w:space="0" w:color="auto"/>
              <w:bottom w:val="single" w:sz="4" w:space="0" w:color="auto"/>
              <w:right w:val="single" w:sz="6" w:space="0" w:color="auto"/>
            </w:tcBorders>
            <w:vAlign w:val="center"/>
          </w:tcPr>
          <w:p w14:paraId="6D04D5C6" w14:textId="77777777" w:rsidR="00EB7C93" w:rsidRPr="00EB7C93" w:rsidRDefault="00EB7C93">
            <w:pPr>
              <w:spacing w:line="256" w:lineRule="auto"/>
              <w:rPr>
                <w:sz w:val="18"/>
                <w:szCs w:val="18"/>
                <w:lang w:val="en-US"/>
              </w:rPr>
            </w:pPr>
            <w:r w:rsidRPr="00EB7C93">
              <w:rPr>
                <w:sz w:val="18"/>
                <w:szCs w:val="18"/>
                <w:lang w:val="en-US"/>
              </w:rPr>
              <w:t>IB20A</w:t>
            </w:r>
          </w:p>
          <w:p w14:paraId="6D8A07F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0542BEF" w14:textId="36BF3A1B"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82622E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16B34B"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7938FC21" w14:textId="77777777" w:rsidTr="00EB7C93">
        <w:tc>
          <w:tcPr>
            <w:tcW w:w="709" w:type="dxa"/>
            <w:tcBorders>
              <w:top w:val="nil"/>
              <w:left w:val="single" w:sz="6" w:space="0" w:color="auto"/>
              <w:bottom w:val="nil"/>
              <w:right w:val="nil"/>
            </w:tcBorders>
            <w:hideMark/>
          </w:tcPr>
          <w:p w14:paraId="60A16A42"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B7651BA"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875D0D6" w14:textId="674E0268" w:rsidR="00EB7C93" w:rsidRPr="00EB7C93" w:rsidRDefault="00EB7C93" w:rsidP="00A95FFA">
            <w:pPr>
              <w:spacing w:line="256" w:lineRule="auto"/>
              <w:rPr>
                <w:b/>
                <w:bCs/>
                <w:sz w:val="18"/>
                <w:szCs w:val="18"/>
                <w:lang w:val="en-US"/>
              </w:rPr>
            </w:pPr>
            <w:r w:rsidRPr="00EB7C93">
              <w:rPr>
                <w:b/>
                <w:bCs/>
                <w:sz w:val="18"/>
                <w:szCs w:val="18"/>
                <w:lang w:val="en-US"/>
              </w:rPr>
              <w:t>Capitolul 1.2.7. Sanitare</w:t>
            </w:r>
          </w:p>
        </w:tc>
        <w:tc>
          <w:tcPr>
            <w:tcW w:w="1560" w:type="dxa"/>
            <w:tcBorders>
              <w:top w:val="nil"/>
              <w:left w:val="single" w:sz="6" w:space="0" w:color="auto"/>
              <w:bottom w:val="nil"/>
              <w:right w:val="nil"/>
            </w:tcBorders>
          </w:tcPr>
          <w:p w14:paraId="0AD9A326"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5A549084" w14:textId="77777777" w:rsidR="00EB7C93" w:rsidRPr="00EB7C93" w:rsidRDefault="00EB7C93">
            <w:pPr>
              <w:spacing w:line="256" w:lineRule="auto"/>
              <w:rPr>
                <w:sz w:val="18"/>
                <w:szCs w:val="18"/>
                <w:lang w:val="en-US"/>
              </w:rPr>
            </w:pPr>
          </w:p>
        </w:tc>
      </w:tr>
      <w:tr w:rsidR="00EB7C93" w:rsidRPr="00EB7C93" w14:paraId="7D84FD3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A2D7893" w14:textId="77777777" w:rsidR="00EB7C93" w:rsidRPr="00EB7C93" w:rsidRDefault="00EB7C93">
            <w:pPr>
              <w:spacing w:line="256" w:lineRule="auto"/>
              <w:rPr>
                <w:sz w:val="18"/>
                <w:szCs w:val="18"/>
                <w:lang w:val="ru-RU"/>
              </w:rPr>
            </w:pPr>
            <w:r w:rsidRPr="00EB7C93">
              <w:rPr>
                <w:sz w:val="18"/>
                <w:szCs w:val="18"/>
              </w:rPr>
              <w:t>105</w:t>
            </w:r>
          </w:p>
        </w:tc>
        <w:tc>
          <w:tcPr>
            <w:tcW w:w="1701" w:type="dxa"/>
            <w:tcBorders>
              <w:top w:val="single" w:sz="4" w:space="0" w:color="auto"/>
              <w:left w:val="single" w:sz="6" w:space="0" w:color="auto"/>
              <w:bottom w:val="single" w:sz="4" w:space="0" w:color="auto"/>
              <w:right w:val="single" w:sz="6" w:space="0" w:color="auto"/>
            </w:tcBorders>
            <w:vAlign w:val="center"/>
          </w:tcPr>
          <w:p w14:paraId="46A4C88C" w14:textId="728EB1F5" w:rsidR="00EB7C93" w:rsidRPr="00EB7C93" w:rsidRDefault="00EB7C93" w:rsidP="00A95FFA">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52BEF307" w14:textId="075932E8"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7E2A6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2CDF72"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8D68FC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1F23D67" w14:textId="77777777" w:rsidR="00EB7C93" w:rsidRPr="00EB7C93" w:rsidRDefault="00EB7C93">
            <w:pPr>
              <w:spacing w:line="256" w:lineRule="auto"/>
              <w:rPr>
                <w:sz w:val="18"/>
                <w:szCs w:val="18"/>
              </w:rPr>
            </w:pPr>
            <w:r w:rsidRPr="00EB7C93">
              <w:rPr>
                <w:sz w:val="18"/>
                <w:szCs w:val="18"/>
              </w:rPr>
              <w:t xml:space="preserve"> 106</w:t>
            </w:r>
          </w:p>
        </w:tc>
        <w:tc>
          <w:tcPr>
            <w:tcW w:w="1701" w:type="dxa"/>
            <w:tcBorders>
              <w:top w:val="single" w:sz="4" w:space="0" w:color="auto"/>
              <w:left w:val="single" w:sz="6" w:space="0" w:color="auto"/>
              <w:bottom w:val="single" w:sz="4" w:space="0" w:color="auto"/>
              <w:right w:val="single" w:sz="6" w:space="0" w:color="auto"/>
            </w:tcBorders>
            <w:vAlign w:val="center"/>
          </w:tcPr>
          <w:p w14:paraId="7E9558D9" w14:textId="04029805" w:rsidR="00EB7C93" w:rsidRPr="00EB7C93" w:rsidRDefault="00EB7C93" w:rsidP="00A95FFA">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0B4FFFD8" w14:textId="7F6957C6"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716C4C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86FE4C"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1FB7946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A57EF1C" w14:textId="77777777" w:rsidR="00EB7C93" w:rsidRPr="00EB7C93" w:rsidRDefault="00EB7C93">
            <w:pPr>
              <w:spacing w:line="256" w:lineRule="auto"/>
              <w:rPr>
                <w:sz w:val="18"/>
                <w:szCs w:val="18"/>
              </w:rPr>
            </w:pPr>
            <w:r w:rsidRPr="00EB7C93">
              <w:rPr>
                <w:sz w:val="18"/>
                <w:szCs w:val="18"/>
              </w:rPr>
              <w:lastRenderedPageBreak/>
              <w:t xml:space="preserve"> 107</w:t>
            </w:r>
          </w:p>
        </w:tc>
        <w:tc>
          <w:tcPr>
            <w:tcW w:w="1701" w:type="dxa"/>
            <w:tcBorders>
              <w:top w:val="single" w:sz="4" w:space="0" w:color="auto"/>
              <w:left w:val="single" w:sz="6" w:space="0" w:color="auto"/>
              <w:bottom w:val="single" w:sz="4" w:space="0" w:color="auto"/>
              <w:right w:val="single" w:sz="6" w:space="0" w:color="auto"/>
            </w:tcBorders>
            <w:vAlign w:val="center"/>
          </w:tcPr>
          <w:p w14:paraId="5A7CE920" w14:textId="77777777" w:rsidR="00EB7C93" w:rsidRPr="00EB7C93" w:rsidRDefault="00EB7C93">
            <w:pPr>
              <w:spacing w:line="256" w:lineRule="auto"/>
              <w:rPr>
                <w:sz w:val="18"/>
                <w:szCs w:val="18"/>
                <w:lang w:val="en-US"/>
              </w:rPr>
            </w:pPr>
            <w:r w:rsidRPr="00EB7C93">
              <w:rPr>
                <w:sz w:val="18"/>
                <w:szCs w:val="18"/>
                <w:lang w:val="en-US"/>
              </w:rPr>
              <w:t>RpSB01A</w:t>
            </w:r>
          </w:p>
          <w:p w14:paraId="0508564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98F3A08" w14:textId="47CC3064"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6B227F6"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B3E726"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38E21F8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0C49645" w14:textId="77777777" w:rsidR="00EB7C93" w:rsidRPr="00EB7C93" w:rsidRDefault="00EB7C93">
            <w:pPr>
              <w:spacing w:line="256" w:lineRule="auto"/>
              <w:rPr>
                <w:sz w:val="18"/>
                <w:szCs w:val="18"/>
              </w:rPr>
            </w:pPr>
            <w:r w:rsidRPr="00EB7C93">
              <w:rPr>
                <w:sz w:val="18"/>
                <w:szCs w:val="18"/>
              </w:rPr>
              <w:t xml:space="preserve"> 108</w:t>
            </w:r>
          </w:p>
        </w:tc>
        <w:tc>
          <w:tcPr>
            <w:tcW w:w="1701" w:type="dxa"/>
            <w:tcBorders>
              <w:top w:val="single" w:sz="4" w:space="0" w:color="auto"/>
              <w:left w:val="single" w:sz="6" w:space="0" w:color="auto"/>
              <w:bottom w:val="single" w:sz="4" w:space="0" w:color="auto"/>
              <w:right w:val="single" w:sz="6" w:space="0" w:color="auto"/>
            </w:tcBorders>
            <w:vAlign w:val="center"/>
          </w:tcPr>
          <w:p w14:paraId="70C5BC04" w14:textId="77777777" w:rsidR="00EB7C93" w:rsidRPr="00EB7C93" w:rsidRDefault="00EB7C93">
            <w:pPr>
              <w:spacing w:line="256" w:lineRule="auto"/>
              <w:rPr>
                <w:sz w:val="18"/>
                <w:szCs w:val="18"/>
                <w:lang w:val="en-US"/>
              </w:rPr>
            </w:pPr>
            <w:r w:rsidRPr="00EB7C93">
              <w:rPr>
                <w:sz w:val="18"/>
                <w:szCs w:val="18"/>
                <w:lang w:val="en-US"/>
              </w:rPr>
              <w:t>SB08C</w:t>
            </w:r>
          </w:p>
          <w:p w14:paraId="6CCAD55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5149990" w14:textId="0A1E4F13"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253F571"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FBB882"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112AD21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5DF6E41" w14:textId="77777777" w:rsidR="00EB7C93" w:rsidRPr="00EB7C93" w:rsidRDefault="00EB7C93">
            <w:pPr>
              <w:spacing w:line="256" w:lineRule="auto"/>
              <w:rPr>
                <w:sz w:val="18"/>
                <w:szCs w:val="18"/>
              </w:rPr>
            </w:pPr>
            <w:r w:rsidRPr="00EB7C93">
              <w:rPr>
                <w:sz w:val="18"/>
                <w:szCs w:val="18"/>
              </w:rPr>
              <w:t xml:space="preserve"> 109</w:t>
            </w:r>
          </w:p>
        </w:tc>
        <w:tc>
          <w:tcPr>
            <w:tcW w:w="1701" w:type="dxa"/>
            <w:tcBorders>
              <w:top w:val="single" w:sz="4" w:space="0" w:color="auto"/>
              <w:left w:val="single" w:sz="6" w:space="0" w:color="auto"/>
              <w:bottom w:val="single" w:sz="4" w:space="0" w:color="auto"/>
              <w:right w:val="single" w:sz="6" w:space="0" w:color="auto"/>
            </w:tcBorders>
            <w:vAlign w:val="center"/>
          </w:tcPr>
          <w:p w14:paraId="77959E02" w14:textId="77777777" w:rsidR="00EB7C93" w:rsidRPr="00EB7C93" w:rsidRDefault="00EB7C93">
            <w:pPr>
              <w:spacing w:line="256" w:lineRule="auto"/>
              <w:rPr>
                <w:sz w:val="18"/>
                <w:szCs w:val="18"/>
                <w:lang w:val="en-US"/>
              </w:rPr>
            </w:pPr>
            <w:r w:rsidRPr="00EB7C93">
              <w:rPr>
                <w:sz w:val="18"/>
                <w:szCs w:val="18"/>
                <w:lang w:val="en-US"/>
              </w:rPr>
              <w:t>SB09C</w:t>
            </w:r>
          </w:p>
          <w:p w14:paraId="41DBB03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21BBB8C" w14:textId="07DB7B85"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CF6CCD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1D2BED"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1785BC5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2CA1ED6" w14:textId="77777777" w:rsidR="00EB7C93" w:rsidRPr="00EB7C93" w:rsidRDefault="00EB7C93">
            <w:pPr>
              <w:spacing w:line="256" w:lineRule="auto"/>
              <w:rPr>
                <w:sz w:val="18"/>
                <w:szCs w:val="18"/>
              </w:rPr>
            </w:pPr>
            <w:r w:rsidRPr="00EB7C93">
              <w:rPr>
                <w:sz w:val="18"/>
                <w:szCs w:val="18"/>
              </w:rPr>
              <w:t xml:space="preserve"> 110</w:t>
            </w:r>
          </w:p>
        </w:tc>
        <w:tc>
          <w:tcPr>
            <w:tcW w:w="1701" w:type="dxa"/>
            <w:tcBorders>
              <w:top w:val="single" w:sz="4" w:space="0" w:color="auto"/>
              <w:left w:val="single" w:sz="6" w:space="0" w:color="auto"/>
              <w:bottom w:val="single" w:sz="4" w:space="0" w:color="auto"/>
              <w:right w:val="single" w:sz="6" w:space="0" w:color="auto"/>
            </w:tcBorders>
            <w:vAlign w:val="center"/>
          </w:tcPr>
          <w:p w14:paraId="0F0DD2DC" w14:textId="77777777" w:rsidR="00EB7C93" w:rsidRPr="00EB7C93" w:rsidRDefault="00EB7C93">
            <w:pPr>
              <w:spacing w:line="256" w:lineRule="auto"/>
              <w:rPr>
                <w:sz w:val="18"/>
                <w:szCs w:val="18"/>
                <w:lang w:val="en-US"/>
              </w:rPr>
            </w:pPr>
            <w:r w:rsidRPr="00EB7C93">
              <w:rPr>
                <w:sz w:val="18"/>
                <w:szCs w:val="18"/>
                <w:lang w:val="en-US"/>
              </w:rPr>
              <w:t>SA15B</w:t>
            </w:r>
          </w:p>
          <w:p w14:paraId="205EF09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0F0EF5" w14:textId="037703DA"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FBDA9B0"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23B93B"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2BC242E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0962587" w14:textId="77777777" w:rsidR="00EB7C93" w:rsidRPr="00EB7C93" w:rsidRDefault="00EB7C93">
            <w:pPr>
              <w:spacing w:line="256" w:lineRule="auto"/>
              <w:rPr>
                <w:sz w:val="18"/>
                <w:szCs w:val="18"/>
              </w:rPr>
            </w:pPr>
            <w:r w:rsidRPr="00EB7C93">
              <w:rPr>
                <w:sz w:val="18"/>
                <w:szCs w:val="18"/>
              </w:rPr>
              <w:t xml:space="preserve"> 111</w:t>
            </w:r>
          </w:p>
        </w:tc>
        <w:tc>
          <w:tcPr>
            <w:tcW w:w="1701" w:type="dxa"/>
            <w:tcBorders>
              <w:top w:val="single" w:sz="4" w:space="0" w:color="auto"/>
              <w:left w:val="single" w:sz="6" w:space="0" w:color="auto"/>
              <w:bottom w:val="single" w:sz="4" w:space="0" w:color="auto"/>
              <w:right w:val="single" w:sz="6" w:space="0" w:color="auto"/>
            </w:tcBorders>
            <w:vAlign w:val="center"/>
          </w:tcPr>
          <w:p w14:paraId="1B2A6511" w14:textId="77777777" w:rsidR="00EB7C93" w:rsidRPr="00EB7C93" w:rsidRDefault="00EB7C93">
            <w:pPr>
              <w:spacing w:line="256" w:lineRule="auto"/>
              <w:rPr>
                <w:sz w:val="18"/>
                <w:szCs w:val="18"/>
                <w:lang w:val="en-US"/>
              </w:rPr>
            </w:pPr>
            <w:r w:rsidRPr="00EB7C93">
              <w:rPr>
                <w:sz w:val="18"/>
                <w:szCs w:val="18"/>
                <w:lang w:val="en-US"/>
              </w:rPr>
              <w:t>SC04C</w:t>
            </w:r>
          </w:p>
          <w:p w14:paraId="4473F96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5086C63" w14:textId="5542EC7B"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F32FCB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16B248"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4E01FF9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68D9473" w14:textId="77777777" w:rsidR="00EB7C93" w:rsidRPr="00EB7C93" w:rsidRDefault="00EB7C93">
            <w:pPr>
              <w:spacing w:line="256" w:lineRule="auto"/>
              <w:rPr>
                <w:sz w:val="18"/>
                <w:szCs w:val="18"/>
              </w:rPr>
            </w:pPr>
            <w:r w:rsidRPr="00EB7C93">
              <w:rPr>
                <w:sz w:val="18"/>
                <w:szCs w:val="18"/>
              </w:rPr>
              <w:t xml:space="preserve"> 112</w:t>
            </w:r>
          </w:p>
        </w:tc>
        <w:tc>
          <w:tcPr>
            <w:tcW w:w="1701" w:type="dxa"/>
            <w:tcBorders>
              <w:top w:val="single" w:sz="4" w:space="0" w:color="auto"/>
              <w:left w:val="single" w:sz="6" w:space="0" w:color="auto"/>
              <w:bottom w:val="single" w:sz="4" w:space="0" w:color="auto"/>
              <w:right w:val="single" w:sz="6" w:space="0" w:color="auto"/>
            </w:tcBorders>
            <w:vAlign w:val="center"/>
          </w:tcPr>
          <w:p w14:paraId="1084D546" w14:textId="77777777" w:rsidR="00EB7C93" w:rsidRPr="00EB7C93" w:rsidRDefault="00EB7C93">
            <w:pPr>
              <w:spacing w:line="256" w:lineRule="auto"/>
              <w:rPr>
                <w:sz w:val="18"/>
                <w:szCs w:val="18"/>
                <w:lang w:val="en-US"/>
              </w:rPr>
            </w:pPr>
            <w:r w:rsidRPr="00EB7C93">
              <w:rPr>
                <w:sz w:val="18"/>
                <w:szCs w:val="18"/>
                <w:lang w:val="en-US"/>
              </w:rPr>
              <w:t>SD04A</w:t>
            </w:r>
          </w:p>
          <w:p w14:paraId="52F69B9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B8BFEC" w14:textId="2E5D884E"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2A7BF4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624BC7"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387639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DB705B8" w14:textId="77777777" w:rsidR="00EB7C93" w:rsidRPr="00EB7C93" w:rsidRDefault="00EB7C93">
            <w:pPr>
              <w:spacing w:line="256" w:lineRule="auto"/>
              <w:rPr>
                <w:sz w:val="18"/>
                <w:szCs w:val="18"/>
              </w:rPr>
            </w:pPr>
            <w:r w:rsidRPr="00EB7C93">
              <w:rPr>
                <w:sz w:val="18"/>
                <w:szCs w:val="18"/>
              </w:rPr>
              <w:t xml:space="preserve"> 113</w:t>
            </w:r>
          </w:p>
        </w:tc>
        <w:tc>
          <w:tcPr>
            <w:tcW w:w="1701" w:type="dxa"/>
            <w:tcBorders>
              <w:top w:val="single" w:sz="4" w:space="0" w:color="auto"/>
              <w:left w:val="single" w:sz="6" w:space="0" w:color="auto"/>
              <w:bottom w:val="single" w:sz="4" w:space="0" w:color="auto"/>
              <w:right w:val="single" w:sz="6" w:space="0" w:color="auto"/>
            </w:tcBorders>
            <w:vAlign w:val="center"/>
          </w:tcPr>
          <w:p w14:paraId="316330B9" w14:textId="77777777" w:rsidR="00EB7C93" w:rsidRPr="00EB7C93" w:rsidRDefault="00EB7C93">
            <w:pPr>
              <w:spacing w:line="256" w:lineRule="auto"/>
              <w:rPr>
                <w:sz w:val="18"/>
                <w:szCs w:val="18"/>
                <w:lang w:val="en-US"/>
              </w:rPr>
            </w:pPr>
            <w:r w:rsidRPr="00EB7C93">
              <w:rPr>
                <w:sz w:val="18"/>
                <w:szCs w:val="18"/>
                <w:lang w:val="en-US"/>
              </w:rPr>
              <w:t>SD19A</w:t>
            </w:r>
          </w:p>
          <w:p w14:paraId="4550EA9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5F8F4F1" w14:textId="73A8D0C2"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AD988B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5F5D33"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28AF509" w14:textId="77777777" w:rsidTr="00EB7C93">
        <w:tc>
          <w:tcPr>
            <w:tcW w:w="709" w:type="dxa"/>
            <w:tcBorders>
              <w:top w:val="nil"/>
              <w:left w:val="single" w:sz="6" w:space="0" w:color="auto"/>
              <w:bottom w:val="nil"/>
              <w:right w:val="nil"/>
            </w:tcBorders>
            <w:hideMark/>
          </w:tcPr>
          <w:p w14:paraId="2C056211"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58FEC88"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B5FF870" w14:textId="76DF6814" w:rsidR="00EB7C93" w:rsidRPr="00EB7C93" w:rsidRDefault="00EB7C93" w:rsidP="00A95FFA">
            <w:pPr>
              <w:spacing w:line="256" w:lineRule="auto"/>
              <w:rPr>
                <w:b/>
                <w:bCs/>
                <w:sz w:val="18"/>
                <w:szCs w:val="18"/>
                <w:lang w:val="en-US"/>
              </w:rPr>
            </w:pPr>
            <w:r w:rsidRPr="00EB7C93">
              <w:rPr>
                <w:b/>
                <w:bCs/>
                <w:sz w:val="18"/>
                <w:szCs w:val="18"/>
                <w:lang w:val="en-US"/>
              </w:rPr>
              <w:t>Capitolul 1.3. Biroul 320  proceduri</w:t>
            </w:r>
          </w:p>
        </w:tc>
        <w:tc>
          <w:tcPr>
            <w:tcW w:w="1560" w:type="dxa"/>
            <w:tcBorders>
              <w:top w:val="nil"/>
              <w:left w:val="single" w:sz="6" w:space="0" w:color="auto"/>
              <w:bottom w:val="nil"/>
              <w:right w:val="nil"/>
            </w:tcBorders>
          </w:tcPr>
          <w:p w14:paraId="2BCAE6F6"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20B3207" w14:textId="77777777" w:rsidR="00EB7C93" w:rsidRPr="00EB7C93" w:rsidRDefault="00EB7C93">
            <w:pPr>
              <w:spacing w:line="256" w:lineRule="auto"/>
              <w:rPr>
                <w:sz w:val="18"/>
                <w:szCs w:val="18"/>
                <w:lang w:val="en-US"/>
              </w:rPr>
            </w:pPr>
          </w:p>
        </w:tc>
      </w:tr>
      <w:tr w:rsidR="00EB7C93" w:rsidRPr="00EB7C93" w14:paraId="770D3682" w14:textId="77777777" w:rsidTr="00EB7C93">
        <w:tc>
          <w:tcPr>
            <w:tcW w:w="709" w:type="dxa"/>
            <w:tcBorders>
              <w:top w:val="nil"/>
              <w:left w:val="single" w:sz="6" w:space="0" w:color="auto"/>
              <w:bottom w:val="nil"/>
              <w:right w:val="nil"/>
            </w:tcBorders>
          </w:tcPr>
          <w:p w14:paraId="47E7207A"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08D5C9BB"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1610B06" w14:textId="44F7F0D8" w:rsidR="00EB7C93" w:rsidRPr="00EB7C93" w:rsidRDefault="00EB7C93" w:rsidP="00A95FFA">
            <w:pPr>
              <w:spacing w:line="256" w:lineRule="auto"/>
              <w:rPr>
                <w:b/>
                <w:bCs/>
                <w:sz w:val="18"/>
                <w:szCs w:val="18"/>
                <w:lang w:val="en-US"/>
              </w:rPr>
            </w:pPr>
            <w:r w:rsidRPr="00EB7C93">
              <w:rPr>
                <w:b/>
                <w:bCs/>
                <w:sz w:val="18"/>
                <w:szCs w:val="18"/>
                <w:lang w:val="en-US"/>
              </w:rPr>
              <w:t>Capitolul 1.3.1. Pereti</w:t>
            </w:r>
          </w:p>
        </w:tc>
        <w:tc>
          <w:tcPr>
            <w:tcW w:w="1560" w:type="dxa"/>
            <w:tcBorders>
              <w:top w:val="nil"/>
              <w:left w:val="single" w:sz="6" w:space="0" w:color="auto"/>
              <w:bottom w:val="nil"/>
              <w:right w:val="nil"/>
            </w:tcBorders>
          </w:tcPr>
          <w:p w14:paraId="42F0B2E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70B4971" w14:textId="77777777" w:rsidR="00EB7C93" w:rsidRPr="00EB7C93" w:rsidRDefault="00EB7C93">
            <w:pPr>
              <w:spacing w:line="256" w:lineRule="auto"/>
              <w:rPr>
                <w:sz w:val="18"/>
                <w:szCs w:val="18"/>
                <w:lang w:val="en-US"/>
              </w:rPr>
            </w:pPr>
          </w:p>
        </w:tc>
      </w:tr>
      <w:tr w:rsidR="00EB7C93" w:rsidRPr="00EB7C93" w14:paraId="7FA2E06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0F11DD9" w14:textId="77777777" w:rsidR="00EB7C93" w:rsidRPr="00EB7C93" w:rsidRDefault="00EB7C93">
            <w:pPr>
              <w:spacing w:line="256" w:lineRule="auto"/>
              <w:rPr>
                <w:sz w:val="18"/>
                <w:szCs w:val="18"/>
                <w:lang w:val="ru-RU"/>
              </w:rPr>
            </w:pPr>
            <w:r w:rsidRPr="00EB7C93">
              <w:rPr>
                <w:sz w:val="18"/>
                <w:szCs w:val="18"/>
              </w:rPr>
              <w:t>114</w:t>
            </w:r>
          </w:p>
        </w:tc>
        <w:tc>
          <w:tcPr>
            <w:tcW w:w="1701" w:type="dxa"/>
            <w:tcBorders>
              <w:top w:val="single" w:sz="4" w:space="0" w:color="auto"/>
              <w:left w:val="single" w:sz="6" w:space="0" w:color="auto"/>
              <w:bottom w:val="single" w:sz="4" w:space="0" w:color="auto"/>
              <w:right w:val="single" w:sz="6" w:space="0" w:color="auto"/>
            </w:tcBorders>
            <w:vAlign w:val="center"/>
          </w:tcPr>
          <w:p w14:paraId="6C39E187" w14:textId="2B17A3E9" w:rsidR="00EB7C93" w:rsidRPr="00EB7C93" w:rsidRDefault="00EB7C93" w:rsidP="00A95FFA">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78CF96C0" w14:textId="6F04ED7C"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ED741E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091CCE" w14:textId="77777777" w:rsidR="00EB7C93" w:rsidRPr="00EB7C93" w:rsidRDefault="00EB7C93">
            <w:pPr>
              <w:spacing w:line="256" w:lineRule="auto"/>
              <w:jc w:val="center"/>
              <w:rPr>
                <w:sz w:val="18"/>
                <w:szCs w:val="18"/>
              </w:rPr>
            </w:pPr>
            <w:r w:rsidRPr="00EB7C93">
              <w:rPr>
                <w:sz w:val="18"/>
                <w:szCs w:val="18"/>
              </w:rPr>
              <w:t>26,25</w:t>
            </w:r>
          </w:p>
        </w:tc>
      </w:tr>
      <w:tr w:rsidR="00EB7C93" w:rsidRPr="00EB7C93" w14:paraId="178BDD0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687B9E5" w14:textId="77777777" w:rsidR="00EB7C93" w:rsidRPr="00EB7C93" w:rsidRDefault="00EB7C93">
            <w:pPr>
              <w:spacing w:line="256" w:lineRule="auto"/>
              <w:rPr>
                <w:sz w:val="18"/>
                <w:szCs w:val="18"/>
              </w:rPr>
            </w:pPr>
            <w:r w:rsidRPr="00EB7C93">
              <w:rPr>
                <w:sz w:val="18"/>
                <w:szCs w:val="18"/>
              </w:rPr>
              <w:t xml:space="preserve"> 115</w:t>
            </w:r>
          </w:p>
        </w:tc>
        <w:tc>
          <w:tcPr>
            <w:tcW w:w="1701" w:type="dxa"/>
            <w:tcBorders>
              <w:top w:val="single" w:sz="4" w:space="0" w:color="auto"/>
              <w:left w:val="single" w:sz="6" w:space="0" w:color="auto"/>
              <w:bottom w:val="single" w:sz="4" w:space="0" w:color="auto"/>
              <w:right w:val="single" w:sz="6" w:space="0" w:color="auto"/>
            </w:tcBorders>
            <w:vAlign w:val="center"/>
          </w:tcPr>
          <w:p w14:paraId="3FF33E03" w14:textId="77777777" w:rsidR="00EB7C93" w:rsidRPr="00EB7C93" w:rsidRDefault="00EB7C93">
            <w:pPr>
              <w:spacing w:line="256" w:lineRule="auto"/>
              <w:rPr>
                <w:sz w:val="18"/>
                <w:szCs w:val="18"/>
                <w:lang w:val="en-US"/>
              </w:rPr>
            </w:pPr>
            <w:r w:rsidRPr="00EB7C93">
              <w:rPr>
                <w:sz w:val="18"/>
                <w:szCs w:val="18"/>
                <w:lang w:val="en-US"/>
              </w:rPr>
              <w:t>RpCJ35A k sal 0,5</w:t>
            </w:r>
          </w:p>
          <w:p w14:paraId="719EDF4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361FC6" w14:textId="7D5CDFDC"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56DDBA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905EA6"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383956E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BAA028B" w14:textId="77777777" w:rsidR="00EB7C93" w:rsidRPr="00EB7C93" w:rsidRDefault="00EB7C93">
            <w:pPr>
              <w:spacing w:line="256" w:lineRule="auto"/>
              <w:rPr>
                <w:sz w:val="18"/>
                <w:szCs w:val="18"/>
              </w:rPr>
            </w:pPr>
            <w:r w:rsidRPr="00EB7C93">
              <w:rPr>
                <w:sz w:val="18"/>
                <w:szCs w:val="18"/>
              </w:rPr>
              <w:t xml:space="preserve"> 116</w:t>
            </w:r>
          </w:p>
        </w:tc>
        <w:tc>
          <w:tcPr>
            <w:tcW w:w="1701" w:type="dxa"/>
            <w:tcBorders>
              <w:top w:val="single" w:sz="4" w:space="0" w:color="auto"/>
              <w:left w:val="single" w:sz="6" w:space="0" w:color="auto"/>
              <w:bottom w:val="single" w:sz="4" w:space="0" w:color="auto"/>
              <w:right w:val="single" w:sz="6" w:space="0" w:color="auto"/>
            </w:tcBorders>
            <w:vAlign w:val="center"/>
          </w:tcPr>
          <w:p w14:paraId="02FF5BE3" w14:textId="62193D98" w:rsidR="00EB7C93" w:rsidRPr="00EB7C93" w:rsidRDefault="00EB7C93" w:rsidP="00A95FF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2E1DF2F4" w14:textId="62228A1C"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FE467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E23C8A" w14:textId="77777777" w:rsidR="00EB7C93" w:rsidRPr="00EB7C93" w:rsidRDefault="00EB7C93">
            <w:pPr>
              <w:spacing w:line="256" w:lineRule="auto"/>
              <w:jc w:val="center"/>
              <w:rPr>
                <w:sz w:val="18"/>
                <w:szCs w:val="18"/>
              </w:rPr>
            </w:pPr>
            <w:r w:rsidRPr="00EB7C93">
              <w:rPr>
                <w:sz w:val="18"/>
                <w:szCs w:val="18"/>
              </w:rPr>
              <w:t>39,75</w:t>
            </w:r>
          </w:p>
        </w:tc>
      </w:tr>
      <w:tr w:rsidR="00EB7C93" w:rsidRPr="00EB7C93" w14:paraId="25F1180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AC76417" w14:textId="77777777" w:rsidR="00EB7C93" w:rsidRPr="00EB7C93" w:rsidRDefault="00EB7C93">
            <w:pPr>
              <w:spacing w:line="256" w:lineRule="auto"/>
              <w:rPr>
                <w:sz w:val="18"/>
                <w:szCs w:val="18"/>
              </w:rPr>
            </w:pPr>
            <w:r w:rsidRPr="00EB7C93">
              <w:rPr>
                <w:sz w:val="18"/>
                <w:szCs w:val="18"/>
              </w:rPr>
              <w:t xml:space="preserve"> 117</w:t>
            </w:r>
          </w:p>
        </w:tc>
        <w:tc>
          <w:tcPr>
            <w:tcW w:w="1701" w:type="dxa"/>
            <w:tcBorders>
              <w:top w:val="single" w:sz="4" w:space="0" w:color="auto"/>
              <w:left w:val="single" w:sz="6" w:space="0" w:color="auto"/>
              <w:bottom w:val="single" w:sz="4" w:space="0" w:color="auto"/>
              <w:right w:val="single" w:sz="6" w:space="0" w:color="auto"/>
            </w:tcBorders>
            <w:vAlign w:val="center"/>
          </w:tcPr>
          <w:p w14:paraId="1E57721E" w14:textId="77777777" w:rsidR="00EB7C93" w:rsidRPr="00EB7C93" w:rsidRDefault="00EB7C93">
            <w:pPr>
              <w:spacing w:line="256" w:lineRule="auto"/>
              <w:rPr>
                <w:sz w:val="18"/>
                <w:szCs w:val="18"/>
                <w:lang w:val="en-US"/>
              </w:rPr>
            </w:pPr>
            <w:r w:rsidRPr="00EB7C93">
              <w:rPr>
                <w:sz w:val="18"/>
                <w:szCs w:val="18"/>
                <w:lang w:val="en-US"/>
              </w:rPr>
              <w:t>CF02B</w:t>
            </w:r>
          </w:p>
          <w:p w14:paraId="1BC19F6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EBBFE0" w14:textId="7457AA05"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A2CD1A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741FB3" w14:textId="77777777" w:rsidR="00EB7C93" w:rsidRPr="00EB7C93" w:rsidRDefault="00EB7C93">
            <w:pPr>
              <w:spacing w:line="256" w:lineRule="auto"/>
              <w:jc w:val="center"/>
              <w:rPr>
                <w:sz w:val="18"/>
                <w:szCs w:val="18"/>
              </w:rPr>
            </w:pPr>
            <w:r w:rsidRPr="00EB7C93">
              <w:rPr>
                <w:sz w:val="18"/>
                <w:szCs w:val="18"/>
              </w:rPr>
              <w:t>39,75</w:t>
            </w:r>
          </w:p>
        </w:tc>
      </w:tr>
      <w:tr w:rsidR="00EB7C93" w:rsidRPr="00EB7C93" w14:paraId="28B97F5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D33A414" w14:textId="77777777" w:rsidR="00EB7C93" w:rsidRPr="00EB7C93" w:rsidRDefault="00EB7C93">
            <w:pPr>
              <w:spacing w:line="256" w:lineRule="auto"/>
              <w:rPr>
                <w:sz w:val="18"/>
                <w:szCs w:val="18"/>
              </w:rPr>
            </w:pPr>
            <w:r w:rsidRPr="00EB7C93">
              <w:rPr>
                <w:sz w:val="18"/>
                <w:szCs w:val="18"/>
              </w:rPr>
              <w:t xml:space="preserve"> 118</w:t>
            </w:r>
          </w:p>
        </w:tc>
        <w:tc>
          <w:tcPr>
            <w:tcW w:w="1701" w:type="dxa"/>
            <w:tcBorders>
              <w:top w:val="single" w:sz="4" w:space="0" w:color="auto"/>
              <w:left w:val="single" w:sz="6" w:space="0" w:color="auto"/>
              <w:bottom w:val="single" w:sz="4" w:space="0" w:color="auto"/>
              <w:right w:val="single" w:sz="6" w:space="0" w:color="auto"/>
            </w:tcBorders>
            <w:vAlign w:val="center"/>
          </w:tcPr>
          <w:p w14:paraId="312A5D72" w14:textId="77777777" w:rsidR="00EB7C93" w:rsidRPr="00EB7C93" w:rsidRDefault="00EB7C93">
            <w:pPr>
              <w:spacing w:line="256" w:lineRule="auto"/>
              <w:rPr>
                <w:sz w:val="18"/>
                <w:szCs w:val="18"/>
                <w:lang w:val="en-US"/>
              </w:rPr>
            </w:pPr>
            <w:r w:rsidRPr="00EB7C93">
              <w:rPr>
                <w:sz w:val="18"/>
                <w:szCs w:val="18"/>
                <w:lang w:val="en-US"/>
              </w:rPr>
              <w:t>CF50B</w:t>
            </w:r>
          </w:p>
          <w:p w14:paraId="414FB18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31FABF" w14:textId="6C04199E"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56D6A9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A02BB4" w14:textId="77777777" w:rsidR="00EB7C93" w:rsidRPr="00EB7C93" w:rsidRDefault="00EB7C93">
            <w:pPr>
              <w:spacing w:line="256" w:lineRule="auto"/>
              <w:jc w:val="center"/>
              <w:rPr>
                <w:sz w:val="18"/>
                <w:szCs w:val="18"/>
              </w:rPr>
            </w:pPr>
            <w:r w:rsidRPr="00EB7C93">
              <w:rPr>
                <w:sz w:val="18"/>
                <w:szCs w:val="18"/>
              </w:rPr>
              <w:t>39,75</w:t>
            </w:r>
          </w:p>
        </w:tc>
      </w:tr>
      <w:tr w:rsidR="00EB7C93" w:rsidRPr="00EB7C93" w14:paraId="102B04F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F571C9F" w14:textId="77777777" w:rsidR="00EB7C93" w:rsidRPr="00EB7C93" w:rsidRDefault="00EB7C93">
            <w:pPr>
              <w:spacing w:line="256" w:lineRule="auto"/>
              <w:rPr>
                <w:sz w:val="18"/>
                <w:szCs w:val="18"/>
              </w:rPr>
            </w:pPr>
            <w:r w:rsidRPr="00EB7C93">
              <w:rPr>
                <w:sz w:val="18"/>
                <w:szCs w:val="18"/>
              </w:rPr>
              <w:t xml:space="preserve"> 119</w:t>
            </w:r>
          </w:p>
        </w:tc>
        <w:tc>
          <w:tcPr>
            <w:tcW w:w="1701" w:type="dxa"/>
            <w:tcBorders>
              <w:top w:val="single" w:sz="4" w:space="0" w:color="auto"/>
              <w:left w:val="single" w:sz="6" w:space="0" w:color="auto"/>
              <w:bottom w:val="single" w:sz="4" w:space="0" w:color="auto"/>
              <w:right w:val="single" w:sz="6" w:space="0" w:color="auto"/>
            </w:tcBorders>
            <w:vAlign w:val="center"/>
          </w:tcPr>
          <w:p w14:paraId="7BF1EECD" w14:textId="77777777" w:rsidR="00EB7C93" w:rsidRPr="00EB7C93" w:rsidRDefault="00EB7C93">
            <w:pPr>
              <w:spacing w:line="256" w:lineRule="auto"/>
              <w:rPr>
                <w:sz w:val="18"/>
                <w:szCs w:val="18"/>
                <w:lang w:val="en-US"/>
              </w:rPr>
            </w:pPr>
            <w:r w:rsidRPr="00EB7C93">
              <w:rPr>
                <w:sz w:val="18"/>
                <w:szCs w:val="18"/>
                <w:lang w:val="en-US"/>
              </w:rPr>
              <w:t>CF17C</w:t>
            </w:r>
          </w:p>
          <w:p w14:paraId="0B63362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7C128A5" w14:textId="409695F8"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410B4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5B35C7" w14:textId="77777777" w:rsidR="00EB7C93" w:rsidRPr="00EB7C93" w:rsidRDefault="00EB7C93">
            <w:pPr>
              <w:spacing w:line="256" w:lineRule="auto"/>
              <w:jc w:val="center"/>
              <w:rPr>
                <w:sz w:val="18"/>
                <w:szCs w:val="18"/>
              </w:rPr>
            </w:pPr>
            <w:r w:rsidRPr="00EB7C93">
              <w:rPr>
                <w:sz w:val="18"/>
                <w:szCs w:val="18"/>
              </w:rPr>
              <w:t>39,75</w:t>
            </w:r>
          </w:p>
        </w:tc>
      </w:tr>
      <w:tr w:rsidR="00EB7C93" w:rsidRPr="00EB7C93" w14:paraId="23560A8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D6A19E5" w14:textId="77777777" w:rsidR="00EB7C93" w:rsidRPr="00EB7C93" w:rsidRDefault="00EB7C93">
            <w:pPr>
              <w:spacing w:line="256" w:lineRule="auto"/>
              <w:rPr>
                <w:sz w:val="18"/>
                <w:szCs w:val="18"/>
              </w:rPr>
            </w:pPr>
            <w:r w:rsidRPr="00EB7C93">
              <w:rPr>
                <w:sz w:val="18"/>
                <w:szCs w:val="18"/>
              </w:rPr>
              <w:t xml:space="preserve"> 120</w:t>
            </w:r>
          </w:p>
        </w:tc>
        <w:tc>
          <w:tcPr>
            <w:tcW w:w="1701" w:type="dxa"/>
            <w:tcBorders>
              <w:top w:val="single" w:sz="4" w:space="0" w:color="auto"/>
              <w:left w:val="single" w:sz="6" w:space="0" w:color="auto"/>
              <w:bottom w:val="single" w:sz="4" w:space="0" w:color="auto"/>
              <w:right w:val="single" w:sz="6" w:space="0" w:color="auto"/>
            </w:tcBorders>
            <w:vAlign w:val="center"/>
          </w:tcPr>
          <w:p w14:paraId="54180DBE" w14:textId="1B590161" w:rsidR="00EB7C93" w:rsidRPr="00EB7C93" w:rsidRDefault="00EB7C93" w:rsidP="00A95FF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96191BB" w14:textId="4C16A231"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F2081A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D1BECBE" w14:textId="77777777" w:rsidR="00EB7C93" w:rsidRPr="00EB7C93" w:rsidRDefault="00EB7C93">
            <w:pPr>
              <w:spacing w:line="256" w:lineRule="auto"/>
              <w:jc w:val="center"/>
              <w:rPr>
                <w:sz w:val="18"/>
                <w:szCs w:val="18"/>
              </w:rPr>
            </w:pPr>
            <w:r w:rsidRPr="00EB7C93">
              <w:rPr>
                <w:sz w:val="18"/>
                <w:szCs w:val="18"/>
              </w:rPr>
              <w:t>39,75</w:t>
            </w:r>
          </w:p>
        </w:tc>
      </w:tr>
      <w:tr w:rsidR="00EB7C93" w:rsidRPr="00EB7C93" w14:paraId="2C7D854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6DE4D75" w14:textId="77777777" w:rsidR="00EB7C93" w:rsidRPr="00EB7C93" w:rsidRDefault="00EB7C93">
            <w:pPr>
              <w:spacing w:line="256" w:lineRule="auto"/>
              <w:rPr>
                <w:sz w:val="18"/>
                <w:szCs w:val="18"/>
              </w:rPr>
            </w:pPr>
            <w:r w:rsidRPr="00EB7C93">
              <w:rPr>
                <w:sz w:val="18"/>
                <w:szCs w:val="18"/>
              </w:rPr>
              <w:t xml:space="preserve"> 121</w:t>
            </w:r>
          </w:p>
        </w:tc>
        <w:tc>
          <w:tcPr>
            <w:tcW w:w="1701" w:type="dxa"/>
            <w:tcBorders>
              <w:top w:val="single" w:sz="4" w:space="0" w:color="auto"/>
              <w:left w:val="single" w:sz="6" w:space="0" w:color="auto"/>
              <w:bottom w:val="single" w:sz="4" w:space="0" w:color="auto"/>
              <w:right w:val="single" w:sz="6" w:space="0" w:color="auto"/>
            </w:tcBorders>
            <w:vAlign w:val="center"/>
          </w:tcPr>
          <w:p w14:paraId="094E63BD" w14:textId="77777777" w:rsidR="00EB7C93" w:rsidRPr="00EB7C93" w:rsidRDefault="00EB7C93">
            <w:pPr>
              <w:spacing w:line="256" w:lineRule="auto"/>
              <w:rPr>
                <w:sz w:val="18"/>
                <w:szCs w:val="18"/>
                <w:lang w:val="en-US"/>
              </w:rPr>
            </w:pPr>
            <w:r w:rsidRPr="00EB7C93">
              <w:rPr>
                <w:sz w:val="18"/>
                <w:szCs w:val="18"/>
                <w:lang w:val="en-US"/>
              </w:rPr>
              <w:t>CF57A</w:t>
            </w:r>
          </w:p>
          <w:p w14:paraId="1F55022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6FCDB08" w14:textId="4CD615FE"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6B82D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886AFF" w14:textId="77777777" w:rsidR="00EB7C93" w:rsidRPr="00EB7C93" w:rsidRDefault="00EB7C93">
            <w:pPr>
              <w:spacing w:line="256" w:lineRule="auto"/>
              <w:jc w:val="center"/>
              <w:rPr>
                <w:sz w:val="18"/>
                <w:szCs w:val="18"/>
              </w:rPr>
            </w:pPr>
            <w:r w:rsidRPr="00EB7C93">
              <w:rPr>
                <w:sz w:val="18"/>
                <w:szCs w:val="18"/>
              </w:rPr>
              <w:t>39,75</w:t>
            </w:r>
          </w:p>
        </w:tc>
      </w:tr>
      <w:tr w:rsidR="00EB7C93" w:rsidRPr="00EB7C93" w14:paraId="527326E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66F3AC0" w14:textId="77777777" w:rsidR="00EB7C93" w:rsidRPr="00EB7C93" w:rsidRDefault="00EB7C93">
            <w:pPr>
              <w:spacing w:line="256" w:lineRule="auto"/>
              <w:rPr>
                <w:sz w:val="18"/>
                <w:szCs w:val="18"/>
              </w:rPr>
            </w:pPr>
            <w:r w:rsidRPr="00EB7C93">
              <w:rPr>
                <w:sz w:val="18"/>
                <w:szCs w:val="18"/>
              </w:rPr>
              <w:t xml:space="preserve"> 122</w:t>
            </w:r>
          </w:p>
        </w:tc>
        <w:tc>
          <w:tcPr>
            <w:tcW w:w="1701" w:type="dxa"/>
            <w:tcBorders>
              <w:top w:val="single" w:sz="4" w:space="0" w:color="auto"/>
              <w:left w:val="single" w:sz="6" w:space="0" w:color="auto"/>
              <w:bottom w:val="single" w:sz="4" w:space="0" w:color="auto"/>
              <w:right w:val="single" w:sz="6" w:space="0" w:color="auto"/>
            </w:tcBorders>
            <w:vAlign w:val="center"/>
          </w:tcPr>
          <w:p w14:paraId="7D27444B" w14:textId="053A5006" w:rsidR="00EB7C93" w:rsidRPr="00EB7C93" w:rsidRDefault="00EB7C93" w:rsidP="00A95FF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7CC287F" w14:textId="291CB199"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E3A3AD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F05ED6" w14:textId="77777777" w:rsidR="00EB7C93" w:rsidRPr="00EB7C93" w:rsidRDefault="00EB7C93">
            <w:pPr>
              <w:spacing w:line="256" w:lineRule="auto"/>
              <w:jc w:val="center"/>
              <w:rPr>
                <w:sz w:val="18"/>
                <w:szCs w:val="18"/>
              </w:rPr>
            </w:pPr>
            <w:r w:rsidRPr="00EB7C93">
              <w:rPr>
                <w:sz w:val="18"/>
                <w:szCs w:val="18"/>
              </w:rPr>
              <w:t>39,75</w:t>
            </w:r>
          </w:p>
        </w:tc>
      </w:tr>
      <w:tr w:rsidR="00EB7C93" w:rsidRPr="00EB7C93" w14:paraId="26775F8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6A98DF2" w14:textId="77777777" w:rsidR="00EB7C93" w:rsidRPr="00EB7C93" w:rsidRDefault="00EB7C93">
            <w:pPr>
              <w:spacing w:line="256" w:lineRule="auto"/>
              <w:rPr>
                <w:sz w:val="18"/>
                <w:szCs w:val="18"/>
              </w:rPr>
            </w:pPr>
            <w:r w:rsidRPr="00EB7C93">
              <w:rPr>
                <w:sz w:val="18"/>
                <w:szCs w:val="18"/>
              </w:rPr>
              <w:t xml:space="preserve"> 123</w:t>
            </w:r>
          </w:p>
        </w:tc>
        <w:tc>
          <w:tcPr>
            <w:tcW w:w="1701" w:type="dxa"/>
            <w:tcBorders>
              <w:top w:val="single" w:sz="4" w:space="0" w:color="auto"/>
              <w:left w:val="single" w:sz="6" w:space="0" w:color="auto"/>
              <w:bottom w:val="single" w:sz="4" w:space="0" w:color="auto"/>
              <w:right w:val="single" w:sz="6" w:space="0" w:color="auto"/>
            </w:tcBorders>
            <w:vAlign w:val="center"/>
          </w:tcPr>
          <w:p w14:paraId="51B73EB3" w14:textId="77777777" w:rsidR="00EB7C93" w:rsidRPr="00EB7C93" w:rsidRDefault="00EB7C93">
            <w:pPr>
              <w:spacing w:line="256" w:lineRule="auto"/>
              <w:rPr>
                <w:sz w:val="18"/>
                <w:szCs w:val="18"/>
                <w:lang w:val="en-US"/>
              </w:rPr>
            </w:pPr>
            <w:r w:rsidRPr="00EB7C93">
              <w:rPr>
                <w:sz w:val="18"/>
                <w:szCs w:val="18"/>
                <w:lang w:val="en-US"/>
              </w:rPr>
              <w:t>CI23A</w:t>
            </w:r>
          </w:p>
          <w:p w14:paraId="7DED454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EB2449" w14:textId="29409209"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Executarea acoperirii antibacteriale din vinil omogen (linoleum medical  antibacterial, antistatic, rezistent la uzura chimica si mecanica), la pereti cu grosimea 1,5 mm inclusiv bagheta din masa plastica si rosturile cu fir de sudare  (linoleum antibacterial omogen , pentru perete 1,5 mm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BDBBBD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C11CB6" w14:textId="77777777" w:rsidR="00EB7C93" w:rsidRPr="00EB7C93" w:rsidRDefault="00EB7C93">
            <w:pPr>
              <w:spacing w:line="256" w:lineRule="auto"/>
              <w:jc w:val="center"/>
              <w:rPr>
                <w:sz w:val="18"/>
                <w:szCs w:val="18"/>
              </w:rPr>
            </w:pPr>
            <w:r w:rsidRPr="00EB7C93">
              <w:rPr>
                <w:sz w:val="18"/>
                <w:szCs w:val="18"/>
              </w:rPr>
              <w:t>39,75</w:t>
            </w:r>
          </w:p>
        </w:tc>
      </w:tr>
      <w:tr w:rsidR="00EB7C93" w:rsidRPr="00EB7C93" w14:paraId="37AC624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C9805EC" w14:textId="77777777" w:rsidR="00EB7C93" w:rsidRPr="00EB7C93" w:rsidRDefault="00EB7C93">
            <w:pPr>
              <w:spacing w:line="256" w:lineRule="auto"/>
              <w:rPr>
                <w:sz w:val="18"/>
                <w:szCs w:val="18"/>
              </w:rPr>
            </w:pPr>
            <w:r w:rsidRPr="00EB7C93">
              <w:rPr>
                <w:sz w:val="18"/>
                <w:szCs w:val="18"/>
              </w:rPr>
              <w:t xml:space="preserve"> 124</w:t>
            </w:r>
          </w:p>
        </w:tc>
        <w:tc>
          <w:tcPr>
            <w:tcW w:w="1701" w:type="dxa"/>
            <w:tcBorders>
              <w:top w:val="single" w:sz="4" w:space="0" w:color="auto"/>
              <w:left w:val="single" w:sz="6" w:space="0" w:color="auto"/>
              <w:bottom w:val="single" w:sz="4" w:space="0" w:color="auto"/>
              <w:right w:val="single" w:sz="6" w:space="0" w:color="auto"/>
            </w:tcBorders>
            <w:vAlign w:val="center"/>
          </w:tcPr>
          <w:p w14:paraId="7F2806B2" w14:textId="77777777" w:rsidR="00EB7C93" w:rsidRPr="00EB7C93" w:rsidRDefault="00EB7C93">
            <w:pPr>
              <w:spacing w:line="256" w:lineRule="auto"/>
              <w:rPr>
                <w:sz w:val="18"/>
                <w:szCs w:val="18"/>
                <w:lang w:val="en-US"/>
              </w:rPr>
            </w:pPr>
            <w:r w:rsidRPr="00EB7C93">
              <w:rPr>
                <w:sz w:val="18"/>
                <w:szCs w:val="18"/>
                <w:lang w:val="en-US"/>
              </w:rPr>
              <w:t>CL20A</w:t>
            </w:r>
          </w:p>
          <w:p w14:paraId="3D95E44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604946" w14:textId="73C009B0"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Grile de ventilatie gata confectionate din PVC 20x40 (se exclude lant)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E7D55F"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F1A0A4"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9E3F70D" w14:textId="77777777" w:rsidTr="00EB7C93">
        <w:tc>
          <w:tcPr>
            <w:tcW w:w="709" w:type="dxa"/>
            <w:tcBorders>
              <w:top w:val="nil"/>
              <w:left w:val="single" w:sz="6" w:space="0" w:color="auto"/>
              <w:bottom w:val="nil"/>
              <w:right w:val="nil"/>
            </w:tcBorders>
            <w:hideMark/>
          </w:tcPr>
          <w:p w14:paraId="6B425E08"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C1E53DC"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2181B76" w14:textId="427A9557" w:rsidR="00EB7C93" w:rsidRPr="00EB7C93" w:rsidRDefault="00EB7C93" w:rsidP="00A95FFA">
            <w:pPr>
              <w:spacing w:line="256" w:lineRule="auto"/>
              <w:rPr>
                <w:b/>
                <w:bCs/>
                <w:sz w:val="18"/>
                <w:szCs w:val="18"/>
                <w:lang w:val="en-US"/>
              </w:rPr>
            </w:pPr>
            <w:r w:rsidRPr="00EB7C93">
              <w:rPr>
                <w:b/>
                <w:bCs/>
                <w:sz w:val="18"/>
                <w:szCs w:val="18"/>
                <w:lang w:val="en-US"/>
              </w:rPr>
              <w:t>Capitolul 1.3.2. Tavan</w:t>
            </w:r>
          </w:p>
        </w:tc>
        <w:tc>
          <w:tcPr>
            <w:tcW w:w="1560" w:type="dxa"/>
            <w:tcBorders>
              <w:top w:val="nil"/>
              <w:left w:val="single" w:sz="6" w:space="0" w:color="auto"/>
              <w:bottom w:val="nil"/>
              <w:right w:val="nil"/>
            </w:tcBorders>
          </w:tcPr>
          <w:p w14:paraId="71E234B6"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E0D28D4" w14:textId="77777777" w:rsidR="00EB7C93" w:rsidRPr="00EB7C93" w:rsidRDefault="00EB7C93">
            <w:pPr>
              <w:spacing w:line="256" w:lineRule="auto"/>
              <w:rPr>
                <w:sz w:val="18"/>
                <w:szCs w:val="18"/>
                <w:lang w:val="en-US"/>
              </w:rPr>
            </w:pPr>
          </w:p>
        </w:tc>
      </w:tr>
      <w:tr w:rsidR="00EB7C93" w:rsidRPr="00EB7C93" w14:paraId="0881033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98983BE" w14:textId="77777777" w:rsidR="00EB7C93" w:rsidRPr="00EB7C93" w:rsidRDefault="00EB7C93">
            <w:pPr>
              <w:spacing w:line="256" w:lineRule="auto"/>
              <w:rPr>
                <w:sz w:val="18"/>
                <w:szCs w:val="18"/>
                <w:lang w:val="ru-RU"/>
              </w:rPr>
            </w:pPr>
            <w:r w:rsidRPr="00EB7C93">
              <w:rPr>
                <w:sz w:val="18"/>
                <w:szCs w:val="18"/>
              </w:rPr>
              <w:t>125</w:t>
            </w:r>
          </w:p>
        </w:tc>
        <w:tc>
          <w:tcPr>
            <w:tcW w:w="1701" w:type="dxa"/>
            <w:tcBorders>
              <w:top w:val="single" w:sz="4" w:space="0" w:color="auto"/>
              <w:left w:val="single" w:sz="6" w:space="0" w:color="auto"/>
              <w:bottom w:val="single" w:sz="4" w:space="0" w:color="auto"/>
              <w:right w:val="single" w:sz="6" w:space="0" w:color="auto"/>
            </w:tcBorders>
            <w:vAlign w:val="center"/>
          </w:tcPr>
          <w:p w14:paraId="1B8FD795" w14:textId="77777777" w:rsidR="00EB7C93" w:rsidRPr="00EB7C93" w:rsidRDefault="00EB7C93">
            <w:pPr>
              <w:spacing w:line="256" w:lineRule="auto"/>
              <w:rPr>
                <w:sz w:val="18"/>
                <w:szCs w:val="18"/>
                <w:lang w:val="en-US"/>
              </w:rPr>
            </w:pPr>
            <w:r w:rsidRPr="00EB7C93">
              <w:rPr>
                <w:sz w:val="18"/>
                <w:szCs w:val="18"/>
                <w:lang w:val="en-US"/>
              </w:rPr>
              <w:t>RpCJ35A k sal 0,5</w:t>
            </w:r>
          </w:p>
          <w:p w14:paraId="784E348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71C0384" w14:textId="36DD092A"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BFC10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F5D4732" w14:textId="77777777" w:rsidR="00EB7C93" w:rsidRPr="00EB7C93" w:rsidRDefault="00EB7C93">
            <w:pPr>
              <w:spacing w:line="256" w:lineRule="auto"/>
              <w:jc w:val="center"/>
              <w:rPr>
                <w:sz w:val="18"/>
                <w:szCs w:val="18"/>
              </w:rPr>
            </w:pPr>
            <w:r w:rsidRPr="00EB7C93">
              <w:rPr>
                <w:sz w:val="18"/>
                <w:szCs w:val="18"/>
              </w:rPr>
              <w:t>10,65</w:t>
            </w:r>
          </w:p>
        </w:tc>
      </w:tr>
      <w:tr w:rsidR="00EB7C93" w:rsidRPr="00EB7C93" w14:paraId="2D4705C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865E5DE" w14:textId="77777777" w:rsidR="00EB7C93" w:rsidRPr="00EB7C93" w:rsidRDefault="00EB7C93">
            <w:pPr>
              <w:spacing w:line="256" w:lineRule="auto"/>
              <w:rPr>
                <w:sz w:val="18"/>
                <w:szCs w:val="18"/>
              </w:rPr>
            </w:pPr>
            <w:r w:rsidRPr="00EB7C93">
              <w:rPr>
                <w:sz w:val="18"/>
                <w:szCs w:val="18"/>
              </w:rPr>
              <w:t xml:space="preserve"> 126</w:t>
            </w:r>
          </w:p>
        </w:tc>
        <w:tc>
          <w:tcPr>
            <w:tcW w:w="1701" w:type="dxa"/>
            <w:tcBorders>
              <w:top w:val="single" w:sz="4" w:space="0" w:color="auto"/>
              <w:left w:val="single" w:sz="6" w:space="0" w:color="auto"/>
              <w:bottom w:val="single" w:sz="4" w:space="0" w:color="auto"/>
              <w:right w:val="single" w:sz="6" w:space="0" w:color="auto"/>
            </w:tcBorders>
            <w:vAlign w:val="center"/>
          </w:tcPr>
          <w:p w14:paraId="5379DCA5" w14:textId="58B56899" w:rsidR="00EB7C93" w:rsidRPr="00EB7C93" w:rsidRDefault="00EB7C93" w:rsidP="00A95FF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4ED489A" w14:textId="119FB485"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0701D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DEF418" w14:textId="77777777" w:rsidR="00EB7C93" w:rsidRPr="00EB7C93" w:rsidRDefault="00EB7C93">
            <w:pPr>
              <w:spacing w:line="256" w:lineRule="auto"/>
              <w:jc w:val="center"/>
              <w:rPr>
                <w:sz w:val="18"/>
                <w:szCs w:val="18"/>
              </w:rPr>
            </w:pPr>
            <w:r w:rsidRPr="00EB7C93">
              <w:rPr>
                <w:sz w:val="18"/>
                <w:szCs w:val="18"/>
              </w:rPr>
              <w:t>10,65</w:t>
            </w:r>
          </w:p>
        </w:tc>
      </w:tr>
      <w:tr w:rsidR="00EB7C93" w:rsidRPr="00EB7C93" w14:paraId="3372B09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8B55A98" w14:textId="77777777" w:rsidR="00EB7C93" w:rsidRPr="00EB7C93" w:rsidRDefault="00EB7C93">
            <w:pPr>
              <w:spacing w:line="256" w:lineRule="auto"/>
              <w:rPr>
                <w:sz w:val="18"/>
                <w:szCs w:val="18"/>
              </w:rPr>
            </w:pPr>
            <w:r w:rsidRPr="00EB7C93">
              <w:rPr>
                <w:sz w:val="18"/>
                <w:szCs w:val="18"/>
              </w:rPr>
              <w:t xml:space="preserve"> 127</w:t>
            </w:r>
          </w:p>
        </w:tc>
        <w:tc>
          <w:tcPr>
            <w:tcW w:w="1701" w:type="dxa"/>
            <w:tcBorders>
              <w:top w:val="single" w:sz="4" w:space="0" w:color="auto"/>
              <w:left w:val="single" w:sz="6" w:space="0" w:color="auto"/>
              <w:bottom w:val="single" w:sz="4" w:space="0" w:color="auto"/>
              <w:right w:val="single" w:sz="6" w:space="0" w:color="auto"/>
            </w:tcBorders>
            <w:vAlign w:val="center"/>
          </w:tcPr>
          <w:p w14:paraId="00612EA6" w14:textId="77777777" w:rsidR="00EB7C93" w:rsidRPr="00EB7C93" w:rsidRDefault="00EB7C93">
            <w:pPr>
              <w:spacing w:line="256" w:lineRule="auto"/>
              <w:rPr>
                <w:sz w:val="18"/>
                <w:szCs w:val="18"/>
                <w:lang w:val="en-US"/>
              </w:rPr>
            </w:pPr>
            <w:r w:rsidRPr="00EB7C93">
              <w:rPr>
                <w:sz w:val="18"/>
                <w:szCs w:val="18"/>
                <w:lang w:val="en-US"/>
              </w:rPr>
              <w:t>CF52B</w:t>
            </w:r>
          </w:p>
          <w:p w14:paraId="2B4736F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7745EBC" w14:textId="319A9054"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6330C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53445F" w14:textId="77777777" w:rsidR="00EB7C93" w:rsidRPr="00EB7C93" w:rsidRDefault="00EB7C93">
            <w:pPr>
              <w:spacing w:line="256" w:lineRule="auto"/>
              <w:jc w:val="center"/>
              <w:rPr>
                <w:sz w:val="18"/>
                <w:szCs w:val="18"/>
              </w:rPr>
            </w:pPr>
            <w:r w:rsidRPr="00EB7C93">
              <w:rPr>
                <w:sz w:val="18"/>
                <w:szCs w:val="18"/>
              </w:rPr>
              <w:t>10,65</w:t>
            </w:r>
          </w:p>
        </w:tc>
      </w:tr>
      <w:tr w:rsidR="00EB7C93" w:rsidRPr="00EB7C93" w14:paraId="266D2C9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1ECDCDB" w14:textId="77777777" w:rsidR="00EB7C93" w:rsidRPr="00EB7C93" w:rsidRDefault="00EB7C93">
            <w:pPr>
              <w:spacing w:line="256" w:lineRule="auto"/>
              <w:rPr>
                <w:sz w:val="18"/>
                <w:szCs w:val="18"/>
              </w:rPr>
            </w:pPr>
            <w:r w:rsidRPr="00EB7C93">
              <w:rPr>
                <w:sz w:val="18"/>
                <w:szCs w:val="18"/>
              </w:rPr>
              <w:t xml:space="preserve"> 128</w:t>
            </w:r>
          </w:p>
        </w:tc>
        <w:tc>
          <w:tcPr>
            <w:tcW w:w="1701" w:type="dxa"/>
            <w:tcBorders>
              <w:top w:val="single" w:sz="4" w:space="0" w:color="auto"/>
              <w:left w:val="single" w:sz="6" w:space="0" w:color="auto"/>
              <w:bottom w:val="single" w:sz="4" w:space="0" w:color="auto"/>
              <w:right w:val="single" w:sz="6" w:space="0" w:color="auto"/>
            </w:tcBorders>
            <w:vAlign w:val="center"/>
          </w:tcPr>
          <w:p w14:paraId="06E19527" w14:textId="77777777" w:rsidR="00EB7C93" w:rsidRPr="00EB7C93" w:rsidRDefault="00EB7C93">
            <w:pPr>
              <w:spacing w:line="256" w:lineRule="auto"/>
              <w:rPr>
                <w:sz w:val="18"/>
                <w:szCs w:val="18"/>
                <w:lang w:val="en-US"/>
              </w:rPr>
            </w:pPr>
            <w:r w:rsidRPr="00EB7C93">
              <w:rPr>
                <w:sz w:val="18"/>
                <w:szCs w:val="18"/>
                <w:lang w:val="en-US"/>
              </w:rPr>
              <w:t>CF17C</w:t>
            </w:r>
          </w:p>
          <w:p w14:paraId="1723B99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4FD7A82" w14:textId="1BFF70E4"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B51B5E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BC2F3E" w14:textId="77777777" w:rsidR="00EB7C93" w:rsidRPr="00EB7C93" w:rsidRDefault="00EB7C93">
            <w:pPr>
              <w:spacing w:line="256" w:lineRule="auto"/>
              <w:jc w:val="center"/>
              <w:rPr>
                <w:sz w:val="18"/>
                <w:szCs w:val="18"/>
              </w:rPr>
            </w:pPr>
            <w:r w:rsidRPr="00EB7C93">
              <w:rPr>
                <w:sz w:val="18"/>
                <w:szCs w:val="18"/>
              </w:rPr>
              <w:t>10,65</w:t>
            </w:r>
          </w:p>
        </w:tc>
      </w:tr>
      <w:tr w:rsidR="00EB7C93" w:rsidRPr="00EB7C93" w14:paraId="0D84CB0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553CF14" w14:textId="77777777" w:rsidR="00EB7C93" w:rsidRPr="00EB7C93" w:rsidRDefault="00EB7C93">
            <w:pPr>
              <w:spacing w:line="256" w:lineRule="auto"/>
              <w:rPr>
                <w:sz w:val="18"/>
                <w:szCs w:val="18"/>
              </w:rPr>
            </w:pPr>
            <w:r w:rsidRPr="00EB7C93">
              <w:rPr>
                <w:sz w:val="18"/>
                <w:szCs w:val="18"/>
              </w:rPr>
              <w:t xml:space="preserve"> 129</w:t>
            </w:r>
          </w:p>
        </w:tc>
        <w:tc>
          <w:tcPr>
            <w:tcW w:w="1701" w:type="dxa"/>
            <w:tcBorders>
              <w:top w:val="single" w:sz="4" w:space="0" w:color="auto"/>
              <w:left w:val="single" w:sz="6" w:space="0" w:color="auto"/>
              <w:bottom w:val="single" w:sz="4" w:space="0" w:color="auto"/>
              <w:right w:val="single" w:sz="6" w:space="0" w:color="auto"/>
            </w:tcBorders>
            <w:vAlign w:val="center"/>
          </w:tcPr>
          <w:p w14:paraId="3B3C1DA3" w14:textId="77777777" w:rsidR="00EB7C93" w:rsidRPr="00EB7C93" w:rsidRDefault="00EB7C93">
            <w:pPr>
              <w:spacing w:line="256" w:lineRule="auto"/>
              <w:rPr>
                <w:sz w:val="18"/>
                <w:szCs w:val="18"/>
                <w:lang w:val="en-US"/>
              </w:rPr>
            </w:pPr>
            <w:r w:rsidRPr="00EB7C93">
              <w:rPr>
                <w:sz w:val="18"/>
                <w:szCs w:val="18"/>
                <w:lang w:val="en-US"/>
              </w:rPr>
              <w:t>CF53B k mat,util 2</w:t>
            </w:r>
          </w:p>
          <w:p w14:paraId="0C49DB3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9D0DF94" w14:textId="2863E972"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1DEA1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FAA261C" w14:textId="77777777" w:rsidR="00EB7C93" w:rsidRPr="00EB7C93" w:rsidRDefault="00EB7C93">
            <w:pPr>
              <w:spacing w:line="256" w:lineRule="auto"/>
              <w:jc w:val="center"/>
              <w:rPr>
                <w:sz w:val="18"/>
                <w:szCs w:val="18"/>
              </w:rPr>
            </w:pPr>
            <w:r w:rsidRPr="00EB7C93">
              <w:rPr>
                <w:sz w:val="18"/>
                <w:szCs w:val="18"/>
              </w:rPr>
              <w:t>10,65</w:t>
            </w:r>
          </w:p>
        </w:tc>
      </w:tr>
      <w:tr w:rsidR="00EB7C93" w:rsidRPr="00EB7C93" w14:paraId="028EB4A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A6D90A1" w14:textId="77777777" w:rsidR="00EB7C93" w:rsidRPr="00EB7C93" w:rsidRDefault="00EB7C93">
            <w:pPr>
              <w:spacing w:line="256" w:lineRule="auto"/>
              <w:rPr>
                <w:sz w:val="18"/>
                <w:szCs w:val="18"/>
              </w:rPr>
            </w:pPr>
            <w:r w:rsidRPr="00EB7C93">
              <w:rPr>
                <w:sz w:val="18"/>
                <w:szCs w:val="18"/>
              </w:rPr>
              <w:t xml:space="preserve"> 130</w:t>
            </w:r>
          </w:p>
        </w:tc>
        <w:tc>
          <w:tcPr>
            <w:tcW w:w="1701" w:type="dxa"/>
            <w:tcBorders>
              <w:top w:val="single" w:sz="4" w:space="0" w:color="auto"/>
              <w:left w:val="single" w:sz="6" w:space="0" w:color="auto"/>
              <w:bottom w:val="single" w:sz="4" w:space="0" w:color="auto"/>
              <w:right w:val="single" w:sz="6" w:space="0" w:color="auto"/>
            </w:tcBorders>
            <w:vAlign w:val="center"/>
          </w:tcPr>
          <w:p w14:paraId="24F22D1C" w14:textId="355B3F03" w:rsidR="00EB7C93" w:rsidRPr="00EB7C93" w:rsidRDefault="00EB7C93" w:rsidP="00A95FF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299B87E" w14:textId="088D1B7B"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47A3C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63A3C6" w14:textId="77777777" w:rsidR="00EB7C93" w:rsidRPr="00EB7C93" w:rsidRDefault="00EB7C93">
            <w:pPr>
              <w:spacing w:line="256" w:lineRule="auto"/>
              <w:jc w:val="center"/>
              <w:rPr>
                <w:sz w:val="18"/>
                <w:szCs w:val="18"/>
              </w:rPr>
            </w:pPr>
            <w:r w:rsidRPr="00EB7C93">
              <w:rPr>
                <w:sz w:val="18"/>
                <w:szCs w:val="18"/>
              </w:rPr>
              <w:t>10,65</w:t>
            </w:r>
          </w:p>
        </w:tc>
      </w:tr>
      <w:tr w:rsidR="00EB7C93" w:rsidRPr="00EB7C93" w14:paraId="0003FE8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7B63135" w14:textId="77777777" w:rsidR="00EB7C93" w:rsidRPr="00EB7C93" w:rsidRDefault="00EB7C93">
            <w:pPr>
              <w:spacing w:line="256" w:lineRule="auto"/>
              <w:rPr>
                <w:sz w:val="18"/>
                <w:szCs w:val="18"/>
              </w:rPr>
            </w:pPr>
            <w:r w:rsidRPr="00EB7C93">
              <w:rPr>
                <w:sz w:val="18"/>
                <w:szCs w:val="18"/>
              </w:rPr>
              <w:t xml:space="preserve"> 131</w:t>
            </w:r>
          </w:p>
        </w:tc>
        <w:tc>
          <w:tcPr>
            <w:tcW w:w="1701" w:type="dxa"/>
            <w:tcBorders>
              <w:top w:val="single" w:sz="4" w:space="0" w:color="auto"/>
              <w:left w:val="single" w:sz="6" w:space="0" w:color="auto"/>
              <w:bottom w:val="single" w:sz="4" w:space="0" w:color="auto"/>
              <w:right w:val="single" w:sz="6" w:space="0" w:color="auto"/>
            </w:tcBorders>
            <w:vAlign w:val="center"/>
          </w:tcPr>
          <w:p w14:paraId="638A885C" w14:textId="77777777" w:rsidR="00EB7C93" w:rsidRPr="00EB7C93" w:rsidRDefault="00EB7C93">
            <w:pPr>
              <w:spacing w:line="256" w:lineRule="auto"/>
              <w:rPr>
                <w:sz w:val="18"/>
                <w:szCs w:val="18"/>
                <w:lang w:val="en-US"/>
              </w:rPr>
            </w:pPr>
            <w:r w:rsidRPr="00EB7C93">
              <w:rPr>
                <w:sz w:val="18"/>
                <w:szCs w:val="18"/>
                <w:lang w:val="en-US"/>
              </w:rPr>
              <w:t>CF57A</w:t>
            </w:r>
          </w:p>
          <w:p w14:paraId="549E148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5425ED" w14:textId="618D420A"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B3FA50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ABC727" w14:textId="77777777" w:rsidR="00EB7C93" w:rsidRPr="00EB7C93" w:rsidRDefault="00EB7C93">
            <w:pPr>
              <w:spacing w:line="256" w:lineRule="auto"/>
              <w:jc w:val="center"/>
              <w:rPr>
                <w:sz w:val="18"/>
                <w:szCs w:val="18"/>
              </w:rPr>
            </w:pPr>
            <w:r w:rsidRPr="00EB7C93">
              <w:rPr>
                <w:sz w:val="18"/>
                <w:szCs w:val="18"/>
              </w:rPr>
              <w:t>10,65</w:t>
            </w:r>
          </w:p>
        </w:tc>
      </w:tr>
      <w:tr w:rsidR="00EB7C93" w:rsidRPr="00EB7C93" w14:paraId="19FE2A9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44784D0" w14:textId="77777777" w:rsidR="00EB7C93" w:rsidRPr="00EB7C93" w:rsidRDefault="00EB7C93">
            <w:pPr>
              <w:spacing w:line="256" w:lineRule="auto"/>
              <w:rPr>
                <w:sz w:val="18"/>
                <w:szCs w:val="18"/>
              </w:rPr>
            </w:pPr>
            <w:r w:rsidRPr="00EB7C93">
              <w:rPr>
                <w:sz w:val="18"/>
                <w:szCs w:val="18"/>
              </w:rPr>
              <w:t xml:space="preserve"> 132</w:t>
            </w:r>
          </w:p>
        </w:tc>
        <w:tc>
          <w:tcPr>
            <w:tcW w:w="1701" w:type="dxa"/>
            <w:tcBorders>
              <w:top w:val="single" w:sz="4" w:space="0" w:color="auto"/>
              <w:left w:val="single" w:sz="6" w:space="0" w:color="auto"/>
              <w:bottom w:val="single" w:sz="4" w:space="0" w:color="auto"/>
              <w:right w:val="single" w:sz="6" w:space="0" w:color="auto"/>
            </w:tcBorders>
            <w:vAlign w:val="center"/>
          </w:tcPr>
          <w:p w14:paraId="56870E85" w14:textId="032B7605" w:rsidR="00EB7C93" w:rsidRPr="00EB7C93" w:rsidRDefault="00EB7C93" w:rsidP="00A95FF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9F4A2BF" w14:textId="3C0D33E9"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91462E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226EB6" w14:textId="77777777" w:rsidR="00EB7C93" w:rsidRPr="00EB7C93" w:rsidRDefault="00EB7C93">
            <w:pPr>
              <w:spacing w:line="256" w:lineRule="auto"/>
              <w:jc w:val="center"/>
              <w:rPr>
                <w:sz w:val="18"/>
                <w:szCs w:val="18"/>
              </w:rPr>
            </w:pPr>
            <w:r w:rsidRPr="00EB7C93">
              <w:rPr>
                <w:sz w:val="18"/>
                <w:szCs w:val="18"/>
              </w:rPr>
              <w:t>10,65</w:t>
            </w:r>
          </w:p>
        </w:tc>
      </w:tr>
      <w:tr w:rsidR="00EB7C93" w:rsidRPr="00EB7C93" w14:paraId="2C480D4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6B3A61C" w14:textId="77777777" w:rsidR="00EB7C93" w:rsidRPr="00EB7C93" w:rsidRDefault="00EB7C93">
            <w:pPr>
              <w:spacing w:line="256" w:lineRule="auto"/>
              <w:rPr>
                <w:sz w:val="18"/>
                <w:szCs w:val="18"/>
              </w:rPr>
            </w:pPr>
            <w:r w:rsidRPr="00EB7C93">
              <w:rPr>
                <w:sz w:val="18"/>
                <w:szCs w:val="18"/>
              </w:rPr>
              <w:t xml:space="preserve"> 133</w:t>
            </w:r>
          </w:p>
        </w:tc>
        <w:tc>
          <w:tcPr>
            <w:tcW w:w="1701" w:type="dxa"/>
            <w:tcBorders>
              <w:top w:val="single" w:sz="4" w:space="0" w:color="auto"/>
              <w:left w:val="single" w:sz="6" w:space="0" w:color="auto"/>
              <w:bottom w:val="single" w:sz="4" w:space="0" w:color="auto"/>
              <w:right w:val="single" w:sz="6" w:space="0" w:color="auto"/>
            </w:tcBorders>
            <w:vAlign w:val="center"/>
          </w:tcPr>
          <w:p w14:paraId="74F86B2B" w14:textId="77777777" w:rsidR="00EB7C93" w:rsidRPr="00EB7C93" w:rsidRDefault="00EB7C93">
            <w:pPr>
              <w:spacing w:line="256" w:lineRule="auto"/>
              <w:rPr>
                <w:sz w:val="18"/>
                <w:szCs w:val="18"/>
                <w:lang w:val="en-US"/>
              </w:rPr>
            </w:pPr>
            <w:r w:rsidRPr="00EB7C93">
              <w:rPr>
                <w:sz w:val="18"/>
                <w:szCs w:val="18"/>
                <w:lang w:val="en-US"/>
              </w:rPr>
              <w:t>CN05D</w:t>
            </w:r>
          </w:p>
          <w:p w14:paraId="7934392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D18F409" w14:textId="0D20BD5C"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Vopsitorii obisnuite interioare si exterioare executate manual cu vopsea de ulei aplicate in 2 straturi pe tencuieli  gletuite cu ipsos</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156F16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78119A" w14:textId="77777777" w:rsidR="00EB7C93" w:rsidRPr="00EB7C93" w:rsidRDefault="00EB7C93">
            <w:pPr>
              <w:spacing w:line="256" w:lineRule="auto"/>
              <w:jc w:val="center"/>
              <w:rPr>
                <w:sz w:val="18"/>
                <w:szCs w:val="18"/>
              </w:rPr>
            </w:pPr>
            <w:r w:rsidRPr="00EB7C93">
              <w:rPr>
                <w:sz w:val="18"/>
                <w:szCs w:val="18"/>
              </w:rPr>
              <w:t>10,65</w:t>
            </w:r>
          </w:p>
        </w:tc>
      </w:tr>
      <w:tr w:rsidR="00EB7C93" w:rsidRPr="00EB7C93" w14:paraId="0A98D0BD" w14:textId="77777777" w:rsidTr="00EB7C93">
        <w:tc>
          <w:tcPr>
            <w:tcW w:w="709" w:type="dxa"/>
            <w:tcBorders>
              <w:top w:val="nil"/>
              <w:left w:val="single" w:sz="6" w:space="0" w:color="auto"/>
              <w:bottom w:val="nil"/>
              <w:right w:val="nil"/>
            </w:tcBorders>
            <w:hideMark/>
          </w:tcPr>
          <w:p w14:paraId="6332F9F8"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35AC855F"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6819D61" w14:textId="43F445A6" w:rsidR="00EB7C93" w:rsidRPr="00EB7C93" w:rsidRDefault="00EB7C93" w:rsidP="00A95FFA">
            <w:pPr>
              <w:spacing w:line="256" w:lineRule="auto"/>
              <w:rPr>
                <w:b/>
                <w:bCs/>
                <w:sz w:val="18"/>
                <w:szCs w:val="18"/>
                <w:lang w:val="en-US"/>
              </w:rPr>
            </w:pPr>
            <w:r w:rsidRPr="00EB7C93">
              <w:rPr>
                <w:b/>
                <w:bCs/>
                <w:sz w:val="18"/>
                <w:szCs w:val="18"/>
                <w:lang w:val="en-US"/>
              </w:rPr>
              <w:t>Capitolul 1.3.3. Glafuri</w:t>
            </w:r>
          </w:p>
        </w:tc>
        <w:tc>
          <w:tcPr>
            <w:tcW w:w="1560" w:type="dxa"/>
            <w:tcBorders>
              <w:top w:val="nil"/>
              <w:left w:val="single" w:sz="6" w:space="0" w:color="auto"/>
              <w:bottom w:val="nil"/>
              <w:right w:val="nil"/>
            </w:tcBorders>
          </w:tcPr>
          <w:p w14:paraId="257F51EE"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076DA13" w14:textId="77777777" w:rsidR="00EB7C93" w:rsidRPr="00EB7C93" w:rsidRDefault="00EB7C93">
            <w:pPr>
              <w:spacing w:line="256" w:lineRule="auto"/>
              <w:rPr>
                <w:sz w:val="18"/>
                <w:szCs w:val="18"/>
                <w:lang w:val="en-US"/>
              </w:rPr>
            </w:pPr>
          </w:p>
        </w:tc>
      </w:tr>
      <w:tr w:rsidR="00EB7C93" w:rsidRPr="00EB7C93" w14:paraId="385D43E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38CA13A" w14:textId="77777777" w:rsidR="00EB7C93" w:rsidRPr="00EB7C93" w:rsidRDefault="00EB7C93">
            <w:pPr>
              <w:spacing w:line="256" w:lineRule="auto"/>
              <w:rPr>
                <w:sz w:val="18"/>
                <w:szCs w:val="18"/>
                <w:lang w:val="ru-RU"/>
              </w:rPr>
            </w:pPr>
            <w:r w:rsidRPr="00EB7C93">
              <w:rPr>
                <w:sz w:val="18"/>
                <w:szCs w:val="18"/>
              </w:rPr>
              <w:t>134</w:t>
            </w:r>
          </w:p>
        </w:tc>
        <w:tc>
          <w:tcPr>
            <w:tcW w:w="1701" w:type="dxa"/>
            <w:tcBorders>
              <w:top w:val="single" w:sz="4" w:space="0" w:color="auto"/>
              <w:left w:val="single" w:sz="6" w:space="0" w:color="auto"/>
              <w:bottom w:val="single" w:sz="4" w:space="0" w:color="auto"/>
              <w:right w:val="single" w:sz="6" w:space="0" w:color="auto"/>
            </w:tcBorders>
            <w:vAlign w:val="center"/>
          </w:tcPr>
          <w:p w14:paraId="6511FB3F" w14:textId="77777777" w:rsidR="00EB7C93" w:rsidRPr="00EB7C93" w:rsidRDefault="00EB7C93">
            <w:pPr>
              <w:spacing w:line="256" w:lineRule="auto"/>
              <w:rPr>
                <w:sz w:val="18"/>
                <w:szCs w:val="18"/>
                <w:lang w:val="en-US"/>
              </w:rPr>
            </w:pPr>
            <w:r w:rsidRPr="00EB7C93">
              <w:rPr>
                <w:sz w:val="18"/>
                <w:szCs w:val="18"/>
                <w:lang w:val="en-US"/>
              </w:rPr>
              <w:t>CF61A</w:t>
            </w:r>
          </w:p>
          <w:p w14:paraId="7DE07D2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95F78E3" w14:textId="3629D731"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EAD558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B83885" w14:textId="77777777" w:rsidR="00EB7C93" w:rsidRPr="00EB7C93" w:rsidRDefault="00EB7C93">
            <w:pPr>
              <w:spacing w:line="256" w:lineRule="auto"/>
              <w:jc w:val="center"/>
              <w:rPr>
                <w:sz w:val="18"/>
                <w:szCs w:val="18"/>
              </w:rPr>
            </w:pPr>
            <w:r w:rsidRPr="00EB7C93">
              <w:rPr>
                <w:sz w:val="18"/>
                <w:szCs w:val="18"/>
              </w:rPr>
              <w:t>5,50</w:t>
            </w:r>
          </w:p>
        </w:tc>
      </w:tr>
      <w:tr w:rsidR="00EB7C93" w:rsidRPr="00EB7C93" w14:paraId="6F8A70F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D029283" w14:textId="77777777" w:rsidR="00EB7C93" w:rsidRPr="00EB7C93" w:rsidRDefault="00EB7C93">
            <w:pPr>
              <w:spacing w:line="256" w:lineRule="auto"/>
              <w:rPr>
                <w:sz w:val="18"/>
                <w:szCs w:val="18"/>
              </w:rPr>
            </w:pPr>
            <w:r w:rsidRPr="00EB7C93">
              <w:rPr>
                <w:sz w:val="18"/>
                <w:szCs w:val="18"/>
              </w:rPr>
              <w:lastRenderedPageBreak/>
              <w:t xml:space="preserve"> 135</w:t>
            </w:r>
          </w:p>
        </w:tc>
        <w:tc>
          <w:tcPr>
            <w:tcW w:w="1701" w:type="dxa"/>
            <w:tcBorders>
              <w:top w:val="single" w:sz="4" w:space="0" w:color="auto"/>
              <w:left w:val="single" w:sz="6" w:space="0" w:color="auto"/>
              <w:bottom w:val="single" w:sz="4" w:space="0" w:color="auto"/>
              <w:right w:val="single" w:sz="6" w:space="0" w:color="auto"/>
            </w:tcBorders>
            <w:vAlign w:val="center"/>
          </w:tcPr>
          <w:p w14:paraId="37478D40" w14:textId="7E314A17" w:rsidR="00EB7C93" w:rsidRPr="00EB7C93" w:rsidRDefault="00EB7C93" w:rsidP="00A95FFA">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35779831" w14:textId="20D8BF26"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16563C"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F70BBF" w14:textId="77777777" w:rsidR="00EB7C93" w:rsidRPr="00EB7C93" w:rsidRDefault="00EB7C93">
            <w:pPr>
              <w:spacing w:line="256" w:lineRule="auto"/>
              <w:jc w:val="center"/>
              <w:rPr>
                <w:sz w:val="18"/>
                <w:szCs w:val="18"/>
              </w:rPr>
            </w:pPr>
            <w:r w:rsidRPr="00EB7C93">
              <w:rPr>
                <w:sz w:val="18"/>
                <w:szCs w:val="18"/>
              </w:rPr>
              <w:t>18,00</w:t>
            </w:r>
          </w:p>
        </w:tc>
      </w:tr>
      <w:tr w:rsidR="00EB7C93" w:rsidRPr="00EB7C93" w14:paraId="7B9CFEA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D1C474A" w14:textId="77777777" w:rsidR="00EB7C93" w:rsidRPr="00EB7C93" w:rsidRDefault="00EB7C93">
            <w:pPr>
              <w:spacing w:line="256" w:lineRule="auto"/>
              <w:rPr>
                <w:sz w:val="18"/>
                <w:szCs w:val="18"/>
              </w:rPr>
            </w:pPr>
            <w:r w:rsidRPr="00EB7C93">
              <w:rPr>
                <w:sz w:val="18"/>
                <w:szCs w:val="18"/>
              </w:rPr>
              <w:t xml:space="preserve"> 136</w:t>
            </w:r>
          </w:p>
        </w:tc>
        <w:tc>
          <w:tcPr>
            <w:tcW w:w="1701" w:type="dxa"/>
            <w:tcBorders>
              <w:top w:val="single" w:sz="4" w:space="0" w:color="auto"/>
              <w:left w:val="single" w:sz="6" w:space="0" w:color="auto"/>
              <w:bottom w:val="single" w:sz="4" w:space="0" w:color="auto"/>
              <w:right w:val="single" w:sz="6" w:space="0" w:color="auto"/>
            </w:tcBorders>
            <w:vAlign w:val="center"/>
          </w:tcPr>
          <w:p w14:paraId="41B560EF" w14:textId="4AFEFC1C" w:rsidR="00EB7C93" w:rsidRPr="00EB7C93" w:rsidRDefault="00EB7C93" w:rsidP="00A95FF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6D0D0FA" w14:textId="331AA92C"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3EDEE4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DBAD87" w14:textId="77777777" w:rsidR="00EB7C93" w:rsidRPr="00EB7C93" w:rsidRDefault="00EB7C93">
            <w:pPr>
              <w:spacing w:line="256" w:lineRule="auto"/>
              <w:jc w:val="center"/>
              <w:rPr>
                <w:sz w:val="18"/>
                <w:szCs w:val="18"/>
              </w:rPr>
            </w:pPr>
            <w:r w:rsidRPr="00EB7C93">
              <w:rPr>
                <w:sz w:val="18"/>
                <w:szCs w:val="18"/>
              </w:rPr>
              <w:t>5,50</w:t>
            </w:r>
          </w:p>
        </w:tc>
      </w:tr>
      <w:tr w:rsidR="00EB7C93" w:rsidRPr="00EB7C93" w14:paraId="3D729AE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0E2ABE1" w14:textId="77777777" w:rsidR="00EB7C93" w:rsidRPr="00EB7C93" w:rsidRDefault="00EB7C93">
            <w:pPr>
              <w:spacing w:line="256" w:lineRule="auto"/>
              <w:rPr>
                <w:sz w:val="18"/>
                <w:szCs w:val="18"/>
              </w:rPr>
            </w:pPr>
            <w:r w:rsidRPr="00EB7C93">
              <w:rPr>
                <w:sz w:val="18"/>
                <w:szCs w:val="18"/>
              </w:rPr>
              <w:t xml:space="preserve"> 137</w:t>
            </w:r>
          </w:p>
        </w:tc>
        <w:tc>
          <w:tcPr>
            <w:tcW w:w="1701" w:type="dxa"/>
            <w:tcBorders>
              <w:top w:val="single" w:sz="4" w:space="0" w:color="auto"/>
              <w:left w:val="single" w:sz="6" w:space="0" w:color="auto"/>
              <w:bottom w:val="single" w:sz="4" w:space="0" w:color="auto"/>
              <w:right w:val="single" w:sz="6" w:space="0" w:color="auto"/>
            </w:tcBorders>
            <w:vAlign w:val="center"/>
          </w:tcPr>
          <w:p w14:paraId="22E8B4C6" w14:textId="77777777" w:rsidR="00EB7C93" w:rsidRPr="00EB7C93" w:rsidRDefault="00EB7C93">
            <w:pPr>
              <w:spacing w:line="256" w:lineRule="auto"/>
              <w:rPr>
                <w:sz w:val="18"/>
                <w:szCs w:val="18"/>
                <w:lang w:val="en-US"/>
              </w:rPr>
            </w:pPr>
            <w:r w:rsidRPr="00EB7C93">
              <w:rPr>
                <w:sz w:val="18"/>
                <w:szCs w:val="18"/>
                <w:lang w:val="en-US"/>
              </w:rPr>
              <w:t>CF57A</w:t>
            </w:r>
          </w:p>
          <w:p w14:paraId="546BE83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59D9DA" w14:textId="050614B8"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07203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6AC0C7" w14:textId="77777777" w:rsidR="00EB7C93" w:rsidRPr="00EB7C93" w:rsidRDefault="00EB7C93">
            <w:pPr>
              <w:spacing w:line="256" w:lineRule="auto"/>
              <w:jc w:val="center"/>
              <w:rPr>
                <w:sz w:val="18"/>
                <w:szCs w:val="18"/>
              </w:rPr>
            </w:pPr>
            <w:r w:rsidRPr="00EB7C93">
              <w:rPr>
                <w:sz w:val="18"/>
                <w:szCs w:val="18"/>
              </w:rPr>
              <w:t>5,50</w:t>
            </w:r>
          </w:p>
        </w:tc>
      </w:tr>
      <w:tr w:rsidR="00EB7C93" w:rsidRPr="00EB7C93" w14:paraId="125BCA6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0ACD565" w14:textId="77777777" w:rsidR="00EB7C93" w:rsidRPr="00EB7C93" w:rsidRDefault="00EB7C93">
            <w:pPr>
              <w:spacing w:line="256" w:lineRule="auto"/>
              <w:rPr>
                <w:sz w:val="18"/>
                <w:szCs w:val="18"/>
              </w:rPr>
            </w:pPr>
            <w:r w:rsidRPr="00EB7C93">
              <w:rPr>
                <w:sz w:val="18"/>
                <w:szCs w:val="18"/>
              </w:rPr>
              <w:t xml:space="preserve"> 138</w:t>
            </w:r>
          </w:p>
        </w:tc>
        <w:tc>
          <w:tcPr>
            <w:tcW w:w="1701" w:type="dxa"/>
            <w:tcBorders>
              <w:top w:val="single" w:sz="4" w:space="0" w:color="auto"/>
              <w:left w:val="single" w:sz="6" w:space="0" w:color="auto"/>
              <w:bottom w:val="single" w:sz="4" w:space="0" w:color="auto"/>
              <w:right w:val="single" w:sz="6" w:space="0" w:color="auto"/>
            </w:tcBorders>
            <w:vAlign w:val="center"/>
          </w:tcPr>
          <w:p w14:paraId="1E33D0D5" w14:textId="5555788F" w:rsidR="00EB7C93" w:rsidRPr="00EB7C93" w:rsidRDefault="00EB7C93" w:rsidP="00A95FF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53FC940" w14:textId="592F420F"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B187B4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3D791B" w14:textId="77777777" w:rsidR="00EB7C93" w:rsidRPr="00EB7C93" w:rsidRDefault="00EB7C93">
            <w:pPr>
              <w:spacing w:line="256" w:lineRule="auto"/>
              <w:jc w:val="center"/>
              <w:rPr>
                <w:sz w:val="18"/>
                <w:szCs w:val="18"/>
              </w:rPr>
            </w:pPr>
            <w:r w:rsidRPr="00EB7C93">
              <w:rPr>
                <w:sz w:val="18"/>
                <w:szCs w:val="18"/>
              </w:rPr>
              <w:t>5,50</w:t>
            </w:r>
          </w:p>
        </w:tc>
      </w:tr>
      <w:tr w:rsidR="00EB7C93" w:rsidRPr="00EB7C93" w14:paraId="77E3640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670200A" w14:textId="77777777" w:rsidR="00EB7C93" w:rsidRPr="00EB7C93" w:rsidRDefault="00EB7C93">
            <w:pPr>
              <w:spacing w:line="256" w:lineRule="auto"/>
              <w:rPr>
                <w:sz w:val="18"/>
                <w:szCs w:val="18"/>
              </w:rPr>
            </w:pPr>
            <w:r w:rsidRPr="00EB7C93">
              <w:rPr>
                <w:sz w:val="18"/>
                <w:szCs w:val="18"/>
              </w:rPr>
              <w:t xml:space="preserve"> 139</w:t>
            </w:r>
          </w:p>
        </w:tc>
        <w:tc>
          <w:tcPr>
            <w:tcW w:w="1701" w:type="dxa"/>
            <w:tcBorders>
              <w:top w:val="single" w:sz="4" w:space="0" w:color="auto"/>
              <w:left w:val="single" w:sz="6" w:space="0" w:color="auto"/>
              <w:bottom w:val="single" w:sz="4" w:space="0" w:color="auto"/>
              <w:right w:val="single" w:sz="6" w:space="0" w:color="auto"/>
            </w:tcBorders>
            <w:vAlign w:val="center"/>
          </w:tcPr>
          <w:p w14:paraId="768A04EF" w14:textId="77777777" w:rsidR="00EB7C93" w:rsidRPr="00EB7C93" w:rsidRDefault="00EB7C93">
            <w:pPr>
              <w:spacing w:line="256" w:lineRule="auto"/>
              <w:rPr>
                <w:sz w:val="18"/>
                <w:szCs w:val="18"/>
                <w:lang w:val="en-US"/>
              </w:rPr>
            </w:pPr>
            <w:r w:rsidRPr="00EB7C93">
              <w:rPr>
                <w:sz w:val="18"/>
                <w:szCs w:val="18"/>
                <w:lang w:val="en-US"/>
              </w:rPr>
              <w:t>CN06A</w:t>
            </w:r>
          </w:p>
          <w:p w14:paraId="27EC34D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51F71DC" w14:textId="01168D16"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5FCAD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F512E9" w14:textId="77777777" w:rsidR="00EB7C93" w:rsidRPr="00EB7C93" w:rsidRDefault="00EB7C93">
            <w:pPr>
              <w:spacing w:line="256" w:lineRule="auto"/>
              <w:jc w:val="center"/>
              <w:rPr>
                <w:sz w:val="18"/>
                <w:szCs w:val="18"/>
              </w:rPr>
            </w:pPr>
            <w:r w:rsidRPr="00EB7C93">
              <w:rPr>
                <w:sz w:val="18"/>
                <w:szCs w:val="18"/>
              </w:rPr>
              <w:t>5,50</w:t>
            </w:r>
          </w:p>
        </w:tc>
      </w:tr>
      <w:tr w:rsidR="00EB7C93" w:rsidRPr="00EB7C93" w14:paraId="23EB6E7F" w14:textId="77777777" w:rsidTr="00EB7C93">
        <w:tc>
          <w:tcPr>
            <w:tcW w:w="709" w:type="dxa"/>
            <w:tcBorders>
              <w:top w:val="nil"/>
              <w:left w:val="single" w:sz="6" w:space="0" w:color="auto"/>
              <w:bottom w:val="nil"/>
              <w:right w:val="nil"/>
            </w:tcBorders>
            <w:hideMark/>
          </w:tcPr>
          <w:p w14:paraId="6982978C"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51FCB8B0"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9804A4D" w14:textId="72033BB5" w:rsidR="00EB7C93" w:rsidRPr="00EB7C93" w:rsidRDefault="00EB7C93" w:rsidP="00A95FFA">
            <w:pPr>
              <w:spacing w:line="256" w:lineRule="auto"/>
              <w:rPr>
                <w:b/>
                <w:bCs/>
                <w:sz w:val="18"/>
                <w:szCs w:val="18"/>
                <w:lang w:val="en-US"/>
              </w:rPr>
            </w:pPr>
            <w:r w:rsidRPr="00EB7C93">
              <w:rPr>
                <w:b/>
                <w:bCs/>
                <w:sz w:val="18"/>
                <w:szCs w:val="18"/>
                <w:lang w:val="en-US"/>
              </w:rPr>
              <w:t>Capitolul 1.3.4. Pardoseli</w:t>
            </w:r>
          </w:p>
        </w:tc>
        <w:tc>
          <w:tcPr>
            <w:tcW w:w="1560" w:type="dxa"/>
            <w:tcBorders>
              <w:top w:val="nil"/>
              <w:left w:val="single" w:sz="6" w:space="0" w:color="auto"/>
              <w:bottom w:val="nil"/>
              <w:right w:val="nil"/>
            </w:tcBorders>
          </w:tcPr>
          <w:p w14:paraId="19AF1A6E"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D95B91D" w14:textId="77777777" w:rsidR="00EB7C93" w:rsidRPr="00EB7C93" w:rsidRDefault="00EB7C93">
            <w:pPr>
              <w:spacing w:line="256" w:lineRule="auto"/>
              <w:rPr>
                <w:sz w:val="18"/>
                <w:szCs w:val="18"/>
                <w:lang w:val="en-US"/>
              </w:rPr>
            </w:pPr>
          </w:p>
        </w:tc>
      </w:tr>
      <w:tr w:rsidR="00EB7C93" w:rsidRPr="00EB7C93" w14:paraId="5548687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9FAB36A" w14:textId="77777777" w:rsidR="00EB7C93" w:rsidRPr="00EB7C93" w:rsidRDefault="00EB7C93">
            <w:pPr>
              <w:spacing w:line="256" w:lineRule="auto"/>
              <w:rPr>
                <w:sz w:val="18"/>
                <w:szCs w:val="18"/>
                <w:lang w:val="ru-RU"/>
              </w:rPr>
            </w:pPr>
            <w:r w:rsidRPr="00EB7C93">
              <w:rPr>
                <w:sz w:val="18"/>
                <w:szCs w:val="18"/>
              </w:rPr>
              <w:t>140</w:t>
            </w:r>
          </w:p>
        </w:tc>
        <w:tc>
          <w:tcPr>
            <w:tcW w:w="1701" w:type="dxa"/>
            <w:tcBorders>
              <w:top w:val="single" w:sz="4" w:space="0" w:color="auto"/>
              <w:left w:val="single" w:sz="6" w:space="0" w:color="auto"/>
              <w:bottom w:val="single" w:sz="4" w:space="0" w:color="auto"/>
              <w:right w:val="single" w:sz="6" w:space="0" w:color="auto"/>
            </w:tcBorders>
            <w:vAlign w:val="center"/>
          </w:tcPr>
          <w:p w14:paraId="41C1A29A" w14:textId="77777777" w:rsidR="00EB7C93" w:rsidRPr="00EB7C93" w:rsidRDefault="00EB7C93">
            <w:pPr>
              <w:spacing w:line="256" w:lineRule="auto"/>
              <w:rPr>
                <w:sz w:val="18"/>
                <w:szCs w:val="18"/>
                <w:lang w:val="en-US"/>
              </w:rPr>
            </w:pPr>
            <w:r w:rsidRPr="00EB7C93">
              <w:rPr>
                <w:sz w:val="18"/>
                <w:szCs w:val="18"/>
                <w:lang w:val="en-US"/>
              </w:rPr>
              <w:t>RpCK41C</w:t>
            </w:r>
          </w:p>
          <w:p w14:paraId="3C87D78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A9ABBC" w14:textId="480B3BD5"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Desfacerea pardoselilor din covor din PVC pe suport sau fara suport textil, mocheta,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42DF51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20F449" w14:textId="77777777" w:rsidR="00EB7C93" w:rsidRPr="00EB7C93" w:rsidRDefault="00EB7C93">
            <w:pPr>
              <w:spacing w:line="256" w:lineRule="auto"/>
              <w:jc w:val="center"/>
              <w:rPr>
                <w:sz w:val="18"/>
                <w:szCs w:val="18"/>
              </w:rPr>
            </w:pPr>
            <w:r w:rsidRPr="00EB7C93">
              <w:rPr>
                <w:sz w:val="18"/>
                <w:szCs w:val="18"/>
              </w:rPr>
              <w:t>10,70</w:t>
            </w:r>
          </w:p>
        </w:tc>
      </w:tr>
      <w:tr w:rsidR="00EB7C93" w:rsidRPr="00EB7C93" w14:paraId="194D4C2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5DB7B4F" w14:textId="77777777" w:rsidR="00EB7C93" w:rsidRPr="00EB7C93" w:rsidRDefault="00EB7C93">
            <w:pPr>
              <w:spacing w:line="256" w:lineRule="auto"/>
              <w:rPr>
                <w:sz w:val="18"/>
                <w:szCs w:val="18"/>
              </w:rPr>
            </w:pPr>
            <w:r w:rsidRPr="00EB7C93">
              <w:rPr>
                <w:sz w:val="18"/>
                <w:szCs w:val="18"/>
              </w:rPr>
              <w:t xml:space="preserve"> 141</w:t>
            </w:r>
          </w:p>
        </w:tc>
        <w:tc>
          <w:tcPr>
            <w:tcW w:w="1701" w:type="dxa"/>
            <w:tcBorders>
              <w:top w:val="single" w:sz="4" w:space="0" w:color="auto"/>
              <w:left w:val="single" w:sz="6" w:space="0" w:color="auto"/>
              <w:bottom w:val="single" w:sz="4" w:space="0" w:color="auto"/>
              <w:right w:val="single" w:sz="6" w:space="0" w:color="auto"/>
            </w:tcBorders>
            <w:vAlign w:val="center"/>
          </w:tcPr>
          <w:p w14:paraId="58168361" w14:textId="15D359F3" w:rsidR="00EB7C93" w:rsidRPr="00EB7C93" w:rsidRDefault="00EB7C93" w:rsidP="00A95FFA">
            <w:pPr>
              <w:spacing w:line="256" w:lineRule="auto"/>
              <w:rPr>
                <w:sz w:val="18"/>
                <w:szCs w:val="18"/>
                <w:lang w:val="ru-RU"/>
              </w:rPr>
            </w:pPr>
            <w:r w:rsidRPr="00EB7C93">
              <w:rPr>
                <w:sz w:val="18"/>
                <w:szCs w:val="18"/>
                <w:lang w:val="en-US"/>
              </w:rPr>
              <w:t>CG01A</w:t>
            </w:r>
          </w:p>
        </w:tc>
        <w:tc>
          <w:tcPr>
            <w:tcW w:w="4961" w:type="dxa"/>
            <w:tcBorders>
              <w:top w:val="single" w:sz="4" w:space="0" w:color="auto"/>
              <w:left w:val="single" w:sz="6" w:space="0" w:color="auto"/>
              <w:bottom w:val="single" w:sz="4" w:space="0" w:color="auto"/>
              <w:right w:val="single" w:sz="6" w:space="0" w:color="auto"/>
            </w:tcBorders>
            <w:vAlign w:val="center"/>
          </w:tcPr>
          <w:p w14:paraId="096F0A92" w14:textId="682E7693"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3F5431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1C21E5" w14:textId="77777777" w:rsidR="00EB7C93" w:rsidRPr="00EB7C93" w:rsidRDefault="00EB7C93">
            <w:pPr>
              <w:spacing w:line="256" w:lineRule="auto"/>
              <w:jc w:val="center"/>
              <w:rPr>
                <w:sz w:val="18"/>
                <w:szCs w:val="18"/>
              </w:rPr>
            </w:pPr>
            <w:r w:rsidRPr="00EB7C93">
              <w:rPr>
                <w:sz w:val="18"/>
                <w:szCs w:val="18"/>
              </w:rPr>
              <w:t>10,70</w:t>
            </w:r>
          </w:p>
        </w:tc>
      </w:tr>
      <w:tr w:rsidR="00EB7C93" w:rsidRPr="00EB7C93" w14:paraId="7E1808E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56F0E51" w14:textId="77777777" w:rsidR="00EB7C93" w:rsidRPr="00EB7C93" w:rsidRDefault="00EB7C93">
            <w:pPr>
              <w:spacing w:line="256" w:lineRule="auto"/>
              <w:rPr>
                <w:sz w:val="18"/>
                <w:szCs w:val="18"/>
              </w:rPr>
            </w:pPr>
            <w:r w:rsidRPr="00EB7C93">
              <w:rPr>
                <w:sz w:val="18"/>
                <w:szCs w:val="18"/>
              </w:rPr>
              <w:t xml:space="preserve"> 142</w:t>
            </w:r>
          </w:p>
        </w:tc>
        <w:tc>
          <w:tcPr>
            <w:tcW w:w="1701" w:type="dxa"/>
            <w:tcBorders>
              <w:top w:val="single" w:sz="4" w:space="0" w:color="auto"/>
              <w:left w:val="single" w:sz="6" w:space="0" w:color="auto"/>
              <w:bottom w:val="single" w:sz="4" w:space="0" w:color="auto"/>
              <w:right w:val="single" w:sz="6" w:space="0" w:color="auto"/>
            </w:tcBorders>
            <w:vAlign w:val="center"/>
          </w:tcPr>
          <w:p w14:paraId="1E82AF62" w14:textId="5987C130" w:rsidR="00EB7C93" w:rsidRPr="00EB7C93" w:rsidRDefault="00EB7C93" w:rsidP="00A95FFA">
            <w:pPr>
              <w:spacing w:line="256" w:lineRule="auto"/>
              <w:rPr>
                <w:sz w:val="18"/>
                <w:szCs w:val="18"/>
                <w:lang w:val="ru-RU"/>
              </w:rPr>
            </w:pPr>
            <w:r w:rsidRPr="00EB7C93">
              <w:rPr>
                <w:sz w:val="18"/>
                <w:szCs w:val="18"/>
                <w:lang w:val="en-US"/>
              </w:rPr>
              <w:t>CG56A</w:t>
            </w:r>
          </w:p>
        </w:tc>
        <w:tc>
          <w:tcPr>
            <w:tcW w:w="4961" w:type="dxa"/>
            <w:tcBorders>
              <w:top w:val="single" w:sz="4" w:space="0" w:color="auto"/>
              <w:left w:val="single" w:sz="6" w:space="0" w:color="auto"/>
              <w:bottom w:val="single" w:sz="4" w:space="0" w:color="auto"/>
              <w:right w:val="single" w:sz="6" w:space="0" w:color="auto"/>
            </w:tcBorders>
            <w:vAlign w:val="center"/>
          </w:tcPr>
          <w:p w14:paraId="07CAB4B0" w14:textId="2F817E34"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 xml:space="preserve">Sapa din amestec de autonivelare "Nivelir": grosime 10mm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6827E6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374327" w14:textId="77777777" w:rsidR="00EB7C93" w:rsidRPr="00EB7C93" w:rsidRDefault="00EB7C93">
            <w:pPr>
              <w:spacing w:line="256" w:lineRule="auto"/>
              <w:jc w:val="center"/>
              <w:rPr>
                <w:sz w:val="18"/>
                <w:szCs w:val="18"/>
              </w:rPr>
            </w:pPr>
            <w:r w:rsidRPr="00EB7C93">
              <w:rPr>
                <w:sz w:val="18"/>
                <w:szCs w:val="18"/>
              </w:rPr>
              <w:t>10,70</w:t>
            </w:r>
          </w:p>
        </w:tc>
      </w:tr>
      <w:tr w:rsidR="00EB7C93" w:rsidRPr="00EB7C93" w14:paraId="7BD8A5D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B1B8386" w14:textId="77777777" w:rsidR="00EB7C93" w:rsidRPr="00EB7C93" w:rsidRDefault="00EB7C93">
            <w:pPr>
              <w:spacing w:line="256" w:lineRule="auto"/>
              <w:rPr>
                <w:sz w:val="18"/>
                <w:szCs w:val="18"/>
              </w:rPr>
            </w:pPr>
            <w:r w:rsidRPr="00EB7C93">
              <w:rPr>
                <w:sz w:val="18"/>
                <w:szCs w:val="18"/>
              </w:rPr>
              <w:t xml:space="preserve"> 143</w:t>
            </w:r>
          </w:p>
        </w:tc>
        <w:tc>
          <w:tcPr>
            <w:tcW w:w="1701" w:type="dxa"/>
            <w:tcBorders>
              <w:top w:val="single" w:sz="4" w:space="0" w:color="auto"/>
              <w:left w:val="single" w:sz="6" w:space="0" w:color="auto"/>
              <w:bottom w:val="single" w:sz="4" w:space="0" w:color="auto"/>
              <w:right w:val="single" w:sz="6" w:space="0" w:color="auto"/>
            </w:tcBorders>
            <w:vAlign w:val="center"/>
          </w:tcPr>
          <w:p w14:paraId="150B8863" w14:textId="166B5AA7" w:rsidR="00EB7C93" w:rsidRPr="00EB7C93" w:rsidRDefault="00EB7C93" w:rsidP="00A95FFA">
            <w:pPr>
              <w:spacing w:line="256" w:lineRule="auto"/>
              <w:rPr>
                <w:sz w:val="18"/>
                <w:szCs w:val="18"/>
                <w:lang w:val="ru-RU"/>
              </w:rPr>
            </w:pPr>
            <w:r w:rsidRPr="00EB7C93">
              <w:rPr>
                <w:sz w:val="18"/>
                <w:szCs w:val="18"/>
                <w:lang w:val="en-US"/>
              </w:rPr>
              <w:t>CG56A1 k=3</w:t>
            </w:r>
          </w:p>
        </w:tc>
        <w:tc>
          <w:tcPr>
            <w:tcW w:w="4961" w:type="dxa"/>
            <w:tcBorders>
              <w:top w:val="single" w:sz="4" w:space="0" w:color="auto"/>
              <w:left w:val="single" w:sz="6" w:space="0" w:color="auto"/>
              <w:bottom w:val="single" w:sz="4" w:space="0" w:color="auto"/>
              <w:right w:val="single" w:sz="6" w:space="0" w:color="auto"/>
            </w:tcBorders>
            <w:vAlign w:val="center"/>
          </w:tcPr>
          <w:p w14:paraId="0AC23B0C" w14:textId="0CEA5FD6"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Corectia la norma CG56A: se scade la 3mm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5FF0E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AAD5CA" w14:textId="77777777" w:rsidR="00EB7C93" w:rsidRPr="00EB7C93" w:rsidRDefault="00EB7C93">
            <w:pPr>
              <w:spacing w:line="256" w:lineRule="auto"/>
              <w:jc w:val="center"/>
              <w:rPr>
                <w:sz w:val="18"/>
                <w:szCs w:val="18"/>
              </w:rPr>
            </w:pPr>
            <w:r w:rsidRPr="00EB7C93">
              <w:rPr>
                <w:sz w:val="18"/>
                <w:szCs w:val="18"/>
              </w:rPr>
              <w:t>-10,70</w:t>
            </w:r>
          </w:p>
        </w:tc>
      </w:tr>
      <w:tr w:rsidR="00EB7C93" w:rsidRPr="00EB7C93" w14:paraId="04838BD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15EDB88" w14:textId="77777777" w:rsidR="00EB7C93" w:rsidRPr="00EB7C93" w:rsidRDefault="00EB7C93">
            <w:pPr>
              <w:spacing w:line="256" w:lineRule="auto"/>
              <w:rPr>
                <w:sz w:val="18"/>
                <w:szCs w:val="18"/>
              </w:rPr>
            </w:pPr>
            <w:r w:rsidRPr="00EB7C93">
              <w:rPr>
                <w:sz w:val="18"/>
                <w:szCs w:val="18"/>
              </w:rPr>
              <w:t xml:space="preserve"> 144</w:t>
            </w:r>
          </w:p>
        </w:tc>
        <w:tc>
          <w:tcPr>
            <w:tcW w:w="1701" w:type="dxa"/>
            <w:tcBorders>
              <w:top w:val="single" w:sz="4" w:space="0" w:color="auto"/>
              <w:left w:val="single" w:sz="6" w:space="0" w:color="auto"/>
              <w:bottom w:val="single" w:sz="4" w:space="0" w:color="auto"/>
              <w:right w:val="single" w:sz="6" w:space="0" w:color="auto"/>
            </w:tcBorders>
            <w:vAlign w:val="center"/>
          </w:tcPr>
          <w:p w14:paraId="6F18D3AF" w14:textId="77777777" w:rsidR="00EB7C93" w:rsidRPr="00EB7C93" w:rsidRDefault="00EB7C93">
            <w:pPr>
              <w:spacing w:line="256" w:lineRule="auto"/>
              <w:rPr>
                <w:sz w:val="18"/>
                <w:szCs w:val="18"/>
                <w:lang w:val="en-US"/>
              </w:rPr>
            </w:pPr>
            <w:r w:rsidRPr="00EB7C93">
              <w:rPr>
                <w:sz w:val="18"/>
                <w:szCs w:val="18"/>
                <w:lang w:val="en-US"/>
              </w:rPr>
              <w:t>CG49A</w:t>
            </w:r>
          </w:p>
          <w:p w14:paraId="267DD44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526E062" w14:textId="17149D7C"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 xml:space="preserve">Executarea acoperirii antibacteriale din covor PVC din Vinil Omogen (linoleum medicinal) tip Fortis silver knight ,grosimea 2 mm, Group T, greutatea 2,8kg/m2, class 34/43 Anti-bacterial , electric rezistent kV&lt;2/Antistatic culoarea invelitorii se va coordona cu beneficiarul) cu ridicare pe perete 10 cm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F7AC5A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FC638B" w14:textId="77777777" w:rsidR="00EB7C93" w:rsidRPr="00EB7C93" w:rsidRDefault="00EB7C93">
            <w:pPr>
              <w:spacing w:line="256" w:lineRule="auto"/>
              <w:jc w:val="center"/>
              <w:rPr>
                <w:sz w:val="18"/>
                <w:szCs w:val="18"/>
              </w:rPr>
            </w:pPr>
            <w:r w:rsidRPr="00EB7C93">
              <w:rPr>
                <w:sz w:val="18"/>
                <w:szCs w:val="18"/>
              </w:rPr>
              <w:t>11,80</w:t>
            </w:r>
          </w:p>
        </w:tc>
      </w:tr>
      <w:tr w:rsidR="00EB7C93" w:rsidRPr="00EB7C93" w14:paraId="18F09D9C" w14:textId="77777777" w:rsidTr="00EB7C93">
        <w:tc>
          <w:tcPr>
            <w:tcW w:w="709" w:type="dxa"/>
            <w:tcBorders>
              <w:top w:val="nil"/>
              <w:left w:val="single" w:sz="6" w:space="0" w:color="auto"/>
              <w:bottom w:val="nil"/>
              <w:right w:val="nil"/>
            </w:tcBorders>
            <w:hideMark/>
          </w:tcPr>
          <w:p w14:paraId="459951E3"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5E73893"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5F75DA73" w14:textId="3B9D2802" w:rsidR="00EB7C93" w:rsidRPr="00EB7C93" w:rsidRDefault="00EB7C93" w:rsidP="00A95FFA">
            <w:pPr>
              <w:spacing w:line="256" w:lineRule="auto"/>
              <w:rPr>
                <w:b/>
                <w:bCs/>
                <w:sz w:val="18"/>
                <w:szCs w:val="18"/>
                <w:lang w:val="en-US"/>
              </w:rPr>
            </w:pPr>
            <w:r w:rsidRPr="00EB7C93">
              <w:rPr>
                <w:b/>
                <w:bCs/>
                <w:sz w:val="18"/>
                <w:szCs w:val="18"/>
                <w:lang w:val="en-US"/>
              </w:rPr>
              <w:t>Capitolul 1.3.5. Timplarie</w:t>
            </w:r>
          </w:p>
        </w:tc>
        <w:tc>
          <w:tcPr>
            <w:tcW w:w="1560" w:type="dxa"/>
            <w:tcBorders>
              <w:top w:val="nil"/>
              <w:left w:val="single" w:sz="6" w:space="0" w:color="auto"/>
              <w:bottom w:val="nil"/>
              <w:right w:val="nil"/>
            </w:tcBorders>
          </w:tcPr>
          <w:p w14:paraId="474A516F"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922D922" w14:textId="77777777" w:rsidR="00EB7C93" w:rsidRPr="00EB7C93" w:rsidRDefault="00EB7C93">
            <w:pPr>
              <w:spacing w:line="256" w:lineRule="auto"/>
              <w:rPr>
                <w:sz w:val="18"/>
                <w:szCs w:val="18"/>
                <w:lang w:val="en-US"/>
              </w:rPr>
            </w:pPr>
          </w:p>
        </w:tc>
      </w:tr>
      <w:tr w:rsidR="00EB7C93" w:rsidRPr="00EB7C93" w14:paraId="232C308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1DB1C3F" w14:textId="77777777" w:rsidR="00EB7C93" w:rsidRPr="00EB7C93" w:rsidRDefault="00EB7C93">
            <w:pPr>
              <w:spacing w:line="256" w:lineRule="auto"/>
              <w:rPr>
                <w:sz w:val="18"/>
                <w:szCs w:val="18"/>
                <w:lang w:val="ru-RU"/>
              </w:rPr>
            </w:pPr>
            <w:r w:rsidRPr="00EB7C93">
              <w:rPr>
                <w:sz w:val="18"/>
                <w:szCs w:val="18"/>
              </w:rPr>
              <w:t>145</w:t>
            </w:r>
          </w:p>
        </w:tc>
        <w:tc>
          <w:tcPr>
            <w:tcW w:w="1701" w:type="dxa"/>
            <w:tcBorders>
              <w:top w:val="single" w:sz="4" w:space="0" w:color="auto"/>
              <w:left w:val="single" w:sz="6" w:space="0" w:color="auto"/>
              <w:bottom w:val="single" w:sz="4" w:space="0" w:color="auto"/>
              <w:right w:val="single" w:sz="6" w:space="0" w:color="auto"/>
            </w:tcBorders>
            <w:vAlign w:val="center"/>
          </w:tcPr>
          <w:p w14:paraId="41708706" w14:textId="09E1EF11" w:rsidR="00EB7C93" w:rsidRPr="00EB7C93" w:rsidRDefault="00EB7C93" w:rsidP="00A95FFA">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25274C4C" w14:textId="45E5545B"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A6B64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ACBF1A"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6973BCD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14E439E" w14:textId="77777777" w:rsidR="00EB7C93" w:rsidRPr="00EB7C93" w:rsidRDefault="00EB7C93">
            <w:pPr>
              <w:spacing w:line="256" w:lineRule="auto"/>
              <w:rPr>
                <w:sz w:val="18"/>
                <w:szCs w:val="18"/>
              </w:rPr>
            </w:pPr>
            <w:r w:rsidRPr="00EB7C93">
              <w:rPr>
                <w:sz w:val="18"/>
                <w:szCs w:val="18"/>
              </w:rPr>
              <w:t xml:space="preserve"> 146</w:t>
            </w:r>
          </w:p>
        </w:tc>
        <w:tc>
          <w:tcPr>
            <w:tcW w:w="1701" w:type="dxa"/>
            <w:tcBorders>
              <w:top w:val="single" w:sz="4" w:space="0" w:color="auto"/>
              <w:left w:val="single" w:sz="6" w:space="0" w:color="auto"/>
              <w:bottom w:val="single" w:sz="4" w:space="0" w:color="auto"/>
              <w:right w:val="single" w:sz="6" w:space="0" w:color="auto"/>
            </w:tcBorders>
            <w:vAlign w:val="center"/>
          </w:tcPr>
          <w:p w14:paraId="6284F46A" w14:textId="77777777" w:rsidR="00EB7C93" w:rsidRPr="00EB7C93" w:rsidRDefault="00EB7C93">
            <w:pPr>
              <w:spacing w:line="256" w:lineRule="auto"/>
              <w:rPr>
                <w:sz w:val="18"/>
                <w:szCs w:val="18"/>
                <w:lang w:val="en-US"/>
              </w:rPr>
            </w:pPr>
            <w:r w:rsidRPr="00EB7C93">
              <w:rPr>
                <w:sz w:val="18"/>
                <w:szCs w:val="18"/>
                <w:lang w:val="en-US"/>
              </w:rPr>
              <w:t>CK21A</w:t>
            </w:r>
          </w:p>
          <w:p w14:paraId="21A175A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2F60B3" w14:textId="24D2CBE8"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Usi confectionate din profiluri din aluminiu, inclusiv armaturile si accesoriile necesare usilor montate in zidarie de orice natura, la constructii cu inaltimea pina  la 35 m inclusiv, intr-un canat, cu suprafata tocului pina la 7 mp inclusiv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F9D9EE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E6B326"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73D1CBD3" w14:textId="77777777" w:rsidTr="00EB7C93">
        <w:tc>
          <w:tcPr>
            <w:tcW w:w="709" w:type="dxa"/>
            <w:tcBorders>
              <w:top w:val="nil"/>
              <w:left w:val="single" w:sz="6" w:space="0" w:color="auto"/>
              <w:bottom w:val="nil"/>
              <w:right w:val="nil"/>
            </w:tcBorders>
            <w:hideMark/>
          </w:tcPr>
          <w:p w14:paraId="181FECF5"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BD2219D"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121AF8D" w14:textId="670ACFCD" w:rsidR="00EB7C93" w:rsidRPr="00EB7C93" w:rsidRDefault="00EB7C93" w:rsidP="00A95FFA">
            <w:pPr>
              <w:spacing w:line="256" w:lineRule="auto"/>
              <w:rPr>
                <w:b/>
                <w:bCs/>
                <w:sz w:val="18"/>
                <w:szCs w:val="18"/>
                <w:lang w:val="en-US"/>
              </w:rPr>
            </w:pPr>
            <w:r w:rsidRPr="00EB7C93">
              <w:rPr>
                <w:b/>
                <w:bCs/>
                <w:sz w:val="18"/>
                <w:szCs w:val="18"/>
                <w:lang w:val="en-US"/>
              </w:rPr>
              <w:t>Capitolul 1.3.6. Sanitare</w:t>
            </w:r>
          </w:p>
        </w:tc>
        <w:tc>
          <w:tcPr>
            <w:tcW w:w="1560" w:type="dxa"/>
            <w:tcBorders>
              <w:top w:val="nil"/>
              <w:left w:val="single" w:sz="6" w:space="0" w:color="auto"/>
              <w:bottom w:val="nil"/>
              <w:right w:val="nil"/>
            </w:tcBorders>
          </w:tcPr>
          <w:p w14:paraId="3458B6D3"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A6A8735" w14:textId="77777777" w:rsidR="00EB7C93" w:rsidRPr="00EB7C93" w:rsidRDefault="00EB7C93">
            <w:pPr>
              <w:spacing w:line="256" w:lineRule="auto"/>
              <w:rPr>
                <w:sz w:val="18"/>
                <w:szCs w:val="18"/>
                <w:lang w:val="en-US"/>
              </w:rPr>
            </w:pPr>
          </w:p>
        </w:tc>
      </w:tr>
      <w:tr w:rsidR="00EB7C93" w:rsidRPr="00EB7C93" w14:paraId="195C6F5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2855A1C" w14:textId="77777777" w:rsidR="00EB7C93" w:rsidRPr="00EB7C93" w:rsidRDefault="00EB7C93">
            <w:pPr>
              <w:spacing w:line="256" w:lineRule="auto"/>
              <w:rPr>
                <w:sz w:val="18"/>
                <w:szCs w:val="18"/>
                <w:lang w:val="ru-RU"/>
              </w:rPr>
            </w:pPr>
            <w:r w:rsidRPr="00EB7C93">
              <w:rPr>
                <w:sz w:val="18"/>
                <w:szCs w:val="18"/>
              </w:rPr>
              <w:t>147</w:t>
            </w:r>
          </w:p>
        </w:tc>
        <w:tc>
          <w:tcPr>
            <w:tcW w:w="1701" w:type="dxa"/>
            <w:tcBorders>
              <w:top w:val="single" w:sz="4" w:space="0" w:color="auto"/>
              <w:left w:val="single" w:sz="6" w:space="0" w:color="auto"/>
              <w:bottom w:val="single" w:sz="4" w:space="0" w:color="auto"/>
              <w:right w:val="single" w:sz="6" w:space="0" w:color="auto"/>
            </w:tcBorders>
            <w:vAlign w:val="center"/>
          </w:tcPr>
          <w:p w14:paraId="5A7D1E29" w14:textId="55E96540" w:rsidR="00EB7C93" w:rsidRPr="00EB7C93" w:rsidRDefault="00EB7C93" w:rsidP="00A95FFA">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10BB4B3F" w14:textId="75DE2A54"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4272C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3ADDD2"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DB9093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A295E31" w14:textId="77777777" w:rsidR="00EB7C93" w:rsidRPr="00EB7C93" w:rsidRDefault="00EB7C93">
            <w:pPr>
              <w:spacing w:line="256" w:lineRule="auto"/>
              <w:rPr>
                <w:sz w:val="18"/>
                <w:szCs w:val="18"/>
              </w:rPr>
            </w:pPr>
            <w:r w:rsidRPr="00EB7C93">
              <w:rPr>
                <w:sz w:val="18"/>
                <w:szCs w:val="18"/>
              </w:rPr>
              <w:t xml:space="preserve"> 148</w:t>
            </w:r>
          </w:p>
        </w:tc>
        <w:tc>
          <w:tcPr>
            <w:tcW w:w="1701" w:type="dxa"/>
            <w:tcBorders>
              <w:top w:val="single" w:sz="4" w:space="0" w:color="auto"/>
              <w:left w:val="single" w:sz="6" w:space="0" w:color="auto"/>
              <w:bottom w:val="single" w:sz="4" w:space="0" w:color="auto"/>
              <w:right w:val="single" w:sz="6" w:space="0" w:color="auto"/>
            </w:tcBorders>
            <w:vAlign w:val="center"/>
          </w:tcPr>
          <w:p w14:paraId="104A14D5" w14:textId="60952CED" w:rsidR="00EB7C93" w:rsidRPr="00EB7C93" w:rsidRDefault="00EB7C93" w:rsidP="00A95FFA">
            <w:pPr>
              <w:spacing w:line="256" w:lineRule="auto"/>
              <w:rPr>
                <w:sz w:val="18"/>
                <w:szCs w:val="18"/>
                <w:lang w:val="ru-RU"/>
              </w:rPr>
            </w:pPr>
            <w:r w:rsidRPr="00EB7C93">
              <w:rPr>
                <w:sz w:val="18"/>
                <w:szCs w:val="18"/>
                <w:lang w:val="en-US"/>
              </w:rPr>
              <w:t>RpSC10A</w:t>
            </w:r>
          </w:p>
        </w:tc>
        <w:tc>
          <w:tcPr>
            <w:tcW w:w="4961" w:type="dxa"/>
            <w:tcBorders>
              <w:top w:val="single" w:sz="4" w:space="0" w:color="auto"/>
              <w:left w:val="single" w:sz="6" w:space="0" w:color="auto"/>
              <w:bottom w:val="single" w:sz="4" w:space="0" w:color="auto"/>
              <w:right w:val="single" w:sz="6" w:space="0" w:color="auto"/>
            </w:tcBorders>
            <w:vAlign w:val="center"/>
          </w:tcPr>
          <w:p w14:paraId="02292D33" w14:textId="1A2034C5"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Demontarea unei chiuvete din fonta sau gresie ceramica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0B7A44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259B06"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CDC019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EA474F1" w14:textId="77777777" w:rsidR="00EB7C93" w:rsidRPr="00EB7C93" w:rsidRDefault="00EB7C93">
            <w:pPr>
              <w:spacing w:line="256" w:lineRule="auto"/>
              <w:rPr>
                <w:sz w:val="18"/>
                <w:szCs w:val="18"/>
              </w:rPr>
            </w:pPr>
            <w:r w:rsidRPr="00EB7C93">
              <w:rPr>
                <w:sz w:val="18"/>
                <w:szCs w:val="18"/>
              </w:rPr>
              <w:t xml:space="preserve"> 149</w:t>
            </w:r>
          </w:p>
        </w:tc>
        <w:tc>
          <w:tcPr>
            <w:tcW w:w="1701" w:type="dxa"/>
            <w:tcBorders>
              <w:top w:val="single" w:sz="4" w:space="0" w:color="auto"/>
              <w:left w:val="single" w:sz="6" w:space="0" w:color="auto"/>
              <w:bottom w:val="single" w:sz="4" w:space="0" w:color="auto"/>
              <w:right w:val="single" w:sz="6" w:space="0" w:color="auto"/>
            </w:tcBorders>
            <w:vAlign w:val="center"/>
          </w:tcPr>
          <w:p w14:paraId="41956811" w14:textId="46685745" w:rsidR="00EB7C93" w:rsidRPr="00EB7C93" w:rsidRDefault="00EB7C93" w:rsidP="00A95FFA">
            <w:pPr>
              <w:spacing w:line="256" w:lineRule="auto"/>
              <w:rPr>
                <w:sz w:val="18"/>
                <w:szCs w:val="18"/>
                <w:lang w:val="ru-RU"/>
              </w:rPr>
            </w:pPr>
            <w:r w:rsidRPr="00EB7C93">
              <w:rPr>
                <w:sz w:val="18"/>
                <w:szCs w:val="18"/>
                <w:lang w:val="en-US"/>
              </w:rPr>
              <w:t>RpIA48A</w:t>
            </w:r>
          </w:p>
        </w:tc>
        <w:tc>
          <w:tcPr>
            <w:tcW w:w="4961" w:type="dxa"/>
            <w:tcBorders>
              <w:top w:val="single" w:sz="4" w:space="0" w:color="auto"/>
              <w:left w:val="single" w:sz="6" w:space="0" w:color="auto"/>
              <w:bottom w:val="single" w:sz="4" w:space="0" w:color="auto"/>
              <w:right w:val="single" w:sz="6" w:space="0" w:color="auto"/>
            </w:tcBorders>
            <w:vAlign w:val="center"/>
          </w:tcPr>
          <w:p w14:paraId="1B7E9109" w14:textId="2BE8B97A"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Demontarea boilerului cu capacitatea de pina la 500 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18EC17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A0B8BD"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DA356F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F355938" w14:textId="77777777" w:rsidR="00EB7C93" w:rsidRPr="00EB7C93" w:rsidRDefault="00EB7C93">
            <w:pPr>
              <w:spacing w:line="256" w:lineRule="auto"/>
              <w:rPr>
                <w:sz w:val="18"/>
                <w:szCs w:val="18"/>
              </w:rPr>
            </w:pPr>
            <w:r w:rsidRPr="00EB7C93">
              <w:rPr>
                <w:sz w:val="18"/>
                <w:szCs w:val="18"/>
              </w:rPr>
              <w:t xml:space="preserve"> 150</w:t>
            </w:r>
          </w:p>
        </w:tc>
        <w:tc>
          <w:tcPr>
            <w:tcW w:w="1701" w:type="dxa"/>
            <w:tcBorders>
              <w:top w:val="single" w:sz="4" w:space="0" w:color="auto"/>
              <w:left w:val="single" w:sz="6" w:space="0" w:color="auto"/>
              <w:bottom w:val="single" w:sz="4" w:space="0" w:color="auto"/>
              <w:right w:val="single" w:sz="6" w:space="0" w:color="auto"/>
            </w:tcBorders>
            <w:vAlign w:val="center"/>
          </w:tcPr>
          <w:p w14:paraId="5EDFFA10" w14:textId="53A6873D" w:rsidR="00EB7C93" w:rsidRPr="00EB7C93" w:rsidRDefault="00EB7C93" w:rsidP="00A95FFA">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13123E5C" w14:textId="1D1C96A4"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EF0A1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62F6D0"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93D2DC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E4C0D8F" w14:textId="77777777" w:rsidR="00EB7C93" w:rsidRPr="00EB7C93" w:rsidRDefault="00EB7C93">
            <w:pPr>
              <w:spacing w:line="256" w:lineRule="auto"/>
              <w:rPr>
                <w:sz w:val="18"/>
                <w:szCs w:val="18"/>
              </w:rPr>
            </w:pPr>
            <w:r w:rsidRPr="00EB7C93">
              <w:rPr>
                <w:sz w:val="18"/>
                <w:szCs w:val="18"/>
              </w:rPr>
              <w:t xml:space="preserve"> 151</w:t>
            </w:r>
          </w:p>
        </w:tc>
        <w:tc>
          <w:tcPr>
            <w:tcW w:w="1701" w:type="dxa"/>
            <w:tcBorders>
              <w:top w:val="single" w:sz="4" w:space="0" w:color="auto"/>
              <w:left w:val="single" w:sz="6" w:space="0" w:color="auto"/>
              <w:bottom w:val="single" w:sz="4" w:space="0" w:color="auto"/>
              <w:right w:val="single" w:sz="6" w:space="0" w:color="auto"/>
            </w:tcBorders>
            <w:vAlign w:val="center"/>
          </w:tcPr>
          <w:p w14:paraId="36B0F9E5" w14:textId="77777777" w:rsidR="00EB7C93" w:rsidRPr="00EB7C93" w:rsidRDefault="00EB7C93">
            <w:pPr>
              <w:spacing w:line="256" w:lineRule="auto"/>
              <w:rPr>
                <w:sz w:val="18"/>
                <w:szCs w:val="18"/>
                <w:lang w:val="en-US"/>
              </w:rPr>
            </w:pPr>
            <w:r w:rsidRPr="00EB7C93">
              <w:rPr>
                <w:sz w:val="18"/>
                <w:szCs w:val="18"/>
                <w:lang w:val="en-US"/>
              </w:rPr>
              <w:t>RpSB01A</w:t>
            </w:r>
          </w:p>
          <w:p w14:paraId="3E6FA2F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513CE5" w14:textId="3597D6EA"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A99D3AB"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59FC9F"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795A1A5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B116F0D" w14:textId="77777777" w:rsidR="00EB7C93" w:rsidRPr="00EB7C93" w:rsidRDefault="00EB7C93">
            <w:pPr>
              <w:spacing w:line="256" w:lineRule="auto"/>
              <w:rPr>
                <w:sz w:val="18"/>
                <w:szCs w:val="18"/>
              </w:rPr>
            </w:pPr>
            <w:r w:rsidRPr="00EB7C93">
              <w:rPr>
                <w:sz w:val="18"/>
                <w:szCs w:val="18"/>
              </w:rPr>
              <w:t xml:space="preserve"> 152</w:t>
            </w:r>
          </w:p>
        </w:tc>
        <w:tc>
          <w:tcPr>
            <w:tcW w:w="1701" w:type="dxa"/>
            <w:tcBorders>
              <w:top w:val="single" w:sz="4" w:space="0" w:color="auto"/>
              <w:left w:val="single" w:sz="6" w:space="0" w:color="auto"/>
              <w:bottom w:val="single" w:sz="4" w:space="0" w:color="auto"/>
              <w:right w:val="single" w:sz="6" w:space="0" w:color="auto"/>
            </w:tcBorders>
            <w:vAlign w:val="center"/>
          </w:tcPr>
          <w:p w14:paraId="26DE1E11" w14:textId="77777777" w:rsidR="00EB7C93" w:rsidRPr="00EB7C93" w:rsidRDefault="00EB7C93">
            <w:pPr>
              <w:spacing w:line="256" w:lineRule="auto"/>
              <w:rPr>
                <w:sz w:val="18"/>
                <w:szCs w:val="18"/>
                <w:lang w:val="en-US"/>
              </w:rPr>
            </w:pPr>
            <w:r w:rsidRPr="00EB7C93">
              <w:rPr>
                <w:sz w:val="18"/>
                <w:szCs w:val="18"/>
                <w:lang w:val="en-US"/>
              </w:rPr>
              <w:t>SB08C</w:t>
            </w:r>
          </w:p>
          <w:p w14:paraId="32342B9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E6155C" w14:textId="123C7D19"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CE2FE1"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0FB330"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70259D8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0B27180" w14:textId="77777777" w:rsidR="00EB7C93" w:rsidRPr="00EB7C93" w:rsidRDefault="00EB7C93">
            <w:pPr>
              <w:spacing w:line="256" w:lineRule="auto"/>
              <w:rPr>
                <w:sz w:val="18"/>
                <w:szCs w:val="18"/>
              </w:rPr>
            </w:pPr>
            <w:r w:rsidRPr="00EB7C93">
              <w:rPr>
                <w:sz w:val="18"/>
                <w:szCs w:val="18"/>
              </w:rPr>
              <w:t xml:space="preserve"> 153</w:t>
            </w:r>
          </w:p>
        </w:tc>
        <w:tc>
          <w:tcPr>
            <w:tcW w:w="1701" w:type="dxa"/>
            <w:tcBorders>
              <w:top w:val="single" w:sz="4" w:space="0" w:color="auto"/>
              <w:left w:val="single" w:sz="6" w:space="0" w:color="auto"/>
              <w:bottom w:val="single" w:sz="4" w:space="0" w:color="auto"/>
              <w:right w:val="single" w:sz="6" w:space="0" w:color="auto"/>
            </w:tcBorders>
            <w:vAlign w:val="center"/>
          </w:tcPr>
          <w:p w14:paraId="28B8FDF7" w14:textId="77777777" w:rsidR="00EB7C93" w:rsidRPr="00EB7C93" w:rsidRDefault="00EB7C93">
            <w:pPr>
              <w:spacing w:line="256" w:lineRule="auto"/>
              <w:rPr>
                <w:sz w:val="18"/>
                <w:szCs w:val="18"/>
                <w:lang w:val="en-US"/>
              </w:rPr>
            </w:pPr>
            <w:r w:rsidRPr="00EB7C93">
              <w:rPr>
                <w:sz w:val="18"/>
                <w:szCs w:val="18"/>
                <w:lang w:val="en-US"/>
              </w:rPr>
              <w:t>SB09C</w:t>
            </w:r>
          </w:p>
          <w:p w14:paraId="5BF3A4A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029DF09" w14:textId="345A9615"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15E409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E10FBD"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7D5FD77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E1A0688" w14:textId="77777777" w:rsidR="00EB7C93" w:rsidRPr="00EB7C93" w:rsidRDefault="00EB7C93">
            <w:pPr>
              <w:spacing w:line="256" w:lineRule="auto"/>
              <w:rPr>
                <w:sz w:val="18"/>
                <w:szCs w:val="18"/>
              </w:rPr>
            </w:pPr>
            <w:r w:rsidRPr="00EB7C93">
              <w:rPr>
                <w:sz w:val="18"/>
                <w:szCs w:val="18"/>
              </w:rPr>
              <w:t xml:space="preserve"> 154</w:t>
            </w:r>
          </w:p>
        </w:tc>
        <w:tc>
          <w:tcPr>
            <w:tcW w:w="1701" w:type="dxa"/>
            <w:tcBorders>
              <w:top w:val="single" w:sz="4" w:space="0" w:color="auto"/>
              <w:left w:val="single" w:sz="6" w:space="0" w:color="auto"/>
              <w:bottom w:val="single" w:sz="4" w:space="0" w:color="auto"/>
              <w:right w:val="single" w:sz="6" w:space="0" w:color="auto"/>
            </w:tcBorders>
            <w:vAlign w:val="center"/>
          </w:tcPr>
          <w:p w14:paraId="77798737" w14:textId="77777777" w:rsidR="00EB7C93" w:rsidRPr="00EB7C93" w:rsidRDefault="00EB7C93">
            <w:pPr>
              <w:spacing w:line="256" w:lineRule="auto"/>
              <w:rPr>
                <w:sz w:val="18"/>
                <w:szCs w:val="18"/>
                <w:lang w:val="en-US"/>
              </w:rPr>
            </w:pPr>
            <w:r w:rsidRPr="00EB7C93">
              <w:rPr>
                <w:sz w:val="18"/>
                <w:szCs w:val="18"/>
                <w:lang w:val="en-US"/>
              </w:rPr>
              <w:t>SA15B</w:t>
            </w:r>
          </w:p>
          <w:p w14:paraId="0C4533E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391CB3" w14:textId="286E8E6C"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00ED1D4"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945A7A"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68AF395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0D98283" w14:textId="77777777" w:rsidR="00EB7C93" w:rsidRPr="00EB7C93" w:rsidRDefault="00EB7C93">
            <w:pPr>
              <w:spacing w:line="256" w:lineRule="auto"/>
              <w:rPr>
                <w:sz w:val="18"/>
                <w:szCs w:val="18"/>
              </w:rPr>
            </w:pPr>
            <w:r w:rsidRPr="00EB7C93">
              <w:rPr>
                <w:sz w:val="18"/>
                <w:szCs w:val="18"/>
              </w:rPr>
              <w:t xml:space="preserve"> 155</w:t>
            </w:r>
          </w:p>
        </w:tc>
        <w:tc>
          <w:tcPr>
            <w:tcW w:w="1701" w:type="dxa"/>
            <w:tcBorders>
              <w:top w:val="single" w:sz="4" w:space="0" w:color="auto"/>
              <w:left w:val="single" w:sz="6" w:space="0" w:color="auto"/>
              <w:bottom w:val="single" w:sz="4" w:space="0" w:color="auto"/>
              <w:right w:val="single" w:sz="6" w:space="0" w:color="auto"/>
            </w:tcBorders>
            <w:vAlign w:val="center"/>
          </w:tcPr>
          <w:p w14:paraId="1370C1B8" w14:textId="77777777" w:rsidR="00EB7C93" w:rsidRPr="00EB7C93" w:rsidRDefault="00EB7C93">
            <w:pPr>
              <w:spacing w:line="256" w:lineRule="auto"/>
              <w:rPr>
                <w:sz w:val="18"/>
                <w:szCs w:val="18"/>
                <w:lang w:val="en-US"/>
              </w:rPr>
            </w:pPr>
            <w:r w:rsidRPr="00EB7C93">
              <w:rPr>
                <w:sz w:val="18"/>
                <w:szCs w:val="18"/>
                <w:lang w:val="en-US"/>
              </w:rPr>
              <w:t>SC04C</w:t>
            </w:r>
          </w:p>
          <w:p w14:paraId="67C4796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AC1801" w14:textId="2A8E1955"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C21A80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37907F"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132A6B0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536C8D2" w14:textId="77777777" w:rsidR="00EB7C93" w:rsidRPr="00EB7C93" w:rsidRDefault="00EB7C93">
            <w:pPr>
              <w:spacing w:line="256" w:lineRule="auto"/>
              <w:rPr>
                <w:sz w:val="18"/>
                <w:szCs w:val="18"/>
              </w:rPr>
            </w:pPr>
            <w:r w:rsidRPr="00EB7C93">
              <w:rPr>
                <w:sz w:val="18"/>
                <w:szCs w:val="18"/>
              </w:rPr>
              <w:t xml:space="preserve"> 156</w:t>
            </w:r>
          </w:p>
        </w:tc>
        <w:tc>
          <w:tcPr>
            <w:tcW w:w="1701" w:type="dxa"/>
            <w:tcBorders>
              <w:top w:val="single" w:sz="4" w:space="0" w:color="auto"/>
              <w:left w:val="single" w:sz="6" w:space="0" w:color="auto"/>
              <w:bottom w:val="single" w:sz="4" w:space="0" w:color="auto"/>
              <w:right w:val="single" w:sz="6" w:space="0" w:color="auto"/>
            </w:tcBorders>
            <w:vAlign w:val="center"/>
          </w:tcPr>
          <w:p w14:paraId="41C2E573" w14:textId="77777777" w:rsidR="00EB7C93" w:rsidRPr="00EB7C93" w:rsidRDefault="00EB7C93">
            <w:pPr>
              <w:spacing w:line="256" w:lineRule="auto"/>
              <w:rPr>
                <w:sz w:val="18"/>
                <w:szCs w:val="18"/>
                <w:lang w:val="en-US"/>
              </w:rPr>
            </w:pPr>
            <w:r w:rsidRPr="00EB7C93">
              <w:rPr>
                <w:sz w:val="18"/>
                <w:szCs w:val="18"/>
                <w:lang w:val="en-US"/>
              </w:rPr>
              <w:t>RpSC22A</w:t>
            </w:r>
          </w:p>
          <w:p w14:paraId="6CE9395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9526E5C" w14:textId="560C2256"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Montarea chiuvetei din fonta emailata sau din gresie ceramica antiacida, avind teava de scurgere din material plastic, montat pe pereti din zidarie de caramida (chivete tabla inox la comanda dim 50x50 cmm adincimea 30-35 cm +carcas inox cost utilaj)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A6078A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020945"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184482B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D5949B4" w14:textId="77777777" w:rsidR="00EB7C93" w:rsidRPr="00EB7C93" w:rsidRDefault="00EB7C93">
            <w:pPr>
              <w:spacing w:line="256" w:lineRule="auto"/>
              <w:rPr>
                <w:sz w:val="18"/>
                <w:szCs w:val="18"/>
              </w:rPr>
            </w:pPr>
            <w:r w:rsidRPr="00EB7C93">
              <w:rPr>
                <w:sz w:val="18"/>
                <w:szCs w:val="18"/>
              </w:rPr>
              <w:t xml:space="preserve"> 157</w:t>
            </w:r>
          </w:p>
        </w:tc>
        <w:tc>
          <w:tcPr>
            <w:tcW w:w="1701" w:type="dxa"/>
            <w:tcBorders>
              <w:top w:val="single" w:sz="4" w:space="0" w:color="auto"/>
              <w:left w:val="single" w:sz="6" w:space="0" w:color="auto"/>
              <w:bottom w:val="single" w:sz="4" w:space="0" w:color="auto"/>
              <w:right w:val="single" w:sz="6" w:space="0" w:color="auto"/>
            </w:tcBorders>
            <w:vAlign w:val="center"/>
          </w:tcPr>
          <w:p w14:paraId="456D6DE2" w14:textId="77777777" w:rsidR="00EB7C93" w:rsidRPr="00EB7C93" w:rsidRDefault="00EB7C93">
            <w:pPr>
              <w:spacing w:line="256" w:lineRule="auto"/>
              <w:rPr>
                <w:sz w:val="18"/>
                <w:szCs w:val="18"/>
                <w:lang w:val="en-US"/>
              </w:rPr>
            </w:pPr>
            <w:r w:rsidRPr="00EB7C93">
              <w:rPr>
                <w:sz w:val="18"/>
                <w:szCs w:val="18"/>
                <w:lang w:val="en-US"/>
              </w:rPr>
              <w:t>SD04A</w:t>
            </w:r>
          </w:p>
          <w:p w14:paraId="121D5BB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405975A" w14:textId="544AD64D" w:rsidR="00EB7C93" w:rsidRPr="00EB7C93" w:rsidRDefault="00EB7C93" w:rsidP="00A95FFA">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58C358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ED7F97"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110BCE1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757B5E5" w14:textId="77777777" w:rsidR="00EB7C93" w:rsidRPr="00EB7C93" w:rsidRDefault="00EB7C93">
            <w:pPr>
              <w:spacing w:line="256" w:lineRule="auto"/>
              <w:rPr>
                <w:sz w:val="18"/>
                <w:szCs w:val="18"/>
              </w:rPr>
            </w:pPr>
            <w:r w:rsidRPr="00EB7C93">
              <w:rPr>
                <w:sz w:val="18"/>
                <w:szCs w:val="18"/>
              </w:rPr>
              <w:t xml:space="preserve"> 158</w:t>
            </w:r>
          </w:p>
        </w:tc>
        <w:tc>
          <w:tcPr>
            <w:tcW w:w="1701" w:type="dxa"/>
            <w:tcBorders>
              <w:top w:val="single" w:sz="4" w:space="0" w:color="auto"/>
              <w:left w:val="single" w:sz="6" w:space="0" w:color="auto"/>
              <w:bottom w:val="single" w:sz="4" w:space="0" w:color="auto"/>
              <w:right w:val="single" w:sz="6" w:space="0" w:color="auto"/>
            </w:tcBorders>
            <w:vAlign w:val="center"/>
          </w:tcPr>
          <w:p w14:paraId="1AE9DEFF" w14:textId="77777777" w:rsidR="00EB7C93" w:rsidRPr="00EB7C93" w:rsidRDefault="00EB7C93">
            <w:pPr>
              <w:spacing w:line="256" w:lineRule="auto"/>
              <w:rPr>
                <w:sz w:val="18"/>
                <w:szCs w:val="18"/>
                <w:lang w:val="en-US"/>
              </w:rPr>
            </w:pPr>
            <w:r w:rsidRPr="00EB7C93">
              <w:rPr>
                <w:sz w:val="18"/>
                <w:szCs w:val="18"/>
                <w:lang w:val="en-US"/>
              </w:rPr>
              <w:t>SD19A</w:t>
            </w:r>
          </w:p>
          <w:p w14:paraId="191C971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9DE947A" w14:textId="103BE821"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AF2D72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359E6E"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54BA989" w14:textId="77777777" w:rsidTr="00EB7C93">
        <w:tc>
          <w:tcPr>
            <w:tcW w:w="709" w:type="dxa"/>
            <w:tcBorders>
              <w:top w:val="nil"/>
              <w:left w:val="single" w:sz="6" w:space="0" w:color="auto"/>
              <w:bottom w:val="nil"/>
              <w:right w:val="nil"/>
            </w:tcBorders>
            <w:hideMark/>
          </w:tcPr>
          <w:p w14:paraId="0CEDD998"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BC14728"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CE56219" w14:textId="501533FB" w:rsidR="00EB7C93" w:rsidRPr="00EB7C93" w:rsidRDefault="00EB7C93" w:rsidP="00F34073">
            <w:pPr>
              <w:spacing w:line="256" w:lineRule="auto"/>
              <w:rPr>
                <w:b/>
                <w:bCs/>
                <w:sz w:val="18"/>
                <w:szCs w:val="18"/>
                <w:lang w:val="en-US"/>
              </w:rPr>
            </w:pPr>
            <w:r w:rsidRPr="00EB7C93">
              <w:rPr>
                <w:b/>
                <w:bCs/>
                <w:sz w:val="18"/>
                <w:szCs w:val="18"/>
                <w:lang w:val="en-US"/>
              </w:rPr>
              <w:t>Capitolul 1.3.7. Incalzire</w:t>
            </w:r>
          </w:p>
        </w:tc>
        <w:tc>
          <w:tcPr>
            <w:tcW w:w="1560" w:type="dxa"/>
            <w:tcBorders>
              <w:top w:val="nil"/>
              <w:left w:val="single" w:sz="6" w:space="0" w:color="auto"/>
              <w:bottom w:val="nil"/>
              <w:right w:val="nil"/>
            </w:tcBorders>
          </w:tcPr>
          <w:p w14:paraId="76F122F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BD714F5" w14:textId="77777777" w:rsidR="00EB7C93" w:rsidRPr="00EB7C93" w:rsidRDefault="00EB7C93">
            <w:pPr>
              <w:spacing w:line="256" w:lineRule="auto"/>
              <w:rPr>
                <w:sz w:val="18"/>
                <w:szCs w:val="18"/>
                <w:lang w:val="en-US"/>
              </w:rPr>
            </w:pPr>
          </w:p>
        </w:tc>
      </w:tr>
      <w:tr w:rsidR="00EB7C93" w:rsidRPr="00EB7C93" w14:paraId="03AB092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2B3BEE4" w14:textId="77777777" w:rsidR="00EB7C93" w:rsidRPr="00EB7C93" w:rsidRDefault="00EB7C93">
            <w:pPr>
              <w:spacing w:line="256" w:lineRule="auto"/>
              <w:rPr>
                <w:sz w:val="18"/>
                <w:szCs w:val="18"/>
                <w:lang w:val="ru-RU"/>
              </w:rPr>
            </w:pPr>
            <w:r w:rsidRPr="00EB7C93">
              <w:rPr>
                <w:sz w:val="18"/>
                <w:szCs w:val="18"/>
              </w:rPr>
              <w:t>159</w:t>
            </w:r>
          </w:p>
        </w:tc>
        <w:tc>
          <w:tcPr>
            <w:tcW w:w="1701" w:type="dxa"/>
            <w:tcBorders>
              <w:top w:val="single" w:sz="4" w:space="0" w:color="auto"/>
              <w:left w:val="single" w:sz="6" w:space="0" w:color="auto"/>
              <w:bottom w:val="single" w:sz="4" w:space="0" w:color="auto"/>
              <w:right w:val="single" w:sz="6" w:space="0" w:color="auto"/>
            </w:tcBorders>
            <w:vAlign w:val="center"/>
          </w:tcPr>
          <w:p w14:paraId="6AAC0E9E" w14:textId="58780A9C" w:rsidR="00EB7C93" w:rsidRPr="00EB7C93" w:rsidRDefault="00EB7C93" w:rsidP="00F34073">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20CB910E" w14:textId="68D50B08"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Demontari radiatoare de pozitie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C88781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72DD92" w14:textId="77777777" w:rsidR="00EB7C93" w:rsidRPr="00EB7C93" w:rsidRDefault="00EB7C93">
            <w:pPr>
              <w:spacing w:line="256" w:lineRule="auto"/>
              <w:jc w:val="center"/>
              <w:rPr>
                <w:sz w:val="18"/>
                <w:szCs w:val="18"/>
              </w:rPr>
            </w:pPr>
            <w:r w:rsidRPr="00EB7C93">
              <w:rPr>
                <w:sz w:val="18"/>
                <w:szCs w:val="18"/>
              </w:rPr>
              <w:t>2,10</w:t>
            </w:r>
          </w:p>
        </w:tc>
      </w:tr>
      <w:tr w:rsidR="00EB7C93" w:rsidRPr="00EB7C93" w14:paraId="497DE2E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389D75B" w14:textId="77777777" w:rsidR="00EB7C93" w:rsidRPr="00EB7C93" w:rsidRDefault="00EB7C93">
            <w:pPr>
              <w:spacing w:line="256" w:lineRule="auto"/>
              <w:rPr>
                <w:sz w:val="18"/>
                <w:szCs w:val="18"/>
              </w:rPr>
            </w:pPr>
            <w:r w:rsidRPr="00EB7C93">
              <w:rPr>
                <w:sz w:val="18"/>
                <w:szCs w:val="18"/>
              </w:rPr>
              <w:t xml:space="preserve"> 160</w:t>
            </w:r>
          </w:p>
        </w:tc>
        <w:tc>
          <w:tcPr>
            <w:tcW w:w="1701" w:type="dxa"/>
            <w:tcBorders>
              <w:top w:val="single" w:sz="4" w:space="0" w:color="auto"/>
              <w:left w:val="single" w:sz="6" w:space="0" w:color="auto"/>
              <w:bottom w:val="single" w:sz="4" w:space="0" w:color="auto"/>
              <w:right w:val="single" w:sz="6" w:space="0" w:color="auto"/>
            </w:tcBorders>
            <w:vAlign w:val="center"/>
          </w:tcPr>
          <w:p w14:paraId="6A17A9E1" w14:textId="77777777" w:rsidR="00EB7C93" w:rsidRPr="00EB7C93" w:rsidRDefault="00EB7C93">
            <w:pPr>
              <w:spacing w:line="256" w:lineRule="auto"/>
              <w:rPr>
                <w:sz w:val="18"/>
                <w:szCs w:val="18"/>
                <w:lang w:val="en-US"/>
              </w:rPr>
            </w:pPr>
            <w:r w:rsidRPr="00EB7C93">
              <w:rPr>
                <w:sz w:val="18"/>
                <w:szCs w:val="18"/>
                <w:lang w:val="en-US"/>
              </w:rPr>
              <w:t>RpIC19A</w:t>
            </w:r>
          </w:p>
          <w:p w14:paraId="28DD053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6C13C1" w14:textId="28A79EC3"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23EC407"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F3367A"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1061C28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D777AA1" w14:textId="77777777" w:rsidR="00EB7C93" w:rsidRPr="00EB7C93" w:rsidRDefault="00EB7C93">
            <w:pPr>
              <w:spacing w:line="256" w:lineRule="auto"/>
              <w:rPr>
                <w:sz w:val="18"/>
                <w:szCs w:val="18"/>
              </w:rPr>
            </w:pPr>
            <w:r w:rsidRPr="00EB7C93">
              <w:rPr>
                <w:sz w:val="18"/>
                <w:szCs w:val="18"/>
              </w:rPr>
              <w:t xml:space="preserve"> 161</w:t>
            </w:r>
          </w:p>
        </w:tc>
        <w:tc>
          <w:tcPr>
            <w:tcW w:w="1701" w:type="dxa"/>
            <w:tcBorders>
              <w:top w:val="single" w:sz="4" w:space="0" w:color="auto"/>
              <w:left w:val="single" w:sz="6" w:space="0" w:color="auto"/>
              <w:bottom w:val="single" w:sz="4" w:space="0" w:color="auto"/>
              <w:right w:val="single" w:sz="6" w:space="0" w:color="auto"/>
            </w:tcBorders>
            <w:vAlign w:val="center"/>
          </w:tcPr>
          <w:p w14:paraId="6BA87F34" w14:textId="77777777" w:rsidR="00EB7C93" w:rsidRPr="00EB7C93" w:rsidRDefault="00EB7C93">
            <w:pPr>
              <w:spacing w:line="256" w:lineRule="auto"/>
              <w:rPr>
                <w:sz w:val="18"/>
                <w:szCs w:val="18"/>
                <w:lang w:val="en-US"/>
              </w:rPr>
            </w:pPr>
            <w:r w:rsidRPr="00EB7C93">
              <w:rPr>
                <w:sz w:val="18"/>
                <w:szCs w:val="18"/>
                <w:lang w:val="en-US"/>
              </w:rPr>
              <w:t>RpCU05D</w:t>
            </w:r>
          </w:p>
          <w:p w14:paraId="3A24CC8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14CC692" w14:textId="41827442"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96AB11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19C32F"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5AE779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16FC661" w14:textId="77777777" w:rsidR="00EB7C93" w:rsidRPr="00EB7C93" w:rsidRDefault="00EB7C93">
            <w:pPr>
              <w:spacing w:line="256" w:lineRule="auto"/>
              <w:rPr>
                <w:sz w:val="18"/>
                <w:szCs w:val="18"/>
              </w:rPr>
            </w:pPr>
            <w:r w:rsidRPr="00EB7C93">
              <w:rPr>
                <w:sz w:val="18"/>
                <w:szCs w:val="18"/>
              </w:rPr>
              <w:t xml:space="preserve"> 162</w:t>
            </w:r>
          </w:p>
        </w:tc>
        <w:tc>
          <w:tcPr>
            <w:tcW w:w="1701" w:type="dxa"/>
            <w:tcBorders>
              <w:top w:val="single" w:sz="4" w:space="0" w:color="auto"/>
              <w:left w:val="single" w:sz="6" w:space="0" w:color="auto"/>
              <w:bottom w:val="single" w:sz="4" w:space="0" w:color="auto"/>
              <w:right w:val="single" w:sz="6" w:space="0" w:color="auto"/>
            </w:tcBorders>
            <w:vAlign w:val="center"/>
          </w:tcPr>
          <w:p w14:paraId="6D44B2E7" w14:textId="1DF55BF2" w:rsidR="00EB7C93" w:rsidRPr="00EB7C93" w:rsidRDefault="00EB7C93" w:rsidP="00F34073">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5AAA9BC6" w14:textId="44B2E483"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E26D2A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6CDEDD"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4E1D27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12F85C5" w14:textId="77777777" w:rsidR="00EB7C93" w:rsidRPr="00EB7C93" w:rsidRDefault="00EB7C93">
            <w:pPr>
              <w:spacing w:line="256" w:lineRule="auto"/>
              <w:rPr>
                <w:sz w:val="18"/>
                <w:szCs w:val="18"/>
              </w:rPr>
            </w:pPr>
            <w:r w:rsidRPr="00EB7C93">
              <w:rPr>
                <w:sz w:val="18"/>
                <w:szCs w:val="18"/>
              </w:rPr>
              <w:t xml:space="preserve"> 163</w:t>
            </w:r>
          </w:p>
        </w:tc>
        <w:tc>
          <w:tcPr>
            <w:tcW w:w="1701" w:type="dxa"/>
            <w:tcBorders>
              <w:top w:val="single" w:sz="4" w:space="0" w:color="auto"/>
              <w:left w:val="single" w:sz="6" w:space="0" w:color="auto"/>
              <w:bottom w:val="single" w:sz="4" w:space="0" w:color="auto"/>
              <w:right w:val="single" w:sz="6" w:space="0" w:color="auto"/>
            </w:tcBorders>
            <w:vAlign w:val="center"/>
          </w:tcPr>
          <w:p w14:paraId="572BB832" w14:textId="77777777" w:rsidR="00EB7C93" w:rsidRPr="00EB7C93" w:rsidRDefault="00EB7C93">
            <w:pPr>
              <w:spacing w:line="256" w:lineRule="auto"/>
              <w:rPr>
                <w:sz w:val="18"/>
                <w:szCs w:val="18"/>
                <w:lang w:val="en-US"/>
              </w:rPr>
            </w:pPr>
            <w:r w:rsidRPr="00EB7C93">
              <w:rPr>
                <w:sz w:val="18"/>
                <w:szCs w:val="18"/>
                <w:lang w:val="en-US"/>
              </w:rPr>
              <w:t>RpIB11C</w:t>
            </w:r>
          </w:p>
          <w:p w14:paraId="43464A0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89182B8" w14:textId="16BB408A"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Demontarea consolelor sau dispozitivelor de sustinere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50A9F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95D38E"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5FEFA07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653FDF0" w14:textId="77777777" w:rsidR="00EB7C93" w:rsidRPr="00EB7C93" w:rsidRDefault="00EB7C93">
            <w:pPr>
              <w:spacing w:line="256" w:lineRule="auto"/>
              <w:rPr>
                <w:sz w:val="18"/>
                <w:szCs w:val="18"/>
              </w:rPr>
            </w:pPr>
            <w:r w:rsidRPr="00EB7C93">
              <w:rPr>
                <w:sz w:val="18"/>
                <w:szCs w:val="18"/>
              </w:rPr>
              <w:t xml:space="preserve"> 164</w:t>
            </w:r>
          </w:p>
        </w:tc>
        <w:tc>
          <w:tcPr>
            <w:tcW w:w="1701" w:type="dxa"/>
            <w:tcBorders>
              <w:top w:val="single" w:sz="4" w:space="0" w:color="auto"/>
              <w:left w:val="single" w:sz="6" w:space="0" w:color="auto"/>
              <w:bottom w:val="single" w:sz="4" w:space="0" w:color="auto"/>
              <w:right w:val="single" w:sz="6" w:space="0" w:color="auto"/>
            </w:tcBorders>
            <w:vAlign w:val="center"/>
          </w:tcPr>
          <w:p w14:paraId="6F41D0CD" w14:textId="77777777" w:rsidR="00EB7C93" w:rsidRPr="00EB7C93" w:rsidRDefault="00EB7C93">
            <w:pPr>
              <w:spacing w:line="256" w:lineRule="auto"/>
              <w:rPr>
                <w:sz w:val="18"/>
                <w:szCs w:val="18"/>
                <w:lang w:val="en-US"/>
              </w:rPr>
            </w:pPr>
            <w:r w:rsidRPr="00EB7C93">
              <w:rPr>
                <w:sz w:val="18"/>
                <w:szCs w:val="18"/>
                <w:lang w:val="en-US"/>
              </w:rPr>
              <w:t>IC35C</w:t>
            </w:r>
          </w:p>
          <w:p w14:paraId="4AF448E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35531E" w14:textId="25A3C4A2"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C2935F"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9C6586"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3F4AFA7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6ECE150" w14:textId="77777777" w:rsidR="00EB7C93" w:rsidRPr="00EB7C93" w:rsidRDefault="00EB7C93">
            <w:pPr>
              <w:spacing w:line="256" w:lineRule="auto"/>
              <w:rPr>
                <w:sz w:val="18"/>
                <w:szCs w:val="18"/>
              </w:rPr>
            </w:pPr>
            <w:r w:rsidRPr="00EB7C93">
              <w:rPr>
                <w:sz w:val="18"/>
                <w:szCs w:val="18"/>
              </w:rPr>
              <w:lastRenderedPageBreak/>
              <w:t xml:space="preserve"> 165</w:t>
            </w:r>
          </w:p>
        </w:tc>
        <w:tc>
          <w:tcPr>
            <w:tcW w:w="1701" w:type="dxa"/>
            <w:tcBorders>
              <w:top w:val="single" w:sz="4" w:space="0" w:color="auto"/>
              <w:left w:val="single" w:sz="6" w:space="0" w:color="auto"/>
              <w:bottom w:val="single" w:sz="4" w:space="0" w:color="auto"/>
              <w:right w:val="single" w:sz="6" w:space="0" w:color="auto"/>
            </w:tcBorders>
            <w:vAlign w:val="center"/>
          </w:tcPr>
          <w:p w14:paraId="488C5DE1" w14:textId="77777777" w:rsidR="00EB7C93" w:rsidRPr="00EB7C93" w:rsidRDefault="00EB7C93">
            <w:pPr>
              <w:spacing w:line="256" w:lineRule="auto"/>
              <w:rPr>
                <w:sz w:val="18"/>
                <w:szCs w:val="18"/>
                <w:lang w:val="en-US"/>
              </w:rPr>
            </w:pPr>
            <w:r w:rsidRPr="00EB7C93">
              <w:rPr>
                <w:sz w:val="18"/>
                <w:szCs w:val="18"/>
                <w:lang w:val="en-US"/>
              </w:rPr>
              <w:t>IC40A</w:t>
            </w:r>
          </w:p>
          <w:p w14:paraId="4BFA53D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5EFB4EC" w14:textId="1E545DEB"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FC6E3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1E1652"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117E01A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A7692CC" w14:textId="77777777" w:rsidR="00EB7C93" w:rsidRPr="00EB7C93" w:rsidRDefault="00EB7C93">
            <w:pPr>
              <w:spacing w:line="256" w:lineRule="auto"/>
              <w:rPr>
                <w:sz w:val="18"/>
                <w:szCs w:val="18"/>
              </w:rPr>
            </w:pPr>
            <w:r w:rsidRPr="00EB7C93">
              <w:rPr>
                <w:sz w:val="18"/>
                <w:szCs w:val="18"/>
              </w:rPr>
              <w:t xml:space="preserve"> 166</w:t>
            </w:r>
          </w:p>
        </w:tc>
        <w:tc>
          <w:tcPr>
            <w:tcW w:w="1701" w:type="dxa"/>
            <w:tcBorders>
              <w:top w:val="single" w:sz="4" w:space="0" w:color="auto"/>
              <w:left w:val="single" w:sz="6" w:space="0" w:color="auto"/>
              <w:bottom w:val="single" w:sz="4" w:space="0" w:color="auto"/>
              <w:right w:val="single" w:sz="6" w:space="0" w:color="auto"/>
            </w:tcBorders>
            <w:vAlign w:val="center"/>
          </w:tcPr>
          <w:p w14:paraId="71EA7C77" w14:textId="77777777" w:rsidR="00EB7C93" w:rsidRPr="00EB7C93" w:rsidRDefault="00EB7C93">
            <w:pPr>
              <w:spacing w:line="256" w:lineRule="auto"/>
              <w:rPr>
                <w:sz w:val="18"/>
                <w:szCs w:val="18"/>
                <w:lang w:val="en-US"/>
              </w:rPr>
            </w:pPr>
            <w:r w:rsidRPr="00EB7C93">
              <w:rPr>
                <w:sz w:val="18"/>
                <w:szCs w:val="18"/>
                <w:lang w:val="en-US"/>
              </w:rPr>
              <w:t>IC38B</w:t>
            </w:r>
          </w:p>
          <w:p w14:paraId="4BB5D1B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2282DB" w14:textId="5BB7340A"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502FA1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40A81B"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667A4FB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A124899" w14:textId="77777777" w:rsidR="00EB7C93" w:rsidRPr="00EB7C93" w:rsidRDefault="00EB7C93">
            <w:pPr>
              <w:spacing w:line="256" w:lineRule="auto"/>
              <w:rPr>
                <w:sz w:val="18"/>
                <w:szCs w:val="18"/>
              </w:rPr>
            </w:pPr>
            <w:r w:rsidRPr="00EB7C93">
              <w:rPr>
                <w:sz w:val="18"/>
                <w:szCs w:val="18"/>
              </w:rPr>
              <w:t xml:space="preserve"> 167</w:t>
            </w:r>
          </w:p>
        </w:tc>
        <w:tc>
          <w:tcPr>
            <w:tcW w:w="1701" w:type="dxa"/>
            <w:tcBorders>
              <w:top w:val="single" w:sz="4" w:space="0" w:color="auto"/>
              <w:left w:val="single" w:sz="6" w:space="0" w:color="auto"/>
              <w:bottom w:val="single" w:sz="4" w:space="0" w:color="auto"/>
              <w:right w:val="single" w:sz="6" w:space="0" w:color="auto"/>
            </w:tcBorders>
            <w:vAlign w:val="center"/>
          </w:tcPr>
          <w:p w14:paraId="1A77E2C3" w14:textId="77777777" w:rsidR="00EB7C93" w:rsidRPr="00EB7C93" w:rsidRDefault="00EB7C93">
            <w:pPr>
              <w:spacing w:line="256" w:lineRule="auto"/>
              <w:rPr>
                <w:sz w:val="18"/>
                <w:szCs w:val="18"/>
                <w:lang w:val="en-US"/>
              </w:rPr>
            </w:pPr>
            <w:r w:rsidRPr="00EB7C93">
              <w:rPr>
                <w:sz w:val="18"/>
                <w:szCs w:val="18"/>
                <w:lang w:val="en-US"/>
              </w:rPr>
              <w:t>IC38B</w:t>
            </w:r>
          </w:p>
          <w:p w14:paraId="044309C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6345671" w14:textId="358573C6"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E50C8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1DC0CD"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5A95CAD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D4FFD42" w14:textId="77777777" w:rsidR="00EB7C93" w:rsidRPr="00EB7C93" w:rsidRDefault="00EB7C93">
            <w:pPr>
              <w:spacing w:line="256" w:lineRule="auto"/>
              <w:rPr>
                <w:sz w:val="18"/>
                <w:szCs w:val="18"/>
              </w:rPr>
            </w:pPr>
            <w:r w:rsidRPr="00EB7C93">
              <w:rPr>
                <w:sz w:val="18"/>
                <w:szCs w:val="18"/>
              </w:rPr>
              <w:t xml:space="preserve"> 168</w:t>
            </w:r>
          </w:p>
        </w:tc>
        <w:tc>
          <w:tcPr>
            <w:tcW w:w="1701" w:type="dxa"/>
            <w:tcBorders>
              <w:top w:val="single" w:sz="4" w:space="0" w:color="auto"/>
              <w:left w:val="single" w:sz="6" w:space="0" w:color="auto"/>
              <w:bottom w:val="single" w:sz="4" w:space="0" w:color="auto"/>
              <w:right w:val="single" w:sz="6" w:space="0" w:color="auto"/>
            </w:tcBorders>
            <w:vAlign w:val="center"/>
          </w:tcPr>
          <w:p w14:paraId="00B3C384" w14:textId="77777777" w:rsidR="00EB7C93" w:rsidRPr="00EB7C93" w:rsidRDefault="00EB7C93">
            <w:pPr>
              <w:spacing w:line="256" w:lineRule="auto"/>
              <w:rPr>
                <w:sz w:val="18"/>
                <w:szCs w:val="18"/>
                <w:lang w:val="en-US"/>
              </w:rPr>
            </w:pPr>
            <w:r w:rsidRPr="00EB7C93">
              <w:rPr>
                <w:sz w:val="18"/>
                <w:szCs w:val="18"/>
                <w:lang w:val="en-US"/>
              </w:rPr>
              <w:t>ID01B</w:t>
            </w:r>
          </w:p>
          <w:p w14:paraId="0B60603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9FEA2A0" w14:textId="60C776E2"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B1A93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B52693"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622A00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F927F9B" w14:textId="77777777" w:rsidR="00EB7C93" w:rsidRPr="00EB7C93" w:rsidRDefault="00EB7C93">
            <w:pPr>
              <w:spacing w:line="256" w:lineRule="auto"/>
              <w:rPr>
                <w:sz w:val="18"/>
                <w:szCs w:val="18"/>
              </w:rPr>
            </w:pPr>
            <w:r w:rsidRPr="00EB7C93">
              <w:rPr>
                <w:sz w:val="18"/>
                <w:szCs w:val="18"/>
              </w:rPr>
              <w:t xml:space="preserve"> 169</w:t>
            </w:r>
          </w:p>
        </w:tc>
        <w:tc>
          <w:tcPr>
            <w:tcW w:w="1701" w:type="dxa"/>
            <w:tcBorders>
              <w:top w:val="single" w:sz="4" w:space="0" w:color="auto"/>
              <w:left w:val="single" w:sz="6" w:space="0" w:color="auto"/>
              <w:bottom w:val="single" w:sz="4" w:space="0" w:color="auto"/>
              <w:right w:val="single" w:sz="6" w:space="0" w:color="auto"/>
            </w:tcBorders>
            <w:vAlign w:val="center"/>
          </w:tcPr>
          <w:p w14:paraId="21CF626E" w14:textId="5F28A66C" w:rsidR="00EB7C93" w:rsidRPr="00EB7C93" w:rsidRDefault="00EB7C93" w:rsidP="00F34073">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13C4E6FA" w14:textId="7A927CB7"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3DDBE2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D44331"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658D17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961A4FA" w14:textId="77777777" w:rsidR="00EB7C93" w:rsidRPr="00EB7C93" w:rsidRDefault="00EB7C93">
            <w:pPr>
              <w:spacing w:line="256" w:lineRule="auto"/>
              <w:rPr>
                <w:sz w:val="18"/>
                <w:szCs w:val="18"/>
              </w:rPr>
            </w:pPr>
            <w:r w:rsidRPr="00EB7C93">
              <w:rPr>
                <w:sz w:val="18"/>
                <w:szCs w:val="18"/>
              </w:rPr>
              <w:t xml:space="preserve"> 170</w:t>
            </w:r>
          </w:p>
        </w:tc>
        <w:tc>
          <w:tcPr>
            <w:tcW w:w="1701" w:type="dxa"/>
            <w:tcBorders>
              <w:top w:val="single" w:sz="4" w:space="0" w:color="auto"/>
              <w:left w:val="single" w:sz="6" w:space="0" w:color="auto"/>
              <w:bottom w:val="single" w:sz="4" w:space="0" w:color="auto"/>
              <w:right w:val="single" w:sz="6" w:space="0" w:color="auto"/>
            </w:tcBorders>
            <w:vAlign w:val="center"/>
          </w:tcPr>
          <w:p w14:paraId="5202D765" w14:textId="77777777" w:rsidR="00EB7C93" w:rsidRPr="00EB7C93" w:rsidRDefault="00EB7C93">
            <w:pPr>
              <w:spacing w:line="256" w:lineRule="auto"/>
              <w:rPr>
                <w:sz w:val="18"/>
                <w:szCs w:val="18"/>
                <w:lang w:val="en-US"/>
              </w:rPr>
            </w:pPr>
            <w:r w:rsidRPr="00EB7C93">
              <w:rPr>
                <w:sz w:val="18"/>
                <w:szCs w:val="18"/>
                <w:lang w:val="en-US"/>
              </w:rPr>
              <w:t>IB20A</w:t>
            </w:r>
          </w:p>
          <w:p w14:paraId="520E2FF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674703" w14:textId="6D052CBF"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B1C135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1F7F06"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6A626F61" w14:textId="77777777" w:rsidTr="00EB7C93">
        <w:tc>
          <w:tcPr>
            <w:tcW w:w="709" w:type="dxa"/>
            <w:tcBorders>
              <w:top w:val="nil"/>
              <w:left w:val="single" w:sz="6" w:space="0" w:color="auto"/>
              <w:bottom w:val="nil"/>
              <w:right w:val="nil"/>
            </w:tcBorders>
            <w:hideMark/>
          </w:tcPr>
          <w:p w14:paraId="786966BF"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E97B262"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E5AAC62" w14:textId="7A356233" w:rsidR="00EB7C93" w:rsidRPr="00EB7C93" w:rsidRDefault="00EB7C93" w:rsidP="00F34073">
            <w:pPr>
              <w:spacing w:line="256" w:lineRule="auto"/>
              <w:rPr>
                <w:b/>
                <w:bCs/>
                <w:sz w:val="18"/>
                <w:szCs w:val="18"/>
                <w:lang w:val="en-US"/>
              </w:rPr>
            </w:pPr>
            <w:r w:rsidRPr="00EB7C93">
              <w:rPr>
                <w:b/>
                <w:bCs/>
                <w:sz w:val="18"/>
                <w:szCs w:val="18"/>
                <w:lang w:val="en-US"/>
              </w:rPr>
              <w:t>Capitolul 1.4. Biroul 322 EGC</w:t>
            </w:r>
          </w:p>
        </w:tc>
        <w:tc>
          <w:tcPr>
            <w:tcW w:w="1560" w:type="dxa"/>
            <w:tcBorders>
              <w:top w:val="nil"/>
              <w:left w:val="single" w:sz="6" w:space="0" w:color="auto"/>
              <w:bottom w:val="nil"/>
              <w:right w:val="nil"/>
            </w:tcBorders>
          </w:tcPr>
          <w:p w14:paraId="3793EE4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12959AF" w14:textId="77777777" w:rsidR="00EB7C93" w:rsidRPr="00EB7C93" w:rsidRDefault="00EB7C93">
            <w:pPr>
              <w:spacing w:line="256" w:lineRule="auto"/>
              <w:rPr>
                <w:sz w:val="18"/>
                <w:szCs w:val="18"/>
                <w:lang w:val="en-US"/>
              </w:rPr>
            </w:pPr>
          </w:p>
        </w:tc>
      </w:tr>
      <w:tr w:rsidR="00EB7C93" w:rsidRPr="00EB7C93" w14:paraId="65ED45F3" w14:textId="77777777" w:rsidTr="00EB7C93">
        <w:tc>
          <w:tcPr>
            <w:tcW w:w="709" w:type="dxa"/>
            <w:tcBorders>
              <w:top w:val="nil"/>
              <w:left w:val="single" w:sz="6" w:space="0" w:color="auto"/>
              <w:bottom w:val="nil"/>
              <w:right w:val="nil"/>
            </w:tcBorders>
          </w:tcPr>
          <w:p w14:paraId="5D57D027"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0CD941EF"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D5C708E" w14:textId="11C97FB8" w:rsidR="00EB7C93" w:rsidRPr="00EB7C93" w:rsidRDefault="00EB7C93" w:rsidP="00F34073">
            <w:pPr>
              <w:spacing w:line="256" w:lineRule="auto"/>
              <w:rPr>
                <w:b/>
                <w:bCs/>
                <w:sz w:val="18"/>
                <w:szCs w:val="18"/>
                <w:lang w:val="en-US"/>
              </w:rPr>
            </w:pPr>
            <w:r w:rsidRPr="00EB7C93">
              <w:rPr>
                <w:b/>
                <w:bCs/>
                <w:sz w:val="18"/>
                <w:szCs w:val="18"/>
                <w:lang w:val="en-US"/>
              </w:rPr>
              <w:t>Capitolul 1.4.1. Pereti</w:t>
            </w:r>
          </w:p>
        </w:tc>
        <w:tc>
          <w:tcPr>
            <w:tcW w:w="1560" w:type="dxa"/>
            <w:tcBorders>
              <w:top w:val="nil"/>
              <w:left w:val="single" w:sz="6" w:space="0" w:color="auto"/>
              <w:bottom w:val="nil"/>
              <w:right w:val="nil"/>
            </w:tcBorders>
          </w:tcPr>
          <w:p w14:paraId="4E56C570"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1E128F5" w14:textId="77777777" w:rsidR="00EB7C93" w:rsidRPr="00EB7C93" w:rsidRDefault="00EB7C93">
            <w:pPr>
              <w:spacing w:line="256" w:lineRule="auto"/>
              <w:rPr>
                <w:sz w:val="18"/>
                <w:szCs w:val="18"/>
                <w:lang w:val="en-US"/>
              </w:rPr>
            </w:pPr>
          </w:p>
        </w:tc>
      </w:tr>
      <w:tr w:rsidR="00EB7C93" w:rsidRPr="00EB7C93" w14:paraId="7C5A8AD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AA15A5C" w14:textId="77777777" w:rsidR="00EB7C93" w:rsidRPr="00EB7C93" w:rsidRDefault="00EB7C93">
            <w:pPr>
              <w:spacing w:line="256" w:lineRule="auto"/>
              <w:rPr>
                <w:sz w:val="18"/>
                <w:szCs w:val="18"/>
                <w:lang w:val="ru-RU"/>
              </w:rPr>
            </w:pPr>
            <w:r w:rsidRPr="00EB7C93">
              <w:rPr>
                <w:sz w:val="18"/>
                <w:szCs w:val="18"/>
              </w:rPr>
              <w:t>171</w:t>
            </w:r>
          </w:p>
        </w:tc>
        <w:tc>
          <w:tcPr>
            <w:tcW w:w="1701" w:type="dxa"/>
            <w:tcBorders>
              <w:top w:val="single" w:sz="4" w:space="0" w:color="auto"/>
              <w:left w:val="single" w:sz="6" w:space="0" w:color="auto"/>
              <w:bottom w:val="single" w:sz="4" w:space="0" w:color="auto"/>
              <w:right w:val="single" w:sz="6" w:space="0" w:color="auto"/>
            </w:tcBorders>
            <w:vAlign w:val="center"/>
          </w:tcPr>
          <w:p w14:paraId="7B146884" w14:textId="77777777" w:rsidR="00EB7C93" w:rsidRPr="00EB7C93" w:rsidRDefault="00EB7C93">
            <w:pPr>
              <w:spacing w:line="256" w:lineRule="auto"/>
              <w:rPr>
                <w:sz w:val="18"/>
                <w:szCs w:val="18"/>
                <w:lang w:val="en-US"/>
              </w:rPr>
            </w:pPr>
            <w:r w:rsidRPr="00EB7C93">
              <w:rPr>
                <w:sz w:val="18"/>
                <w:szCs w:val="18"/>
                <w:lang w:val="en-US"/>
              </w:rPr>
              <w:t>RpCJ35A k sal 0,5</w:t>
            </w:r>
          </w:p>
          <w:p w14:paraId="58FA7BC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A07A1E4" w14:textId="53E84C71"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1DA7F1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4B9330" w14:textId="77777777" w:rsidR="00EB7C93" w:rsidRPr="00EB7C93" w:rsidRDefault="00EB7C93">
            <w:pPr>
              <w:spacing w:line="256" w:lineRule="auto"/>
              <w:jc w:val="center"/>
              <w:rPr>
                <w:sz w:val="18"/>
                <w:szCs w:val="18"/>
              </w:rPr>
            </w:pPr>
            <w:r w:rsidRPr="00EB7C93">
              <w:rPr>
                <w:sz w:val="18"/>
                <w:szCs w:val="18"/>
              </w:rPr>
              <w:t>53,10</w:t>
            </w:r>
          </w:p>
        </w:tc>
      </w:tr>
      <w:tr w:rsidR="00EB7C93" w:rsidRPr="00EB7C93" w14:paraId="7437791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88DB50C" w14:textId="77777777" w:rsidR="00EB7C93" w:rsidRPr="00EB7C93" w:rsidRDefault="00EB7C93">
            <w:pPr>
              <w:spacing w:line="256" w:lineRule="auto"/>
              <w:rPr>
                <w:sz w:val="18"/>
                <w:szCs w:val="18"/>
              </w:rPr>
            </w:pPr>
            <w:r w:rsidRPr="00EB7C93">
              <w:rPr>
                <w:sz w:val="18"/>
                <w:szCs w:val="18"/>
              </w:rPr>
              <w:t xml:space="preserve"> 172</w:t>
            </w:r>
          </w:p>
        </w:tc>
        <w:tc>
          <w:tcPr>
            <w:tcW w:w="1701" w:type="dxa"/>
            <w:tcBorders>
              <w:top w:val="single" w:sz="4" w:space="0" w:color="auto"/>
              <w:left w:val="single" w:sz="6" w:space="0" w:color="auto"/>
              <w:bottom w:val="single" w:sz="4" w:space="0" w:color="auto"/>
              <w:right w:val="single" w:sz="6" w:space="0" w:color="auto"/>
            </w:tcBorders>
            <w:vAlign w:val="center"/>
          </w:tcPr>
          <w:p w14:paraId="2B8A713D" w14:textId="28D02355" w:rsidR="00EB7C93" w:rsidRPr="00EB7C93" w:rsidRDefault="00EB7C93" w:rsidP="00F34073">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65E43E74" w14:textId="082A3B0A"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03CC29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018AD2"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4114951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F2CAD84" w14:textId="77777777" w:rsidR="00EB7C93" w:rsidRPr="00EB7C93" w:rsidRDefault="00EB7C93">
            <w:pPr>
              <w:spacing w:line="256" w:lineRule="auto"/>
              <w:rPr>
                <w:sz w:val="18"/>
                <w:szCs w:val="18"/>
              </w:rPr>
            </w:pPr>
            <w:r w:rsidRPr="00EB7C93">
              <w:rPr>
                <w:sz w:val="18"/>
                <w:szCs w:val="18"/>
              </w:rPr>
              <w:t xml:space="preserve"> 173</w:t>
            </w:r>
          </w:p>
        </w:tc>
        <w:tc>
          <w:tcPr>
            <w:tcW w:w="1701" w:type="dxa"/>
            <w:tcBorders>
              <w:top w:val="single" w:sz="4" w:space="0" w:color="auto"/>
              <w:left w:val="single" w:sz="6" w:space="0" w:color="auto"/>
              <w:bottom w:val="single" w:sz="4" w:space="0" w:color="auto"/>
              <w:right w:val="single" w:sz="6" w:space="0" w:color="auto"/>
            </w:tcBorders>
            <w:vAlign w:val="center"/>
          </w:tcPr>
          <w:p w14:paraId="3FAB60A3" w14:textId="5727B178"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20677A3B" w14:textId="0E69B3FA"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CC8E7B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6D95B3" w14:textId="77777777" w:rsidR="00EB7C93" w:rsidRPr="00EB7C93" w:rsidRDefault="00EB7C93">
            <w:pPr>
              <w:spacing w:line="256" w:lineRule="auto"/>
              <w:jc w:val="center"/>
              <w:rPr>
                <w:sz w:val="18"/>
                <w:szCs w:val="18"/>
              </w:rPr>
            </w:pPr>
            <w:r w:rsidRPr="00EB7C93">
              <w:rPr>
                <w:sz w:val="18"/>
                <w:szCs w:val="18"/>
              </w:rPr>
              <w:t>55,10</w:t>
            </w:r>
          </w:p>
        </w:tc>
      </w:tr>
      <w:tr w:rsidR="00EB7C93" w:rsidRPr="00EB7C93" w14:paraId="54D391B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DA7B15A" w14:textId="77777777" w:rsidR="00EB7C93" w:rsidRPr="00EB7C93" w:rsidRDefault="00EB7C93">
            <w:pPr>
              <w:spacing w:line="256" w:lineRule="auto"/>
              <w:rPr>
                <w:sz w:val="18"/>
                <w:szCs w:val="18"/>
              </w:rPr>
            </w:pPr>
            <w:r w:rsidRPr="00EB7C93">
              <w:rPr>
                <w:sz w:val="18"/>
                <w:szCs w:val="18"/>
              </w:rPr>
              <w:t xml:space="preserve"> 174</w:t>
            </w:r>
          </w:p>
        </w:tc>
        <w:tc>
          <w:tcPr>
            <w:tcW w:w="1701" w:type="dxa"/>
            <w:tcBorders>
              <w:top w:val="single" w:sz="4" w:space="0" w:color="auto"/>
              <w:left w:val="single" w:sz="6" w:space="0" w:color="auto"/>
              <w:bottom w:val="single" w:sz="4" w:space="0" w:color="auto"/>
              <w:right w:val="single" w:sz="6" w:space="0" w:color="auto"/>
            </w:tcBorders>
            <w:vAlign w:val="center"/>
          </w:tcPr>
          <w:p w14:paraId="354BA40F" w14:textId="77777777" w:rsidR="00EB7C93" w:rsidRPr="00EB7C93" w:rsidRDefault="00EB7C93">
            <w:pPr>
              <w:spacing w:line="256" w:lineRule="auto"/>
              <w:rPr>
                <w:sz w:val="18"/>
                <w:szCs w:val="18"/>
                <w:lang w:val="en-US"/>
              </w:rPr>
            </w:pPr>
            <w:r w:rsidRPr="00EB7C93">
              <w:rPr>
                <w:sz w:val="18"/>
                <w:szCs w:val="18"/>
                <w:lang w:val="en-US"/>
              </w:rPr>
              <w:t>CF02B</w:t>
            </w:r>
          </w:p>
          <w:p w14:paraId="31E1AF8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56BA6B2" w14:textId="22360BA6"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E6D42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64CB2F"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BA3E97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389991B" w14:textId="77777777" w:rsidR="00EB7C93" w:rsidRPr="00EB7C93" w:rsidRDefault="00EB7C93">
            <w:pPr>
              <w:spacing w:line="256" w:lineRule="auto"/>
              <w:rPr>
                <w:sz w:val="18"/>
                <w:szCs w:val="18"/>
              </w:rPr>
            </w:pPr>
            <w:r w:rsidRPr="00EB7C93">
              <w:rPr>
                <w:sz w:val="18"/>
                <w:szCs w:val="18"/>
              </w:rPr>
              <w:t xml:space="preserve"> 175</w:t>
            </w:r>
          </w:p>
        </w:tc>
        <w:tc>
          <w:tcPr>
            <w:tcW w:w="1701" w:type="dxa"/>
            <w:tcBorders>
              <w:top w:val="single" w:sz="4" w:space="0" w:color="auto"/>
              <w:left w:val="single" w:sz="6" w:space="0" w:color="auto"/>
              <w:bottom w:val="single" w:sz="4" w:space="0" w:color="auto"/>
              <w:right w:val="single" w:sz="6" w:space="0" w:color="auto"/>
            </w:tcBorders>
            <w:vAlign w:val="center"/>
          </w:tcPr>
          <w:p w14:paraId="60C37E2B" w14:textId="77777777" w:rsidR="00EB7C93" w:rsidRPr="00EB7C93" w:rsidRDefault="00EB7C93">
            <w:pPr>
              <w:spacing w:line="256" w:lineRule="auto"/>
              <w:rPr>
                <w:sz w:val="18"/>
                <w:szCs w:val="18"/>
                <w:lang w:val="en-US"/>
              </w:rPr>
            </w:pPr>
            <w:r w:rsidRPr="00EB7C93">
              <w:rPr>
                <w:sz w:val="18"/>
                <w:szCs w:val="18"/>
                <w:lang w:val="en-US"/>
              </w:rPr>
              <w:t>CF50B</w:t>
            </w:r>
          </w:p>
          <w:p w14:paraId="46CC1DE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A50A5F" w14:textId="4CE90372"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58BC49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00B170" w14:textId="77777777" w:rsidR="00EB7C93" w:rsidRPr="00EB7C93" w:rsidRDefault="00EB7C93">
            <w:pPr>
              <w:spacing w:line="256" w:lineRule="auto"/>
              <w:jc w:val="center"/>
              <w:rPr>
                <w:sz w:val="18"/>
                <w:szCs w:val="18"/>
              </w:rPr>
            </w:pPr>
            <w:r w:rsidRPr="00EB7C93">
              <w:rPr>
                <w:sz w:val="18"/>
                <w:szCs w:val="18"/>
              </w:rPr>
              <w:t>53,10</w:t>
            </w:r>
          </w:p>
        </w:tc>
      </w:tr>
      <w:tr w:rsidR="00EB7C93" w:rsidRPr="00EB7C93" w14:paraId="0269721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A400A31" w14:textId="77777777" w:rsidR="00EB7C93" w:rsidRPr="00EB7C93" w:rsidRDefault="00EB7C93">
            <w:pPr>
              <w:spacing w:line="256" w:lineRule="auto"/>
              <w:rPr>
                <w:sz w:val="18"/>
                <w:szCs w:val="18"/>
              </w:rPr>
            </w:pPr>
            <w:r w:rsidRPr="00EB7C93">
              <w:rPr>
                <w:sz w:val="18"/>
                <w:szCs w:val="18"/>
              </w:rPr>
              <w:t xml:space="preserve"> 176</w:t>
            </w:r>
          </w:p>
        </w:tc>
        <w:tc>
          <w:tcPr>
            <w:tcW w:w="1701" w:type="dxa"/>
            <w:tcBorders>
              <w:top w:val="single" w:sz="4" w:space="0" w:color="auto"/>
              <w:left w:val="single" w:sz="6" w:space="0" w:color="auto"/>
              <w:bottom w:val="single" w:sz="4" w:space="0" w:color="auto"/>
              <w:right w:val="single" w:sz="6" w:space="0" w:color="auto"/>
            </w:tcBorders>
            <w:vAlign w:val="center"/>
          </w:tcPr>
          <w:p w14:paraId="75D3C7B9" w14:textId="77777777" w:rsidR="00EB7C93" w:rsidRPr="00EB7C93" w:rsidRDefault="00EB7C93">
            <w:pPr>
              <w:spacing w:line="256" w:lineRule="auto"/>
              <w:rPr>
                <w:sz w:val="18"/>
                <w:szCs w:val="18"/>
                <w:lang w:val="en-US"/>
              </w:rPr>
            </w:pPr>
            <w:r w:rsidRPr="00EB7C93">
              <w:rPr>
                <w:sz w:val="18"/>
                <w:szCs w:val="18"/>
                <w:lang w:val="en-US"/>
              </w:rPr>
              <w:t>CF17C</w:t>
            </w:r>
          </w:p>
          <w:p w14:paraId="58A200D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4718D6F" w14:textId="4F1512D9"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34BB9D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2415EA" w14:textId="77777777" w:rsidR="00EB7C93" w:rsidRPr="00EB7C93" w:rsidRDefault="00EB7C93">
            <w:pPr>
              <w:spacing w:line="256" w:lineRule="auto"/>
              <w:jc w:val="center"/>
              <w:rPr>
                <w:sz w:val="18"/>
                <w:szCs w:val="18"/>
              </w:rPr>
            </w:pPr>
            <w:r w:rsidRPr="00EB7C93">
              <w:rPr>
                <w:sz w:val="18"/>
                <w:szCs w:val="18"/>
              </w:rPr>
              <w:t>53,10</w:t>
            </w:r>
          </w:p>
        </w:tc>
      </w:tr>
      <w:tr w:rsidR="00EB7C93" w:rsidRPr="00EB7C93" w14:paraId="2F2073D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24A18FD" w14:textId="77777777" w:rsidR="00EB7C93" w:rsidRPr="00EB7C93" w:rsidRDefault="00EB7C93">
            <w:pPr>
              <w:spacing w:line="256" w:lineRule="auto"/>
              <w:rPr>
                <w:sz w:val="18"/>
                <w:szCs w:val="18"/>
              </w:rPr>
            </w:pPr>
            <w:r w:rsidRPr="00EB7C93">
              <w:rPr>
                <w:sz w:val="18"/>
                <w:szCs w:val="18"/>
              </w:rPr>
              <w:t xml:space="preserve"> 177</w:t>
            </w:r>
          </w:p>
        </w:tc>
        <w:tc>
          <w:tcPr>
            <w:tcW w:w="1701" w:type="dxa"/>
            <w:tcBorders>
              <w:top w:val="single" w:sz="4" w:space="0" w:color="auto"/>
              <w:left w:val="single" w:sz="6" w:space="0" w:color="auto"/>
              <w:bottom w:val="single" w:sz="4" w:space="0" w:color="auto"/>
              <w:right w:val="single" w:sz="6" w:space="0" w:color="auto"/>
            </w:tcBorders>
            <w:vAlign w:val="center"/>
          </w:tcPr>
          <w:p w14:paraId="0FAD612F" w14:textId="77777777" w:rsidR="00EB7C93" w:rsidRPr="00EB7C93" w:rsidRDefault="00EB7C93">
            <w:pPr>
              <w:spacing w:line="256" w:lineRule="auto"/>
              <w:rPr>
                <w:sz w:val="18"/>
                <w:szCs w:val="18"/>
                <w:lang w:val="en-US"/>
              </w:rPr>
            </w:pPr>
            <w:r w:rsidRPr="00EB7C93">
              <w:rPr>
                <w:sz w:val="18"/>
                <w:szCs w:val="18"/>
                <w:lang w:val="en-US"/>
              </w:rPr>
              <w:t>CF51B</w:t>
            </w:r>
          </w:p>
          <w:p w14:paraId="0975FF4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21D61D" w14:textId="1BF42C97"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1FF77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667844" w14:textId="77777777" w:rsidR="00EB7C93" w:rsidRPr="00EB7C93" w:rsidRDefault="00EB7C93">
            <w:pPr>
              <w:spacing w:line="256" w:lineRule="auto"/>
              <w:jc w:val="center"/>
              <w:rPr>
                <w:sz w:val="18"/>
                <w:szCs w:val="18"/>
              </w:rPr>
            </w:pPr>
            <w:r w:rsidRPr="00EB7C93">
              <w:rPr>
                <w:sz w:val="18"/>
                <w:szCs w:val="18"/>
              </w:rPr>
              <w:t>53,10</w:t>
            </w:r>
          </w:p>
        </w:tc>
      </w:tr>
      <w:tr w:rsidR="00EB7C93" w:rsidRPr="00EB7C93" w14:paraId="27F609D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B09B0BE" w14:textId="77777777" w:rsidR="00EB7C93" w:rsidRPr="00EB7C93" w:rsidRDefault="00EB7C93">
            <w:pPr>
              <w:spacing w:line="256" w:lineRule="auto"/>
              <w:rPr>
                <w:sz w:val="18"/>
                <w:szCs w:val="18"/>
              </w:rPr>
            </w:pPr>
            <w:r w:rsidRPr="00EB7C93">
              <w:rPr>
                <w:sz w:val="18"/>
                <w:szCs w:val="18"/>
              </w:rPr>
              <w:t xml:space="preserve"> 178</w:t>
            </w:r>
          </w:p>
        </w:tc>
        <w:tc>
          <w:tcPr>
            <w:tcW w:w="1701" w:type="dxa"/>
            <w:tcBorders>
              <w:top w:val="single" w:sz="4" w:space="0" w:color="auto"/>
              <w:left w:val="single" w:sz="6" w:space="0" w:color="auto"/>
              <w:bottom w:val="single" w:sz="4" w:space="0" w:color="auto"/>
              <w:right w:val="single" w:sz="6" w:space="0" w:color="auto"/>
            </w:tcBorders>
            <w:vAlign w:val="center"/>
          </w:tcPr>
          <w:p w14:paraId="36A6D1FE" w14:textId="4CD3440B"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A8DB0FB" w14:textId="015F6936"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CB379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2094B7" w14:textId="77777777" w:rsidR="00EB7C93" w:rsidRPr="00EB7C93" w:rsidRDefault="00EB7C93">
            <w:pPr>
              <w:spacing w:line="256" w:lineRule="auto"/>
              <w:jc w:val="center"/>
              <w:rPr>
                <w:sz w:val="18"/>
                <w:szCs w:val="18"/>
              </w:rPr>
            </w:pPr>
            <w:r w:rsidRPr="00EB7C93">
              <w:rPr>
                <w:sz w:val="18"/>
                <w:szCs w:val="18"/>
              </w:rPr>
              <w:t>53,10</w:t>
            </w:r>
          </w:p>
        </w:tc>
      </w:tr>
      <w:tr w:rsidR="00EB7C93" w:rsidRPr="00EB7C93" w14:paraId="1AD10F3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4E57E3D" w14:textId="77777777" w:rsidR="00EB7C93" w:rsidRPr="00EB7C93" w:rsidRDefault="00EB7C93">
            <w:pPr>
              <w:spacing w:line="256" w:lineRule="auto"/>
              <w:rPr>
                <w:sz w:val="18"/>
                <w:szCs w:val="18"/>
              </w:rPr>
            </w:pPr>
            <w:r w:rsidRPr="00EB7C93">
              <w:rPr>
                <w:sz w:val="18"/>
                <w:szCs w:val="18"/>
              </w:rPr>
              <w:t xml:space="preserve"> 179</w:t>
            </w:r>
          </w:p>
        </w:tc>
        <w:tc>
          <w:tcPr>
            <w:tcW w:w="1701" w:type="dxa"/>
            <w:tcBorders>
              <w:top w:val="single" w:sz="4" w:space="0" w:color="auto"/>
              <w:left w:val="single" w:sz="6" w:space="0" w:color="auto"/>
              <w:bottom w:val="single" w:sz="4" w:space="0" w:color="auto"/>
              <w:right w:val="single" w:sz="6" w:space="0" w:color="auto"/>
            </w:tcBorders>
            <w:vAlign w:val="center"/>
          </w:tcPr>
          <w:p w14:paraId="1328B5EA" w14:textId="77777777" w:rsidR="00EB7C93" w:rsidRPr="00EB7C93" w:rsidRDefault="00EB7C93">
            <w:pPr>
              <w:spacing w:line="256" w:lineRule="auto"/>
              <w:rPr>
                <w:sz w:val="18"/>
                <w:szCs w:val="18"/>
                <w:lang w:val="en-US"/>
              </w:rPr>
            </w:pPr>
            <w:r w:rsidRPr="00EB7C93">
              <w:rPr>
                <w:sz w:val="18"/>
                <w:szCs w:val="18"/>
                <w:lang w:val="en-US"/>
              </w:rPr>
              <w:t>CF57A</w:t>
            </w:r>
          </w:p>
          <w:p w14:paraId="1BD79DF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0E297B" w14:textId="4453F39D"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5A295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F04699" w14:textId="77777777" w:rsidR="00EB7C93" w:rsidRPr="00EB7C93" w:rsidRDefault="00EB7C93">
            <w:pPr>
              <w:spacing w:line="256" w:lineRule="auto"/>
              <w:jc w:val="center"/>
              <w:rPr>
                <w:sz w:val="18"/>
                <w:szCs w:val="18"/>
              </w:rPr>
            </w:pPr>
            <w:r w:rsidRPr="00EB7C93">
              <w:rPr>
                <w:sz w:val="18"/>
                <w:szCs w:val="18"/>
              </w:rPr>
              <w:t>53,10</w:t>
            </w:r>
          </w:p>
        </w:tc>
      </w:tr>
      <w:tr w:rsidR="00EB7C93" w:rsidRPr="00EB7C93" w14:paraId="6FE27CA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14143DC" w14:textId="77777777" w:rsidR="00EB7C93" w:rsidRPr="00EB7C93" w:rsidRDefault="00EB7C93">
            <w:pPr>
              <w:spacing w:line="256" w:lineRule="auto"/>
              <w:rPr>
                <w:sz w:val="18"/>
                <w:szCs w:val="18"/>
              </w:rPr>
            </w:pPr>
            <w:r w:rsidRPr="00EB7C93">
              <w:rPr>
                <w:sz w:val="18"/>
                <w:szCs w:val="18"/>
              </w:rPr>
              <w:t xml:space="preserve"> 180</w:t>
            </w:r>
          </w:p>
        </w:tc>
        <w:tc>
          <w:tcPr>
            <w:tcW w:w="1701" w:type="dxa"/>
            <w:tcBorders>
              <w:top w:val="single" w:sz="4" w:space="0" w:color="auto"/>
              <w:left w:val="single" w:sz="6" w:space="0" w:color="auto"/>
              <w:bottom w:val="single" w:sz="4" w:space="0" w:color="auto"/>
              <w:right w:val="single" w:sz="6" w:space="0" w:color="auto"/>
            </w:tcBorders>
            <w:vAlign w:val="center"/>
          </w:tcPr>
          <w:p w14:paraId="53FBDF4C" w14:textId="1D11CDE9"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3F46FB4" w14:textId="5FE631CF"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36E310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5B6FF3" w14:textId="77777777" w:rsidR="00EB7C93" w:rsidRPr="00EB7C93" w:rsidRDefault="00EB7C93">
            <w:pPr>
              <w:spacing w:line="256" w:lineRule="auto"/>
              <w:jc w:val="center"/>
              <w:rPr>
                <w:sz w:val="18"/>
                <w:szCs w:val="18"/>
              </w:rPr>
            </w:pPr>
            <w:r w:rsidRPr="00EB7C93">
              <w:rPr>
                <w:sz w:val="18"/>
                <w:szCs w:val="18"/>
              </w:rPr>
              <w:t>53,10</w:t>
            </w:r>
          </w:p>
        </w:tc>
      </w:tr>
      <w:tr w:rsidR="00EB7C93" w:rsidRPr="00EB7C93" w14:paraId="0CC3501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ED57939" w14:textId="77777777" w:rsidR="00EB7C93" w:rsidRPr="00EB7C93" w:rsidRDefault="00EB7C93">
            <w:pPr>
              <w:spacing w:line="256" w:lineRule="auto"/>
              <w:rPr>
                <w:sz w:val="18"/>
                <w:szCs w:val="18"/>
              </w:rPr>
            </w:pPr>
            <w:r w:rsidRPr="00EB7C93">
              <w:rPr>
                <w:sz w:val="18"/>
                <w:szCs w:val="18"/>
              </w:rPr>
              <w:t xml:space="preserve"> 181</w:t>
            </w:r>
          </w:p>
        </w:tc>
        <w:tc>
          <w:tcPr>
            <w:tcW w:w="1701" w:type="dxa"/>
            <w:tcBorders>
              <w:top w:val="single" w:sz="4" w:space="0" w:color="auto"/>
              <w:left w:val="single" w:sz="6" w:space="0" w:color="auto"/>
              <w:bottom w:val="single" w:sz="4" w:space="0" w:color="auto"/>
              <w:right w:val="single" w:sz="6" w:space="0" w:color="auto"/>
            </w:tcBorders>
            <w:vAlign w:val="center"/>
          </w:tcPr>
          <w:p w14:paraId="3E98561A" w14:textId="77777777" w:rsidR="00EB7C93" w:rsidRPr="00EB7C93" w:rsidRDefault="00EB7C93">
            <w:pPr>
              <w:spacing w:line="256" w:lineRule="auto"/>
              <w:rPr>
                <w:sz w:val="18"/>
                <w:szCs w:val="18"/>
                <w:lang w:val="en-US"/>
              </w:rPr>
            </w:pPr>
            <w:r w:rsidRPr="00EB7C93">
              <w:rPr>
                <w:sz w:val="18"/>
                <w:szCs w:val="18"/>
                <w:lang w:val="en-US"/>
              </w:rPr>
              <w:t>CN06A</w:t>
            </w:r>
          </w:p>
          <w:p w14:paraId="752BE77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BC9F215" w14:textId="640C60F2"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D58EAE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380FD0" w14:textId="77777777" w:rsidR="00EB7C93" w:rsidRPr="00EB7C93" w:rsidRDefault="00EB7C93">
            <w:pPr>
              <w:spacing w:line="256" w:lineRule="auto"/>
              <w:jc w:val="center"/>
              <w:rPr>
                <w:sz w:val="18"/>
                <w:szCs w:val="18"/>
              </w:rPr>
            </w:pPr>
            <w:r w:rsidRPr="00EB7C93">
              <w:rPr>
                <w:sz w:val="18"/>
                <w:szCs w:val="18"/>
              </w:rPr>
              <w:t>53,10</w:t>
            </w:r>
          </w:p>
        </w:tc>
      </w:tr>
      <w:tr w:rsidR="00EB7C93" w:rsidRPr="00EB7C93" w14:paraId="0770C62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BE45EAB" w14:textId="77777777" w:rsidR="00EB7C93" w:rsidRPr="00EB7C93" w:rsidRDefault="00EB7C93">
            <w:pPr>
              <w:spacing w:line="256" w:lineRule="auto"/>
              <w:rPr>
                <w:sz w:val="18"/>
                <w:szCs w:val="18"/>
              </w:rPr>
            </w:pPr>
            <w:r w:rsidRPr="00EB7C93">
              <w:rPr>
                <w:sz w:val="18"/>
                <w:szCs w:val="18"/>
              </w:rPr>
              <w:t xml:space="preserve"> 182</w:t>
            </w:r>
          </w:p>
        </w:tc>
        <w:tc>
          <w:tcPr>
            <w:tcW w:w="1701" w:type="dxa"/>
            <w:tcBorders>
              <w:top w:val="single" w:sz="4" w:space="0" w:color="auto"/>
              <w:left w:val="single" w:sz="6" w:space="0" w:color="auto"/>
              <w:bottom w:val="single" w:sz="4" w:space="0" w:color="auto"/>
              <w:right w:val="single" w:sz="6" w:space="0" w:color="auto"/>
            </w:tcBorders>
            <w:vAlign w:val="center"/>
          </w:tcPr>
          <w:p w14:paraId="6E938085" w14:textId="49F01F78" w:rsidR="00EB7C93" w:rsidRPr="00EB7C93" w:rsidRDefault="00EB7C93" w:rsidP="00F34073">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10D774C6" w14:textId="6E08D626"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Grile de ventilatie gata confectionate din PVC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4A7871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F5D81E"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55A7F1C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C6F6692" w14:textId="77777777" w:rsidR="00EB7C93" w:rsidRPr="00EB7C93" w:rsidRDefault="00EB7C93">
            <w:pPr>
              <w:spacing w:line="256" w:lineRule="auto"/>
              <w:rPr>
                <w:sz w:val="18"/>
                <w:szCs w:val="18"/>
              </w:rPr>
            </w:pPr>
            <w:r w:rsidRPr="00EB7C93">
              <w:rPr>
                <w:sz w:val="18"/>
                <w:szCs w:val="18"/>
              </w:rPr>
              <w:t xml:space="preserve"> 183</w:t>
            </w:r>
          </w:p>
        </w:tc>
        <w:tc>
          <w:tcPr>
            <w:tcW w:w="1701" w:type="dxa"/>
            <w:tcBorders>
              <w:top w:val="single" w:sz="4" w:space="0" w:color="auto"/>
              <w:left w:val="single" w:sz="6" w:space="0" w:color="auto"/>
              <w:bottom w:val="single" w:sz="4" w:space="0" w:color="auto"/>
              <w:right w:val="single" w:sz="6" w:space="0" w:color="auto"/>
            </w:tcBorders>
            <w:vAlign w:val="center"/>
          </w:tcPr>
          <w:p w14:paraId="28BEA7B0" w14:textId="77777777" w:rsidR="00EB7C93" w:rsidRPr="00EB7C93" w:rsidRDefault="00EB7C93">
            <w:pPr>
              <w:spacing w:line="256" w:lineRule="auto"/>
              <w:rPr>
                <w:sz w:val="18"/>
                <w:szCs w:val="18"/>
                <w:lang w:val="en-US"/>
              </w:rPr>
            </w:pPr>
            <w:r w:rsidRPr="00EB7C93">
              <w:rPr>
                <w:sz w:val="18"/>
                <w:szCs w:val="18"/>
                <w:lang w:val="en-US"/>
              </w:rPr>
              <w:t>CI22B</w:t>
            </w:r>
          </w:p>
          <w:p w14:paraId="3533CAB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3B262C" w14:textId="0336F2AF"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Placaj din placute de ceramica (la pereti, stilpi, pilastri si glafuri)  fixate de adeziv (amestec uscat),  dimensiuni  placute: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33424E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7961C1"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5EE17FA" w14:textId="77777777" w:rsidTr="00EB7C93">
        <w:tc>
          <w:tcPr>
            <w:tcW w:w="709" w:type="dxa"/>
            <w:tcBorders>
              <w:top w:val="nil"/>
              <w:left w:val="single" w:sz="6" w:space="0" w:color="auto"/>
              <w:bottom w:val="nil"/>
              <w:right w:val="nil"/>
            </w:tcBorders>
            <w:hideMark/>
          </w:tcPr>
          <w:p w14:paraId="26F3D9EE"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3FC497D"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24E3C79" w14:textId="394ABCBA" w:rsidR="00EB7C93" w:rsidRPr="00EB7C93" w:rsidRDefault="00EB7C93" w:rsidP="00F34073">
            <w:pPr>
              <w:spacing w:line="256" w:lineRule="auto"/>
              <w:rPr>
                <w:b/>
                <w:bCs/>
                <w:sz w:val="18"/>
                <w:szCs w:val="18"/>
                <w:lang w:val="en-US"/>
              </w:rPr>
            </w:pPr>
            <w:r w:rsidRPr="00EB7C93">
              <w:rPr>
                <w:b/>
                <w:bCs/>
                <w:sz w:val="18"/>
                <w:szCs w:val="18"/>
                <w:lang w:val="en-US"/>
              </w:rPr>
              <w:t>Capitolul 1.4.2. Glafuri</w:t>
            </w:r>
          </w:p>
        </w:tc>
        <w:tc>
          <w:tcPr>
            <w:tcW w:w="1560" w:type="dxa"/>
            <w:tcBorders>
              <w:top w:val="nil"/>
              <w:left w:val="single" w:sz="6" w:space="0" w:color="auto"/>
              <w:bottom w:val="nil"/>
              <w:right w:val="nil"/>
            </w:tcBorders>
          </w:tcPr>
          <w:p w14:paraId="3E72E73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591C18BE" w14:textId="77777777" w:rsidR="00EB7C93" w:rsidRPr="00EB7C93" w:rsidRDefault="00EB7C93">
            <w:pPr>
              <w:spacing w:line="256" w:lineRule="auto"/>
              <w:rPr>
                <w:sz w:val="18"/>
                <w:szCs w:val="18"/>
                <w:lang w:val="en-US"/>
              </w:rPr>
            </w:pPr>
          </w:p>
        </w:tc>
      </w:tr>
      <w:tr w:rsidR="00EB7C93" w:rsidRPr="00EB7C93" w14:paraId="5340280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A1A9B53" w14:textId="77777777" w:rsidR="00EB7C93" w:rsidRPr="00EB7C93" w:rsidRDefault="00EB7C93">
            <w:pPr>
              <w:spacing w:line="256" w:lineRule="auto"/>
              <w:rPr>
                <w:sz w:val="18"/>
                <w:szCs w:val="18"/>
                <w:lang w:val="ru-RU"/>
              </w:rPr>
            </w:pPr>
            <w:r w:rsidRPr="00EB7C93">
              <w:rPr>
                <w:sz w:val="18"/>
                <w:szCs w:val="18"/>
              </w:rPr>
              <w:t>184</w:t>
            </w:r>
          </w:p>
        </w:tc>
        <w:tc>
          <w:tcPr>
            <w:tcW w:w="1701" w:type="dxa"/>
            <w:tcBorders>
              <w:top w:val="single" w:sz="4" w:space="0" w:color="auto"/>
              <w:left w:val="single" w:sz="6" w:space="0" w:color="auto"/>
              <w:bottom w:val="single" w:sz="4" w:space="0" w:color="auto"/>
              <w:right w:val="single" w:sz="6" w:space="0" w:color="auto"/>
            </w:tcBorders>
            <w:vAlign w:val="center"/>
          </w:tcPr>
          <w:p w14:paraId="29C5A043" w14:textId="77777777" w:rsidR="00EB7C93" w:rsidRPr="00EB7C93" w:rsidRDefault="00EB7C93">
            <w:pPr>
              <w:spacing w:line="256" w:lineRule="auto"/>
              <w:rPr>
                <w:sz w:val="18"/>
                <w:szCs w:val="18"/>
                <w:lang w:val="en-US"/>
              </w:rPr>
            </w:pPr>
            <w:r w:rsidRPr="00EB7C93">
              <w:rPr>
                <w:sz w:val="18"/>
                <w:szCs w:val="18"/>
                <w:lang w:val="en-US"/>
              </w:rPr>
              <w:t>CF61A</w:t>
            </w:r>
          </w:p>
          <w:p w14:paraId="1DA1ED6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7D40C3B" w14:textId="028166A0"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CE602D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F087A15" w14:textId="77777777" w:rsidR="00EB7C93" w:rsidRPr="00EB7C93" w:rsidRDefault="00EB7C93">
            <w:pPr>
              <w:spacing w:line="256" w:lineRule="auto"/>
              <w:jc w:val="center"/>
              <w:rPr>
                <w:sz w:val="18"/>
                <w:szCs w:val="18"/>
              </w:rPr>
            </w:pPr>
            <w:r w:rsidRPr="00EB7C93">
              <w:rPr>
                <w:sz w:val="18"/>
                <w:szCs w:val="18"/>
              </w:rPr>
              <w:t>6,40</w:t>
            </w:r>
          </w:p>
        </w:tc>
      </w:tr>
      <w:tr w:rsidR="00EB7C93" w:rsidRPr="00EB7C93" w14:paraId="4846DAB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F4CA1C8" w14:textId="77777777" w:rsidR="00EB7C93" w:rsidRPr="00EB7C93" w:rsidRDefault="00EB7C93">
            <w:pPr>
              <w:spacing w:line="256" w:lineRule="auto"/>
              <w:rPr>
                <w:sz w:val="18"/>
                <w:szCs w:val="18"/>
              </w:rPr>
            </w:pPr>
            <w:r w:rsidRPr="00EB7C93">
              <w:rPr>
                <w:sz w:val="18"/>
                <w:szCs w:val="18"/>
              </w:rPr>
              <w:t xml:space="preserve"> 185</w:t>
            </w:r>
          </w:p>
        </w:tc>
        <w:tc>
          <w:tcPr>
            <w:tcW w:w="1701" w:type="dxa"/>
            <w:tcBorders>
              <w:top w:val="single" w:sz="4" w:space="0" w:color="auto"/>
              <w:left w:val="single" w:sz="6" w:space="0" w:color="auto"/>
              <w:bottom w:val="single" w:sz="4" w:space="0" w:color="auto"/>
              <w:right w:val="single" w:sz="6" w:space="0" w:color="auto"/>
            </w:tcBorders>
            <w:vAlign w:val="center"/>
          </w:tcPr>
          <w:p w14:paraId="5C2352D0" w14:textId="789D0DEC" w:rsidR="00EB7C93" w:rsidRPr="00EB7C93" w:rsidRDefault="00EB7C93" w:rsidP="00F34073">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1E64F9D7" w14:textId="3C2C1729"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2D1678D"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7E59C6" w14:textId="77777777" w:rsidR="00EB7C93" w:rsidRPr="00EB7C93" w:rsidRDefault="00EB7C93">
            <w:pPr>
              <w:spacing w:line="256" w:lineRule="auto"/>
              <w:jc w:val="center"/>
              <w:rPr>
                <w:sz w:val="18"/>
                <w:szCs w:val="18"/>
              </w:rPr>
            </w:pPr>
            <w:r w:rsidRPr="00EB7C93">
              <w:rPr>
                <w:sz w:val="18"/>
                <w:szCs w:val="18"/>
              </w:rPr>
              <w:t>30,00</w:t>
            </w:r>
          </w:p>
        </w:tc>
      </w:tr>
      <w:tr w:rsidR="00EB7C93" w:rsidRPr="00EB7C93" w14:paraId="7C50AC9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140A95E" w14:textId="77777777" w:rsidR="00EB7C93" w:rsidRPr="00EB7C93" w:rsidRDefault="00EB7C93">
            <w:pPr>
              <w:spacing w:line="256" w:lineRule="auto"/>
              <w:rPr>
                <w:sz w:val="18"/>
                <w:szCs w:val="18"/>
              </w:rPr>
            </w:pPr>
            <w:r w:rsidRPr="00EB7C93">
              <w:rPr>
                <w:sz w:val="18"/>
                <w:szCs w:val="18"/>
              </w:rPr>
              <w:t xml:space="preserve"> 186</w:t>
            </w:r>
          </w:p>
        </w:tc>
        <w:tc>
          <w:tcPr>
            <w:tcW w:w="1701" w:type="dxa"/>
            <w:tcBorders>
              <w:top w:val="single" w:sz="4" w:space="0" w:color="auto"/>
              <w:left w:val="single" w:sz="6" w:space="0" w:color="auto"/>
              <w:bottom w:val="single" w:sz="4" w:space="0" w:color="auto"/>
              <w:right w:val="single" w:sz="6" w:space="0" w:color="auto"/>
            </w:tcBorders>
            <w:vAlign w:val="center"/>
          </w:tcPr>
          <w:p w14:paraId="238C193F" w14:textId="53A83F9B"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E1CE67A" w14:textId="0B804A1F"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5C2B55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B33DA5" w14:textId="77777777" w:rsidR="00EB7C93" w:rsidRPr="00EB7C93" w:rsidRDefault="00EB7C93">
            <w:pPr>
              <w:spacing w:line="256" w:lineRule="auto"/>
              <w:jc w:val="center"/>
              <w:rPr>
                <w:sz w:val="18"/>
                <w:szCs w:val="18"/>
              </w:rPr>
            </w:pPr>
            <w:r w:rsidRPr="00EB7C93">
              <w:rPr>
                <w:sz w:val="18"/>
                <w:szCs w:val="18"/>
              </w:rPr>
              <w:t>6,40</w:t>
            </w:r>
          </w:p>
        </w:tc>
      </w:tr>
      <w:tr w:rsidR="00EB7C93" w:rsidRPr="00EB7C93" w14:paraId="7D69DA2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DFA3243" w14:textId="77777777" w:rsidR="00EB7C93" w:rsidRPr="00EB7C93" w:rsidRDefault="00EB7C93">
            <w:pPr>
              <w:spacing w:line="256" w:lineRule="auto"/>
              <w:rPr>
                <w:sz w:val="18"/>
                <w:szCs w:val="18"/>
              </w:rPr>
            </w:pPr>
            <w:r w:rsidRPr="00EB7C93">
              <w:rPr>
                <w:sz w:val="18"/>
                <w:szCs w:val="18"/>
              </w:rPr>
              <w:t xml:space="preserve"> 187</w:t>
            </w:r>
          </w:p>
        </w:tc>
        <w:tc>
          <w:tcPr>
            <w:tcW w:w="1701" w:type="dxa"/>
            <w:tcBorders>
              <w:top w:val="single" w:sz="4" w:space="0" w:color="auto"/>
              <w:left w:val="single" w:sz="6" w:space="0" w:color="auto"/>
              <w:bottom w:val="single" w:sz="4" w:space="0" w:color="auto"/>
              <w:right w:val="single" w:sz="6" w:space="0" w:color="auto"/>
            </w:tcBorders>
            <w:vAlign w:val="center"/>
          </w:tcPr>
          <w:p w14:paraId="426715AC" w14:textId="77777777" w:rsidR="00EB7C93" w:rsidRPr="00EB7C93" w:rsidRDefault="00EB7C93">
            <w:pPr>
              <w:spacing w:line="256" w:lineRule="auto"/>
              <w:rPr>
                <w:sz w:val="18"/>
                <w:szCs w:val="18"/>
                <w:lang w:val="en-US"/>
              </w:rPr>
            </w:pPr>
            <w:r w:rsidRPr="00EB7C93">
              <w:rPr>
                <w:sz w:val="18"/>
                <w:szCs w:val="18"/>
                <w:lang w:val="en-US"/>
              </w:rPr>
              <w:t>CF57A</w:t>
            </w:r>
          </w:p>
          <w:p w14:paraId="07B73F7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6FDC6C6" w14:textId="60508161"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0BF852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64003D" w14:textId="77777777" w:rsidR="00EB7C93" w:rsidRPr="00EB7C93" w:rsidRDefault="00EB7C93">
            <w:pPr>
              <w:spacing w:line="256" w:lineRule="auto"/>
              <w:jc w:val="center"/>
              <w:rPr>
                <w:sz w:val="18"/>
                <w:szCs w:val="18"/>
              </w:rPr>
            </w:pPr>
            <w:r w:rsidRPr="00EB7C93">
              <w:rPr>
                <w:sz w:val="18"/>
                <w:szCs w:val="18"/>
              </w:rPr>
              <w:t>6,40</w:t>
            </w:r>
          </w:p>
        </w:tc>
      </w:tr>
      <w:tr w:rsidR="00EB7C93" w:rsidRPr="00EB7C93" w14:paraId="0C8E6F1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0E4157D" w14:textId="77777777" w:rsidR="00EB7C93" w:rsidRPr="00EB7C93" w:rsidRDefault="00EB7C93">
            <w:pPr>
              <w:spacing w:line="256" w:lineRule="auto"/>
              <w:rPr>
                <w:sz w:val="18"/>
                <w:szCs w:val="18"/>
              </w:rPr>
            </w:pPr>
            <w:r w:rsidRPr="00EB7C93">
              <w:rPr>
                <w:sz w:val="18"/>
                <w:szCs w:val="18"/>
              </w:rPr>
              <w:t xml:space="preserve"> 188</w:t>
            </w:r>
          </w:p>
        </w:tc>
        <w:tc>
          <w:tcPr>
            <w:tcW w:w="1701" w:type="dxa"/>
            <w:tcBorders>
              <w:top w:val="single" w:sz="4" w:space="0" w:color="auto"/>
              <w:left w:val="single" w:sz="6" w:space="0" w:color="auto"/>
              <w:bottom w:val="single" w:sz="4" w:space="0" w:color="auto"/>
              <w:right w:val="single" w:sz="6" w:space="0" w:color="auto"/>
            </w:tcBorders>
            <w:vAlign w:val="center"/>
          </w:tcPr>
          <w:p w14:paraId="493170AD" w14:textId="107B2BEB"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4132DBA" w14:textId="5E7A2F73"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ECE0C6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BF222A" w14:textId="77777777" w:rsidR="00EB7C93" w:rsidRPr="00EB7C93" w:rsidRDefault="00EB7C93">
            <w:pPr>
              <w:spacing w:line="256" w:lineRule="auto"/>
              <w:jc w:val="center"/>
              <w:rPr>
                <w:sz w:val="18"/>
                <w:szCs w:val="18"/>
              </w:rPr>
            </w:pPr>
            <w:r w:rsidRPr="00EB7C93">
              <w:rPr>
                <w:sz w:val="18"/>
                <w:szCs w:val="18"/>
              </w:rPr>
              <w:t>6,40</w:t>
            </w:r>
          </w:p>
        </w:tc>
      </w:tr>
      <w:tr w:rsidR="00EB7C93" w:rsidRPr="00EB7C93" w14:paraId="67EEB26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F478F6E" w14:textId="77777777" w:rsidR="00EB7C93" w:rsidRPr="00EB7C93" w:rsidRDefault="00EB7C93">
            <w:pPr>
              <w:spacing w:line="256" w:lineRule="auto"/>
              <w:rPr>
                <w:sz w:val="18"/>
                <w:szCs w:val="18"/>
              </w:rPr>
            </w:pPr>
            <w:r w:rsidRPr="00EB7C93">
              <w:rPr>
                <w:sz w:val="18"/>
                <w:szCs w:val="18"/>
              </w:rPr>
              <w:t xml:space="preserve"> 189</w:t>
            </w:r>
          </w:p>
        </w:tc>
        <w:tc>
          <w:tcPr>
            <w:tcW w:w="1701" w:type="dxa"/>
            <w:tcBorders>
              <w:top w:val="single" w:sz="4" w:space="0" w:color="auto"/>
              <w:left w:val="single" w:sz="6" w:space="0" w:color="auto"/>
              <w:bottom w:val="single" w:sz="4" w:space="0" w:color="auto"/>
              <w:right w:val="single" w:sz="6" w:space="0" w:color="auto"/>
            </w:tcBorders>
            <w:vAlign w:val="center"/>
          </w:tcPr>
          <w:p w14:paraId="075647E8" w14:textId="77777777" w:rsidR="00EB7C93" w:rsidRPr="00EB7C93" w:rsidRDefault="00EB7C93">
            <w:pPr>
              <w:spacing w:line="256" w:lineRule="auto"/>
              <w:rPr>
                <w:sz w:val="18"/>
                <w:szCs w:val="18"/>
                <w:lang w:val="en-US"/>
              </w:rPr>
            </w:pPr>
            <w:r w:rsidRPr="00EB7C93">
              <w:rPr>
                <w:sz w:val="18"/>
                <w:szCs w:val="18"/>
                <w:lang w:val="en-US"/>
              </w:rPr>
              <w:t>CN06A</w:t>
            </w:r>
          </w:p>
          <w:p w14:paraId="141133B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9200D2B" w14:textId="7A63B741"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A620A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3EC3EA" w14:textId="77777777" w:rsidR="00EB7C93" w:rsidRPr="00EB7C93" w:rsidRDefault="00EB7C93">
            <w:pPr>
              <w:spacing w:line="256" w:lineRule="auto"/>
              <w:jc w:val="center"/>
              <w:rPr>
                <w:sz w:val="18"/>
                <w:szCs w:val="18"/>
              </w:rPr>
            </w:pPr>
            <w:r w:rsidRPr="00EB7C93">
              <w:rPr>
                <w:sz w:val="18"/>
                <w:szCs w:val="18"/>
              </w:rPr>
              <w:t>6,40</w:t>
            </w:r>
          </w:p>
        </w:tc>
      </w:tr>
      <w:tr w:rsidR="00EB7C93" w:rsidRPr="00EB7C93" w14:paraId="553AE50C" w14:textId="77777777" w:rsidTr="00EB7C93">
        <w:tc>
          <w:tcPr>
            <w:tcW w:w="709" w:type="dxa"/>
            <w:tcBorders>
              <w:top w:val="nil"/>
              <w:left w:val="single" w:sz="6" w:space="0" w:color="auto"/>
              <w:bottom w:val="nil"/>
              <w:right w:val="nil"/>
            </w:tcBorders>
            <w:hideMark/>
          </w:tcPr>
          <w:p w14:paraId="4B3F4E25"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56A5BFC6"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47191D9" w14:textId="54B33777" w:rsidR="00EB7C93" w:rsidRPr="00EB7C93" w:rsidRDefault="00EB7C93" w:rsidP="00F34073">
            <w:pPr>
              <w:spacing w:line="256" w:lineRule="auto"/>
              <w:rPr>
                <w:b/>
                <w:bCs/>
                <w:sz w:val="18"/>
                <w:szCs w:val="18"/>
                <w:lang w:val="en-US"/>
              </w:rPr>
            </w:pPr>
            <w:r w:rsidRPr="00EB7C93">
              <w:rPr>
                <w:b/>
                <w:bCs/>
                <w:sz w:val="18"/>
                <w:szCs w:val="18"/>
                <w:lang w:val="en-US"/>
              </w:rPr>
              <w:t>Capitolul 1.4.3. Tavan</w:t>
            </w:r>
          </w:p>
        </w:tc>
        <w:tc>
          <w:tcPr>
            <w:tcW w:w="1560" w:type="dxa"/>
            <w:tcBorders>
              <w:top w:val="nil"/>
              <w:left w:val="single" w:sz="6" w:space="0" w:color="auto"/>
              <w:bottom w:val="nil"/>
              <w:right w:val="nil"/>
            </w:tcBorders>
          </w:tcPr>
          <w:p w14:paraId="03F4F02D"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6AEA69E" w14:textId="77777777" w:rsidR="00EB7C93" w:rsidRPr="00EB7C93" w:rsidRDefault="00EB7C93">
            <w:pPr>
              <w:spacing w:line="256" w:lineRule="auto"/>
              <w:rPr>
                <w:sz w:val="18"/>
                <w:szCs w:val="18"/>
                <w:lang w:val="en-US"/>
              </w:rPr>
            </w:pPr>
          </w:p>
        </w:tc>
      </w:tr>
      <w:tr w:rsidR="00EB7C93" w:rsidRPr="00EB7C93" w14:paraId="45BCBF2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F71DB8B" w14:textId="77777777" w:rsidR="00EB7C93" w:rsidRPr="00EB7C93" w:rsidRDefault="00EB7C93">
            <w:pPr>
              <w:spacing w:line="256" w:lineRule="auto"/>
              <w:rPr>
                <w:sz w:val="18"/>
                <w:szCs w:val="18"/>
                <w:lang w:val="ru-RU"/>
              </w:rPr>
            </w:pPr>
            <w:r w:rsidRPr="00EB7C93">
              <w:rPr>
                <w:sz w:val="18"/>
                <w:szCs w:val="18"/>
              </w:rPr>
              <w:t>190</w:t>
            </w:r>
          </w:p>
        </w:tc>
        <w:tc>
          <w:tcPr>
            <w:tcW w:w="1701" w:type="dxa"/>
            <w:tcBorders>
              <w:top w:val="single" w:sz="4" w:space="0" w:color="auto"/>
              <w:left w:val="single" w:sz="6" w:space="0" w:color="auto"/>
              <w:bottom w:val="single" w:sz="4" w:space="0" w:color="auto"/>
              <w:right w:val="single" w:sz="6" w:space="0" w:color="auto"/>
            </w:tcBorders>
            <w:vAlign w:val="center"/>
          </w:tcPr>
          <w:p w14:paraId="5E0049B2" w14:textId="77777777" w:rsidR="00EB7C93" w:rsidRPr="00EB7C93" w:rsidRDefault="00EB7C93">
            <w:pPr>
              <w:spacing w:line="256" w:lineRule="auto"/>
              <w:rPr>
                <w:sz w:val="18"/>
                <w:szCs w:val="18"/>
                <w:lang w:val="en-US"/>
              </w:rPr>
            </w:pPr>
            <w:r w:rsidRPr="00EB7C93">
              <w:rPr>
                <w:sz w:val="18"/>
                <w:szCs w:val="18"/>
                <w:lang w:val="en-US"/>
              </w:rPr>
              <w:t>RpCJ35A k sal 0,5</w:t>
            </w:r>
          </w:p>
          <w:p w14:paraId="4C18289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2B4FBD" w14:textId="7732033D"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29ECBC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FD052F" w14:textId="77777777" w:rsidR="00EB7C93" w:rsidRPr="00EB7C93" w:rsidRDefault="00EB7C93">
            <w:pPr>
              <w:spacing w:line="256" w:lineRule="auto"/>
              <w:jc w:val="center"/>
              <w:rPr>
                <w:sz w:val="18"/>
                <w:szCs w:val="18"/>
              </w:rPr>
            </w:pPr>
            <w:r w:rsidRPr="00EB7C93">
              <w:rPr>
                <w:sz w:val="18"/>
                <w:szCs w:val="18"/>
              </w:rPr>
              <w:t>27,75</w:t>
            </w:r>
          </w:p>
        </w:tc>
      </w:tr>
      <w:tr w:rsidR="00EB7C93" w:rsidRPr="00EB7C93" w14:paraId="4C3305C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4FD33C5" w14:textId="77777777" w:rsidR="00EB7C93" w:rsidRPr="00EB7C93" w:rsidRDefault="00EB7C93">
            <w:pPr>
              <w:spacing w:line="256" w:lineRule="auto"/>
              <w:rPr>
                <w:sz w:val="18"/>
                <w:szCs w:val="18"/>
              </w:rPr>
            </w:pPr>
            <w:r w:rsidRPr="00EB7C93">
              <w:rPr>
                <w:sz w:val="18"/>
                <w:szCs w:val="18"/>
              </w:rPr>
              <w:t xml:space="preserve"> 191</w:t>
            </w:r>
          </w:p>
        </w:tc>
        <w:tc>
          <w:tcPr>
            <w:tcW w:w="1701" w:type="dxa"/>
            <w:tcBorders>
              <w:top w:val="single" w:sz="4" w:space="0" w:color="auto"/>
              <w:left w:val="single" w:sz="6" w:space="0" w:color="auto"/>
              <w:bottom w:val="single" w:sz="4" w:space="0" w:color="auto"/>
              <w:right w:val="single" w:sz="6" w:space="0" w:color="auto"/>
            </w:tcBorders>
            <w:vAlign w:val="center"/>
          </w:tcPr>
          <w:p w14:paraId="1E84221D" w14:textId="612C2FC8"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AD65C21" w14:textId="55E58500"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C993F1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166524" w14:textId="77777777" w:rsidR="00EB7C93" w:rsidRPr="00EB7C93" w:rsidRDefault="00EB7C93">
            <w:pPr>
              <w:spacing w:line="256" w:lineRule="auto"/>
              <w:jc w:val="center"/>
              <w:rPr>
                <w:sz w:val="18"/>
                <w:szCs w:val="18"/>
              </w:rPr>
            </w:pPr>
            <w:r w:rsidRPr="00EB7C93">
              <w:rPr>
                <w:sz w:val="18"/>
                <w:szCs w:val="18"/>
              </w:rPr>
              <w:t>27,75</w:t>
            </w:r>
          </w:p>
        </w:tc>
      </w:tr>
      <w:tr w:rsidR="00EB7C93" w:rsidRPr="00EB7C93" w14:paraId="7C2B0C2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C723647" w14:textId="77777777" w:rsidR="00EB7C93" w:rsidRPr="00EB7C93" w:rsidRDefault="00EB7C93">
            <w:pPr>
              <w:spacing w:line="256" w:lineRule="auto"/>
              <w:rPr>
                <w:sz w:val="18"/>
                <w:szCs w:val="18"/>
              </w:rPr>
            </w:pPr>
            <w:r w:rsidRPr="00EB7C93">
              <w:rPr>
                <w:sz w:val="18"/>
                <w:szCs w:val="18"/>
              </w:rPr>
              <w:t xml:space="preserve"> 192</w:t>
            </w:r>
          </w:p>
        </w:tc>
        <w:tc>
          <w:tcPr>
            <w:tcW w:w="1701" w:type="dxa"/>
            <w:tcBorders>
              <w:top w:val="single" w:sz="4" w:space="0" w:color="auto"/>
              <w:left w:val="single" w:sz="6" w:space="0" w:color="auto"/>
              <w:bottom w:val="single" w:sz="4" w:space="0" w:color="auto"/>
              <w:right w:val="single" w:sz="6" w:space="0" w:color="auto"/>
            </w:tcBorders>
            <w:vAlign w:val="center"/>
          </w:tcPr>
          <w:p w14:paraId="24993376" w14:textId="77777777" w:rsidR="00EB7C93" w:rsidRPr="00EB7C93" w:rsidRDefault="00EB7C93">
            <w:pPr>
              <w:spacing w:line="256" w:lineRule="auto"/>
              <w:rPr>
                <w:sz w:val="18"/>
                <w:szCs w:val="18"/>
                <w:lang w:val="en-US"/>
              </w:rPr>
            </w:pPr>
            <w:r w:rsidRPr="00EB7C93">
              <w:rPr>
                <w:sz w:val="18"/>
                <w:szCs w:val="18"/>
                <w:lang w:val="en-US"/>
              </w:rPr>
              <w:t>CF52B</w:t>
            </w:r>
          </w:p>
          <w:p w14:paraId="2457FE6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12F63F" w14:textId="7DA8F5AA"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C7D934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889E3C" w14:textId="77777777" w:rsidR="00EB7C93" w:rsidRPr="00EB7C93" w:rsidRDefault="00EB7C93">
            <w:pPr>
              <w:spacing w:line="256" w:lineRule="auto"/>
              <w:jc w:val="center"/>
              <w:rPr>
                <w:sz w:val="18"/>
                <w:szCs w:val="18"/>
              </w:rPr>
            </w:pPr>
            <w:r w:rsidRPr="00EB7C93">
              <w:rPr>
                <w:sz w:val="18"/>
                <w:szCs w:val="18"/>
              </w:rPr>
              <w:t>27,75</w:t>
            </w:r>
          </w:p>
        </w:tc>
      </w:tr>
      <w:tr w:rsidR="00EB7C93" w:rsidRPr="00EB7C93" w14:paraId="4424D7C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A7F3D3F" w14:textId="77777777" w:rsidR="00EB7C93" w:rsidRPr="00EB7C93" w:rsidRDefault="00EB7C93">
            <w:pPr>
              <w:spacing w:line="256" w:lineRule="auto"/>
              <w:rPr>
                <w:sz w:val="18"/>
                <w:szCs w:val="18"/>
              </w:rPr>
            </w:pPr>
            <w:r w:rsidRPr="00EB7C93">
              <w:rPr>
                <w:sz w:val="18"/>
                <w:szCs w:val="18"/>
              </w:rPr>
              <w:lastRenderedPageBreak/>
              <w:t xml:space="preserve"> 193</w:t>
            </w:r>
          </w:p>
        </w:tc>
        <w:tc>
          <w:tcPr>
            <w:tcW w:w="1701" w:type="dxa"/>
            <w:tcBorders>
              <w:top w:val="single" w:sz="4" w:space="0" w:color="auto"/>
              <w:left w:val="single" w:sz="6" w:space="0" w:color="auto"/>
              <w:bottom w:val="single" w:sz="4" w:space="0" w:color="auto"/>
              <w:right w:val="single" w:sz="6" w:space="0" w:color="auto"/>
            </w:tcBorders>
            <w:vAlign w:val="center"/>
          </w:tcPr>
          <w:p w14:paraId="1E5D492B" w14:textId="77777777" w:rsidR="00EB7C93" w:rsidRPr="00EB7C93" w:rsidRDefault="00EB7C93">
            <w:pPr>
              <w:spacing w:line="256" w:lineRule="auto"/>
              <w:rPr>
                <w:sz w:val="18"/>
                <w:szCs w:val="18"/>
                <w:lang w:val="en-US"/>
              </w:rPr>
            </w:pPr>
            <w:r w:rsidRPr="00EB7C93">
              <w:rPr>
                <w:sz w:val="18"/>
                <w:szCs w:val="18"/>
                <w:lang w:val="en-US"/>
              </w:rPr>
              <w:t>CF17C</w:t>
            </w:r>
          </w:p>
          <w:p w14:paraId="7BCCC1B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65DB23" w14:textId="359058BC"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94A5E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AD871A" w14:textId="77777777" w:rsidR="00EB7C93" w:rsidRPr="00EB7C93" w:rsidRDefault="00EB7C93">
            <w:pPr>
              <w:spacing w:line="256" w:lineRule="auto"/>
              <w:jc w:val="center"/>
              <w:rPr>
                <w:sz w:val="18"/>
                <w:szCs w:val="18"/>
              </w:rPr>
            </w:pPr>
            <w:r w:rsidRPr="00EB7C93">
              <w:rPr>
                <w:sz w:val="18"/>
                <w:szCs w:val="18"/>
              </w:rPr>
              <w:t>27,75</w:t>
            </w:r>
          </w:p>
        </w:tc>
      </w:tr>
      <w:tr w:rsidR="00EB7C93" w:rsidRPr="00EB7C93" w14:paraId="7C1AFBB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4768CE9" w14:textId="77777777" w:rsidR="00EB7C93" w:rsidRPr="00EB7C93" w:rsidRDefault="00EB7C93">
            <w:pPr>
              <w:spacing w:line="256" w:lineRule="auto"/>
              <w:rPr>
                <w:sz w:val="18"/>
                <w:szCs w:val="18"/>
              </w:rPr>
            </w:pPr>
            <w:r w:rsidRPr="00EB7C93">
              <w:rPr>
                <w:sz w:val="18"/>
                <w:szCs w:val="18"/>
              </w:rPr>
              <w:t xml:space="preserve"> 194</w:t>
            </w:r>
          </w:p>
        </w:tc>
        <w:tc>
          <w:tcPr>
            <w:tcW w:w="1701" w:type="dxa"/>
            <w:tcBorders>
              <w:top w:val="single" w:sz="4" w:space="0" w:color="auto"/>
              <w:left w:val="single" w:sz="6" w:space="0" w:color="auto"/>
              <w:bottom w:val="single" w:sz="4" w:space="0" w:color="auto"/>
              <w:right w:val="single" w:sz="6" w:space="0" w:color="auto"/>
            </w:tcBorders>
            <w:vAlign w:val="center"/>
          </w:tcPr>
          <w:p w14:paraId="60C19B86" w14:textId="75356F72" w:rsidR="00EB7C93" w:rsidRPr="00EB7C93" w:rsidRDefault="00EB7C93" w:rsidP="00F34073">
            <w:pPr>
              <w:spacing w:line="256" w:lineRule="auto"/>
              <w:rPr>
                <w:sz w:val="18"/>
                <w:szCs w:val="18"/>
                <w:lang w:val="ru-RU"/>
              </w:rPr>
            </w:pPr>
            <w:r w:rsidRPr="00EB7C93">
              <w:rPr>
                <w:sz w:val="18"/>
                <w:szCs w:val="18"/>
                <w:lang w:val="en-US"/>
              </w:rPr>
              <w:t>CF53B k mat,util 2</w:t>
            </w:r>
          </w:p>
        </w:tc>
        <w:tc>
          <w:tcPr>
            <w:tcW w:w="4961" w:type="dxa"/>
            <w:tcBorders>
              <w:top w:val="single" w:sz="4" w:space="0" w:color="auto"/>
              <w:left w:val="single" w:sz="6" w:space="0" w:color="auto"/>
              <w:bottom w:val="single" w:sz="4" w:space="0" w:color="auto"/>
              <w:right w:val="single" w:sz="6" w:space="0" w:color="auto"/>
            </w:tcBorders>
            <w:vAlign w:val="center"/>
          </w:tcPr>
          <w:p w14:paraId="667DE1BE" w14:textId="1E015E6E"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tavan, preparare manuala a mortarului. Diferenta in plus  pentru fiecare 1,0 mm  (se adauga  la art CF52)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64A355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ECA24B" w14:textId="77777777" w:rsidR="00EB7C93" w:rsidRPr="00EB7C93" w:rsidRDefault="00EB7C93">
            <w:pPr>
              <w:spacing w:line="256" w:lineRule="auto"/>
              <w:jc w:val="center"/>
              <w:rPr>
                <w:sz w:val="18"/>
                <w:szCs w:val="18"/>
              </w:rPr>
            </w:pPr>
            <w:r w:rsidRPr="00EB7C93">
              <w:rPr>
                <w:sz w:val="18"/>
                <w:szCs w:val="18"/>
              </w:rPr>
              <w:t>27,75</w:t>
            </w:r>
          </w:p>
        </w:tc>
      </w:tr>
      <w:tr w:rsidR="00EB7C93" w:rsidRPr="00EB7C93" w14:paraId="34946A8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237D84D" w14:textId="77777777" w:rsidR="00EB7C93" w:rsidRPr="00EB7C93" w:rsidRDefault="00EB7C93">
            <w:pPr>
              <w:spacing w:line="256" w:lineRule="auto"/>
              <w:rPr>
                <w:sz w:val="18"/>
                <w:szCs w:val="18"/>
              </w:rPr>
            </w:pPr>
            <w:r w:rsidRPr="00EB7C93">
              <w:rPr>
                <w:sz w:val="18"/>
                <w:szCs w:val="18"/>
              </w:rPr>
              <w:t xml:space="preserve"> 195</w:t>
            </w:r>
          </w:p>
        </w:tc>
        <w:tc>
          <w:tcPr>
            <w:tcW w:w="1701" w:type="dxa"/>
            <w:tcBorders>
              <w:top w:val="single" w:sz="4" w:space="0" w:color="auto"/>
              <w:left w:val="single" w:sz="6" w:space="0" w:color="auto"/>
              <w:bottom w:val="single" w:sz="4" w:space="0" w:color="auto"/>
              <w:right w:val="single" w:sz="6" w:space="0" w:color="auto"/>
            </w:tcBorders>
            <w:vAlign w:val="center"/>
          </w:tcPr>
          <w:p w14:paraId="60839DD2" w14:textId="4E9113B9"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27066B17" w14:textId="12472632"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C47095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C3DA94B" w14:textId="77777777" w:rsidR="00EB7C93" w:rsidRPr="00EB7C93" w:rsidRDefault="00EB7C93">
            <w:pPr>
              <w:spacing w:line="256" w:lineRule="auto"/>
              <w:jc w:val="center"/>
              <w:rPr>
                <w:sz w:val="18"/>
                <w:szCs w:val="18"/>
              </w:rPr>
            </w:pPr>
            <w:r w:rsidRPr="00EB7C93">
              <w:rPr>
                <w:sz w:val="18"/>
                <w:szCs w:val="18"/>
              </w:rPr>
              <w:t>27,75</w:t>
            </w:r>
          </w:p>
        </w:tc>
      </w:tr>
      <w:tr w:rsidR="00EB7C93" w:rsidRPr="00EB7C93" w14:paraId="5E1D004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CC887ED" w14:textId="77777777" w:rsidR="00EB7C93" w:rsidRPr="00EB7C93" w:rsidRDefault="00EB7C93">
            <w:pPr>
              <w:spacing w:line="256" w:lineRule="auto"/>
              <w:rPr>
                <w:sz w:val="18"/>
                <w:szCs w:val="18"/>
              </w:rPr>
            </w:pPr>
            <w:r w:rsidRPr="00EB7C93">
              <w:rPr>
                <w:sz w:val="18"/>
                <w:szCs w:val="18"/>
              </w:rPr>
              <w:t xml:space="preserve"> 196</w:t>
            </w:r>
          </w:p>
        </w:tc>
        <w:tc>
          <w:tcPr>
            <w:tcW w:w="1701" w:type="dxa"/>
            <w:tcBorders>
              <w:top w:val="single" w:sz="4" w:space="0" w:color="auto"/>
              <w:left w:val="single" w:sz="6" w:space="0" w:color="auto"/>
              <w:bottom w:val="single" w:sz="4" w:space="0" w:color="auto"/>
              <w:right w:val="single" w:sz="6" w:space="0" w:color="auto"/>
            </w:tcBorders>
            <w:vAlign w:val="center"/>
          </w:tcPr>
          <w:p w14:paraId="74136DBB" w14:textId="77777777" w:rsidR="00EB7C93" w:rsidRPr="00EB7C93" w:rsidRDefault="00EB7C93">
            <w:pPr>
              <w:spacing w:line="256" w:lineRule="auto"/>
              <w:rPr>
                <w:sz w:val="18"/>
                <w:szCs w:val="18"/>
                <w:lang w:val="en-US"/>
              </w:rPr>
            </w:pPr>
            <w:r w:rsidRPr="00EB7C93">
              <w:rPr>
                <w:sz w:val="18"/>
                <w:szCs w:val="18"/>
                <w:lang w:val="en-US"/>
              </w:rPr>
              <w:t>CF57A</w:t>
            </w:r>
          </w:p>
          <w:p w14:paraId="2865889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739501" w14:textId="00929412"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E28360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ADB59B" w14:textId="77777777" w:rsidR="00EB7C93" w:rsidRPr="00EB7C93" w:rsidRDefault="00EB7C93">
            <w:pPr>
              <w:spacing w:line="256" w:lineRule="auto"/>
              <w:jc w:val="center"/>
              <w:rPr>
                <w:sz w:val="18"/>
                <w:szCs w:val="18"/>
              </w:rPr>
            </w:pPr>
            <w:r w:rsidRPr="00EB7C93">
              <w:rPr>
                <w:sz w:val="18"/>
                <w:szCs w:val="18"/>
              </w:rPr>
              <w:t>27,75</w:t>
            </w:r>
          </w:p>
        </w:tc>
      </w:tr>
      <w:tr w:rsidR="00EB7C93" w:rsidRPr="00EB7C93" w14:paraId="424F99C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9A19A10" w14:textId="77777777" w:rsidR="00EB7C93" w:rsidRPr="00EB7C93" w:rsidRDefault="00EB7C93">
            <w:pPr>
              <w:spacing w:line="256" w:lineRule="auto"/>
              <w:rPr>
                <w:sz w:val="18"/>
                <w:szCs w:val="18"/>
              </w:rPr>
            </w:pPr>
            <w:r w:rsidRPr="00EB7C93">
              <w:rPr>
                <w:sz w:val="18"/>
                <w:szCs w:val="18"/>
              </w:rPr>
              <w:t xml:space="preserve"> 197</w:t>
            </w:r>
          </w:p>
        </w:tc>
        <w:tc>
          <w:tcPr>
            <w:tcW w:w="1701" w:type="dxa"/>
            <w:tcBorders>
              <w:top w:val="single" w:sz="4" w:space="0" w:color="auto"/>
              <w:left w:val="single" w:sz="6" w:space="0" w:color="auto"/>
              <w:bottom w:val="single" w:sz="4" w:space="0" w:color="auto"/>
              <w:right w:val="single" w:sz="6" w:space="0" w:color="auto"/>
            </w:tcBorders>
            <w:vAlign w:val="center"/>
          </w:tcPr>
          <w:p w14:paraId="038FF408" w14:textId="1CDE0A32"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D2092AA" w14:textId="0D39E1A8"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5A754D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6E3762" w14:textId="77777777" w:rsidR="00EB7C93" w:rsidRPr="00EB7C93" w:rsidRDefault="00EB7C93">
            <w:pPr>
              <w:spacing w:line="256" w:lineRule="auto"/>
              <w:jc w:val="center"/>
              <w:rPr>
                <w:sz w:val="18"/>
                <w:szCs w:val="18"/>
              </w:rPr>
            </w:pPr>
            <w:r w:rsidRPr="00EB7C93">
              <w:rPr>
                <w:sz w:val="18"/>
                <w:szCs w:val="18"/>
              </w:rPr>
              <w:t>27,75</w:t>
            </w:r>
          </w:p>
        </w:tc>
      </w:tr>
      <w:tr w:rsidR="00EB7C93" w:rsidRPr="00EB7C93" w14:paraId="08210E1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2CBEFDE" w14:textId="77777777" w:rsidR="00EB7C93" w:rsidRPr="00EB7C93" w:rsidRDefault="00EB7C93">
            <w:pPr>
              <w:spacing w:line="256" w:lineRule="auto"/>
              <w:rPr>
                <w:sz w:val="18"/>
                <w:szCs w:val="18"/>
              </w:rPr>
            </w:pPr>
            <w:r w:rsidRPr="00EB7C93">
              <w:rPr>
                <w:sz w:val="18"/>
                <w:szCs w:val="18"/>
              </w:rPr>
              <w:t xml:space="preserve"> 198</w:t>
            </w:r>
          </w:p>
        </w:tc>
        <w:tc>
          <w:tcPr>
            <w:tcW w:w="1701" w:type="dxa"/>
            <w:tcBorders>
              <w:top w:val="single" w:sz="4" w:space="0" w:color="auto"/>
              <w:left w:val="single" w:sz="6" w:space="0" w:color="auto"/>
              <w:bottom w:val="single" w:sz="4" w:space="0" w:color="auto"/>
              <w:right w:val="single" w:sz="6" w:space="0" w:color="auto"/>
            </w:tcBorders>
            <w:vAlign w:val="center"/>
          </w:tcPr>
          <w:p w14:paraId="64BDD96F" w14:textId="77777777" w:rsidR="00EB7C93" w:rsidRPr="00EB7C93" w:rsidRDefault="00EB7C93">
            <w:pPr>
              <w:spacing w:line="256" w:lineRule="auto"/>
              <w:rPr>
                <w:sz w:val="18"/>
                <w:szCs w:val="18"/>
                <w:lang w:val="en-US"/>
              </w:rPr>
            </w:pPr>
            <w:r w:rsidRPr="00EB7C93">
              <w:rPr>
                <w:sz w:val="18"/>
                <w:szCs w:val="18"/>
                <w:lang w:val="en-US"/>
              </w:rPr>
              <w:t>CN06A</w:t>
            </w:r>
          </w:p>
          <w:p w14:paraId="624B639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55823F" w14:textId="29898C74"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72AFB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CCA6A0" w14:textId="77777777" w:rsidR="00EB7C93" w:rsidRPr="00EB7C93" w:rsidRDefault="00EB7C93">
            <w:pPr>
              <w:spacing w:line="256" w:lineRule="auto"/>
              <w:jc w:val="center"/>
              <w:rPr>
                <w:sz w:val="18"/>
                <w:szCs w:val="18"/>
              </w:rPr>
            </w:pPr>
            <w:r w:rsidRPr="00EB7C93">
              <w:rPr>
                <w:sz w:val="18"/>
                <w:szCs w:val="18"/>
              </w:rPr>
              <w:t>27,75</w:t>
            </w:r>
          </w:p>
        </w:tc>
      </w:tr>
      <w:tr w:rsidR="00EB7C93" w:rsidRPr="00EB7C93" w14:paraId="15692F0C" w14:textId="77777777" w:rsidTr="00EB7C93">
        <w:tc>
          <w:tcPr>
            <w:tcW w:w="709" w:type="dxa"/>
            <w:tcBorders>
              <w:top w:val="nil"/>
              <w:left w:val="single" w:sz="6" w:space="0" w:color="auto"/>
              <w:bottom w:val="nil"/>
              <w:right w:val="nil"/>
            </w:tcBorders>
            <w:hideMark/>
          </w:tcPr>
          <w:p w14:paraId="772714AC"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3150F5C8"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1DEC7992" w14:textId="7611F24E" w:rsidR="00EB7C93" w:rsidRPr="00EB7C93" w:rsidRDefault="00EB7C93" w:rsidP="00F34073">
            <w:pPr>
              <w:spacing w:line="256" w:lineRule="auto"/>
              <w:rPr>
                <w:b/>
                <w:bCs/>
                <w:sz w:val="18"/>
                <w:szCs w:val="18"/>
                <w:lang w:val="en-US"/>
              </w:rPr>
            </w:pPr>
            <w:r w:rsidRPr="00EB7C93">
              <w:rPr>
                <w:b/>
                <w:bCs/>
                <w:sz w:val="18"/>
                <w:szCs w:val="18"/>
                <w:lang w:val="en-US"/>
              </w:rPr>
              <w:t>Capitolul 1.4.4. Pardoseli</w:t>
            </w:r>
          </w:p>
        </w:tc>
        <w:tc>
          <w:tcPr>
            <w:tcW w:w="1560" w:type="dxa"/>
            <w:tcBorders>
              <w:top w:val="nil"/>
              <w:left w:val="single" w:sz="6" w:space="0" w:color="auto"/>
              <w:bottom w:val="nil"/>
              <w:right w:val="nil"/>
            </w:tcBorders>
          </w:tcPr>
          <w:p w14:paraId="14008878"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380206F" w14:textId="77777777" w:rsidR="00EB7C93" w:rsidRPr="00EB7C93" w:rsidRDefault="00EB7C93">
            <w:pPr>
              <w:spacing w:line="256" w:lineRule="auto"/>
              <w:rPr>
                <w:sz w:val="18"/>
                <w:szCs w:val="18"/>
                <w:lang w:val="en-US"/>
              </w:rPr>
            </w:pPr>
          </w:p>
        </w:tc>
      </w:tr>
      <w:tr w:rsidR="00EB7C93" w:rsidRPr="00EB7C93" w14:paraId="3B17BC8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F3EA869" w14:textId="77777777" w:rsidR="00EB7C93" w:rsidRPr="00EB7C93" w:rsidRDefault="00EB7C93">
            <w:pPr>
              <w:spacing w:line="256" w:lineRule="auto"/>
              <w:rPr>
                <w:sz w:val="18"/>
                <w:szCs w:val="18"/>
                <w:lang w:val="ru-RU"/>
              </w:rPr>
            </w:pPr>
            <w:r w:rsidRPr="00EB7C93">
              <w:rPr>
                <w:sz w:val="18"/>
                <w:szCs w:val="18"/>
              </w:rPr>
              <w:t>199</w:t>
            </w:r>
          </w:p>
        </w:tc>
        <w:tc>
          <w:tcPr>
            <w:tcW w:w="1701" w:type="dxa"/>
            <w:tcBorders>
              <w:top w:val="single" w:sz="4" w:space="0" w:color="auto"/>
              <w:left w:val="single" w:sz="6" w:space="0" w:color="auto"/>
              <w:bottom w:val="single" w:sz="4" w:space="0" w:color="auto"/>
              <w:right w:val="single" w:sz="6" w:space="0" w:color="auto"/>
            </w:tcBorders>
            <w:vAlign w:val="center"/>
          </w:tcPr>
          <w:p w14:paraId="21CFC82C" w14:textId="77777777" w:rsidR="00EB7C93" w:rsidRPr="00EB7C93" w:rsidRDefault="00EB7C93">
            <w:pPr>
              <w:spacing w:line="256" w:lineRule="auto"/>
              <w:rPr>
                <w:sz w:val="18"/>
                <w:szCs w:val="18"/>
                <w:lang w:val="en-US"/>
              </w:rPr>
            </w:pPr>
            <w:r w:rsidRPr="00EB7C93">
              <w:rPr>
                <w:sz w:val="18"/>
                <w:szCs w:val="18"/>
                <w:lang w:val="en-US"/>
              </w:rPr>
              <w:t>RpCK41C</w:t>
            </w:r>
          </w:p>
          <w:p w14:paraId="3B3EF58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BD6776" w14:textId="6E5CB829"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Desfacerea pardoselilor din covor din PVC pe suport sau fara suport textil, mocheta,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B36F2A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07FA3C" w14:textId="77777777" w:rsidR="00EB7C93" w:rsidRPr="00EB7C93" w:rsidRDefault="00EB7C93">
            <w:pPr>
              <w:spacing w:line="256" w:lineRule="auto"/>
              <w:jc w:val="center"/>
              <w:rPr>
                <w:sz w:val="18"/>
                <w:szCs w:val="18"/>
              </w:rPr>
            </w:pPr>
            <w:r w:rsidRPr="00EB7C93">
              <w:rPr>
                <w:sz w:val="18"/>
                <w:szCs w:val="18"/>
              </w:rPr>
              <w:t>27,80</w:t>
            </w:r>
          </w:p>
        </w:tc>
      </w:tr>
      <w:tr w:rsidR="00EB7C93" w:rsidRPr="00EB7C93" w14:paraId="444A132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8A8034D" w14:textId="77777777" w:rsidR="00EB7C93" w:rsidRPr="00EB7C93" w:rsidRDefault="00EB7C93">
            <w:pPr>
              <w:spacing w:line="256" w:lineRule="auto"/>
              <w:rPr>
                <w:sz w:val="18"/>
                <w:szCs w:val="18"/>
              </w:rPr>
            </w:pPr>
            <w:r w:rsidRPr="00EB7C93">
              <w:rPr>
                <w:sz w:val="18"/>
                <w:szCs w:val="18"/>
              </w:rPr>
              <w:t xml:space="preserve"> 200</w:t>
            </w:r>
          </w:p>
        </w:tc>
        <w:tc>
          <w:tcPr>
            <w:tcW w:w="1701" w:type="dxa"/>
            <w:tcBorders>
              <w:top w:val="single" w:sz="4" w:space="0" w:color="auto"/>
              <w:left w:val="single" w:sz="6" w:space="0" w:color="auto"/>
              <w:bottom w:val="single" w:sz="4" w:space="0" w:color="auto"/>
              <w:right w:val="single" w:sz="6" w:space="0" w:color="auto"/>
            </w:tcBorders>
            <w:vAlign w:val="center"/>
          </w:tcPr>
          <w:p w14:paraId="2EA2D6E2" w14:textId="2F947BC3" w:rsidR="00EB7C93" w:rsidRPr="00EB7C93" w:rsidRDefault="00EB7C93" w:rsidP="00F34073">
            <w:pPr>
              <w:spacing w:line="256" w:lineRule="auto"/>
              <w:rPr>
                <w:sz w:val="18"/>
                <w:szCs w:val="18"/>
                <w:lang w:val="ru-RU"/>
              </w:rPr>
            </w:pPr>
            <w:r w:rsidRPr="00EB7C93">
              <w:rPr>
                <w:sz w:val="18"/>
                <w:szCs w:val="18"/>
                <w:lang w:val="en-US"/>
              </w:rPr>
              <w:t>RpCK41B</w:t>
            </w:r>
          </w:p>
        </w:tc>
        <w:tc>
          <w:tcPr>
            <w:tcW w:w="4961" w:type="dxa"/>
            <w:tcBorders>
              <w:top w:val="single" w:sz="4" w:space="0" w:color="auto"/>
              <w:left w:val="single" w:sz="6" w:space="0" w:color="auto"/>
              <w:bottom w:val="single" w:sz="4" w:space="0" w:color="auto"/>
              <w:right w:val="single" w:sz="6" w:space="0" w:color="auto"/>
            </w:tcBorders>
            <w:vAlign w:val="center"/>
          </w:tcPr>
          <w:p w14:paraId="674B9CD4" w14:textId="180FC20F"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Desfacerea pardoselilor din parchet de stejar sau fag</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ACC6C3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5FABAE" w14:textId="77777777" w:rsidR="00EB7C93" w:rsidRPr="00EB7C93" w:rsidRDefault="00EB7C93">
            <w:pPr>
              <w:spacing w:line="256" w:lineRule="auto"/>
              <w:jc w:val="center"/>
              <w:rPr>
                <w:sz w:val="18"/>
                <w:szCs w:val="18"/>
              </w:rPr>
            </w:pPr>
            <w:r w:rsidRPr="00EB7C93">
              <w:rPr>
                <w:sz w:val="18"/>
                <w:szCs w:val="18"/>
              </w:rPr>
              <w:t>27,80</w:t>
            </w:r>
          </w:p>
        </w:tc>
      </w:tr>
      <w:tr w:rsidR="00EB7C93" w:rsidRPr="00EB7C93" w14:paraId="3EE4F13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8CE3442" w14:textId="77777777" w:rsidR="00EB7C93" w:rsidRPr="00EB7C93" w:rsidRDefault="00EB7C93">
            <w:pPr>
              <w:spacing w:line="256" w:lineRule="auto"/>
              <w:rPr>
                <w:sz w:val="18"/>
                <w:szCs w:val="18"/>
              </w:rPr>
            </w:pPr>
            <w:r w:rsidRPr="00EB7C93">
              <w:rPr>
                <w:sz w:val="18"/>
                <w:szCs w:val="18"/>
              </w:rPr>
              <w:t xml:space="preserve"> 201</w:t>
            </w:r>
          </w:p>
        </w:tc>
        <w:tc>
          <w:tcPr>
            <w:tcW w:w="1701" w:type="dxa"/>
            <w:tcBorders>
              <w:top w:val="single" w:sz="4" w:space="0" w:color="auto"/>
              <w:left w:val="single" w:sz="6" w:space="0" w:color="auto"/>
              <w:bottom w:val="single" w:sz="4" w:space="0" w:color="auto"/>
              <w:right w:val="single" w:sz="6" w:space="0" w:color="auto"/>
            </w:tcBorders>
            <w:vAlign w:val="center"/>
          </w:tcPr>
          <w:p w14:paraId="49B7A76F" w14:textId="77777777" w:rsidR="00EB7C93" w:rsidRPr="00EB7C93" w:rsidRDefault="00EB7C93">
            <w:pPr>
              <w:spacing w:line="256" w:lineRule="auto"/>
              <w:rPr>
                <w:sz w:val="18"/>
                <w:szCs w:val="18"/>
                <w:lang w:val="en-US"/>
              </w:rPr>
            </w:pPr>
            <w:r w:rsidRPr="00EB7C93">
              <w:rPr>
                <w:sz w:val="18"/>
                <w:szCs w:val="18"/>
                <w:lang w:val="en-US"/>
              </w:rPr>
              <w:t>CG01A</w:t>
            </w:r>
          </w:p>
          <w:p w14:paraId="259F36E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CD2BE3" w14:textId="3EE2A63A"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D199A0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35D97A" w14:textId="77777777" w:rsidR="00EB7C93" w:rsidRPr="00EB7C93" w:rsidRDefault="00EB7C93">
            <w:pPr>
              <w:spacing w:line="256" w:lineRule="auto"/>
              <w:jc w:val="center"/>
              <w:rPr>
                <w:sz w:val="18"/>
                <w:szCs w:val="18"/>
              </w:rPr>
            </w:pPr>
            <w:r w:rsidRPr="00EB7C93">
              <w:rPr>
                <w:sz w:val="18"/>
                <w:szCs w:val="18"/>
              </w:rPr>
              <w:t>27,80</w:t>
            </w:r>
          </w:p>
        </w:tc>
      </w:tr>
      <w:tr w:rsidR="00EB7C93" w:rsidRPr="00EB7C93" w14:paraId="2398405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0079BC8" w14:textId="77777777" w:rsidR="00EB7C93" w:rsidRPr="00EB7C93" w:rsidRDefault="00EB7C93">
            <w:pPr>
              <w:spacing w:line="256" w:lineRule="auto"/>
              <w:rPr>
                <w:sz w:val="18"/>
                <w:szCs w:val="18"/>
              </w:rPr>
            </w:pPr>
            <w:r w:rsidRPr="00EB7C93">
              <w:rPr>
                <w:sz w:val="18"/>
                <w:szCs w:val="18"/>
              </w:rPr>
              <w:t xml:space="preserve"> 202</w:t>
            </w:r>
          </w:p>
        </w:tc>
        <w:tc>
          <w:tcPr>
            <w:tcW w:w="1701" w:type="dxa"/>
            <w:tcBorders>
              <w:top w:val="single" w:sz="4" w:space="0" w:color="auto"/>
              <w:left w:val="single" w:sz="6" w:space="0" w:color="auto"/>
              <w:bottom w:val="single" w:sz="4" w:space="0" w:color="auto"/>
              <w:right w:val="single" w:sz="6" w:space="0" w:color="auto"/>
            </w:tcBorders>
            <w:vAlign w:val="center"/>
          </w:tcPr>
          <w:p w14:paraId="6EF033B3" w14:textId="77777777" w:rsidR="00EB7C93" w:rsidRPr="00EB7C93" w:rsidRDefault="00EB7C93">
            <w:pPr>
              <w:spacing w:line="256" w:lineRule="auto"/>
              <w:rPr>
                <w:sz w:val="18"/>
                <w:szCs w:val="18"/>
                <w:lang w:val="en-US"/>
              </w:rPr>
            </w:pPr>
            <w:r w:rsidRPr="00EB7C93">
              <w:rPr>
                <w:sz w:val="18"/>
                <w:szCs w:val="18"/>
                <w:lang w:val="en-US"/>
              </w:rPr>
              <w:t>CG01A1 k=2</w:t>
            </w:r>
          </w:p>
          <w:p w14:paraId="0FFC578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8B5F002" w14:textId="2CF49AC8"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fin.Diferenta in plus sau in minus pentru fiecare 0,5 cm de strat suport din mortar M 100-T,  se adauga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6C5395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35BCC9" w14:textId="77777777" w:rsidR="00EB7C93" w:rsidRPr="00EB7C93" w:rsidRDefault="00EB7C93">
            <w:pPr>
              <w:spacing w:line="256" w:lineRule="auto"/>
              <w:jc w:val="center"/>
              <w:rPr>
                <w:sz w:val="18"/>
                <w:szCs w:val="18"/>
              </w:rPr>
            </w:pPr>
            <w:r w:rsidRPr="00EB7C93">
              <w:rPr>
                <w:sz w:val="18"/>
                <w:szCs w:val="18"/>
              </w:rPr>
              <w:t>27,80</w:t>
            </w:r>
          </w:p>
        </w:tc>
      </w:tr>
      <w:tr w:rsidR="00EB7C93" w:rsidRPr="00EB7C93" w14:paraId="299DD6E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2EA055B" w14:textId="77777777" w:rsidR="00EB7C93" w:rsidRPr="00EB7C93" w:rsidRDefault="00EB7C93">
            <w:pPr>
              <w:spacing w:line="256" w:lineRule="auto"/>
              <w:rPr>
                <w:sz w:val="18"/>
                <w:szCs w:val="18"/>
              </w:rPr>
            </w:pPr>
            <w:r w:rsidRPr="00EB7C93">
              <w:rPr>
                <w:sz w:val="18"/>
                <w:szCs w:val="18"/>
              </w:rPr>
              <w:t xml:space="preserve"> 203</w:t>
            </w:r>
          </w:p>
        </w:tc>
        <w:tc>
          <w:tcPr>
            <w:tcW w:w="1701" w:type="dxa"/>
            <w:tcBorders>
              <w:top w:val="single" w:sz="4" w:space="0" w:color="auto"/>
              <w:left w:val="single" w:sz="6" w:space="0" w:color="auto"/>
              <w:bottom w:val="single" w:sz="4" w:space="0" w:color="auto"/>
              <w:right w:val="single" w:sz="6" w:space="0" w:color="auto"/>
            </w:tcBorders>
            <w:vAlign w:val="center"/>
          </w:tcPr>
          <w:p w14:paraId="06DC382C" w14:textId="77777777" w:rsidR="00EB7C93" w:rsidRPr="00EB7C93" w:rsidRDefault="00EB7C93">
            <w:pPr>
              <w:spacing w:line="256" w:lineRule="auto"/>
              <w:rPr>
                <w:sz w:val="18"/>
                <w:szCs w:val="18"/>
                <w:lang w:val="en-US"/>
              </w:rPr>
            </w:pPr>
            <w:r w:rsidRPr="00EB7C93">
              <w:rPr>
                <w:sz w:val="18"/>
                <w:szCs w:val="18"/>
                <w:lang w:val="en-US"/>
              </w:rPr>
              <w:t>CG47C</w:t>
            </w:r>
          </w:p>
          <w:p w14:paraId="4963A7B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75964A" w14:textId="65D81042"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Pardoseli din placi de gresie ceramica, inclusiv stratul suport din adezivi (amestec uscat), dimensiuni  placi: variabile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B13787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013011" w14:textId="77777777" w:rsidR="00EB7C93" w:rsidRPr="00EB7C93" w:rsidRDefault="00EB7C93">
            <w:pPr>
              <w:spacing w:line="256" w:lineRule="auto"/>
              <w:jc w:val="center"/>
              <w:rPr>
                <w:sz w:val="18"/>
                <w:szCs w:val="18"/>
              </w:rPr>
            </w:pPr>
            <w:r w:rsidRPr="00EB7C93">
              <w:rPr>
                <w:sz w:val="18"/>
                <w:szCs w:val="18"/>
              </w:rPr>
              <w:t>27,80</w:t>
            </w:r>
          </w:p>
        </w:tc>
      </w:tr>
      <w:tr w:rsidR="00EB7C93" w:rsidRPr="00EB7C93" w14:paraId="4EA0828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74AA793" w14:textId="77777777" w:rsidR="00EB7C93" w:rsidRPr="00EB7C93" w:rsidRDefault="00EB7C93">
            <w:pPr>
              <w:spacing w:line="256" w:lineRule="auto"/>
              <w:rPr>
                <w:sz w:val="18"/>
                <w:szCs w:val="18"/>
              </w:rPr>
            </w:pPr>
            <w:r w:rsidRPr="00EB7C93">
              <w:rPr>
                <w:sz w:val="18"/>
                <w:szCs w:val="18"/>
              </w:rPr>
              <w:t xml:space="preserve"> 204</w:t>
            </w:r>
          </w:p>
        </w:tc>
        <w:tc>
          <w:tcPr>
            <w:tcW w:w="1701" w:type="dxa"/>
            <w:tcBorders>
              <w:top w:val="single" w:sz="4" w:space="0" w:color="auto"/>
              <w:left w:val="single" w:sz="6" w:space="0" w:color="auto"/>
              <w:bottom w:val="single" w:sz="4" w:space="0" w:color="auto"/>
              <w:right w:val="single" w:sz="6" w:space="0" w:color="auto"/>
            </w:tcBorders>
            <w:vAlign w:val="center"/>
          </w:tcPr>
          <w:p w14:paraId="32554C1D" w14:textId="3FA2DBD3" w:rsidR="00EB7C93" w:rsidRPr="00EB7C93" w:rsidRDefault="00EB7C93" w:rsidP="00F34073">
            <w:pPr>
              <w:spacing w:line="256" w:lineRule="auto"/>
              <w:rPr>
                <w:sz w:val="18"/>
                <w:szCs w:val="18"/>
                <w:lang w:val="ru-RU"/>
              </w:rPr>
            </w:pPr>
            <w:r w:rsidRPr="00EB7C93">
              <w:rPr>
                <w:sz w:val="18"/>
                <w:szCs w:val="18"/>
                <w:lang w:val="en-US"/>
              </w:rPr>
              <w:t>CI14A</w:t>
            </w:r>
          </w:p>
        </w:tc>
        <w:tc>
          <w:tcPr>
            <w:tcW w:w="4961" w:type="dxa"/>
            <w:tcBorders>
              <w:top w:val="single" w:sz="4" w:space="0" w:color="auto"/>
              <w:left w:val="single" w:sz="6" w:space="0" w:color="auto"/>
              <w:bottom w:val="single" w:sz="4" w:space="0" w:color="auto"/>
              <w:right w:val="single" w:sz="6" w:space="0" w:color="auto"/>
            </w:tcBorders>
            <w:vAlign w:val="center"/>
          </w:tcPr>
          <w:p w14:paraId="2D292996" w14:textId="00C92526"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Elemente liniare din placi din gresie ceramica aplicate cu adeziv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F2D307E"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AA12D0" w14:textId="77777777" w:rsidR="00EB7C93" w:rsidRPr="00EB7C93" w:rsidRDefault="00EB7C93">
            <w:pPr>
              <w:spacing w:line="256" w:lineRule="auto"/>
              <w:jc w:val="center"/>
              <w:rPr>
                <w:sz w:val="18"/>
                <w:szCs w:val="18"/>
              </w:rPr>
            </w:pPr>
            <w:r w:rsidRPr="00EB7C93">
              <w:rPr>
                <w:sz w:val="18"/>
                <w:szCs w:val="18"/>
              </w:rPr>
              <w:t>21,00</w:t>
            </w:r>
          </w:p>
        </w:tc>
      </w:tr>
      <w:tr w:rsidR="00EB7C93" w:rsidRPr="00EB7C93" w14:paraId="23F5629A" w14:textId="77777777" w:rsidTr="00EB7C93">
        <w:tc>
          <w:tcPr>
            <w:tcW w:w="709" w:type="dxa"/>
            <w:tcBorders>
              <w:top w:val="nil"/>
              <w:left w:val="single" w:sz="6" w:space="0" w:color="auto"/>
              <w:bottom w:val="nil"/>
              <w:right w:val="nil"/>
            </w:tcBorders>
            <w:hideMark/>
          </w:tcPr>
          <w:p w14:paraId="7EBBCA55"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054E0A8E"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F6DFF31" w14:textId="350B1F61" w:rsidR="00EB7C93" w:rsidRPr="00EB7C93" w:rsidRDefault="00EB7C93" w:rsidP="00F34073">
            <w:pPr>
              <w:spacing w:line="256" w:lineRule="auto"/>
              <w:rPr>
                <w:b/>
                <w:bCs/>
                <w:sz w:val="18"/>
                <w:szCs w:val="18"/>
                <w:lang w:val="en-US"/>
              </w:rPr>
            </w:pPr>
            <w:r w:rsidRPr="00EB7C93">
              <w:rPr>
                <w:b/>
                <w:bCs/>
                <w:sz w:val="18"/>
                <w:szCs w:val="18"/>
                <w:lang w:val="en-US"/>
              </w:rPr>
              <w:t>Capitolul 1.4.5. Timplarie</w:t>
            </w:r>
          </w:p>
        </w:tc>
        <w:tc>
          <w:tcPr>
            <w:tcW w:w="1560" w:type="dxa"/>
            <w:tcBorders>
              <w:top w:val="nil"/>
              <w:left w:val="single" w:sz="6" w:space="0" w:color="auto"/>
              <w:bottom w:val="nil"/>
              <w:right w:val="nil"/>
            </w:tcBorders>
          </w:tcPr>
          <w:p w14:paraId="79E3D157"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3E2EEF1" w14:textId="77777777" w:rsidR="00EB7C93" w:rsidRPr="00EB7C93" w:rsidRDefault="00EB7C93">
            <w:pPr>
              <w:spacing w:line="256" w:lineRule="auto"/>
              <w:rPr>
                <w:sz w:val="18"/>
                <w:szCs w:val="18"/>
                <w:lang w:val="en-US"/>
              </w:rPr>
            </w:pPr>
          </w:p>
        </w:tc>
      </w:tr>
      <w:tr w:rsidR="00EB7C93" w:rsidRPr="00EB7C93" w14:paraId="0F33AD6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7D479A0" w14:textId="77777777" w:rsidR="00EB7C93" w:rsidRPr="00EB7C93" w:rsidRDefault="00EB7C93">
            <w:pPr>
              <w:spacing w:line="256" w:lineRule="auto"/>
              <w:rPr>
                <w:sz w:val="18"/>
                <w:szCs w:val="18"/>
                <w:lang w:val="ru-RU"/>
              </w:rPr>
            </w:pPr>
            <w:r w:rsidRPr="00EB7C93">
              <w:rPr>
                <w:sz w:val="18"/>
                <w:szCs w:val="18"/>
              </w:rPr>
              <w:t>205</w:t>
            </w:r>
          </w:p>
        </w:tc>
        <w:tc>
          <w:tcPr>
            <w:tcW w:w="1701" w:type="dxa"/>
            <w:tcBorders>
              <w:top w:val="single" w:sz="4" w:space="0" w:color="auto"/>
              <w:left w:val="single" w:sz="6" w:space="0" w:color="auto"/>
              <w:bottom w:val="single" w:sz="4" w:space="0" w:color="auto"/>
              <w:right w:val="single" w:sz="6" w:space="0" w:color="auto"/>
            </w:tcBorders>
            <w:vAlign w:val="center"/>
          </w:tcPr>
          <w:p w14:paraId="45ED615B" w14:textId="7C7F2714" w:rsidR="00EB7C93" w:rsidRPr="00EB7C93" w:rsidRDefault="00EB7C93" w:rsidP="00F34073">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685A080E" w14:textId="112CBDEF"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F3E0C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02BDB0"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72D42B8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C911A0B" w14:textId="77777777" w:rsidR="00EB7C93" w:rsidRPr="00EB7C93" w:rsidRDefault="00EB7C93">
            <w:pPr>
              <w:spacing w:line="256" w:lineRule="auto"/>
              <w:rPr>
                <w:sz w:val="18"/>
                <w:szCs w:val="18"/>
              </w:rPr>
            </w:pPr>
            <w:r w:rsidRPr="00EB7C93">
              <w:rPr>
                <w:sz w:val="18"/>
                <w:szCs w:val="18"/>
              </w:rPr>
              <w:t xml:space="preserve"> 206</w:t>
            </w:r>
          </w:p>
        </w:tc>
        <w:tc>
          <w:tcPr>
            <w:tcW w:w="1701" w:type="dxa"/>
            <w:tcBorders>
              <w:top w:val="single" w:sz="4" w:space="0" w:color="auto"/>
              <w:left w:val="single" w:sz="6" w:space="0" w:color="auto"/>
              <w:bottom w:val="single" w:sz="4" w:space="0" w:color="auto"/>
              <w:right w:val="single" w:sz="6" w:space="0" w:color="auto"/>
            </w:tcBorders>
            <w:vAlign w:val="center"/>
          </w:tcPr>
          <w:p w14:paraId="75A103F7" w14:textId="77777777" w:rsidR="00EB7C93" w:rsidRPr="00EB7C93" w:rsidRDefault="00EB7C93">
            <w:pPr>
              <w:spacing w:line="256" w:lineRule="auto"/>
              <w:rPr>
                <w:sz w:val="18"/>
                <w:szCs w:val="18"/>
                <w:lang w:val="en-US"/>
              </w:rPr>
            </w:pPr>
            <w:r w:rsidRPr="00EB7C93">
              <w:rPr>
                <w:sz w:val="18"/>
                <w:szCs w:val="18"/>
                <w:lang w:val="en-US"/>
              </w:rPr>
              <w:t>CK03A</w:t>
            </w:r>
          </w:p>
          <w:p w14:paraId="3D22111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C6F5D9" w14:textId="13E69D49"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3D26FB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143F7C"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7F3F043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096855A" w14:textId="77777777" w:rsidR="00EB7C93" w:rsidRPr="00EB7C93" w:rsidRDefault="00EB7C93">
            <w:pPr>
              <w:spacing w:line="256" w:lineRule="auto"/>
              <w:rPr>
                <w:sz w:val="18"/>
                <w:szCs w:val="18"/>
              </w:rPr>
            </w:pPr>
            <w:r w:rsidRPr="00EB7C93">
              <w:rPr>
                <w:sz w:val="18"/>
                <w:szCs w:val="18"/>
              </w:rPr>
              <w:t xml:space="preserve"> 207</w:t>
            </w:r>
          </w:p>
        </w:tc>
        <w:tc>
          <w:tcPr>
            <w:tcW w:w="1701" w:type="dxa"/>
            <w:tcBorders>
              <w:top w:val="single" w:sz="4" w:space="0" w:color="auto"/>
              <w:left w:val="single" w:sz="6" w:space="0" w:color="auto"/>
              <w:bottom w:val="single" w:sz="4" w:space="0" w:color="auto"/>
              <w:right w:val="single" w:sz="6" w:space="0" w:color="auto"/>
            </w:tcBorders>
            <w:vAlign w:val="center"/>
          </w:tcPr>
          <w:p w14:paraId="3986A73C" w14:textId="77777777" w:rsidR="00EB7C93" w:rsidRPr="00EB7C93" w:rsidRDefault="00EB7C93">
            <w:pPr>
              <w:spacing w:line="256" w:lineRule="auto"/>
              <w:rPr>
                <w:sz w:val="18"/>
                <w:szCs w:val="18"/>
                <w:lang w:val="en-US"/>
              </w:rPr>
            </w:pPr>
            <w:r w:rsidRPr="00EB7C93">
              <w:rPr>
                <w:sz w:val="18"/>
                <w:szCs w:val="18"/>
                <w:lang w:val="en-US"/>
              </w:rPr>
              <w:t>CK33C</w:t>
            </w:r>
          </w:p>
          <w:p w14:paraId="7DCA84F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6B488B" w14:textId="7029EFEF"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7CAB6F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D90919"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C06C518" w14:textId="77777777" w:rsidTr="00EB7C93">
        <w:tc>
          <w:tcPr>
            <w:tcW w:w="709" w:type="dxa"/>
            <w:tcBorders>
              <w:top w:val="nil"/>
              <w:left w:val="single" w:sz="6" w:space="0" w:color="auto"/>
              <w:bottom w:val="nil"/>
              <w:right w:val="nil"/>
            </w:tcBorders>
            <w:hideMark/>
          </w:tcPr>
          <w:p w14:paraId="2F915679"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5AF251D"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515E605F" w14:textId="33FF9CAA" w:rsidR="00EB7C93" w:rsidRPr="00EB7C93" w:rsidRDefault="00EB7C93" w:rsidP="00F34073">
            <w:pPr>
              <w:spacing w:line="256" w:lineRule="auto"/>
              <w:rPr>
                <w:b/>
                <w:bCs/>
                <w:sz w:val="18"/>
                <w:szCs w:val="18"/>
                <w:lang w:val="en-US"/>
              </w:rPr>
            </w:pPr>
            <w:r w:rsidRPr="00EB7C93">
              <w:rPr>
                <w:b/>
                <w:bCs/>
                <w:sz w:val="18"/>
                <w:szCs w:val="18"/>
                <w:lang w:val="en-US"/>
              </w:rPr>
              <w:t>Capitolul 1.4.6. Incalzire</w:t>
            </w:r>
          </w:p>
        </w:tc>
        <w:tc>
          <w:tcPr>
            <w:tcW w:w="1560" w:type="dxa"/>
            <w:tcBorders>
              <w:top w:val="nil"/>
              <w:left w:val="single" w:sz="6" w:space="0" w:color="auto"/>
              <w:bottom w:val="nil"/>
              <w:right w:val="nil"/>
            </w:tcBorders>
          </w:tcPr>
          <w:p w14:paraId="2CA4045D"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B48342F" w14:textId="77777777" w:rsidR="00EB7C93" w:rsidRPr="00EB7C93" w:rsidRDefault="00EB7C93">
            <w:pPr>
              <w:spacing w:line="256" w:lineRule="auto"/>
              <w:rPr>
                <w:sz w:val="18"/>
                <w:szCs w:val="18"/>
                <w:lang w:val="en-US"/>
              </w:rPr>
            </w:pPr>
          </w:p>
        </w:tc>
      </w:tr>
      <w:tr w:rsidR="00EB7C93" w:rsidRPr="00EB7C93" w14:paraId="1D794DB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AC3F146" w14:textId="77777777" w:rsidR="00EB7C93" w:rsidRPr="00EB7C93" w:rsidRDefault="00EB7C93">
            <w:pPr>
              <w:spacing w:line="256" w:lineRule="auto"/>
              <w:rPr>
                <w:sz w:val="18"/>
                <w:szCs w:val="18"/>
                <w:lang w:val="ru-RU"/>
              </w:rPr>
            </w:pPr>
            <w:r w:rsidRPr="00EB7C93">
              <w:rPr>
                <w:sz w:val="18"/>
                <w:szCs w:val="18"/>
              </w:rPr>
              <w:t>208</w:t>
            </w:r>
          </w:p>
        </w:tc>
        <w:tc>
          <w:tcPr>
            <w:tcW w:w="1701" w:type="dxa"/>
            <w:tcBorders>
              <w:top w:val="single" w:sz="4" w:space="0" w:color="auto"/>
              <w:left w:val="single" w:sz="6" w:space="0" w:color="auto"/>
              <w:bottom w:val="single" w:sz="4" w:space="0" w:color="auto"/>
              <w:right w:val="single" w:sz="6" w:space="0" w:color="auto"/>
            </w:tcBorders>
            <w:vAlign w:val="center"/>
          </w:tcPr>
          <w:p w14:paraId="47EFFDFB" w14:textId="5A957D95" w:rsidR="00EB7C93" w:rsidRPr="00EB7C93" w:rsidRDefault="00EB7C93" w:rsidP="00F34073">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64694D30" w14:textId="306CD789"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Demontari radiatoare de pozitie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C31FA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A11A42" w14:textId="77777777" w:rsidR="00EB7C93" w:rsidRPr="00EB7C93" w:rsidRDefault="00EB7C93">
            <w:pPr>
              <w:spacing w:line="256" w:lineRule="auto"/>
              <w:jc w:val="center"/>
              <w:rPr>
                <w:sz w:val="18"/>
                <w:szCs w:val="18"/>
              </w:rPr>
            </w:pPr>
            <w:r w:rsidRPr="00EB7C93">
              <w:rPr>
                <w:sz w:val="18"/>
                <w:szCs w:val="18"/>
              </w:rPr>
              <w:t>6,40</w:t>
            </w:r>
          </w:p>
        </w:tc>
      </w:tr>
      <w:tr w:rsidR="00EB7C93" w:rsidRPr="00EB7C93" w14:paraId="352CB20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1A72325" w14:textId="77777777" w:rsidR="00EB7C93" w:rsidRPr="00EB7C93" w:rsidRDefault="00EB7C93">
            <w:pPr>
              <w:spacing w:line="256" w:lineRule="auto"/>
              <w:rPr>
                <w:sz w:val="18"/>
                <w:szCs w:val="18"/>
              </w:rPr>
            </w:pPr>
            <w:r w:rsidRPr="00EB7C93">
              <w:rPr>
                <w:sz w:val="18"/>
                <w:szCs w:val="18"/>
              </w:rPr>
              <w:t xml:space="preserve"> 209</w:t>
            </w:r>
          </w:p>
        </w:tc>
        <w:tc>
          <w:tcPr>
            <w:tcW w:w="1701" w:type="dxa"/>
            <w:tcBorders>
              <w:top w:val="single" w:sz="4" w:space="0" w:color="auto"/>
              <w:left w:val="single" w:sz="6" w:space="0" w:color="auto"/>
              <w:bottom w:val="single" w:sz="4" w:space="0" w:color="auto"/>
              <w:right w:val="single" w:sz="6" w:space="0" w:color="auto"/>
            </w:tcBorders>
            <w:vAlign w:val="center"/>
          </w:tcPr>
          <w:p w14:paraId="13FC2F17" w14:textId="77777777" w:rsidR="00EB7C93" w:rsidRPr="00EB7C93" w:rsidRDefault="00EB7C93">
            <w:pPr>
              <w:spacing w:line="256" w:lineRule="auto"/>
              <w:rPr>
                <w:sz w:val="18"/>
                <w:szCs w:val="18"/>
                <w:lang w:val="en-US"/>
              </w:rPr>
            </w:pPr>
            <w:r w:rsidRPr="00EB7C93">
              <w:rPr>
                <w:sz w:val="18"/>
                <w:szCs w:val="18"/>
                <w:lang w:val="en-US"/>
              </w:rPr>
              <w:t>RpIC19A</w:t>
            </w:r>
          </w:p>
          <w:p w14:paraId="4CA7475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5CABE7" w14:textId="2C3494CE"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3B8719"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BA9D2D" w14:textId="77777777" w:rsidR="00EB7C93" w:rsidRPr="00EB7C93" w:rsidRDefault="00EB7C93">
            <w:pPr>
              <w:spacing w:line="256" w:lineRule="auto"/>
              <w:jc w:val="center"/>
              <w:rPr>
                <w:sz w:val="18"/>
                <w:szCs w:val="18"/>
              </w:rPr>
            </w:pPr>
            <w:r w:rsidRPr="00EB7C93">
              <w:rPr>
                <w:sz w:val="18"/>
                <w:szCs w:val="18"/>
              </w:rPr>
              <w:t>12,00</w:t>
            </w:r>
          </w:p>
        </w:tc>
      </w:tr>
      <w:tr w:rsidR="00EB7C93" w:rsidRPr="00EB7C93" w14:paraId="4A729C1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EB74304" w14:textId="77777777" w:rsidR="00EB7C93" w:rsidRPr="00EB7C93" w:rsidRDefault="00EB7C93">
            <w:pPr>
              <w:spacing w:line="256" w:lineRule="auto"/>
              <w:rPr>
                <w:sz w:val="18"/>
                <w:szCs w:val="18"/>
              </w:rPr>
            </w:pPr>
            <w:r w:rsidRPr="00EB7C93">
              <w:rPr>
                <w:sz w:val="18"/>
                <w:szCs w:val="18"/>
              </w:rPr>
              <w:t xml:space="preserve"> 210</w:t>
            </w:r>
          </w:p>
        </w:tc>
        <w:tc>
          <w:tcPr>
            <w:tcW w:w="1701" w:type="dxa"/>
            <w:tcBorders>
              <w:top w:val="single" w:sz="4" w:space="0" w:color="auto"/>
              <w:left w:val="single" w:sz="6" w:space="0" w:color="auto"/>
              <w:bottom w:val="single" w:sz="4" w:space="0" w:color="auto"/>
              <w:right w:val="single" w:sz="6" w:space="0" w:color="auto"/>
            </w:tcBorders>
            <w:vAlign w:val="center"/>
          </w:tcPr>
          <w:p w14:paraId="27929CF6" w14:textId="77777777" w:rsidR="00EB7C93" w:rsidRPr="00EB7C93" w:rsidRDefault="00EB7C93">
            <w:pPr>
              <w:spacing w:line="256" w:lineRule="auto"/>
              <w:rPr>
                <w:sz w:val="18"/>
                <w:szCs w:val="18"/>
                <w:lang w:val="en-US"/>
              </w:rPr>
            </w:pPr>
            <w:r w:rsidRPr="00EB7C93">
              <w:rPr>
                <w:sz w:val="18"/>
                <w:szCs w:val="18"/>
                <w:lang w:val="en-US"/>
              </w:rPr>
              <w:t>RpCU05D</w:t>
            </w:r>
          </w:p>
          <w:p w14:paraId="3E9C5F2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8D3C64" w14:textId="546DCAD4"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B52A8AF"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1E320B"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4826407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9DC4015" w14:textId="77777777" w:rsidR="00EB7C93" w:rsidRPr="00EB7C93" w:rsidRDefault="00EB7C93">
            <w:pPr>
              <w:spacing w:line="256" w:lineRule="auto"/>
              <w:rPr>
                <w:sz w:val="18"/>
                <w:szCs w:val="18"/>
              </w:rPr>
            </w:pPr>
            <w:r w:rsidRPr="00EB7C93">
              <w:rPr>
                <w:sz w:val="18"/>
                <w:szCs w:val="18"/>
              </w:rPr>
              <w:t xml:space="preserve"> 211</w:t>
            </w:r>
          </w:p>
        </w:tc>
        <w:tc>
          <w:tcPr>
            <w:tcW w:w="1701" w:type="dxa"/>
            <w:tcBorders>
              <w:top w:val="single" w:sz="4" w:space="0" w:color="auto"/>
              <w:left w:val="single" w:sz="6" w:space="0" w:color="auto"/>
              <w:bottom w:val="single" w:sz="4" w:space="0" w:color="auto"/>
              <w:right w:val="single" w:sz="6" w:space="0" w:color="auto"/>
            </w:tcBorders>
            <w:vAlign w:val="center"/>
          </w:tcPr>
          <w:p w14:paraId="06EE67AD" w14:textId="130B1BC2" w:rsidR="00EB7C93" w:rsidRPr="00EB7C93" w:rsidRDefault="00EB7C93" w:rsidP="00F34073">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02968FC0" w14:textId="37DA8003"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5155E0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C51E3E"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451A87D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E83C628" w14:textId="77777777" w:rsidR="00EB7C93" w:rsidRPr="00EB7C93" w:rsidRDefault="00EB7C93">
            <w:pPr>
              <w:spacing w:line="256" w:lineRule="auto"/>
              <w:rPr>
                <w:sz w:val="18"/>
                <w:szCs w:val="18"/>
              </w:rPr>
            </w:pPr>
            <w:r w:rsidRPr="00EB7C93">
              <w:rPr>
                <w:sz w:val="18"/>
                <w:szCs w:val="18"/>
              </w:rPr>
              <w:t xml:space="preserve"> 212</w:t>
            </w:r>
          </w:p>
        </w:tc>
        <w:tc>
          <w:tcPr>
            <w:tcW w:w="1701" w:type="dxa"/>
            <w:tcBorders>
              <w:top w:val="single" w:sz="4" w:space="0" w:color="auto"/>
              <w:left w:val="single" w:sz="6" w:space="0" w:color="auto"/>
              <w:bottom w:val="single" w:sz="4" w:space="0" w:color="auto"/>
              <w:right w:val="single" w:sz="6" w:space="0" w:color="auto"/>
            </w:tcBorders>
            <w:vAlign w:val="center"/>
          </w:tcPr>
          <w:p w14:paraId="2055DDD3" w14:textId="77777777" w:rsidR="00EB7C93" w:rsidRPr="00EB7C93" w:rsidRDefault="00EB7C93">
            <w:pPr>
              <w:spacing w:line="256" w:lineRule="auto"/>
              <w:rPr>
                <w:sz w:val="18"/>
                <w:szCs w:val="18"/>
                <w:lang w:val="en-US"/>
              </w:rPr>
            </w:pPr>
            <w:r w:rsidRPr="00EB7C93">
              <w:rPr>
                <w:sz w:val="18"/>
                <w:szCs w:val="18"/>
                <w:lang w:val="en-US"/>
              </w:rPr>
              <w:t>RpIB11C</w:t>
            </w:r>
          </w:p>
          <w:p w14:paraId="192BB3B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6F62EB" w14:textId="0A353FBA"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Demontarea consolelor sau dispozitivelor de sustinere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732CDC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0C2CAC"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42771C3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5DB3122" w14:textId="77777777" w:rsidR="00EB7C93" w:rsidRPr="00EB7C93" w:rsidRDefault="00EB7C93">
            <w:pPr>
              <w:spacing w:line="256" w:lineRule="auto"/>
              <w:rPr>
                <w:sz w:val="18"/>
                <w:szCs w:val="18"/>
              </w:rPr>
            </w:pPr>
            <w:r w:rsidRPr="00EB7C93">
              <w:rPr>
                <w:sz w:val="18"/>
                <w:szCs w:val="18"/>
              </w:rPr>
              <w:t xml:space="preserve"> 213</w:t>
            </w:r>
          </w:p>
        </w:tc>
        <w:tc>
          <w:tcPr>
            <w:tcW w:w="1701" w:type="dxa"/>
            <w:tcBorders>
              <w:top w:val="single" w:sz="4" w:space="0" w:color="auto"/>
              <w:left w:val="single" w:sz="6" w:space="0" w:color="auto"/>
              <w:bottom w:val="single" w:sz="4" w:space="0" w:color="auto"/>
              <w:right w:val="single" w:sz="6" w:space="0" w:color="auto"/>
            </w:tcBorders>
            <w:vAlign w:val="center"/>
          </w:tcPr>
          <w:p w14:paraId="64F8A4E4" w14:textId="77777777" w:rsidR="00EB7C93" w:rsidRPr="00EB7C93" w:rsidRDefault="00EB7C93">
            <w:pPr>
              <w:spacing w:line="256" w:lineRule="auto"/>
              <w:rPr>
                <w:sz w:val="18"/>
                <w:szCs w:val="18"/>
                <w:lang w:val="en-US"/>
              </w:rPr>
            </w:pPr>
            <w:r w:rsidRPr="00EB7C93">
              <w:rPr>
                <w:sz w:val="18"/>
                <w:szCs w:val="18"/>
                <w:lang w:val="en-US"/>
              </w:rPr>
              <w:t>IC35C</w:t>
            </w:r>
          </w:p>
          <w:p w14:paraId="31DA99D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0284864" w14:textId="50E55D33"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46DD230"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253536" w14:textId="77777777" w:rsidR="00EB7C93" w:rsidRPr="00EB7C93" w:rsidRDefault="00EB7C93">
            <w:pPr>
              <w:spacing w:line="256" w:lineRule="auto"/>
              <w:jc w:val="center"/>
              <w:rPr>
                <w:sz w:val="18"/>
                <w:szCs w:val="18"/>
              </w:rPr>
            </w:pPr>
            <w:r w:rsidRPr="00EB7C93">
              <w:rPr>
                <w:sz w:val="18"/>
                <w:szCs w:val="18"/>
              </w:rPr>
              <w:t>12,00</w:t>
            </w:r>
          </w:p>
        </w:tc>
      </w:tr>
      <w:tr w:rsidR="00EB7C93" w:rsidRPr="00EB7C93" w14:paraId="5EB48C3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E81CA95" w14:textId="77777777" w:rsidR="00EB7C93" w:rsidRPr="00EB7C93" w:rsidRDefault="00EB7C93">
            <w:pPr>
              <w:spacing w:line="256" w:lineRule="auto"/>
              <w:rPr>
                <w:sz w:val="18"/>
                <w:szCs w:val="18"/>
              </w:rPr>
            </w:pPr>
            <w:r w:rsidRPr="00EB7C93">
              <w:rPr>
                <w:sz w:val="18"/>
                <w:szCs w:val="18"/>
              </w:rPr>
              <w:t xml:space="preserve"> 214</w:t>
            </w:r>
          </w:p>
        </w:tc>
        <w:tc>
          <w:tcPr>
            <w:tcW w:w="1701" w:type="dxa"/>
            <w:tcBorders>
              <w:top w:val="single" w:sz="4" w:space="0" w:color="auto"/>
              <w:left w:val="single" w:sz="6" w:space="0" w:color="auto"/>
              <w:bottom w:val="single" w:sz="4" w:space="0" w:color="auto"/>
              <w:right w:val="single" w:sz="6" w:space="0" w:color="auto"/>
            </w:tcBorders>
            <w:vAlign w:val="center"/>
          </w:tcPr>
          <w:p w14:paraId="0445B237" w14:textId="77777777" w:rsidR="00EB7C93" w:rsidRPr="00EB7C93" w:rsidRDefault="00EB7C93">
            <w:pPr>
              <w:spacing w:line="256" w:lineRule="auto"/>
              <w:rPr>
                <w:sz w:val="18"/>
                <w:szCs w:val="18"/>
                <w:lang w:val="en-US"/>
              </w:rPr>
            </w:pPr>
            <w:r w:rsidRPr="00EB7C93">
              <w:rPr>
                <w:sz w:val="18"/>
                <w:szCs w:val="18"/>
                <w:lang w:val="en-US"/>
              </w:rPr>
              <w:t>IC40A</w:t>
            </w:r>
          </w:p>
          <w:p w14:paraId="00D293A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0A5F81B" w14:textId="2F9DB995"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A2C234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530A06" w14:textId="77777777" w:rsidR="00EB7C93" w:rsidRPr="00EB7C93" w:rsidRDefault="00EB7C93">
            <w:pPr>
              <w:spacing w:line="256" w:lineRule="auto"/>
              <w:jc w:val="center"/>
              <w:rPr>
                <w:sz w:val="18"/>
                <w:szCs w:val="18"/>
              </w:rPr>
            </w:pPr>
            <w:r w:rsidRPr="00EB7C93">
              <w:rPr>
                <w:sz w:val="18"/>
                <w:szCs w:val="18"/>
              </w:rPr>
              <w:t>20,00</w:t>
            </w:r>
          </w:p>
        </w:tc>
      </w:tr>
      <w:tr w:rsidR="00EB7C93" w:rsidRPr="00EB7C93" w14:paraId="095A5B9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F7382D4" w14:textId="77777777" w:rsidR="00EB7C93" w:rsidRPr="00EB7C93" w:rsidRDefault="00EB7C93">
            <w:pPr>
              <w:spacing w:line="256" w:lineRule="auto"/>
              <w:rPr>
                <w:sz w:val="18"/>
                <w:szCs w:val="18"/>
              </w:rPr>
            </w:pPr>
            <w:r w:rsidRPr="00EB7C93">
              <w:rPr>
                <w:sz w:val="18"/>
                <w:szCs w:val="18"/>
              </w:rPr>
              <w:t xml:space="preserve"> 215</w:t>
            </w:r>
          </w:p>
        </w:tc>
        <w:tc>
          <w:tcPr>
            <w:tcW w:w="1701" w:type="dxa"/>
            <w:tcBorders>
              <w:top w:val="single" w:sz="4" w:space="0" w:color="auto"/>
              <w:left w:val="single" w:sz="6" w:space="0" w:color="auto"/>
              <w:bottom w:val="single" w:sz="4" w:space="0" w:color="auto"/>
              <w:right w:val="single" w:sz="6" w:space="0" w:color="auto"/>
            </w:tcBorders>
            <w:vAlign w:val="center"/>
          </w:tcPr>
          <w:p w14:paraId="1D6ED3FD" w14:textId="77777777" w:rsidR="00EB7C93" w:rsidRPr="00EB7C93" w:rsidRDefault="00EB7C93">
            <w:pPr>
              <w:spacing w:line="256" w:lineRule="auto"/>
              <w:rPr>
                <w:sz w:val="18"/>
                <w:szCs w:val="18"/>
                <w:lang w:val="en-US"/>
              </w:rPr>
            </w:pPr>
            <w:r w:rsidRPr="00EB7C93">
              <w:rPr>
                <w:sz w:val="18"/>
                <w:szCs w:val="18"/>
                <w:lang w:val="en-US"/>
              </w:rPr>
              <w:t>IC38B</w:t>
            </w:r>
          </w:p>
          <w:p w14:paraId="3FC743A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CE332B3" w14:textId="650944B5"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31CC78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1E8ED6"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08902A1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A78A45E" w14:textId="77777777" w:rsidR="00EB7C93" w:rsidRPr="00EB7C93" w:rsidRDefault="00EB7C93">
            <w:pPr>
              <w:spacing w:line="256" w:lineRule="auto"/>
              <w:rPr>
                <w:sz w:val="18"/>
                <w:szCs w:val="18"/>
              </w:rPr>
            </w:pPr>
            <w:r w:rsidRPr="00EB7C93">
              <w:rPr>
                <w:sz w:val="18"/>
                <w:szCs w:val="18"/>
              </w:rPr>
              <w:t xml:space="preserve"> 216</w:t>
            </w:r>
          </w:p>
        </w:tc>
        <w:tc>
          <w:tcPr>
            <w:tcW w:w="1701" w:type="dxa"/>
            <w:tcBorders>
              <w:top w:val="single" w:sz="4" w:space="0" w:color="auto"/>
              <w:left w:val="single" w:sz="6" w:space="0" w:color="auto"/>
              <w:bottom w:val="single" w:sz="4" w:space="0" w:color="auto"/>
              <w:right w:val="single" w:sz="6" w:space="0" w:color="auto"/>
            </w:tcBorders>
            <w:vAlign w:val="center"/>
          </w:tcPr>
          <w:p w14:paraId="3146954C" w14:textId="77777777" w:rsidR="00EB7C93" w:rsidRPr="00EB7C93" w:rsidRDefault="00EB7C93">
            <w:pPr>
              <w:spacing w:line="256" w:lineRule="auto"/>
              <w:rPr>
                <w:sz w:val="18"/>
                <w:szCs w:val="18"/>
                <w:lang w:val="en-US"/>
              </w:rPr>
            </w:pPr>
            <w:r w:rsidRPr="00EB7C93">
              <w:rPr>
                <w:sz w:val="18"/>
                <w:szCs w:val="18"/>
                <w:lang w:val="en-US"/>
              </w:rPr>
              <w:t>IC38B</w:t>
            </w:r>
          </w:p>
          <w:p w14:paraId="7BDA54B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0ED662" w14:textId="6DDA26A4"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B43317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CE689E" w14:textId="77777777" w:rsidR="00EB7C93" w:rsidRPr="00EB7C93" w:rsidRDefault="00EB7C93">
            <w:pPr>
              <w:spacing w:line="256" w:lineRule="auto"/>
              <w:jc w:val="center"/>
              <w:rPr>
                <w:sz w:val="18"/>
                <w:szCs w:val="18"/>
              </w:rPr>
            </w:pPr>
            <w:r w:rsidRPr="00EB7C93">
              <w:rPr>
                <w:sz w:val="18"/>
                <w:szCs w:val="18"/>
              </w:rPr>
              <w:t>25,00</w:t>
            </w:r>
          </w:p>
        </w:tc>
      </w:tr>
      <w:tr w:rsidR="00EB7C93" w:rsidRPr="00EB7C93" w14:paraId="4EDFD61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DAAE8FB" w14:textId="77777777" w:rsidR="00EB7C93" w:rsidRPr="00EB7C93" w:rsidRDefault="00EB7C93">
            <w:pPr>
              <w:spacing w:line="256" w:lineRule="auto"/>
              <w:rPr>
                <w:sz w:val="18"/>
                <w:szCs w:val="18"/>
              </w:rPr>
            </w:pPr>
            <w:r w:rsidRPr="00EB7C93">
              <w:rPr>
                <w:sz w:val="18"/>
                <w:szCs w:val="18"/>
              </w:rPr>
              <w:t xml:space="preserve"> 217</w:t>
            </w:r>
          </w:p>
        </w:tc>
        <w:tc>
          <w:tcPr>
            <w:tcW w:w="1701" w:type="dxa"/>
            <w:tcBorders>
              <w:top w:val="single" w:sz="4" w:space="0" w:color="auto"/>
              <w:left w:val="single" w:sz="6" w:space="0" w:color="auto"/>
              <w:bottom w:val="single" w:sz="4" w:space="0" w:color="auto"/>
              <w:right w:val="single" w:sz="6" w:space="0" w:color="auto"/>
            </w:tcBorders>
            <w:vAlign w:val="center"/>
          </w:tcPr>
          <w:p w14:paraId="40B8A300" w14:textId="77777777" w:rsidR="00EB7C93" w:rsidRPr="00EB7C93" w:rsidRDefault="00EB7C93">
            <w:pPr>
              <w:spacing w:line="256" w:lineRule="auto"/>
              <w:rPr>
                <w:sz w:val="18"/>
                <w:szCs w:val="18"/>
                <w:lang w:val="en-US"/>
              </w:rPr>
            </w:pPr>
            <w:r w:rsidRPr="00EB7C93">
              <w:rPr>
                <w:sz w:val="18"/>
                <w:szCs w:val="18"/>
                <w:lang w:val="en-US"/>
              </w:rPr>
              <w:t>ID01B</w:t>
            </w:r>
          </w:p>
          <w:p w14:paraId="06520B3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7A7AE2" w14:textId="7220C2B2"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0C9089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5B768E"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486FE23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C2411A7" w14:textId="77777777" w:rsidR="00EB7C93" w:rsidRPr="00EB7C93" w:rsidRDefault="00EB7C93">
            <w:pPr>
              <w:spacing w:line="256" w:lineRule="auto"/>
              <w:rPr>
                <w:sz w:val="18"/>
                <w:szCs w:val="18"/>
              </w:rPr>
            </w:pPr>
            <w:r w:rsidRPr="00EB7C93">
              <w:rPr>
                <w:sz w:val="18"/>
                <w:szCs w:val="18"/>
              </w:rPr>
              <w:t xml:space="preserve"> 218</w:t>
            </w:r>
          </w:p>
        </w:tc>
        <w:tc>
          <w:tcPr>
            <w:tcW w:w="1701" w:type="dxa"/>
            <w:tcBorders>
              <w:top w:val="single" w:sz="4" w:space="0" w:color="auto"/>
              <w:left w:val="single" w:sz="6" w:space="0" w:color="auto"/>
              <w:bottom w:val="single" w:sz="4" w:space="0" w:color="auto"/>
              <w:right w:val="single" w:sz="6" w:space="0" w:color="auto"/>
            </w:tcBorders>
            <w:vAlign w:val="center"/>
          </w:tcPr>
          <w:p w14:paraId="666470E0" w14:textId="12CD8981" w:rsidR="00EB7C93" w:rsidRPr="00EB7C93" w:rsidRDefault="00EB7C93" w:rsidP="00F34073">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7D2B9E72" w14:textId="760401FF"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 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D6A84D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76BE50"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6C78B57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7467269" w14:textId="77777777" w:rsidR="00EB7C93" w:rsidRPr="00EB7C93" w:rsidRDefault="00EB7C93">
            <w:pPr>
              <w:spacing w:line="256" w:lineRule="auto"/>
              <w:rPr>
                <w:sz w:val="18"/>
                <w:szCs w:val="18"/>
              </w:rPr>
            </w:pPr>
            <w:r w:rsidRPr="00EB7C93">
              <w:rPr>
                <w:sz w:val="18"/>
                <w:szCs w:val="18"/>
              </w:rPr>
              <w:t xml:space="preserve"> 219</w:t>
            </w:r>
          </w:p>
        </w:tc>
        <w:tc>
          <w:tcPr>
            <w:tcW w:w="1701" w:type="dxa"/>
            <w:tcBorders>
              <w:top w:val="single" w:sz="4" w:space="0" w:color="auto"/>
              <w:left w:val="single" w:sz="6" w:space="0" w:color="auto"/>
              <w:bottom w:val="single" w:sz="4" w:space="0" w:color="auto"/>
              <w:right w:val="single" w:sz="6" w:space="0" w:color="auto"/>
            </w:tcBorders>
            <w:vAlign w:val="center"/>
          </w:tcPr>
          <w:p w14:paraId="349FE77C" w14:textId="77777777" w:rsidR="00EB7C93" w:rsidRPr="00EB7C93" w:rsidRDefault="00EB7C93">
            <w:pPr>
              <w:spacing w:line="256" w:lineRule="auto"/>
              <w:rPr>
                <w:sz w:val="18"/>
                <w:szCs w:val="18"/>
                <w:lang w:val="en-US"/>
              </w:rPr>
            </w:pPr>
            <w:r w:rsidRPr="00EB7C93">
              <w:rPr>
                <w:sz w:val="18"/>
                <w:szCs w:val="18"/>
                <w:lang w:val="en-US"/>
              </w:rPr>
              <w:t>IB20A</w:t>
            </w:r>
          </w:p>
          <w:p w14:paraId="7580428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383A95D" w14:textId="077D892C"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D05558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AE5ED3"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5F67E4B4" w14:textId="77777777" w:rsidTr="00EB7C93">
        <w:tc>
          <w:tcPr>
            <w:tcW w:w="709" w:type="dxa"/>
            <w:tcBorders>
              <w:top w:val="nil"/>
              <w:left w:val="single" w:sz="6" w:space="0" w:color="auto"/>
              <w:bottom w:val="nil"/>
              <w:right w:val="nil"/>
            </w:tcBorders>
            <w:hideMark/>
          </w:tcPr>
          <w:p w14:paraId="6DD791E4"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0204C00F"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D169603" w14:textId="5A4440F9" w:rsidR="00EB7C93" w:rsidRPr="00EB7C93" w:rsidRDefault="00EB7C93" w:rsidP="00F34073">
            <w:pPr>
              <w:spacing w:line="256" w:lineRule="auto"/>
              <w:rPr>
                <w:b/>
                <w:bCs/>
                <w:sz w:val="18"/>
                <w:szCs w:val="18"/>
                <w:lang w:val="en-US"/>
              </w:rPr>
            </w:pPr>
            <w:r w:rsidRPr="00EB7C93">
              <w:rPr>
                <w:b/>
                <w:bCs/>
                <w:sz w:val="18"/>
                <w:szCs w:val="18"/>
                <w:lang w:val="en-US"/>
              </w:rPr>
              <w:t>Capitolul 1.4.7. Sanitare</w:t>
            </w:r>
          </w:p>
        </w:tc>
        <w:tc>
          <w:tcPr>
            <w:tcW w:w="1560" w:type="dxa"/>
            <w:tcBorders>
              <w:top w:val="nil"/>
              <w:left w:val="single" w:sz="6" w:space="0" w:color="auto"/>
              <w:bottom w:val="nil"/>
              <w:right w:val="nil"/>
            </w:tcBorders>
          </w:tcPr>
          <w:p w14:paraId="6685F3C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BE51BCA" w14:textId="77777777" w:rsidR="00EB7C93" w:rsidRPr="00EB7C93" w:rsidRDefault="00EB7C93">
            <w:pPr>
              <w:spacing w:line="256" w:lineRule="auto"/>
              <w:rPr>
                <w:sz w:val="18"/>
                <w:szCs w:val="18"/>
                <w:lang w:val="en-US"/>
              </w:rPr>
            </w:pPr>
          </w:p>
        </w:tc>
      </w:tr>
      <w:tr w:rsidR="00EB7C93" w:rsidRPr="00EB7C93" w14:paraId="42286DB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FBDC2CE" w14:textId="77777777" w:rsidR="00EB7C93" w:rsidRPr="00EB7C93" w:rsidRDefault="00EB7C93">
            <w:pPr>
              <w:spacing w:line="256" w:lineRule="auto"/>
              <w:rPr>
                <w:sz w:val="18"/>
                <w:szCs w:val="18"/>
                <w:lang w:val="ru-RU"/>
              </w:rPr>
            </w:pPr>
            <w:r w:rsidRPr="00EB7C93">
              <w:rPr>
                <w:sz w:val="18"/>
                <w:szCs w:val="18"/>
              </w:rPr>
              <w:t>220</w:t>
            </w:r>
          </w:p>
        </w:tc>
        <w:tc>
          <w:tcPr>
            <w:tcW w:w="1701" w:type="dxa"/>
            <w:tcBorders>
              <w:top w:val="single" w:sz="4" w:space="0" w:color="auto"/>
              <w:left w:val="single" w:sz="6" w:space="0" w:color="auto"/>
              <w:bottom w:val="single" w:sz="4" w:space="0" w:color="auto"/>
              <w:right w:val="single" w:sz="6" w:space="0" w:color="auto"/>
            </w:tcBorders>
            <w:vAlign w:val="center"/>
          </w:tcPr>
          <w:p w14:paraId="4770A0F6" w14:textId="72240D5C" w:rsidR="00EB7C93" w:rsidRPr="00EB7C93" w:rsidRDefault="00EB7C93" w:rsidP="00F34073">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7C882AA7" w14:textId="6C2172F6"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D9483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B385FF"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3685BD1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404E1EA" w14:textId="77777777" w:rsidR="00EB7C93" w:rsidRPr="00EB7C93" w:rsidRDefault="00EB7C93">
            <w:pPr>
              <w:spacing w:line="256" w:lineRule="auto"/>
              <w:rPr>
                <w:sz w:val="18"/>
                <w:szCs w:val="18"/>
              </w:rPr>
            </w:pPr>
            <w:r w:rsidRPr="00EB7C93">
              <w:rPr>
                <w:sz w:val="18"/>
                <w:szCs w:val="18"/>
              </w:rPr>
              <w:lastRenderedPageBreak/>
              <w:t xml:space="preserve"> 221</w:t>
            </w:r>
          </w:p>
        </w:tc>
        <w:tc>
          <w:tcPr>
            <w:tcW w:w="1701" w:type="dxa"/>
            <w:tcBorders>
              <w:top w:val="single" w:sz="4" w:space="0" w:color="auto"/>
              <w:left w:val="single" w:sz="6" w:space="0" w:color="auto"/>
              <w:bottom w:val="single" w:sz="4" w:space="0" w:color="auto"/>
              <w:right w:val="single" w:sz="6" w:space="0" w:color="auto"/>
            </w:tcBorders>
            <w:vAlign w:val="center"/>
          </w:tcPr>
          <w:p w14:paraId="56438408" w14:textId="5F12DFE4" w:rsidR="00EB7C93" w:rsidRPr="00EB7C93" w:rsidRDefault="00EB7C93" w:rsidP="00F34073">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185C64B4" w14:textId="3EB92024"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B90066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52CCC0"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62E1A5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3B3DEF1" w14:textId="77777777" w:rsidR="00EB7C93" w:rsidRPr="00EB7C93" w:rsidRDefault="00EB7C93">
            <w:pPr>
              <w:spacing w:line="256" w:lineRule="auto"/>
              <w:rPr>
                <w:sz w:val="18"/>
                <w:szCs w:val="18"/>
              </w:rPr>
            </w:pPr>
            <w:r w:rsidRPr="00EB7C93">
              <w:rPr>
                <w:sz w:val="18"/>
                <w:szCs w:val="18"/>
              </w:rPr>
              <w:t xml:space="preserve"> 222</w:t>
            </w:r>
          </w:p>
        </w:tc>
        <w:tc>
          <w:tcPr>
            <w:tcW w:w="1701" w:type="dxa"/>
            <w:tcBorders>
              <w:top w:val="single" w:sz="4" w:space="0" w:color="auto"/>
              <w:left w:val="single" w:sz="6" w:space="0" w:color="auto"/>
              <w:bottom w:val="single" w:sz="4" w:space="0" w:color="auto"/>
              <w:right w:val="single" w:sz="6" w:space="0" w:color="auto"/>
            </w:tcBorders>
            <w:vAlign w:val="center"/>
          </w:tcPr>
          <w:p w14:paraId="667C973E" w14:textId="77777777" w:rsidR="00EB7C93" w:rsidRPr="00EB7C93" w:rsidRDefault="00EB7C93">
            <w:pPr>
              <w:spacing w:line="256" w:lineRule="auto"/>
              <w:rPr>
                <w:sz w:val="18"/>
                <w:szCs w:val="18"/>
                <w:lang w:val="en-US"/>
              </w:rPr>
            </w:pPr>
            <w:r w:rsidRPr="00EB7C93">
              <w:rPr>
                <w:sz w:val="18"/>
                <w:szCs w:val="18"/>
                <w:lang w:val="en-US"/>
              </w:rPr>
              <w:t>RpSB01A</w:t>
            </w:r>
          </w:p>
          <w:p w14:paraId="54C3219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8CBDEE" w14:textId="5F399294"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5F0D16"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85AC41"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7A01AF1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1B58EFD" w14:textId="77777777" w:rsidR="00EB7C93" w:rsidRPr="00EB7C93" w:rsidRDefault="00EB7C93">
            <w:pPr>
              <w:spacing w:line="256" w:lineRule="auto"/>
              <w:rPr>
                <w:sz w:val="18"/>
                <w:szCs w:val="18"/>
              </w:rPr>
            </w:pPr>
            <w:r w:rsidRPr="00EB7C93">
              <w:rPr>
                <w:sz w:val="18"/>
                <w:szCs w:val="18"/>
              </w:rPr>
              <w:t xml:space="preserve"> 223</w:t>
            </w:r>
          </w:p>
        </w:tc>
        <w:tc>
          <w:tcPr>
            <w:tcW w:w="1701" w:type="dxa"/>
            <w:tcBorders>
              <w:top w:val="single" w:sz="4" w:space="0" w:color="auto"/>
              <w:left w:val="single" w:sz="6" w:space="0" w:color="auto"/>
              <w:bottom w:val="single" w:sz="4" w:space="0" w:color="auto"/>
              <w:right w:val="single" w:sz="6" w:space="0" w:color="auto"/>
            </w:tcBorders>
            <w:vAlign w:val="center"/>
          </w:tcPr>
          <w:p w14:paraId="0D3B64D8" w14:textId="77777777" w:rsidR="00EB7C93" w:rsidRPr="00EB7C93" w:rsidRDefault="00EB7C93">
            <w:pPr>
              <w:spacing w:line="256" w:lineRule="auto"/>
              <w:rPr>
                <w:sz w:val="18"/>
                <w:szCs w:val="18"/>
                <w:lang w:val="en-US"/>
              </w:rPr>
            </w:pPr>
            <w:r w:rsidRPr="00EB7C93">
              <w:rPr>
                <w:sz w:val="18"/>
                <w:szCs w:val="18"/>
                <w:lang w:val="en-US"/>
              </w:rPr>
              <w:t>SB08C</w:t>
            </w:r>
          </w:p>
          <w:p w14:paraId="3A98594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D25A5C" w14:textId="1E0920BC"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BE15710"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D5C55F"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6E54798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DA60C0C" w14:textId="77777777" w:rsidR="00EB7C93" w:rsidRPr="00EB7C93" w:rsidRDefault="00EB7C93">
            <w:pPr>
              <w:spacing w:line="256" w:lineRule="auto"/>
              <w:rPr>
                <w:sz w:val="18"/>
                <w:szCs w:val="18"/>
              </w:rPr>
            </w:pPr>
            <w:r w:rsidRPr="00EB7C93">
              <w:rPr>
                <w:sz w:val="18"/>
                <w:szCs w:val="18"/>
              </w:rPr>
              <w:t xml:space="preserve"> 224</w:t>
            </w:r>
          </w:p>
        </w:tc>
        <w:tc>
          <w:tcPr>
            <w:tcW w:w="1701" w:type="dxa"/>
            <w:tcBorders>
              <w:top w:val="single" w:sz="4" w:space="0" w:color="auto"/>
              <w:left w:val="single" w:sz="6" w:space="0" w:color="auto"/>
              <w:bottom w:val="single" w:sz="4" w:space="0" w:color="auto"/>
              <w:right w:val="single" w:sz="6" w:space="0" w:color="auto"/>
            </w:tcBorders>
            <w:vAlign w:val="center"/>
          </w:tcPr>
          <w:p w14:paraId="5628FF5A" w14:textId="77777777" w:rsidR="00EB7C93" w:rsidRPr="00EB7C93" w:rsidRDefault="00EB7C93">
            <w:pPr>
              <w:spacing w:line="256" w:lineRule="auto"/>
              <w:rPr>
                <w:sz w:val="18"/>
                <w:szCs w:val="18"/>
                <w:lang w:val="en-US"/>
              </w:rPr>
            </w:pPr>
            <w:r w:rsidRPr="00EB7C93">
              <w:rPr>
                <w:sz w:val="18"/>
                <w:szCs w:val="18"/>
                <w:lang w:val="en-US"/>
              </w:rPr>
              <w:t>SB09C</w:t>
            </w:r>
          </w:p>
          <w:p w14:paraId="7DD8F51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56736F7" w14:textId="52017C44"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3B4872F"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B2EDAA"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46D133D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9C844E2" w14:textId="77777777" w:rsidR="00EB7C93" w:rsidRPr="00EB7C93" w:rsidRDefault="00EB7C93">
            <w:pPr>
              <w:spacing w:line="256" w:lineRule="auto"/>
              <w:rPr>
                <w:sz w:val="18"/>
                <w:szCs w:val="18"/>
              </w:rPr>
            </w:pPr>
            <w:r w:rsidRPr="00EB7C93">
              <w:rPr>
                <w:sz w:val="18"/>
                <w:szCs w:val="18"/>
              </w:rPr>
              <w:t xml:space="preserve"> 225</w:t>
            </w:r>
          </w:p>
        </w:tc>
        <w:tc>
          <w:tcPr>
            <w:tcW w:w="1701" w:type="dxa"/>
            <w:tcBorders>
              <w:top w:val="single" w:sz="4" w:space="0" w:color="auto"/>
              <w:left w:val="single" w:sz="6" w:space="0" w:color="auto"/>
              <w:bottom w:val="single" w:sz="4" w:space="0" w:color="auto"/>
              <w:right w:val="single" w:sz="6" w:space="0" w:color="auto"/>
            </w:tcBorders>
            <w:vAlign w:val="center"/>
          </w:tcPr>
          <w:p w14:paraId="53075529" w14:textId="77777777" w:rsidR="00EB7C93" w:rsidRPr="00EB7C93" w:rsidRDefault="00EB7C93">
            <w:pPr>
              <w:spacing w:line="256" w:lineRule="auto"/>
              <w:rPr>
                <w:sz w:val="18"/>
                <w:szCs w:val="18"/>
                <w:lang w:val="en-US"/>
              </w:rPr>
            </w:pPr>
            <w:r w:rsidRPr="00EB7C93">
              <w:rPr>
                <w:sz w:val="18"/>
                <w:szCs w:val="18"/>
                <w:lang w:val="en-US"/>
              </w:rPr>
              <w:t>SA15B</w:t>
            </w:r>
          </w:p>
          <w:p w14:paraId="5B5AF58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AA61AB" w14:textId="08482008"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571A548"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DE6B8F"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71ACCA4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2BE0E8D" w14:textId="77777777" w:rsidR="00EB7C93" w:rsidRPr="00EB7C93" w:rsidRDefault="00EB7C93">
            <w:pPr>
              <w:spacing w:line="256" w:lineRule="auto"/>
              <w:rPr>
                <w:sz w:val="18"/>
                <w:szCs w:val="18"/>
              </w:rPr>
            </w:pPr>
            <w:r w:rsidRPr="00EB7C93">
              <w:rPr>
                <w:sz w:val="18"/>
                <w:szCs w:val="18"/>
              </w:rPr>
              <w:t xml:space="preserve"> 226</w:t>
            </w:r>
          </w:p>
        </w:tc>
        <w:tc>
          <w:tcPr>
            <w:tcW w:w="1701" w:type="dxa"/>
            <w:tcBorders>
              <w:top w:val="single" w:sz="4" w:space="0" w:color="auto"/>
              <w:left w:val="single" w:sz="6" w:space="0" w:color="auto"/>
              <w:bottom w:val="single" w:sz="4" w:space="0" w:color="auto"/>
              <w:right w:val="single" w:sz="6" w:space="0" w:color="auto"/>
            </w:tcBorders>
            <w:vAlign w:val="center"/>
          </w:tcPr>
          <w:p w14:paraId="30411C74" w14:textId="77777777" w:rsidR="00EB7C93" w:rsidRPr="00EB7C93" w:rsidRDefault="00EB7C93">
            <w:pPr>
              <w:spacing w:line="256" w:lineRule="auto"/>
              <w:rPr>
                <w:sz w:val="18"/>
                <w:szCs w:val="18"/>
                <w:lang w:val="en-US"/>
              </w:rPr>
            </w:pPr>
            <w:r w:rsidRPr="00EB7C93">
              <w:rPr>
                <w:sz w:val="18"/>
                <w:szCs w:val="18"/>
                <w:lang w:val="en-US"/>
              </w:rPr>
              <w:t>SC04C</w:t>
            </w:r>
          </w:p>
          <w:p w14:paraId="4CED50D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246AFBB" w14:textId="633F23AA"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CD08CD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B83A98"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F19E99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CD9301C" w14:textId="77777777" w:rsidR="00EB7C93" w:rsidRPr="00EB7C93" w:rsidRDefault="00EB7C93">
            <w:pPr>
              <w:spacing w:line="256" w:lineRule="auto"/>
              <w:rPr>
                <w:sz w:val="18"/>
                <w:szCs w:val="18"/>
              </w:rPr>
            </w:pPr>
            <w:r w:rsidRPr="00EB7C93">
              <w:rPr>
                <w:sz w:val="18"/>
                <w:szCs w:val="18"/>
              </w:rPr>
              <w:t xml:space="preserve"> 227</w:t>
            </w:r>
          </w:p>
        </w:tc>
        <w:tc>
          <w:tcPr>
            <w:tcW w:w="1701" w:type="dxa"/>
            <w:tcBorders>
              <w:top w:val="single" w:sz="4" w:space="0" w:color="auto"/>
              <w:left w:val="single" w:sz="6" w:space="0" w:color="auto"/>
              <w:bottom w:val="single" w:sz="4" w:space="0" w:color="auto"/>
              <w:right w:val="single" w:sz="6" w:space="0" w:color="auto"/>
            </w:tcBorders>
            <w:vAlign w:val="center"/>
          </w:tcPr>
          <w:p w14:paraId="031750B5" w14:textId="77777777" w:rsidR="00EB7C93" w:rsidRPr="00EB7C93" w:rsidRDefault="00EB7C93">
            <w:pPr>
              <w:spacing w:line="256" w:lineRule="auto"/>
              <w:rPr>
                <w:sz w:val="18"/>
                <w:szCs w:val="18"/>
                <w:lang w:val="en-US"/>
              </w:rPr>
            </w:pPr>
            <w:r w:rsidRPr="00EB7C93">
              <w:rPr>
                <w:sz w:val="18"/>
                <w:szCs w:val="18"/>
                <w:lang w:val="en-US"/>
              </w:rPr>
              <w:t>SD04A</w:t>
            </w:r>
          </w:p>
          <w:p w14:paraId="307FDB8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6B10177" w14:textId="6BDB9DBC"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91F72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C3E44B"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1F42997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022FF40" w14:textId="77777777" w:rsidR="00EB7C93" w:rsidRPr="00EB7C93" w:rsidRDefault="00EB7C93">
            <w:pPr>
              <w:spacing w:line="256" w:lineRule="auto"/>
              <w:rPr>
                <w:sz w:val="18"/>
                <w:szCs w:val="18"/>
              </w:rPr>
            </w:pPr>
            <w:r w:rsidRPr="00EB7C93">
              <w:rPr>
                <w:sz w:val="18"/>
                <w:szCs w:val="18"/>
              </w:rPr>
              <w:t xml:space="preserve"> 228</w:t>
            </w:r>
          </w:p>
        </w:tc>
        <w:tc>
          <w:tcPr>
            <w:tcW w:w="1701" w:type="dxa"/>
            <w:tcBorders>
              <w:top w:val="single" w:sz="4" w:space="0" w:color="auto"/>
              <w:left w:val="single" w:sz="6" w:space="0" w:color="auto"/>
              <w:bottom w:val="single" w:sz="4" w:space="0" w:color="auto"/>
              <w:right w:val="single" w:sz="6" w:space="0" w:color="auto"/>
            </w:tcBorders>
            <w:vAlign w:val="center"/>
          </w:tcPr>
          <w:p w14:paraId="69A7197B" w14:textId="77777777" w:rsidR="00EB7C93" w:rsidRPr="00EB7C93" w:rsidRDefault="00EB7C93">
            <w:pPr>
              <w:spacing w:line="256" w:lineRule="auto"/>
              <w:rPr>
                <w:sz w:val="18"/>
                <w:szCs w:val="18"/>
                <w:lang w:val="en-US"/>
              </w:rPr>
            </w:pPr>
            <w:r w:rsidRPr="00EB7C93">
              <w:rPr>
                <w:sz w:val="18"/>
                <w:szCs w:val="18"/>
                <w:lang w:val="en-US"/>
              </w:rPr>
              <w:t>SD19A</w:t>
            </w:r>
          </w:p>
          <w:p w14:paraId="4A897EB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E8E26A5" w14:textId="5C02A0B1"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E6D890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2F43A3"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5EC35243" w14:textId="77777777" w:rsidTr="00EB7C93">
        <w:tc>
          <w:tcPr>
            <w:tcW w:w="709" w:type="dxa"/>
            <w:tcBorders>
              <w:top w:val="nil"/>
              <w:left w:val="single" w:sz="6" w:space="0" w:color="auto"/>
              <w:bottom w:val="nil"/>
              <w:right w:val="nil"/>
            </w:tcBorders>
            <w:hideMark/>
          </w:tcPr>
          <w:p w14:paraId="5906F8A5"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B7DC088"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7BBA8B1" w14:textId="060DD720" w:rsidR="00EB7C93" w:rsidRPr="00EB7C93" w:rsidRDefault="00EB7C93" w:rsidP="00F34073">
            <w:pPr>
              <w:spacing w:line="256" w:lineRule="auto"/>
              <w:rPr>
                <w:b/>
                <w:bCs/>
                <w:sz w:val="18"/>
                <w:szCs w:val="18"/>
                <w:lang w:val="en-US"/>
              </w:rPr>
            </w:pPr>
            <w:r w:rsidRPr="00EB7C93">
              <w:rPr>
                <w:b/>
                <w:bCs/>
                <w:sz w:val="18"/>
                <w:szCs w:val="18"/>
                <w:lang w:val="en-US"/>
              </w:rPr>
              <w:t>Capitolul 1.5. Biroul 309</w:t>
            </w:r>
          </w:p>
        </w:tc>
        <w:tc>
          <w:tcPr>
            <w:tcW w:w="1560" w:type="dxa"/>
            <w:tcBorders>
              <w:top w:val="nil"/>
              <w:left w:val="single" w:sz="6" w:space="0" w:color="auto"/>
              <w:bottom w:val="nil"/>
              <w:right w:val="nil"/>
            </w:tcBorders>
          </w:tcPr>
          <w:p w14:paraId="75437E8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95A783B" w14:textId="77777777" w:rsidR="00EB7C93" w:rsidRPr="00EB7C93" w:rsidRDefault="00EB7C93">
            <w:pPr>
              <w:spacing w:line="256" w:lineRule="auto"/>
              <w:rPr>
                <w:sz w:val="18"/>
                <w:szCs w:val="18"/>
                <w:lang w:val="en-US"/>
              </w:rPr>
            </w:pPr>
          </w:p>
        </w:tc>
      </w:tr>
      <w:tr w:rsidR="00EB7C93" w:rsidRPr="00EB7C93" w14:paraId="5A3142CF" w14:textId="77777777" w:rsidTr="00EB7C93">
        <w:tc>
          <w:tcPr>
            <w:tcW w:w="709" w:type="dxa"/>
            <w:tcBorders>
              <w:top w:val="nil"/>
              <w:left w:val="single" w:sz="6" w:space="0" w:color="auto"/>
              <w:bottom w:val="nil"/>
              <w:right w:val="nil"/>
            </w:tcBorders>
          </w:tcPr>
          <w:p w14:paraId="0637C496"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247D65B7"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7633F21" w14:textId="4627F5CF" w:rsidR="00EB7C93" w:rsidRPr="00EB7C93" w:rsidRDefault="00EB7C93" w:rsidP="00F34073">
            <w:pPr>
              <w:spacing w:line="256" w:lineRule="auto"/>
              <w:rPr>
                <w:b/>
                <w:bCs/>
                <w:sz w:val="18"/>
                <w:szCs w:val="18"/>
                <w:lang w:val="en-US"/>
              </w:rPr>
            </w:pPr>
            <w:r w:rsidRPr="00EB7C93">
              <w:rPr>
                <w:b/>
                <w:bCs/>
                <w:sz w:val="18"/>
                <w:szCs w:val="18"/>
                <w:lang w:val="en-US"/>
              </w:rPr>
              <w:t>Capitolul 1.5.1. Pereti</w:t>
            </w:r>
          </w:p>
        </w:tc>
        <w:tc>
          <w:tcPr>
            <w:tcW w:w="1560" w:type="dxa"/>
            <w:tcBorders>
              <w:top w:val="nil"/>
              <w:left w:val="single" w:sz="6" w:space="0" w:color="auto"/>
              <w:bottom w:val="nil"/>
              <w:right w:val="nil"/>
            </w:tcBorders>
          </w:tcPr>
          <w:p w14:paraId="05798FA9"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389027D" w14:textId="77777777" w:rsidR="00EB7C93" w:rsidRPr="00EB7C93" w:rsidRDefault="00EB7C93">
            <w:pPr>
              <w:spacing w:line="256" w:lineRule="auto"/>
              <w:rPr>
                <w:sz w:val="18"/>
                <w:szCs w:val="18"/>
                <w:lang w:val="en-US"/>
              </w:rPr>
            </w:pPr>
          </w:p>
        </w:tc>
      </w:tr>
      <w:tr w:rsidR="00EB7C93" w:rsidRPr="00EB7C93" w14:paraId="503047F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EDCF164" w14:textId="77777777" w:rsidR="00EB7C93" w:rsidRPr="00EB7C93" w:rsidRDefault="00EB7C93">
            <w:pPr>
              <w:spacing w:line="256" w:lineRule="auto"/>
              <w:rPr>
                <w:sz w:val="18"/>
                <w:szCs w:val="18"/>
                <w:lang w:val="ru-RU"/>
              </w:rPr>
            </w:pPr>
            <w:r w:rsidRPr="00EB7C93">
              <w:rPr>
                <w:sz w:val="18"/>
                <w:szCs w:val="18"/>
              </w:rPr>
              <w:t>229</w:t>
            </w:r>
          </w:p>
        </w:tc>
        <w:tc>
          <w:tcPr>
            <w:tcW w:w="1701" w:type="dxa"/>
            <w:tcBorders>
              <w:top w:val="single" w:sz="4" w:space="0" w:color="auto"/>
              <w:left w:val="single" w:sz="6" w:space="0" w:color="auto"/>
              <w:bottom w:val="single" w:sz="4" w:space="0" w:color="auto"/>
              <w:right w:val="single" w:sz="6" w:space="0" w:color="auto"/>
            </w:tcBorders>
            <w:vAlign w:val="center"/>
          </w:tcPr>
          <w:p w14:paraId="6D255C45" w14:textId="77777777" w:rsidR="00EB7C93" w:rsidRPr="00EB7C93" w:rsidRDefault="00EB7C93">
            <w:pPr>
              <w:spacing w:line="256" w:lineRule="auto"/>
              <w:rPr>
                <w:sz w:val="18"/>
                <w:szCs w:val="18"/>
                <w:lang w:val="en-US"/>
              </w:rPr>
            </w:pPr>
            <w:r w:rsidRPr="00EB7C93">
              <w:rPr>
                <w:sz w:val="18"/>
                <w:szCs w:val="18"/>
                <w:lang w:val="en-US"/>
              </w:rPr>
              <w:t>RpCJ35A k sal 0,5</w:t>
            </w:r>
          </w:p>
          <w:p w14:paraId="4D51C63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6BB087" w14:textId="456B7302"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45FFFA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DEECD4"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3D51A95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745F5D2" w14:textId="77777777" w:rsidR="00EB7C93" w:rsidRPr="00EB7C93" w:rsidRDefault="00EB7C93">
            <w:pPr>
              <w:spacing w:line="256" w:lineRule="auto"/>
              <w:rPr>
                <w:sz w:val="18"/>
                <w:szCs w:val="18"/>
              </w:rPr>
            </w:pPr>
            <w:r w:rsidRPr="00EB7C93">
              <w:rPr>
                <w:sz w:val="18"/>
                <w:szCs w:val="18"/>
              </w:rPr>
              <w:t xml:space="preserve"> 230</w:t>
            </w:r>
          </w:p>
        </w:tc>
        <w:tc>
          <w:tcPr>
            <w:tcW w:w="1701" w:type="dxa"/>
            <w:tcBorders>
              <w:top w:val="single" w:sz="4" w:space="0" w:color="auto"/>
              <w:left w:val="single" w:sz="6" w:space="0" w:color="auto"/>
              <w:bottom w:val="single" w:sz="4" w:space="0" w:color="auto"/>
              <w:right w:val="single" w:sz="6" w:space="0" w:color="auto"/>
            </w:tcBorders>
            <w:vAlign w:val="center"/>
          </w:tcPr>
          <w:p w14:paraId="157C26C9" w14:textId="5B6ED197" w:rsidR="00EB7C93" w:rsidRPr="00EB7C93" w:rsidRDefault="00EB7C93" w:rsidP="00F34073">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34092055" w14:textId="3FD845D3"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D2A290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73FA2F"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1A907BA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0DAB818" w14:textId="77777777" w:rsidR="00EB7C93" w:rsidRPr="00EB7C93" w:rsidRDefault="00EB7C93">
            <w:pPr>
              <w:spacing w:line="256" w:lineRule="auto"/>
              <w:rPr>
                <w:sz w:val="18"/>
                <w:szCs w:val="18"/>
              </w:rPr>
            </w:pPr>
            <w:r w:rsidRPr="00EB7C93">
              <w:rPr>
                <w:sz w:val="18"/>
                <w:szCs w:val="18"/>
              </w:rPr>
              <w:t xml:space="preserve"> 231</w:t>
            </w:r>
          </w:p>
        </w:tc>
        <w:tc>
          <w:tcPr>
            <w:tcW w:w="1701" w:type="dxa"/>
            <w:tcBorders>
              <w:top w:val="single" w:sz="4" w:space="0" w:color="auto"/>
              <w:left w:val="single" w:sz="6" w:space="0" w:color="auto"/>
              <w:bottom w:val="single" w:sz="4" w:space="0" w:color="auto"/>
              <w:right w:val="single" w:sz="6" w:space="0" w:color="auto"/>
            </w:tcBorders>
            <w:vAlign w:val="center"/>
          </w:tcPr>
          <w:p w14:paraId="4595E979" w14:textId="66FB8D76"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2CCA1C9" w14:textId="2FED5B67"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67726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9D108A" w14:textId="77777777" w:rsidR="00EB7C93" w:rsidRPr="00EB7C93" w:rsidRDefault="00EB7C93">
            <w:pPr>
              <w:spacing w:line="256" w:lineRule="auto"/>
              <w:jc w:val="center"/>
              <w:rPr>
                <w:sz w:val="18"/>
                <w:szCs w:val="18"/>
              </w:rPr>
            </w:pPr>
            <w:r w:rsidRPr="00EB7C93">
              <w:rPr>
                <w:sz w:val="18"/>
                <w:szCs w:val="18"/>
              </w:rPr>
              <w:t>41,45</w:t>
            </w:r>
          </w:p>
        </w:tc>
      </w:tr>
      <w:tr w:rsidR="00EB7C93" w:rsidRPr="00EB7C93" w14:paraId="416824B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3E3FFA5" w14:textId="77777777" w:rsidR="00EB7C93" w:rsidRPr="00EB7C93" w:rsidRDefault="00EB7C93">
            <w:pPr>
              <w:spacing w:line="256" w:lineRule="auto"/>
              <w:rPr>
                <w:sz w:val="18"/>
                <w:szCs w:val="18"/>
              </w:rPr>
            </w:pPr>
            <w:r w:rsidRPr="00EB7C93">
              <w:rPr>
                <w:sz w:val="18"/>
                <w:szCs w:val="18"/>
              </w:rPr>
              <w:t xml:space="preserve"> 232</w:t>
            </w:r>
          </w:p>
        </w:tc>
        <w:tc>
          <w:tcPr>
            <w:tcW w:w="1701" w:type="dxa"/>
            <w:tcBorders>
              <w:top w:val="single" w:sz="4" w:space="0" w:color="auto"/>
              <w:left w:val="single" w:sz="6" w:space="0" w:color="auto"/>
              <w:bottom w:val="single" w:sz="4" w:space="0" w:color="auto"/>
              <w:right w:val="single" w:sz="6" w:space="0" w:color="auto"/>
            </w:tcBorders>
            <w:vAlign w:val="center"/>
          </w:tcPr>
          <w:p w14:paraId="4CD33834" w14:textId="77777777" w:rsidR="00EB7C93" w:rsidRPr="00EB7C93" w:rsidRDefault="00EB7C93">
            <w:pPr>
              <w:spacing w:line="256" w:lineRule="auto"/>
              <w:rPr>
                <w:sz w:val="18"/>
                <w:szCs w:val="18"/>
                <w:lang w:val="en-US"/>
              </w:rPr>
            </w:pPr>
            <w:r w:rsidRPr="00EB7C93">
              <w:rPr>
                <w:sz w:val="18"/>
                <w:szCs w:val="18"/>
                <w:lang w:val="en-US"/>
              </w:rPr>
              <w:t>CF02B</w:t>
            </w:r>
          </w:p>
          <w:p w14:paraId="5E2005D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9B815C" w14:textId="08D35EED"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EBE7BF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A78361"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4EDEAE0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355395A" w14:textId="77777777" w:rsidR="00EB7C93" w:rsidRPr="00EB7C93" w:rsidRDefault="00EB7C93">
            <w:pPr>
              <w:spacing w:line="256" w:lineRule="auto"/>
              <w:rPr>
                <w:sz w:val="18"/>
                <w:szCs w:val="18"/>
              </w:rPr>
            </w:pPr>
            <w:r w:rsidRPr="00EB7C93">
              <w:rPr>
                <w:sz w:val="18"/>
                <w:szCs w:val="18"/>
              </w:rPr>
              <w:t xml:space="preserve"> 233</w:t>
            </w:r>
          </w:p>
        </w:tc>
        <w:tc>
          <w:tcPr>
            <w:tcW w:w="1701" w:type="dxa"/>
            <w:tcBorders>
              <w:top w:val="single" w:sz="4" w:space="0" w:color="auto"/>
              <w:left w:val="single" w:sz="6" w:space="0" w:color="auto"/>
              <w:bottom w:val="single" w:sz="4" w:space="0" w:color="auto"/>
              <w:right w:val="single" w:sz="6" w:space="0" w:color="auto"/>
            </w:tcBorders>
            <w:vAlign w:val="center"/>
          </w:tcPr>
          <w:p w14:paraId="0786065E" w14:textId="77777777" w:rsidR="00EB7C93" w:rsidRPr="00EB7C93" w:rsidRDefault="00EB7C93">
            <w:pPr>
              <w:spacing w:line="256" w:lineRule="auto"/>
              <w:rPr>
                <w:sz w:val="18"/>
                <w:szCs w:val="18"/>
                <w:lang w:val="en-US"/>
              </w:rPr>
            </w:pPr>
            <w:r w:rsidRPr="00EB7C93">
              <w:rPr>
                <w:sz w:val="18"/>
                <w:szCs w:val="18"/>
                <w:lang w:val="en-US"/>
              </w:rPr>
              <w:t>CF50B</w:t>
            </w:r>
          </w:p>
          <w:p w14:paraId="3BAF015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F27DF49" w14:textId="3370C8C8"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ADCC1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7B364A"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0F01905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FC7AAD2" w14:textId="77777777" w:rsidR="00EB7C93" w:rsidRPr="00EB7C93" w:rsidRDefault="00EB7C93">
            <w:pPr>
              <w:spacing w:line="256" w:lineRule="auto"/>
              <w:rPr>
                <w:sz w:val="18"/>
                <w:szCs w:val="18"/>
              </w:rPr>
            </w:pPr>
            <w:r w:rsidRPr="00EB7C93">
              <w:rPr>
                <w:sz w:val="18"/>
                <w:szCs w:val="18"/>
              </w:rPr>
              <w:t xml:space="preserve"> 234</w:t>
            </w:r>
          </w:p>
        </w:tc>
        <w:tc>
          <w:tcPr>
            <w:tcW w:w="1701" w:type="dxa"/>
            <w:tcBorders>
              <w:top w:val="single" w:sz="4" w:space="0" w:color="auto"/>
              <w:left w:val="single" w:sz="6" w:space="0" w:color="auto"/>
              <w:bottom w:val="single" w:sz="4" w:space="0" w:color="auto"/>
              <w:right w:val="single" w:sz="6" w:space="0" w:color="auto"/>
            </w:tcBorders>
            <w:vAlign w:val="center"/>
          </w:tcPr>
          <w:p w14:paraId="39F1176D" w14:textId="77777777" w:rsidR="00EB7C93" w:rsidRPr="00EB7C93" w:rsidRDefault="00EB7C93">
            <w:pPr>
              <w:spacing w:line="256" w:lineRule="auto"/>
              <w:rPr>
                <w:sz w:val="18"/>
                <w:szCs w:val="18"/>
                <w:lang w:val="en-US"/>
              </w:rPr>
            </w:pPr>
            <w:r w:rsidRPr="00EB7C93">
              <w:rPr>
                <w:sz w:val="18"/>
                <w:szCs w:val="18"/>
                <w:lang w:val="en-US"/>
              </w:rPr>
              <w:t>CF17C</w:t>
            </w:r>
          </w:p>
          <w:p w14:paraId="711C81F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ED313F" w14:textId="2E4BF7DE"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86E8D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9E9D32"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50819B3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A0BE360" w14:textId="77777777" w:rsidR="00EB7C93" w:rsidRPr="00EB7C93" w:rsidRDefault="00EB7C93">
            <w:pPr>
              <w:spacing w:line="256" w:lineRule="auto"/>
              <w:rPr>
                <w:sz w:val="18"/>
                <w:szCs w:val="18"/>
              </w:rPr>
            </w:pPr>
            <w:r w:rsidRPr="00EB7C93">
              <w:rPr>
                <w:sz w:val="18"/>
                <w:szCs w:val="18"/>
              </w:rPr>
              <w:t xml:space="preserve"> 235</w:t>
            </w:r>
          </w:p>
        </w:tc>
        <w:tc>
          <w:tcPr>
            <w:tcW w:w="1701" w:type="dxa"/>
            <w:tcBorders>
              <w:top w:val="single" w:sz="4" w:space="0" w:color="auto"/>
              <w:left w:val="single" w:sz="6" w:space="0" w:color="auto"/>
              <w:bottom w:val="single" w:sz="4" w:space="0" w:color="auto"/>
              <w:right w:val="single" w:sz="6" w:space="0" w:color="auto"/>
            </w:tcBorders>
            <w:vAlign w:val="center"/>
          </w:tcPr>
          <w:p w14:paraId="451EBE6E" w14:textId="77777777" w:rsidR="00EB7C93" w:rsidRPr="00EB7C93" w:rsidRDefault="00EB7C93">
            <w:pPr>
              <w:spacing w:line="256" w:lineRule="auto"/>
              <w:rPr>
                <w:sz w:val="18"/>
                <w:szCs w:val="18"/>
                <w:lang w:val="en-US"/>
              </w:rPr>
            </w:pPr>
            <w:r w:rsidRPr="00EB7C93">
              <w:rPr>
                <w:sz w:val="18"/>
                <w:szCs w:val="18"/>
                <w:lang w:val="en-US"/>
              </w:rPr>
              <w:t>CF51B</w:t>
            </w:r>
          </w:p>
          <w:p w14:paraId="477C52A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7A3832C" w14:textId="68CD7D47"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6EBF5D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44190A"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245C3BD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72BFC6D" w14:textId="77777777" w:rsidR="00EB7C93" w:rsidRPr="00EB7C93" w:rsidRDefault="00EB7C93">
            <w:pPr>
              <w:spacing w:line="256" w:lineRule="auto"/>
              <w:rPr>
                <w:sz w:val="18"/>
                <w:szCs w:val="18"/>
              </w:rPr>
            </w:pPr>
            <w:r w:rsidRPr="00EB7C93">
              <w:rPr>
                <w:sz w:val="18"/>
                <w:szCs w:val="18"/>
              </w:rPr>
              <w:t xml:space="preserve"> 236</w:t>
            </w:r>
          </w:p>
        </w:tc>
        <w:tc>
          <w:tcPr>
            <w:tcW w:w="1701" w:type="dxa"/>
            <w:tcBorders>
              <w:top w:val="single" w:sz="4" w:space="0" w:color="auto"/>
              <w:left w:val="single" w:sz="6" w:space="0" w:color="auto"/>
              <w:bottom w:val="single" w:sz="4" w:space="0" w:color="auto"/>
              <w:right w:val="single" w:sz="6" w:space="0" w:color="auto"/>
            </w:tcBorders>
            <w:vAlign w:val="center"/>
          </w:tcPr>
          <w:p w14:paraId="71B4F503" w14:textId="3C6E26A6"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8081E2C" w14:textId="1E765380"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A7A3E4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B3D76D"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0331C1B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16FF595" w14:textId="77777777" w:rsidR="00EB7C93" w:rsidRPr="00EB7C93" w:rsidRDefault="00EB7C93">
            <w:pPr>
              <w:spacing w:line="256" w:lineRule="auto"/>
              <w:rPr>
                <w:sz w:val="18"/>
                <w:szCs w:val="18"/>
              </w:rPr>
            </w:pPr>
            <w:r w:rsidRPr="00EB7C93">
              <w:rPr>
                <w:sz w:val="18"/>
                <w:szCs w:val="18"/>
              </w:rPr>
              <w:t xml:space="preserve"> 237</w:t>
            </w:r>
          </w:p>
        </w:tc>
        <w:tc>
          <w:tcPr>
            <w:tcW w:w="1701" w:type="dxa"/>
            <w:tcBorders>
              <w:top w:val="single" w:sz="4" w:space="0" w:color="auto"/>
              <w:left w:val="single" w:sz="6" w:space="0" w:color="auto"/>
              <w:bottom w:val="single" w:sz="4" w:space="0" w:color="auto"/>
              <w:right w:val="single" w:sz="6" w:space="0" w:color="auto"/>
            </w:tcBorders>
            <w:vAlign w:val="center"/>
          </w:tcPr>
          <w:p w14:paraId="3F2D0622" w14:textId="77777777" w:rsidR="00EB7C93" w:rsidRPr="00EB7C93" w:rsidRDefault="00EB7C93">
            <w:pPr>
              <w:spacing w:line="256" w:lineRule="auto"/>
              <w:rPr>
                <w:sz w:val="18"/>
                <w:szCs w:val="18"/>
                <w:lang w:val="en-US"/>
              </w:rPr>
            </w:pPr>
            <w:r w:rsidRPr="00EB7C93">
              <w:rPr>
                <w:sz w:val="18"/>
                <w:szCs w:val="18"/>
                <w:lang w:val="en-US"/>
              </w:rPr>
              <w:t>CF57A</w:t>
            </w:r>
          </w:p>
          <w:p w14:paraId="3D51184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69F427" w14:textId="7131CC44"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C8385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260F9D"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7D1D6F6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6E26958" w14:textId="77777777" w:rsidR="00EB7C93" w:rsidRPr="00EB7C93" w:rsidRDefault="00EB7C93">
            <w:pPr>
              <w:spacing w:line="256" w:lineRule="auto"/>
              <w:rPr>
                <w:sz w:val="18"/>
                <w:szCs w:val="18"/>
              </w:rPr>
            </w:pPr>
            <w:r w:rsidRPr="00EB7C93">
              <w:rPr>
                <w:sz w:val="18"/>
                <w:szCs w:val="18"/>
              </w:rPr>
              <w:t xml:space="preserve"> 238</w:t>
            </w:r>
          </w:p>
        </w:tc>
        <w:tc>
          <w:tcPr>
            <w:tcW w:w="1701" w:type="dxa"/>
            <w:tcBorders>
              <w:top w:val="single" w:sz="4" w:space="0" w:color="auto"/>
              <w:left w:val="single" w:sz="6" w:space="0" w:color="auto"/>
              <w:bottom w:val="single" w:sz="4" w:space="0" w:color="auto"/>
              <w:right w:val="single" w:sz="6" w:space="0" w:color="auto"/>
            </w:tcBorders>
            <w:vAlign w:val="center"/>
          </w:tcPr>
          <w:p w14:paraId="5729A4E8" w14:textId="7F6F703D"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A1B5875" w14:textId="66E1CC81"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1D421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7C5D8B"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13187DD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D473D9F" w14:textId="77777777" w:rsidR="00EB7C93" w:rsidRPr="00EB7C93" w:rsidRDefault="00EB7C93">
            <w:pPr>
              <w:spacing w:line="256" w:lineRule="auto"/>
              <w:rPr>
                <w:sz w:val="18"/>
                <w:szCs w:val="18"/>
              </w:rPr>
            </w:pPr>
            <w:r w:rsidRPr="00EB7C93">
              <w:rPr>
                <w:sz w:val="18"/>
                <w:szCs w:val="18"/>
              </w:rPr>
              <w:t xml:space="preserve"> 239</w:t>
            </w:r>
          </w:p>
        </w:tc>
        <w:tc>
          <w:tcPr>
            <w:tcW w:w="1701" w:type="dxa"/>
            <w:tcBorders>
              <w:top w:val="single" w:sz="4" w:space="0" w:color="auto"/>
              <w:left w:val="single" w:sz="6" w:space="0" w:color="auto"/>
              <w:bottom w:val="single" w:sz="4" w:space="0" w:color="auto"/>
              <w:right w:val="single" w:sz="6" w:space="0" w:color="auto"/>
            </w:tcBorders>
            <w:vAlign w:val="center"/>
          </w:tcPr>
          <w:p w14:paraId="6113E4FC" w14:textId="77777777" w:rsidR="00EB7C93" w:rsidRPr="00EB7C93" w:rsidRDefault="00EB7C93">
            <w:pPr>
              <w:spacing w:line="256" w:lineRule="auto"/>
              <w:rPr>
                <w:sz w:val="18"/>
                <w:szCs w:val="18"/>
                <w:lang w:val="en-US"/>
              </w:rPr>
            </w:pPr>
            <w:r w:rsidRPr="00EB7C93">
              <w:rPr>
                <w:sz w:val="18"/>
                <w:szCs w:val="18"/>
                <w:lang w:val="en-US"/>
              </w:rPr>
              <w:t>CN06A</w:t>
            </w:r>
          </w:p>
          <w:p w14:paraId="53448AD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A94D6E" w14:textId="17A31824"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90C4F7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51BEFC"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5702550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DA0BF6E" w14:textId="77777777" w:rsidR="00EB7C93" w:rsidRPr="00EB7C93" w:rsidRDefault="00EB7C93">
            <w:pPr>
              <w:spacing w:line="256" w:lineRule="auto"/>
              <w:rPr>
                <w:sz w:val="18"/>
                <w:szCs w:val="18"/>
              </w:rPr>
            </w:pPr>
            <w:r w:rsidRPr="00EB7C93">
              <w:rPr>
                <w:sz w:val="18"/>
                <w:szCs w:val="18"/>
              </w:rPr>
              <w:t xml:space="preserve"> 240</w:t>
            </w:r>
          </w:p>
        </w:tc>
        <w:tc>
          <w:tcPr>
            <w:tcW w:w="1701" w:type="dxa"/>
            <w:tcBorders>
              <w:top w:val="single" w:sz="4" w:space="0" w:color="auto"/>
              <w:left w:val="single" w:sz="6" w:space="0" w:color="auto"/>
              <w:bottom w:val="single" w:sz="4" w:space="0" w:color="auto"/>
              <w:right w:val="single" w:sz="6" w:space="0" w:color="auto"/>
            </w:tcBorders>
            <w:vAlign w:val="center"/>
          </w:tcPr>
          <w:p w14:paraId="4F8DCEF2" w14:textId="625FFE13" w:rsidR="00EB7C93" w:rsidRPr="00EB7C93" w:rsidRDefault="00EB7C93" w:rsidP="00F34073">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2350FB88" w14:textId="5C166650"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Grile de ventilatie gata confectionate din PVC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4CE5F8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33B70E"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1C9AD8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F8599B5" w14:textId="77777777" w:rsidR="00EB7C93" w:rsidRPr="00EB7C93" w:rsidRDefault="00EB7C93">
            <w:pPr>
              <w:spacing w:line="256" w:lineRule="auto"/>
              <w:rPr>
                <w:sz w:val="18"/>
                <w:szCs w:val="18"/>
              </w:rPr>
            </w:pPr>
            <w:r w:rsidRPr="00EB7C93">
              <w:rPr>
                <w:sz w:val="18"/>
                <w:szCs w:val="18"/>
              </w:rPr>
              <w:t xml:space="preserve"> 241</w:t>
            </w:r>
          </w:p>
        </w:tc>
        <w:tc>
          <w:tcPr>
            <w:tcW w:w="1701" w:type="dxa"/>
            <w:tcBorders>
              <w:top w:val="single" w:sz="4" w:space="0" w:color="auto"/>
              <w:left w:val="single" w:sz="6" w:space="0" w:color="auto"/>
              <w:bottom w:val="single" w:sz="4" w:space="0" w:color="auto"/>
              <w:right w:val="single" w:sz="6" w:space="0" w:color="auto"/>
            </w:tcBorders>
            <w:vAlign w:val="center"/>
          </w:tcPr>
          <w:p w14:paraId="13668142" w14:textId="77777777" w:rsidR="00EB7C93" w:rsidRPr="00EB7C93" w:rsidRDefault="00EB7C93">
            <w:pPr>
              <w:spacing w:line="256" w:lineRule="auto"/>
              <w:rPr>
                <w:sz w:val="18"/>
                <w:szCs w:val="18"/>
                <w:lang w:val="en-US"/>
              </w:rPr>
            </w:pPr>
            <w:r w:rsidRPr="00EB7C93">
              <w:rPr>
                <w:sz w:val="18"/>
                <w:szCs w:val="18"/>
                <w:lang w:val="en-US"/>
              </w:rPr>
              <w:t>CI22B</w:t>
            </w:r>
          </w:p>
          <w:p w14:paraId="5E7985E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CD007A" w14:textId="4DA8B436"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Placaj din placute de ceramica (la pereti, stilpi, pilastri si glafuri)  fixate de adeziv (amestec uscat),  dimensiuni  placute: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98214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40D21E"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5041ED5" w14:textId="77777777" w:rsidTr="00EB7C93">
        <w:tc>
          <w:tcPr>
            <w:tcW w:w="709" w:type="dxa"/>
            <w:tcBorders>
              <w:top w:val="nil"/>
              <w:left w:val="single" w:sz="6" w:space="0" w:color="auto"/>
              <w:bottom w:val="nil"/>
              <w:right w:val="nil"/>
            </w:tcBorders>
            <w:hideMark/>
          </w:tcPr>
          <w:p w14:paraId="1112EBB6"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DE96C87"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F055B22" w14:textId="15E357B7" w:rsidR="00EB7C93" w:rsidRPr="00EB7C93" w:rsidRDefault="00EB7C93" w:rsidP="00F34073">
            <w:pPr>
              <w:spacing w:line="256" w:lineRule="auto"/>
              <w:rPr>
                <w:b/>
                <w:bCs/>
                <w:sz w:val="18"/>
                <w:szCs w:val="18"/>
                <w:lang w:val="en-US"/>
              </w:rPr>
            </w:pPr>
            <w:r w:rsidRPr="00EB7C93">
              <w:rPr>
                <w:b/>
                <w:bCs/>
                <w:sz w:val="18"/>
                <w:szCs w:val="18"/>
                <w:lang w:val="en-US"/>
              </w:rPr>
              <w:t>Capitolul 1.5.2. Glafuri</w:t>
            </w:r>
          </w:p>
        </w:tc>
        <w:tc>
          <w:tcPr>
            <w:tcW w:w="1560" w:type="dxa"/>
            <w:tcBorders>
              <w:top w:val="nil"/>
              <w:left w:val="single" w:sz="6" w:space="0" w:color="auto"/>
              <w:bottom w:val="nil"/>
              <w:right w:val="nil"/>
            </w:tcBorders>
          </w:tcPr>
          <w:p w14:paraId="4B860C8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09A92F1" w14:textId="77777777" w:rsidR="00EB7C93" w:rsidRPr="00EB7C93" w:rsidRDefault="00EB7C93">
            <w:pPr>
              <w:spacing w:line="256" w:lineRule="auto"/>
              <w:rPr>
                <w:sz w:val="18"/>
                <w:szCs w:val="18"/>
                <w:lang w:val="en-US"/>
              </w:rPr>
            </w:pPr>
          </w:p>
        </w:tc>
      </w:tr>
      <w:tr w:rsidR="00EB7C93" w:rsidRPr="00EB7C93" w14:paraId="6D7339C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A1FD82D" w14:textId="77777777" w:rsidR="00EB7C93" w:rsidRPr="00EB7C93" w:rsidRDefault="00EB7C93">
            <w:pPr>
              <w:spacing w:line="256" w:lineRule="auto"/>
              <w:rPr>
                <w:sz w:val="18"/>
                <w:szCs w:val="18"/>
                <w:lang w:val="ru-RU"/>
              </w:rPr>
            </w:pPr>
            <w:r w:rsidRPr="00EB7C93">
              <w:rPr>
                <w:sz w:val="18"/>
                <w:szCs w:val="18"/>
              </w:rPr>
              <w:t>242</w:t>
            </w:r>
          </w:p>
        </w:tc>
        <w:tc>
          <w:tcPr>
            <w:tcW w:w="1701" w:type="dxa"/>
            <w:tcBorders>
              <w:top w:val="single" w:sz="4" w:space="0" w:color="auto"/>
              <w:left w:val="single" w:sz="6" w:space="0" w:color="auto"/>
              <w:bottom w:val="single" w:sz="4" w:space="0" w:color="auto"/>
              <w:right w:val="single" w:sz="6" w:space="0" w:color="auto"/>
            </w:tcBorders>
            <w:vAlign w:val="center"/>
          </w:tcPr>
          <w:p w14:paraId="72B5077E" w14:textId="77777777" w:rsidR="00EB7C93" w:rsidRPr="00EB7C93" w:rsidRDefault="00EB7C93">
            <w:pPr>
              <w:spacing w:line="256" w:lineRule="auto"/>
              <w:rPr>
                <w:sz w:val="18"/>
                <w:szCs w:val="18"/>
                <w:lang w:val="en-US"/>
              </w:rPr>
            </w:pPr>
            <w:r w:rsidRPr="00EB7C93">
              <w:rPr>
                <w:sz w:val="18"/>
                <w:szCs w:val="18"/>
                <w:lang w:val="en-US"/>
              </w:rPr>
              <w:t>CF61A</w:t>
            </w:r>
          </w:p>
          <w:p w14:paraId="25ED621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15D74C3" w14:textId="440BDB28"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95512D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C180B3"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601101A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87B7C26" w14:textId="77777777" w:rsidR="00EB7C93" w:rsidRPr="00EB7C93" w:rsidRDefault="00EB7C93">
            <w:pPr>
              <w:spacing w:line="256" w:lineRule="auto"/>
              <w:rPr>
                <w:sz w:val="18"/>
                <w:szCs w:val="18"/>
              </w:rPr>
            </w:pPr>
            <w:r w:rsidRPr="00EB7C93">
              <w:rPr>
                <w:sz w:val="18"/>
                <w:szCs w:val="18"/>
              </w:rPr>
              <w:t xml:space="preserve"> 243</w:t>
            </w:r>
          </w:p>
        </w:tc>
        <w:tc>
          <w:tcPr>
            <w:tcW w:w="1701" w:type="dxa"/>
            <w:tcBorders>
              <w:top w:val="single" w:sz="4" w:space="0" w:color="auto"/>
              <w:left w:val="single" w:sz="6" w:space="0" w:color="auto"/>
              <w:bottom w:val="single" w:sz="4" w:space="0" w:color="auto"/>
              <w:right w:val="single" w:sz="6" w:space="0" w:color="auto"/>
            </w:tcBorders>
            <w:vAlign w:val="center"/>
          </w:tcPr>
          <w:p w14:paraId="7D03B8A5" w14:textId="0EFE122C" w:rsidR="00EB7C93" w:rsidRPr="00EB7C93" w:rsidRDefault="00EB7C93" w:rsidP="00F34073">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3FBC0C0C" w14:textId="5A9E8917"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C270EB7"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6C3A99" w14:textId="77777777" w:rsidR="00EB7C93" w:rsidRPr="00EB7C93" w:rsidRDefault="00EB7C93">
            <w:pPr>
              <w:spacing w:line="256" w:lineRule="auto"/>
              <w:jc w:val="center"/>
              <w:rPr>
                <w:sz w:val="18"/>
                <w:szCs w:val="18"/>
              </w:rPr>
            </w:pPr>
            <w:r w:rsidRPr="00EB7C93">
              <w:rPr>
                <w:sz w:val="18"/>
                <w:szCs w:val="18"/>
              </w:rPr>
              <w:t>30,00</w:t>
            </w:r>
          </w:p>
        </w:tc>
      </w:tr>
      <w:tr w:rsidR="00EB7C93" w:rsidRPr="00EB7C93" w14:paraId="5580AAD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7797076" w14:textId="77777777" w:rsidR="00EB7C93" w:rsidRPr="00EB7C93" w:rsidRDefault="00EB7C93">
            <w:pPr>
              <w:spacing w:line="256" w:lineRule="auto"/>
              <w:rPr>
                <w:sz w:val="18"/>
                <w:szCs w:val="18"/>
              </w:rPr>
            </w:pPr>
            <w:r w:rsidRPr="00EB7C93">
              <w:rPr>
                <w:sz w:val="18"/>
                <w:szCs w:val="18"/>
              </w:rPr>
              <w:t xml:space="preserve"> 244</w:t>
            </w:r>
          </w:p>
        </w:tc>
        <w:tc>
          <w:tcPr>
            <w:tcW w:w="1701" w:type="dxa"/>
            <w:tcBorders>
              <w:top w:val="single" w:sz="4" w:space="0" w:color="auto"/>
              <w:left w:val="single" w:sz="6" w:space="0" w:color="auto"/>
              <w:bottom w:val="single" w:sz="4" w:space="0" w:color="auto"/>
              <w:right w:val="single" w:sz="6" w:space="0" w:color="auto"/>
            </w:tcBorders>
            <w:vAlign w:val="center"/>
          </w:tcPr>
          <w:p w14:paraId="0F761799" w14:textId="23F3CA24"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E8AE6C0" w14:textId="57E5BF96"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1C316B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4C12F8"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30CF2DB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4276994" w14:textId="77777777" w:rsidR="00EB7C93" w:rsidRPr="00EB7C93" w:rsidRDefault="00EB7C93">
            <w:pPr>
              <w:spacing w:line="256" w:lineRule="auto"/>
              <w:rPr>
                <w:sz w:val="18"/>
                <w:szCs w:val="18"/>
              </w:rPr>
            </w:pPr>
            <w:r w:rsidRPr="00EB7C93">
              <w:rPr>
                <w:sz w:val="18"/>
                <w:szCs w:val="18"/>
              </w:rPr>
              <w:t xml:space="preserve"> 245</w:t>
            </w:r>
          </w:p>
        </w:tc>
        <w:tc>
          <w:tcPr>
            <w:tcW w:w="1701" w:type="dxa"/>
            <w:tcBorders>
              <w:top w:val="single" w:sz="4" w:space="0" w:color="auto"/>
              <w:left w:val="single" w:sz="6" w:space="0" w:color="auto"/>
              <w:bottom w:val="single" w:sz="4" w:space="0" w:color="auto"/>
              <w:right w:val="single" w:sz="6" w:space="0" w:color="auto"/>
            </w:tcBorders>
            <w:vAlign w:val="center"/>
          </w:tcPr>
          <w:p w14:paraId="370A1A53" w14:textId="77777777" w:rsidR="00EB7C93" w:rsidRPr="00EB7C93" w:rsidRDefault="00EB7C93">
            <w:pPr>
              <w:spacing w:line="256" w:lineRule="auto"/>
              <w:rPr>
                <w:sz w:val="18"/>
                <w:szCs w:val="18"/>
                <w:lang w:val="en-US"/>
              </w:rPr>
            </w:pPr>
            <w:r w:rsidRPr="00EB7C93">
              <w:rPr>
                <w:sz w:val="18"/>
                <w:szCs w:val="18"/>
                <w:lang w:val="en-US"/>
              </w:rPr>
              <w:t>CF57A</w:t>
            </w:r>
          </w:p>
          <w:p w14:paraId="19A0A78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F3DC127" w14:textId="46C392DB"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27D03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6B4F54"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22EB55A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718D9F6" w14:textId="77777777" w:rsidR="00EB7C93" w:rsidRPr="00EB7C93" w:rsidRDefault="00EB7C93">
            <w:pPr>
              <w:spacing w:line="256" w:lineRule="auto"/>
              <w:rPr>
                <w:sz w:val="18"/>
                <w:szCs w:val="18"/>
              </w:rPr>
            </w:pPr>
            <w:r w:rsidRPr="00EB7C93">
              <w:rPr>
                <w:sz w:val="18"/>
                <w:szCs w:val="18"/>
              </w:rPr>
              <w:t xml:space="preserve"> 246</w:t>
            </w:r>
          </w:p>
        </w:tc>
        <w:tc>
          <w:tcPr>
            <w:tcW w:w="1701" w:type="dxa"/>
            <w:tcBorders>
              <w:top w:val="single" w:sz="4" w:space="0" w:color="auto"/>
              <w:left w:val="single" w:sz="6" w:space="0" w:color="auto"/>
              <w:bottom w:val="single" w:sz="4" w:space="0" w:color="auto"/>
              <w:right w:val="single" w:sz="6" w:space="0" w:color="auto"/>
            </w:tcBorders>
            <w:vAlign w:val="center"/>
          </w:tcPr>
          <w:p w14:paraId="3B42AA40" w14:textId="233F198A"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BB16CB5" w14:textId="2C25050A"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0A4445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DF2069"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79BF664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942BFAA" w14:textId="77777777" w:rsidR="00EB7C93" w:rsidRPr="00EB7C93" w:rsidRDefault="00EB7C93">
            <w:pPr>
              <w:spacing w:line="256" w:lineRule="auto"/>
              <w:rPr>
                <w:sz w:val="18"/>
                <w:szCs w:val="18"/>
              </w:rPr>
            </w:pPr>
            <w:r w:rsidRPr="00EB7C93">
              <w:rPr>
                <w:sz w:val="18"/>
                <w:szCs w:val="18"/>
              </w:rPr>
              <w:t xml:space="preserve"> 247</w:t>
            </w:r>
          </w:p>
        </w:tc>
        <w:tc>
          <w:tcPr>
            <w:tcW w:w="1701" w:type="dxa"/>
            <w:tcBorders>
              <w:top w:val="single" w:sz="4" w:space="0" w:color="auto"/>
              <w:left w:val="single" w:sz="6" w:space="0" w:color="auto"/>
              <w:bottom w:val="single" w:sz="4" w:space="0" w:color="auto"/>
              <w:right w:val="single" w:sz="6" w:space="0" w:color="auto"/>
            </w:tcBorders>
            <w:vAlign w:val="center"/>
          </w:tcPr>
          <w:p w14:paraId="50BFB339" w14:textId="77777777" w:rsidR="00EB7C93" w:rsidRPr="00EB7C93" w:rsidRDefault="00EB7C93">
            <w:pPr>
              <w:spacing w:line="256" w:lineRule="auto"/>
              <w:rPr>
                <w:sz w:val="18"/>
                <w:szCs w:val="18"/>
                <w:lang w:val="en-US"/>
              </w:rPr>
            </w:pPr>
            <w:r w:rsidRPr="00EB7C93">
              <w:rPr>
                <w:sz w:val="18"/>
                <w:szCs w:val="18"/>
                <w:lang w:val="en-US"/>
              </w:rPr>
              <w:t>CN06A</w:t>
            </w:r>
          </w:p>
          <w:p w14:paraId="654B831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8443B77" w14:textId="28144197"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AA150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F499DD"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44EE3329" w14:textId="77777777" w:rsidTr="00EB7C93">
        <w:tc>
          <w:tcPr>
            <w:tcW w:w="709" w:type="dxa"/>
            <w:tcBorders>
              <w:top w:val="nil"/>
              <w:left w:val="single" w:sz="6" w:space="0" w:color="auto"/>
              <w:bottom w:val="nil"/>
              <w:right w:val="nil"/>
            </w:tcBorders>
            <w:hideMark/>
          </w:tcPr>
          <w:p w14:paraId="3EC4D94A"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0D0B7A3"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20A9CAE" w14:textId="662B5978" w:rsidR="00EB7C93" w:rsidRPr="00EB7C93" w:rsidRDefault="00EB7C93" w:rsidP="00F34073">
            <w:pPr>
              <w:spacing w:line="256" w:lineRule="auto"/>
              <w:rPr>
                <w:b/>
                <w:bCs/>
                <w:sz w:val="18"/>
                <w:szCs w:val="18"/>
                <w:lang w:val="en-US"/>
              </w:rPr>
            </w:pPr>
            <w:r w:rsidRPr="00EB7C93">
              <w:rPr>
                <w:b/>
                <w:bCs/>
                <w:sz w:val="18"/>
                <w:szCs w:val="18"/>
                <w:lang w:val="en-US"/>
              </w:rPr>
              <w:t>Capitolul 1.5.3. Tavan</w:t>
            </w:r>
          </w:p>
        </w:tc>
        <w:tc>
          <w:tcPr>
            <w:tcW w:w="1560" w:type="dxa"/>
            <w:tcBorders>
              <w:top w:val="nil"/>
              <w:left w:val="single" w:sz="6" w:space="0" w:color="auto"/>
              <w:bottom w:val="nil"/>
              <w:right w:val="nil"/>
            </w:tcBorders>
          </w:tcPr>
          <w:p w14:paraId="4C29BA18"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7D5175D" w14:textId="77777777" w:rsidR="00EB7C93" w:rsidRPr="00EB7C93" w:rsidRDefault="00EB7C93">
            <w:pPr>
              <w:spacing w:line="256" w:lineRule="auto"/>
              <w:rPr>
                <w:sz w:val="18"/>
                <w:szCs w:val="18"/>
                <w:lang w:val="en-US"/>
              </w:rPr>
            </w:pPr>
          </w:p>
        </w:tc>
      </w:tr>
      <w:tr w:rsidR="00EB7C93" w:rsidRPr="00EB7C93" w14:paraId="09F0361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12D86C9" w14:textId="77777777" w:rsidR="00EB7C93" w:rsidRPr="00EB7C93" w:rsidRDefault="00EB7C93">
            <w:pPr>
              <w:spacing w:line="256" w:lineRule="auto"/>
              <w:rPr>
                <w:sz w:val="18"/>
                <w:szCs w:val="18"/>
                <w:lang w:val="ru-RU"/>
              </w:rPr>
            </w:pPr>
            <w:r w:rsidRPr="00EB7C93">
              <w:rPr>
                <w:sz w:val="18"/>
                <w:szCs w:val="18"/>
              </w:rPr>
              <w:t>248</w:t>
            </w:r>
          </w:p>
        </w:tc>
        <w:tc>
          <w:tcPr>
            <w:tcW w:w="1701" w:type="dxa"/>
            <w:tcBorders>
              <w:top w:val="single" w:sz="4" w:space="0" w:color="auto"/>
              <w:left w:val="single" w:sz="6" w:space="0" w:color="auto"/>
              <w:bottom w:val="single" w:sz="4" w:space="0" w:color="auto"/>
              <w:right w:val="single" w:sz="6" w:space="0" w:color="auto"/>
            </w:tcBorders>
            <w:vAlign w:val="center"/>
          </w:tcPr>
          <w:p w14:paraId="4A988D28" w14:textId="77777777" w:rsidR="00EB7C93" w:rsidRPr="00EB7C93" w:rsidRDefault="00EB7C93">
            <w:pPr>
              <w:spacing w:line="256" w:lineRule="auto"/>
              <w:rPr>
                <w:sz w:val="18"/>
                <w:szCs w:val="18"/>
                <w:lang w:val="en-US"/>
              </w:rPr>
            </w:pPr>
            <w:r w:rsidRPr="00EB7C93">
              <w:rPr>
                <w:sz w:val="18"/>
                <w:szCs w:val="18"/>
                <w:lang w:val="en-US"/>
              </w:rPr>
              <w:t>RpCJ35A k sal 0,5</w:t>
            </w:r>
          </w:p>
          <w:p w14:paraId="596C23F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50B48F" w14:textId="025A884B"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22BC60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5848DE"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369CFB5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F577767" w14:textId="77777777" w:rsidR="00EB7C93" w:rsidRPr="00EB7C93" w:rsidRDefault="00EB7C93">
            <w:pPr>
              <w:spacing w:line="256" w:lineRule="auto"/>
              <w:rPr>
                <w:sz w:val="18"/>
                <w:szCs w:val="18"/>
              </w:rPr>
            </w:pPr>
            <w:r w:rsidRPr="00EB7C93">
              <w:rPr>
                <w:sz w:val="18"/>
                <w:szCs w:val="18"/>
              </w:rPr>
              <w:t xml:space="preserve"> 249</w:t>
            </w:r>
          </w:p>
        </w:tc>
        <w:tc>
          <w:tcPr>
            <w:tcW w:w="1701" w:type="dxa"/>
            <w:tcBorders>
              <w:top w:val="single" w:sz="4" w:space="0" w:color="auto"/>
              <w:left w:val="single" w:sz="6" w:space="0" w:color="auto"/>
              <w:bottom w:val="single" w:sz="4" w:space="0" w:color="auto"/>
              <w:right w:val="single" w:sz="6" w:space="0" w:color="auto"/>
            </w:tcBorders>
            <w:vAlign w:val="center"/>
          </w:tcPr>
          <w:p w14:paraId="61AEA7A2" w14:textId="3607BA4F"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B0BC638" w14:textId="61833A25"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C018A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7D9A80"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07F4488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F620B99" w14:textId="77777777" w:rsidR="00EB7C93" w:rsidRPr="00EB7C93" w:rsidRDefault="00EB7C93">
            <w:pPr>
              <w:spacing w:line="256" w:lineRule="auto"/>
              <w:rPr>
                <w:sz w:val="18"/>
                <w:szCs w:val="18"/>
              </w:rPr>
            </w:pPr>
            <w:r w:rsidRPr="00EB7C93">
              <w:rPr>
                <w:sz w:val="18"/>
                <w:szCs w:val="18"/>
              </w:rPr>
              <w:lastRenderedPageBreak/>
              <w:t xml:space="preserve"> 250</w:t>
            </w:r>
          </w:p>
        </w:tc>
        <w:tc>
          <w:tcPr>
            <w:tcW w:w="1701" w:type="dxa"/>
            <w:tcBorders>
              <w:top w:val="single" w:sz="4" w:space="0" w:color="auto"/>
              <w:left w:val="single" w:sz="6" w:space="0" w:color="auto"/>
              <w:bottom w:val="single" w:sz="4" w:space="0" w:color="auto"/>
              <w:right w:val="single" w:sz="6" w:space="0" w:color="auto"/>
            </w:tcBorders>
            <w:vAlign w:val="center"/>
          </w:tcPr>
          <w:p w14:paraId="2F63B6C3" w14:textId="77777777" w:rsidR="00EB7C93" w:rsidRPr="00EB7C93" w:rsidRDefault="00EB7C93">
            <w:pPr>
              <w:spacing w:line="256" w:lineRule="auto"/>
              <w:rPr>
                <w:sz w:val="18"/>
                <w:szCs w:val="18"/>
                <w:lang w:val="en-US"/>
              </w:rPr>
            </w:pPr>
            <w:r w:rsidRPr="00EB7C93">
              <w:rPr>
                <w:sz w:val="18"/>
                <w:szCs w:val="18"/>
                <w:lang w:val="en-US"/>
              </w:rPr>
              <w:t>CF52B</w:t>
            </w:r>
          </w:p>
          <w:p w14:paraId="1F6729F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DB0155" w14:textId="2DDA980B"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CEECC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5D578B"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97593B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18E9B56" w14:textId="77777777" w:rsidR="00EB7C93" w:rsidRPr="00EB7C93" w:rsidRDefault="00EB7C93">
            <w:pPr>
              <w:spacing w:line="256" w:lineRule="auto"/>
              <w:rPr>
                <w:sz w:val="18"/>
                <w:szCs w:val="18"/>
              </w:rPr>
            </w:pPr>
            <w:r w:rsidRPr="00EB7C93">
              <w:rPr>
                <w:sz w:val="18"/>
                <w:szCs w:val="18"/>
              </w:rPr>
              <w:t xml:space="preserve"> 251</w:t>
            </w:r>
          </w:p>
        </w:tc>
        <w:tc>
          <w:tcPr>
            <w:tcW w:w="1701" w:type="dxa"/>
            <w:tcBorders>
              <w:top w:val="single" w:sz="4" w:space="0" w:color="auto"/>
              <w:left w:val="single" w:sz="6" w:space="0" w:color="auto"/>
              <w:bottom w:val="single" w:sz="4" w:space="0" w:color="auto"/>
              <w:right w:val="single" w:sz="6" w:space="0" w:color="auto"/>
            </w:tcBorders>
            <w:vAlign w:val="center"/>
          </w:tcPr>
          <w:p w14:paraId="16EA129A" w14:textId="77777777" w:rsidR="00EB7C93" w:rsidRPr="00EB7C93" w:rsidRDefault="00EB7C93">
            <w:pPr>
              <w:spacing w:line="256" w:lineRule="auto"/>
              <w:rPr>
                <w:sz w:val="18"/>
                <w:szCs w:val="18"/>
                <w:lang w:val="en-US"/>
              </w:rPr>
            </w:pPr>
            <w:r w:rsidRPr="00EB7C93">
              <w:rPr>
                <w:sz w:val="18"/>
                <w:szCs w:val="18"/>
                <w:lang w:val="en-US"/>
              </w:rPr>
              <w:t>CF17C</w:t>
            </w:r>
          </w:p>
          <w:p w14:paraId="2CD8680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6E21A7" w14:textId="25119053"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60DCFF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EF4D4F"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BBE06E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EB16A70" w14:textId="77777777" w:rsidR="00EB7C93" w:rsidRPr="00EB7C93" w:rsidRDefault="00EB7C93">
            <w:pPr>
              <w:spacing w:line="256" w:lineRule="auto"/>
              <w:rPr>
                <w:sz w:val="18"/>
                <w:szCs w:val="18"/>
              </w:rPr>
            </w:pPr>
            <w:r w:rsidRPr="00EB7C93">
              <w:rPr>
                <w:sz w:val="18"/>
                <w:szCs w:val="18"/>
              </w:rPr>
              <w:t xml:space="preserve"> 252</w:t>
            </w:r>
          </w:p>
        </w:tc>
        <w:tc>
          <w:tcPr>
            <w:tcW w:w="1701" w:type="dxa"/>
            <w:tcBorders>
              <w:top w:val="single" w:sz="4" w:space="0" w:color="auto"/>
              <w:left w:val="single" w:sz="6" w:space="0" w:color="auto"/>
              <w:bottom w:val="single" w:sz="4" w:space="0" w:color="auto"/>
              <w:right w:val="single" w:sz="6" w:space="0" w:color="auto"/>
            </w:tcBorders>
            <w:vAlign w:val="center"/>
          </w:tcPr>
          <w:p w14:paraId="574D2E0B" w14:textId="77777777" w:rsidR="00EB7C93" w:rsidRPr="00EB7C93" w:rsidRDefault="00EB7C93">
            <w:pPr>
              <w:spacing w:line="256" w:lineRule="auto"/>
              <w:rPr>
                <w:sz w:val="18"/>
                <w:szCs w:val="18"/>
                <w:lang w:val="en-US"/>
              </w:rPr>
            </w:pPr>
            <w:r w:rsidRPr="00EB7C93">
              <w:rPr>
                <w:sz w:val="18"/>
                <w:szCs w:val="18"/>
                <w:lang w:val="en-US"/>
              </w:rPr>
              <w:t>CF53B k mat,util 2</w:t>
            </w:r>
          </w:p>
          <w:p w14:paraId="46EC304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15933FD" w14:textId="25A0CE28"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Diferenta in plus  pentru fiecare 1,0 mm  (se adauga  la art CF52)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2C49D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19FAF9"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33C058E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41CEEEA" w14:textId="77777777" w:rsidR="00EB7C93" w:rsidRPr="00EB7C93" w:rsidRDefault="00EB7C93">
            <w:pPr>
              <w:spacing w:line="256" w:lineRule="auto"/>
              <w:rPr>
                <w:sz w:val="18"/>
                <w:szCs w:val="18"/>
              </w:rPr>
            </w:pPr>
            <w:r w:rsidRPr="00EB7C93">
              <w:rPr>
                <w:sz w:val="18"/>
                <w:szCs w:val="18"/>
              </w:rPr>
              <w:t xml:space="preserve"> 253</w:t>
            </w:r>
          </w:p>
        </w:tc>
        <w:tc>
          <w:tcPr>
            <w:tcW w:w="1701" w:type="dxa"/>
            <w:tcBorders>
              <w:top w:val="single" w:sz="4" w:space="0" w:color="auto"/>
              <w:left w:val="single" w:sz="6" w:space="0" w:color="auto"/>
              <w:bottom w:val="single" w:sz="4" w:space="0" w:color="auto"/>
              <w:right w:val="single" w:sz="6" w:space="0" w:color="auto"/>
            </w:tcBorders>
            <w:vAlign w:val="center"/>
          </w:tcPr>
          <w:p w14:paraId="34F705F4" w14:textId="3BDCEDEF"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02DDDF9" w14:textId="2D5F4B6A"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AA951C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B41617"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018190E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51E987C" w14:textId="77777777" w:rsidR="00EB7C93" w:rsidRPr="00EB7C93" w:rsidRDefault="00EB7C93">
            <w:pPr>
              <w:spacing w:line="256" w:lineRule="auto"/>
              <w:rPr>
                <w:sz w:val="18"/>
                <w:szCs w:val="18"/>
              </w:rPr>
            </w:pPr>
            <w:r w:rsidRPr="00EB7C93">
              <w:rPr>
                <w:sz w:val="18"/>
                <w:szCs w:val="18"/>
              </w:rPr>
              <w:t xml:space="preserve"> 254</w:t>
            </w:r>
          </w:p>
        </w:tc>
        <w:tc>
          <w:tcPr>
            <w:tcW w:w="1701" w:type="dxa"/>
            <w:tcBorders>
              <w:top w:val="single" w:sz="4" w:space="0" w:color="auto"/>
              <w:left w:val="single" w:sz="6" w:space="0" w:color="auto"/>
              <w:bottom w:val="single" w:sz="4" w:space="0" w:color="auto"/>
              <w:right w:val="single" w:sz="6" w:space="0" w:color="auto"/>
            </w:tcBorders>
            <w:vAlign w:val="center"/>
          </w:tcPr>
          <w:p w14:paraId="31CCCAB4" w14:textId="77777777" w:rsidR="00EB7C93" w:rsidRPr="00EB7C93" w:rsidRDefault="00EB7C93">
            <w:pPr>
              <w:spacing w:line="256" w:lineRule="auto"/>
              <w:rPr>
                <w:sz w:val="18"/>
                <w:szCs w:val="18"/>
                <w:lang w:val="en-US"/>
              </w:rPr>
            </w:pPr>
            <w:r w:rsidRPr="00EB7C93">
              <w:rPr>
                <w:sz w:val="18"/>
                <w:szCs w:val="18"/>
                <w:lang w:val="en-US"/>
              </w:rPr>
              <w:t>CF57A</w:t>
            </w:r>
          </w:p>
          <w:p w14:paraId="1889266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6B00D8" w14:textId="12ADB757"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90C559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3CEDF5"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1395F73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2A06034" w14:textId="77777777" w:rsidR="00EB7C93" w:rsidRPr="00EB7C93" w:rsidRDefault="00EB7C93">
            <w:pPr>
              <w:spacing w:line="256" w:lineRule="auto"/>
              <w:rPr>
                <w:sz w:val="18"/>
                <w:szCs w:val="18"/>
              </w:rPr>
            </w:pPr>
            <w:r w:rsidRPr="00EB7C93">
              <w:rPr>
                <w:sz w:val="18"/>
                <w:szCs w:val="18"/>
              </w:rPr>
              <w:t xml:space="preserve"> 255</w:t>
            </w:r>
          </w:p>
        </w:tc>
        <w:tc>
          <w:tcPr>
            <w:tcW w:w="1701" w:type="dxa"/>
            <w:tcBorders>
              <w:top w:val="single" w:sz="4" w:space="0" w:color="auto"/>
              <w:left w:val="single" w:sz="6" w:space="0" w:color="auto"/>
              <w:bottom w:val="single" w:sz="4" w:space="0" w:color="auto"/>
              <w:right w:val="single" w:sz="6" w:space="0" w:color="auto"/>
            </w:tcBorders>
            <w:vAlign w:val="center"/>
          </w:tcPr>
          <w:p w14:paraId="7D2A04C2" w14:textId="1EEA0425"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F011379" w14:textId="58611185"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754F9C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FFF63A"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1FC821B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B3A0B9D" w14:textId="77777777" w:rsidR="00EB7C93" w:rsidRPr="00EB7C93" w:rsidRDefault="00EB7C93">
            <w:pPr>
              <w:spacing w:line="256" w:lineRule="auto"/>
              <w:rPr>
                <w:sz w:val="18"/>
                <w:szCs w:val="18"/>
              </w:rPr>
            </w:pPr>
            <w:r w:rsidRPr="00EB7C93">
              <w:rPr>
                <w:sz w:val="18"/>
                <w:szCs w:val="18"/>
              </w:rPr>
              <w:t xml:space="preserve"> 256</w:t>
            </w:r>
          </w:p>
        </w:tc>
        <w:tc>
          <w:tcPr>
            <w:tcW w:w="1701" w:type="dxa"/>
            <w:tcBorders>
              <w:top w:val="single" w:sz="4" w:space="0" w:color="auto"/>
              <w:left w:val="single" w:sz="6" w:space="0" w:color="auto"/>
              <w:bottom w:val="single" w:sz="4" w:space="0" w:color="auto"/>
              <w:right w:val="single" w:sz="6" w:space="0" w:color="auto"/>
            </w:tcBorders>
            <w:vAlign w:val="center"/>
          </w:tcPr>
          <w:p w14:paraId="7CDC71EE" w14:textId="77777777" w:rsidR="00EB7C93" w:rsidRPr="00EB7C93" w:rsidRDefault="00EB7C93">
            <w:pPr>
              <w:spacing w:line="256" w:lineRule="auto"/>
              <w:rPr>
                <w:sz w:val="18"/>
                <w:szCs w:val="18"/>
                <w:lang w:val="en-US"/>
              </w:rPr>
            </w:pPr>
            <w:r w:rsidRPr="00EB7C93">
              <w:rPr>
                <w:sz w:val="18"/>
                <w:szCs w:val="18"/>
                <w:lang w:val="en-US"/>
              </w:rPr>
              <w:t>CN06A</w:t>
            </w:r>
          </w:p>
          <w:p w14:paraId="300BA6E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DC7BB7" w14:textId="31384FFB"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282DE6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9A840A"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01EF37D4" w14:textId="77777777" w:rsidTr="00EB7C93">
        <w:tc>
          <w:tcPr>
            <w:tcW w:w="709" w:type="dxa"/>
            <w:tcBorders>
              <w:top w:val="nil"/>
              <w:left w:val="single" w:sz="6" w:space="0" w:color="auto"/>
              <w:bottom w:val="nil"/>
              <w:right w:val="nil"/>
            </w:tcBorders>
            <w:hideMark/>
          </w:tcPr>
          <w:p w14:paraId="5BC23828"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4F1313B"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DF5DC24" w14:textId="4C81F8F3" w:rsidR="00EB7C93" w:rsidRPr="00EB7C93" w:rsidRDefault="00EB7C93" w:rsidP="00F34073">
            <w:pPr>
              <w:spacing w:line="256" w:lineRule="auto"/>
              <w:rPr>
                <w:b/>
                <w:bCs/>
                <w:sz w:val="18"/>
                <w:szCs w:val="18"/>
                <w:lang w:val="en-US"/>
              </w:rPr>
            </w:pPr>
            <w:r w:rsidRPr="00EB7C93">
              <w:rPr>
                <w:b/>
                <w:bCs/>
                <w:sz w:val="18"/>
                <w:szCs w:val="18"/>
                <w:lang w:val="en-US"/>
              </w:rPr>
              <w:t>Capitolul 1.5.4. Pardoseli</w:t>
            </w:r>
          </w:p>
        </w:tc>
        <w:tc>
          <w:tcPr>
            <w:tcW w:w="1560" w:type="dxa"/>
            <w:tcBorders>
              <w:top w:val="nil"/>
              <w:left w:val="single" w:sz="6" w:space="0" w:color="auto"/>
              <w:bottom w:val="nil"/>
              <w:right w:val="nil"/>
            </w:tcBorders>
          </w:tcPr>
          <w:p w14:paraId="0C0B34D0"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4F5BA0C" w14:textId="77777777" w:rsidR="00EB7C93" w:rsidRPr="00EB7C93" w:rsidRDefault="00EB7C93">
            <w:pPr>
              <w:spacing w:line="256" w:lineRule="auto"/>
              <w:rPr>
                <w:sz w:val="18"/>
                <w:szCs w:val="18"/>
                <w:lang w:val="en-US"/>
              </w:rPr>
            </w:pPr>
          </w:p>
        </w:tc>
      </w:tr>
      <w:tr w:rsidR="00EB7C93" w:rsidRPr="00EB7C93" w14:paraId="0C74E3C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13D6ED8" w14:textId="77777777" w:rsidR="00EB7C93" w:rsidRPr="00EB7C93" w:rsidRDefault="00EB7C93">
            <w:pPr>
              <w:spacing w:line="256" w:lineRule="auto"/>
              <w:rPr>
                <w:sz w:val="18"/>
                <w:szCs w:val="18"/>
                <w:lang w:val="ru-RU"/>
              </w:rPr>
            </w:pPr>
            <w:r w:rsidRPr="00EB7C93">
              <w:rPr>
                <w:sz w:val="18"/>
                <w:szCs w:val="18"/>
              </w:rPr>
              <w:t>257</w:t>
            </w:r>
          </w:p>
        </w:tc>
        <w:tc>
          <w:tcPr>
            <w:tcW w:w="1701" w:type="dxa"/>
            <w:tcBorders>
              <w:top w:val="single" w:sz="4" w:space="0" w:color="auto"/>
              <w:left w:val="single" w:sz="6" w:space="0" w:color="auto"/>
              <w:bottom w:val="single" w:sz="4" w:space="0" w:color="auto"/>
              <w:right w:val="single" w:sz="6" w:space="0" w:color="auto"/>
            </w:tcBorders>
            <w:vAlign w:val="center"/>
          </w:tcPr>
          <w:p w14:paraId="3CD24277" w14:textId="77777777" w:rsidR="00EB7C93" w:rsidRPr="00EB7C93" w:rsidRDefault="00EB7C93">
            <w:pPr>
              <w:spacing w:line="256" w:lineRule="auto"/>
              <w:rPr>
                <w:sz w:val="18"/>
                <w:szCs w:val="18"/>
                <w:lang w:val="en-US"/>
              </w:rPr>
            </w:pPr>
            <w:r w:rsidRPr="00EB7C93">
              <w:rPr>
                <w:sz w:val="18"/>
                <w:szCs w:val="18"/>
                <w:lang w:val="en-US"/>
              </w:rPr>
              <w:t>RpCK41C</w:t>
            </w:r>
          </w:p>
          <w:p w14:paraId="694CB29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F341E1F" w14:textId="14DF1053"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Desfacerea pardoselilor din covor din PVC pe suport sau fara suport textil, mocheta,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D7462B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FB6C42"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5B0CDD0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B537E9E" w14:textId="77777777" w:rsidR="00EB7C93" w:rsidRPr="00EB7C93" w:rsidRDefault="00EB7C93">
            <w:pPr>
              <w:spacing w:line="256" w:lineRule="auto"/>
              <w:rPr>
                <w:sz w:val="18"/>
                <w:szCs w:val="18"/>
              </w:rPr>
            </w:pPr>
            <w:r w:rsidRPr="00EB7C93">
              <w:rPr>
                <w:sz w:val="18"/>
                <w:szCs w:val="18"/>
              </w:rPr>
              <w:t xml:space="preserve"> 258</w:t>
            </w:r>
          </w:p>
        </w:tc>
        <w:tc>
          <w:tcPr>
            <w:tcW w:w="1701" w:type="dxa"/>
            <w:tcBorders>
              <w:top w:val="single" w:sz="4" w:space="0" w:color="auto"/>
              <w:left w:val="single" w:sz="6" w:space="0" w:color="auto"/>
              <w:bottom w:val="single" w:sz="4" w:space="0" w:color="auto"/>
              <w:right w:val="single" w:sz="6" w:space="0" w:color="auto"/>
            </w:tcBorders>
            <w:vAlign w:val="center"/>
          </w:tcPr>
          <w:p w14:paraId="4D2D631E" w14:textId="77777777" w:rsidR="00EB7C93" w:rsidRPr="00EB7C93" w:rsidRDefault="00EB7C93">
            <w:pPr>
              <w:spacing w:line="256" w:lineRule="auto"/>
              <w:rPr>
                <w:sz w:val="18"/>
                <w:szCs w:val="18"/>
                <w:lang w:val="en-US"/>
              </w:rPr>
            </w:pPr>
            <w:r w:rsidRPr="00EB7C93">
              <w:rPr>
                <w:sz w:val="18"/>
                <w:szCs w:val="18"/>
                <w:lang w:val="en-US"/>
              </w:rPr>
              <w:t>CG01A</w:t>
            </w:r>
          </w:p>
          <w:p w14:paraId="6140492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3004AE3" w14:textId="7C9C1B42"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D45E08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C34A79"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75D3167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788EE14" w14:textId="77777777" w:rsidR="00EB7C93" w:rsidRPr="00EB7C93" w:rsidRDefault="00EB7C93">
            <w:pPr>
              <w:spacing w:line="256" w:lineRule="auto"/>
              <w:rPr>
                <w:sz w:val="18"/>
                <w:szCs w:val="18"/>
              </w:rPr>
            </w:pPr>
            <w:r w:rsidRPr="00EB7C93">
              <w:rPr>
                <w:sz w:val="18"/>
                <w:szCs w:val="18"/>
              </w:rPr>
              <w:t xml:space="preserve"> 259</w:t>
            </w:r>
          </w:p>
        </w:tc>
        <w:tc>
          <w:tcPr>
            <w:tcW w:w="1701" w:type="dxa"/>
            <w:tcBorders>
              <w:top w:val="single" w:sz="4" w:space="0" w:color="auto"/>
              <w:left w:val="single" w:sz="6" w:space="0" w:color="auto"/>
              <w:bottom w:val="single" w:sz="4" w:space="0" w:color="auto"/>
              <w:right w:val="single" w:sz="6" w:space="0" w:color="auto"/>
            </w:tcBorders>
            <w:vAlign w:val="center"/>
          </w:tcPr>
          <w:p w14:paraId="68DDCE8E" w14:textId="0BCEBAC0" w:rsidR="00EB7C93" w:rsidRPr="00EB7C93" w:rsidRDefault="00EB7C93" w:rsidP="00F34073">
            <w:pPr>
              <w:spacing w:line="256" w:lineRule="auto"/>
              <w:rPr>
                <w:sz w:val="18"/>
                <w:szCs w:val="18"/>
                <w:lang w:val="ru-RU"/>
              </w:rPr>
            </w:pPr>
            <w:r w:rsidRPr="00EB7C93">
              <w:rPr>
                <w:sz w:val="18"/>
                <w:szCs w:val="18"/>
                <w:lang w:val="en-US"/>
              </w:rPr>
              <w:t>CG56A</w:t>
            </w:r>
          </w:p>
        </w:tc>
        <w:tc>
          <w:tcPr>
            <w:tcW w:w="4961" w:type="dxa"/>
            <w:tcBorders>
              <w:top w:val="single" w:sz="4" w:space="0" w:color="auto"/>
              <w:left w:val="single" w:sz="6" w:space="0" w:color="auto"/>
              <w:bottom w:val="single" w:sz="4" w:space="0" w:color="auto"/>
              <w:right w:val="single" w:sz="6" w:space="0" w:color="auto"/>
            </w:tcBorders>
            <w:vAlign w:val="center"/>
          </w:tcPr>
          <w:p w14:paraId="53D63D8A" w14:textId="65E77C65"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Sapa din amestec de autonivelare "Nivelir": grosime 10mm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D03C36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6C3250"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087730B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E124A6B" w14:textId="77777777" w:rsidR="00EB7C93" w:rsidRPr="00EB7C93" w:rsidRDefault="00EB7C93">
            <w:pPr>
              <w:spacing w:line="256" w:lineRule="auto"/>
              <w:rPr>
                <w:sz w:val="18"/>
                <w:szCs w:val="18"/>
              </w:rPr>
            </w:pPr>
            <w:r w:rsidRPr="00EB7C93">
              <w:rPr>
                <w:sz w:val="18"/>
                <w:szCs w:val="18"/>
              </w:rPr>
              <w:t xml:space="preserve"> 260</w:t>
            </w:r>
          </w:p>
        </w:tc>
        <w:tc>
          <w:tcPr>
            <w:tcW w:w="1701" w:type="dxa"/>
            <w:tcBorders>
              <w:top w:val="single" w:sz="4" w:space="0" w:color="auto"/>
              <w:left w:val="single" w:sz="6" w:space="0" w:color="auto"/>
              <w:bottom w:val="single" w:sz="4" w:space="0" w:color="auto"/>
              <w:right w:val="single" w:sz="6" w:space="0" w:color="auto"/>
            </w:tcBorders>
            <w:vAlign w:val="center"/>
          </w:tcPr>
          <w:p w14:paraId="32893C45" w14:textId="77071618" w:rsidR="00EB7C93" w:rsidRPr="00EB7C93" w:rsidRDefault="00EB7C93" w:rsidP="00F34073">
            <w:pPr>
              <w:spacing w:line="256" w:lineRule="auto"/>
              <w:rPr>
                <w:sz w:val="18"/>
                <w:szCs w:val="18"/>
                <w:lang w:val="ru-RU"/>
              </w:rPr>
            </w:pPr>
            <w:r w:rsidRPr="00EB7C93">
              <w:rPr>
                <w:sz w:val="18"/>
                <w:szCs w:val="18"/>
                <w:lang w:val="en-US"/>
              </w:rPr>
              <w:t>CG56A1 k=5</w:t>
            </w:r>
          </w:p>
        </w:tc>
        <w:tc>
          <w:tcPr>
            <w:tcW w:w="4961" w:type="dxa"/>
            <w:tcBorders>
              <w:top w:val="single" w:sz="4" w:space="0" w:color="auto"/>
              <w:left w:val="single" w:sz="6" w:space="0" w:color="auto"/>
              <w:bottom w:val="single" w:sz="4" w:space="0" w:color="auto"/>
              <w:right w:val="single" w:sz="6" w:space="0" w:color="auto"/>
            </w:tcBorders>
            <w:vAlign w:val="center"/>
          </w:tcPr>
          <w:p w14:paraId="2757DB7D" w14:textId="415F1074"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Corectia la norma CG56A: se scade la 1mm grosime: k=5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8C159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241645"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033CDFA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F9448D9" w14:textId="77777777" w:rsidR="00EB7C93" w:rsidRPr="00EB7C93" w:rsidRDefault="00EB7C93">
            <w:pPr>
              <w:spacing w:line="256" w:lineRule="auto"/>
              <w:rPr>
                <w:sz w:val="18"/>
                <w:szCs w:val="18"/>
              </w:rPr>
            </w:pPr>
            <w:r w:rsidRPr="00EB7C93">
              <w:rPr>
                <w:sz w:val="18"/>
                <w:szCs w:val="18"/>
              </w:rPr>
              <w:t xml:space="preserve"> 261</w:t>
            </w:r>
          </w:p>
        </w:tc>
        <w:tc>
          <w:tcPr>
            <w:tcW w:w="1701" w:type="dxa"/>
            <w:tcBorders>
              <w:top w:val="single" w:sz="4" w:space="0" w:color="auto"/>
              <w:left w:val="single" w:sz="6" w:space="0" w:color="auto"/>
              <w:bottom w:val="single" w:sz="4" w:space="0" w:color="auto"/>
              <w:right w:val="single" w:sz="6" w:space="0" w:color="auto"/>
            </w:tcBorders>
            <w:vAlign w:val="center"/>
          </w:tcPr>
          <w:p w14:paraId="56BB9668" w14:textId="77777777" w:rsidR="00EB7C93" w:rsidRPr="00EB7C93" w:rsidRDefault="00EB7C93">
            <w:pPr>
              <w:spacing w:line="256" w:lineRule="auto"/>
              <w:rPr>
                <w:sz w:val="18"/>
                <w:szCs w:val="18"/>
                <w:lang w:val="en-US"/>
              </w:rPr>
            </w:pPr>
            <w:r w:rsidRPr="00EB7C93">
              <w:rPr>
                <w:sz w:val="18"/>
                <w:szCs w:val="18"/>
                <w:lang w:val="en-US"/>
              </w:rPr>
              <w:t>CG36A</w:t>
            </w:r>
          </w:p>
          <w:p w14:paraId="7585EAF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6B079D" w14:textId="10CA7109"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Pardoseli din placi laminat  gr 10 mm clasa 33-34   montale pe uscat cu pozarea stratului sintetic  pe suport existent, inclusiv plintele de pvc , in incaperii mai mare de 16 mp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E10007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EF3E7B"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32906E25" w14:textId="77777777" w:rsidTr="00EB7C93">
        <w:tc>
          <w:tcPr>
            <w:tcW w:w="709" w:type="dxa"/>
            <w:tcBorders>
              <w:top w:val="nil"/>
              <w:left w:val="single" w:sz="6" w:space="0" w:color="auto"/>
              <w:bottom w:val="nil"/>
              <w:right w:val="nil"/>
            </w:tcBorders>
            <w:hideMark/>
          </w:tcPr>
          <w:p w14:paraId="515DFEBC"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E025B0D"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5123F3E4" w14:textId="6C68EFF5" w:rsidR="00EB7C93" w:rsidRPr="00EB7C93" w:rsidRDefault="00EB7C93" w:rsidP="00F34073">
            <w:pPr>
              <w:spacing w:line="256" w:lineRule="auto"/>
              <w:rPr>
                <w:b/>
                <w:bCs/>
                <w:sz w:val="18"/>
                <w:szCs w:val="18"/>
                <w:lang w:val="en-US"/>
              </w:rPr>
            </w:pPr>
            <w:r w:rsidRPr="00EB7C93">
              <w:rPr>
                <w:b/>
                <w:bCs/>
                <w:sz w:val="18"/>
                <w:szCs w:val="18"/>
                <w:lang w:val="en-US"/>
              </w:rPr>
              <w:t>Capitolul 1.5.5. Timplarie</w:t>
            </w:r>
          </w:p>
        </w:tc>
        <w:tc>
          <w:tcPr>
            <w:tcW w:w="1560" w:type="dxa"/>
            <w:tcBorders>
              <w:top w:val="nil"/>
              <w:left w:val="single" w:sz="6" w:space="0" w:color="auto"/>
              <w:bottom w:val="nil"/>
              <w:right w:val="nil"/>
            </w:tcBorders>
          </w:tcPr>
          <w:p w14:paraId="6B50651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64224F5" w14:textId="77777777" w:rsidR="00EB7C93" w:rsidRPr="00EB7C93" w:rsidRDefault="00EB7C93">
            <w:pPr>
              <w:spacing w:line="256" w:lineRule="auto"/>
              <w:rPr>
                <w:sz w:val="18"/>
                <w:szCs w:val="18"/>
                <w:lang w:val="en-US"/>
              </w:rPr>
            </w:pPr>
          </w:p>
        </w:tc>
      </w:tr>
      <w:tr w:rsidR="00EB7C93" w:rsidRPr="00EB7C93" w14:paraId="4449680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9DE628C" w14:textId="77777777" w:rsidR="00EB7C93" w:rsidRPr="00EB7C93" w:rsidRDefault="00EB7C93">
            <w:pPr>
              <w:spacing w:line="256" w:lineRule="auto"/>
              <w:rPr>
                <w:sz w:val="18"/>
                <w:szCs w:val="18"/>
                <w:lang w:val="ru-RU"/>
              </w:rPr>
            </w:pPr>
            <w:r w:rsidRPr="00EB7C93">
              <w:rPr>
                <w:sz w:val="18"/>
                <w:szCs w:val="18"/>
              </w:rPr>
              <w:t>262</w:t>
            </w:r>
          </w:p>
        </w:tc>
        <w:tc>
          <w:tcPr>
            <w:tcW w:w="1701" w:type="dxa"/>
            <w:tcBorders>
              <w:top w:val="single" w:sz="4" w:space="0" w:color="auto"/>
              <w:left w:val="single" w:sz="6" w:space="0" w:color="auto"/>
              <w:bottom w:val="single" w:sz="4" w:space="0" w:color="auto"/>
              <w:right w:val="single" w:sz="6" w:space="0" w:color="auto"/>
            </w:tcBorders>
            <w:vAlign w:val="center"/>
          </w:tcPr>
          <w:p w14:paraId="6A347FCC" w14:textId="2C484AC3" w:rsidR="00EB7C93" w:rsidRPr="00EB7C93" w:rsidRDefault="00EB7C93" w:rsidP="00F34073">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55886745" w14:textId="635418CD"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CEEB09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F94143"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6654364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F27BED6" w14:textId="77777777" w:rsidR="00EB7C93" w:rsidRPr="00EB7C93" w:rsidRDefault="00EB7C93">
            <w:pPr>
              <w:spacing w:line="256" w:lineRule="auto"/>
              <w:rPr>
                <w:sz w:val="18"/>
                <w:szCs w:val="18"/>
              </w:rPr>
            </w:pPr>
            <w:r w:rsidRPr="00EB7C93">
              <w:rPr>
                <w:sz w:val="18"/>
                <w:szCs w:val="18"/>
              </w:rPr>
              <w:t xml:space="preserve"> 263</w:t>
            </w:r>
          </w:p>
        </w:tc>
        <w:tc>
          <w:tcPr>
            <w:tcW w:w="1701" w:type="dxa"/>
            <w:tcBorders>
              <w:top w:val="single" w:sz="4" w:space="0" w:color="auto"/>
              <w:left w:val="single" w:sz="6" w:space="0" w:color="auto"/>
              <w:bottom w:val="single" w:sz="4" w:space="0" w:color="auto"/>
              <w:right w:val="single" w:sz="6" w:space="0" w:color="auto"/>
            </w:tcBorders>
            <w:vAlign w:val="center"/>
          </w:tcPr>
          <w:p w14:paraId="42D0F4BA" w14:textId="77777777" w:rsidR="00EB7C93" w:rsidRPr="00EB7C93" w:rsidRDefault="00EB7C93">
            <w:pPr>
              <w:spacing w:line="256" w:lineRule="auto"/>
              <w:rPr>
                <w:sz w:val="18"/>
                <w:szCs w:val="18"/>
                <w:lang w:val="en-US"/>
              </w:rPr>
            </w:pPr>
            <w:r w:rsidRPr="00EB7C93">
              <w:rPr>
                <w:sz w:val="18"/>
                <w:szCs w:val="18"/>
                <w:lang w:val="en-US"/>
              </w:rPr>
              <w:t>CK03A</w:t>
            </w:r>
          </w:p>
          <w:p w14:paraId="65496D5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5528408" w14:textId="1196DAC9"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99FD1D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420205"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0063FA6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7B35866" w14:textId="77777777" w:rsidR="00EB7C93" w:rsidRPr="00EB7C93" w:rsidRDefault="00EB7C93">
            <w:pPr>
              <w:spacing w:line="256" w:lineRule="auto"/>
              <w:rPr>
                <w:sz w:val="18"/>
                <w:szCs w:val="18"/>
              </w:rPr>
            </w:pPr>
            <w:r w:rsidRPr="00EB7C93">
              <w:rPr>
                <w:sz w:val="18"/>
                <w:szCs w:val="18"/>
              </w:rPr>
              <w:t xml:space="preserve"> 264</w:t>
            </w:r>
          </w:p>
        </w:tc>
        <w:tc>
          <w:tcPr>
            <w:tcW w:w="1701" w:type="dxa"/>
            <w:tcBorders>
              <w:top w:val="single" w:sz="4" w:space="0" w:color="auto"/>
              <w:left w:val="single" w:sz="6" w:space="0" w:color="auto"/>
              <w:bottom w:val="single" w:sz="4" w:space="0" w:color="auto"/>
              <w:right w:val="single" w:sz="6" w:space="0" w:color="auto"/>
            </w:tcBorders>
            <w:vAlign w:val="center"/>
          </w:tcPr>
          <w:p w14:paraId="46531EA4" w14:textId="77777777" w:rsidR="00EB7C93" w:rsidRPr="00EB7C93" w:rsidRDefault="00EB7C93">
            <w:pPr>
              <w:spacing w:line="256" w:lineRule="auto"/>
              <w:rPr>
                <w:sz w:val="18"/>
                <w:szCs w:val="18"/>
                <w:lang w:val="en-US"/>
              </w:rPr>
            </w:pPr>
            <w:r w:rsidRPr="00EB7C93">
              <w:rPr>
                <w:sz w:val="18"/>
                <w:szCs w:val="18"/>
                <w:lang w:val="en-US"/>
              </w:rPr>
              <w:t>CK33C</w:t>
            </w:r>
          </w:p>
          <w:p w14:paraId="7DCB4E6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E76544A" w14:textId="3DF59661"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C8C570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F46217"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4E9503F4" w14:textId="77777777" w:rsidTr="00EB7C93">
        <w:tc>
          <w:tcPr>
            <w:tcW w:w="709" w:type="dxa"/>
            <w:tcBorders>
              <w:top w:val="nil"/>
              <w:left w:val="single" w:sz="6" w:space="0" w:color="auto"/>
              <w:bottom w:val="nil"/>
              <w:right w:val="nil"/>
            </w:tcBorders>
            <w:hideMark/>
          </w:tcPr>
          <w:p w14:paraId="168AFAFF"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CCBC27B"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5D80092" w14:textId="35E21969" w:rsidR="00EB7C93" w:rsidRPr="00EB7C93" w:rsidRDefault="00EB7C93" w:rsidP="00F34073">
            <w:pPr>
              <w:spacing w:line="256" w:lineRule="auto"/>
              <w:rPr>
                <w:b/>
                <w:bCs/>
                <w:sz w:val="18"/>
                <w:szCs w:val="18"/>
                <w:lang w:val="en-US"/>
              </w:rPr>
            </w:pPr>
            <w:r w:rsidRPr="00EB7C93">
              <w:rPr>
                <w:b/>
                <w:bCs/>
                <w:sz w:val="18"/>
                <w:szCs w:val="18"/>
                <w:lang w:val="en-US"/>
              </w:rPr>
              <w:t>Capitolul 1.5.6. Incalzire</w:t>
            </w:r>
          </w:p>
        </w:tc>
        <w:tc>
          <w:tcPr>
            <w:tcW w:w="1560" w:type="dxa"/>
            <w:tcBorders>
              <w:top w:val="nil"/>
              <w:left w:val="single" w:sz="6" w:space="0" w:color="auto"/>
              <w:bottom w:val="nil"/>
              <w:right w:val="nil"/>
            </w:tcBorders>
          </w:tcPr>
          <w:p w14:paraId="3A9AB9E8"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5CDABD17" w14:textId="77777777" w:rsidR="00EB7C93" w:rsidRPr="00EB7C93" w:rsidRDefault="00EB7C93">
            <w:pPr>
              <w:spacing w:line="256" w:lineRule="auto"/>
              <w:rPr>
                <w:sz w:val="18"/>
                <w:szCs w:val="18"/>
                <w:lang w:val="en-US"/>
              </w:rPr>
            </w:pPr>
          </w:p>
        </w:tc>
      </w:tr>
      <w:tr w:rsidR="00EB7C93" w:rsidRPr="00EB7C93" w14:paraId="1479FF0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5C5975C" w14:textId="77777777" w:rsidR="00EB7C93" w:rsidRPr="00EB7C93" w:rsidRDefault="00EB7C93">
            <w:pPr>
              <w:spacing w:line="256" w:lineRule="auto"/>
              <w:rPr>
                <w:sz w:val="18"/>
                <w:szCs w:val="18"/>
                <w:lang w:val="ru-RU"/>
              </w:rPr>
            </w:pPr>
            <w:r w:rsidRPr="00EB7C93">
              <w:rPr>
                <w:sz w:val="18"/>
                <w:szCs w:val="18"/>
              </w:rPr>
              <w:t>265</w:t>
            </w:r>
          </w:p>
        </w:tc>
        <w:tc>
          <w:tcPr>
            <w:tcW w:w="1701" w:type="dxa"/>
            <w:tcBorders>
              <w:top w:val="single" w:sz="4" w:space="0" w:color="auto"/>
              <w:left w:val="single" w:sz="6" w:space="0" w:color="auto"/>
              <w:bottom w:val="single" w:sz="4" w:space="0" w:color="auto"/>
              <w:right w:val="single" w:sz="6" w:space="0" w:color="auto"/>
            </w:tcBorders>
            <w:vAlign w:val="center"/>
          </w:tcPr>
          <w:p w14:paraId="3894CD86" w14:textId="3A356955" w:rsidR="00EB7C93" w:rsidRPr="00EB7C93" w:rsidRDefault="00EB7C93" w:rsidP="00F34073">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120128DE" w14:textId="2E16A5C4"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Demontari radiatoare de pozitie pentru desfiintare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189788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E2CA5C" w14:textId="77777777" w:rsidR="00EB7C93" w:rsidRPr="00EB7C93" w:rsidRDefault="00EB7C93">
            <w:pPr>
              <w:spacing w:line="256" w:lineRule="auto"/>
              <w:jc w:val="center"/>
              <w:rPr>
                <w:sz w:val="18"/>
                <w:szCs w:val="18"/>
              </w:rPr>
            </w:pPr>
            <w:r w:rsidRPr="00EB7C93">
              <w:rPr>
                <w:sz w:val="18"/>
                <w:szCs w:val="18"/>
              </w:rPr>
              <w:t>3,20</w:t>
            </w:r>
          </w:p>
        </w:tc>
      </w:tr>
      <w:tr w:rsidR="00EB7C93" w:rsidRPr="00EB7C93" w14:paraId="585241F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73A17BF" w14:textId="77777777" w:rsidR="00EB7C93" w:rsidRPr="00EB7C93" w:rsidRDefault="00EB7C93">
            <w:pPr>
              <w:spacing w:line="256" w:lineRule="auto"/>
              <w:rPr>
                <w:sz w:val="18"/>
                <w:szCs w:val="18"/>
              </w:rPr>
            </w:pPr>
            <w:r w:rsidRPr="00EB7C93">
              <w:rPr>
                <w:sz w:val="18"/>
                <w:szCs w:val="18"/>
              </w:rPr>
              <w:t xml:space="preserve"> 266</w:t>
            </w:r>
          </w:p>
        </w:tc>
        <w:tc>
          <w:tcPr>
            <w:tcW w:w="1701" w:type="dxa"/>
            <w:tcBorders>
              <w:top w:val="single" w:sz="4" w:space="0" w:color="auto"/>
              <w:left w:val="single" w:sz="6" w:space="0" w:color="auto"/>
              <w:bottom w:val="single" w:sz="4" w:space="0" w:color="auto"/>
              <w:right w:val="single" w:sz="6" w:space="0" w:color="auto"/>
            </w:tcBorders>
            <w:vAlign w:val="center"/>
          </w:tcPr>
          <w:p w14:paraId="7AADD08D" w14:textId="77777777" w:rsidR="00EB7C93" w:rsidRPr="00EB7C93" w:rsidRDefault="00EB7C93">
            <w:pPr>
              <w:spacing w:line="256" w:lineRule="auto"/>
              <w:rPr>
                <w:sz w:val="18"/>
                <w:szCs w:val="18"/>
                <w:lang w:val="en-US"/>
              </w:rPr>
            </w:pPr>
            <w:r w:rsidRPr="00EB7C93">
              <w:rPr>
                <w:sz w:val="18"/>
                <w:szCs w:val="18"/>
                <w:lang w:val="en-US"/>
              </w:rPr>
              <w:t>RpIC19A</w:t>
            </w:r>
          </w:p>
          <w:p w14:paraId="7926AD1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9536BF" w14:textId="6E3BCD90"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61F8BA"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8FF261"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1061943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6BA5D13" w14:textId="77777777" w:rsidR="00EB7C93" w:rsidRPr="00EB7C93" w:rsidRDefault="00EB7C93">
            <w:pPr>
              <w:spacing w:line="256" w:lineRule="auto"/>
              <w:rPr>
                <w:sz w:val="18"/>
                <w:szCs w:val="18"/>
              </w:rPr>
            </w:pPr>
            <w:r w:rsidRPr="00EB7C93">
              <w:rPr>
                <w:sz w:val="18"/>
                <w:szCs w:val="18"/>
              </w:rPr>
              <w:t xml:space="preserve"> 267</w:t>
            </w:r>
          </w:p>
        </w:tc>
        <w:tc>
          <w:tcPr>
            <w:tcW w:w="1701" w:type="dxa"/>
            <w:tcBorders>
              <w:top w:val="single" w:sz="4" w:space="0" w:color="auto"/>
              <w:left w:val="single" w:sz="6" w:space="0" w:color="auto"/>
              <w:bottom w:val="single" w:sz="4" w:space="0" w:color="auto"/>
              <w:right w:val="single" w:sz="6" w:space="0" w:color="auto"/>
            </w:tcBorders>
            <w:vAlign w:val="center"/>
          </w:tcPr>
          <w:p w14:paraId="16919DC3" w14:textId="77777777" w:rsidR="00EB7C93" w:rsidRPr="00EB7C93" w:rsidRDefault="00EB7C93">
            <w:pPr>
              <w:spacing w:line="256" w:lineRule="auto"/>
              <w:rPr>
                <w:sz w:val="18"/>
                <w:szCs w:val="18"/>
                <w:lang w:val="en-US"/>
              </w:rPr>
            </w:pPr>
            <w:r w:rsidRPr="00EB7C93">
              <w:rPr>
                <w:sz w:val="18"/>
                <w:szCs w:val="18"/>
                <w:lang w:val="en-US"/>
              </w:rPr>
              <w:t>RpCU05D</w:t>
            </w:r>
          </w:p>
          <w:p w14:paraId="6B5DFEF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EA15271" w14:textId="258ACEF7"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E4983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B01D51"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1CC8B9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A7F5853" w14:textId="77777777" w:rsidR="00EB7C93" w:rsidRPr="00EB7C93" w:rsidRDefault="00EB7C93">
            <w:pPr>
              <w:spacing w:line="256" w:lineRule="auto"/>
              <w:rPr>
                <w:sz w:val="18"/>
                <w:szCs w:val="18"/>
              </w:rPr>
            </w:pPr>
            <w:r w:rsidRPr="00EB7C93">
              <w:rPr>
                <w:sz w:val="18"/>
                <w:szCs w:val="18"/>
              </w:rPr>
              <w:t xml:space="preserve"> 268</w:t>
            </w:r>
          </w:p>
        </w:tc>
        <w:tc>
          <w:tcPr>
            <w:tcW w:w="1701" w:type="dxa"/>
            <w:tcBorders>
              <w:top w:val="single" w:sz="4" w:space="0" w:color="auto"/>
              <w:left w:val="single" w:sz="6" w:space="0" w:color="auto"/>
              <w:bottom w:val="single" w:sz="4" w:space="0" w:color="auto"/>
              <w:right w:val="single" w:sz="6" w:space="0" w:color="auto"/>
            </w:tcBorders>
            <w:vAlign w:val="center"/>
          </w:tcPr>
          <w:p w14:paraId="187840A5" w14:textId="075F4DE4" w:rsidR="00EB7C93" w:rsidRPr="00EB7C93" w:rsidRDefault="00EB7C93" w:rsidP="00F34073">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46C3CE8E" w14:textId="5932A7E1"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D8019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C2D0AE"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4CA7450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F13D44E" w14:textId="77777777" w:rsidR="00EB7C93" w:rsidRPr="00EB7C93" w:rsidRDefault="00EB7C93">
            <w:pPr>
              <w:spacing w:line="256" w:lineRule="auto"/>
              <w:rPr>
                <w:sz w:val="18"/>
                <w:szCs w:val="18"/>
              </w:rPr>
            </w:pPr>
            <w:r w:rsidRPr="00EB7C93">
              <w:rPr>
                <w:sz w:val="18"/>
                <w:szCs w:val="18"/>
              </w:rPr>
              <w:t xml:space="preserve"> 269</w:t>
            </w:r>
          </w:p>
        </w:tc>
        <w:tc>
          <w:tcPr>
            <w:tcW w:w="1701" w:type="dxa"/>
            <w:tcBorders>
              <w:top w:val="single" w:sz="4" w:space="0" w:color="auto"/>
              <w:left w:val="single" w:sz="6" w:space="0" w:color="auto"/>
              <w:bottom w:val="single" w:sz="4" w:space="0" w:color="auto"/>
              <w:right w:val="single" w:sz="6" w:space="0" w:color="auto"/>
            </w:tcBorders>
            <w:vAlign w:val="center"/>
          </w:tcPr>
          <w:p w14:paraId="76C493DE" w14:textId="77777777" w:rsidR="00EB7C93" w:rsidRPr="00EB7C93" w:rsidRDefault="00EB7C93">
            <w:pPr>
              <w:spacing w:line="256" w:lineRule="auto"/>
              <w:rPr>
                <w:sz w:val="18"/>
                <w:szCs w:val="18"/>
                <w:lang w:val="en-US"/>
              </w:rPr>
            </w:pPr>
            <w:r w:rsidRPr="00EB7C93">
              <w:rPr>
                <w:sz w:val="18"/>
                <w:szCs w:val="18"/>
                <w:lang w:val="en-US"/>
              </w:rPr>
              <w:t>RpIB11C</w:t>
            </w:r>
          </w:p>
          <w:p w14:paraId="6E699C3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DBB9B4" w14:textId="2394FBC1"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Demontarea consolelor sau dispozitivelor de sustinere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70202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8D8800"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356897D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8114137" w14:textId="77777777" w:rsidR="00EB7C93" w:rsidRPr="00EB7C93" w:rsidRDefault="00EB7C93">
            <w:pPr>
              <w:spacing w:line="256" w:lineRule="auto"/>
              <w:rPr>
                <w:sz w:val="18"/>
                <w:szCs w:val="18"/>
              </w:rPr>
            </w:pPr>
            <w:r w:rsidRPr="00EB7C93">
              <w:rPr>
                <w:sz w:val="18"/>
                <w:szCs w:val="18"/>
              </w:rPr>
              <w:t xml:space="preserve"> 270</w:t>
            </w:r>
          </w:p>
        </w:tc>
        <w:tc>
          <w:tcPr>
            <w:tcW w:w="1701" w:type="dxa"/>
            <w:tcBorders>
              <w:top w:val="single" w:sz="4" w:space="0" w:color="auto"/>
              <w:left w:val="single" w:sz="6" w:space="0" w:color="auto"/>
              <w:bottom w:val="single" w:sz="4" w:space="0" w:color="auto"/>
              <w:right w:val="single" w:sz="6" w:space="0" w:color="auto"/>
            </w:tcBorders>
            <w:vAlign w:val="center"/>
          </w:tcPr>
          <w:p w14:paraId="58FFC2FB" w14:textId="77777777" w:rsidR="00EB7C93" w:rsidRPr="00EB7C93" w:rsidRDefault="00EB7C93">
            <w:pPr>
              <w:spacing w:line="256" w:lineRule="auto"/>
              <w:rPr>
                <w:sz w:val="18"/>
                <w:szCs w:val="18"/>
                <w:lang w:val="en-US"/>
              </w:rPr>
            </w:pPr>
            <w:r w:rsidRPr="00EB7C93">
              <w:rPr>
                <w:sz w:val="18"/>
                <w:szCs w:val="18"/>
                <w:lang w:val="en-US"/>
              </w:rPr>
              <w:t>IC35C</w:t>
            </w:r>
          </w:p>
          <w:p w14:paraId="66E7F58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8DD0A07" w14:textId="0C427255"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2D66CF5"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1ED89C"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4369D4B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895CB4E" w14:textId="77777777" w:rsidR="00EB7C93" w:rsidRPr="00EB7C93" w:rsidRDefault="00EB7C93">
            <w:pPr>
              <w:spacing w:line="256" w:lineRule="auto"/>
              <w:rPr>
                <w:sz w:val="18"/>
                <w:szCs w:val="18"/>
              </w:rPr>
            </w:pPr>
            <w:r w:rsidRPr="00EB7C93">
              <w:rPr>
                <w:sz w:val="18"/>
                <w:szCs w:val="18"/>
              </w:rPr>
              <w:t xml:space="preserve"> 271</w:t>
            </w:r>
          </w:p>
        </w:tc>
        <w:tc>
          <w:tcPr>
            <w:tcW w:w="1701" w:type="dxa"/>
            <w:tcBorders>
              <w:top w:val="single" w:sz="4" w:space="0" w:color="auto"/>
              <w:left w:val="single" w:sz="6" w:space="0" w:color="auto"/>
              <w:bottom w:val="single" w:sz="4" w:space="0" w:color="auto"/>
              <w:right w:val="single" w:sz="6" w:space="0" w:color="auto"/>
            </w:tcBorders>
            <w:vAlign w:val="center"/>
          </w:tcPr>
          <w:p w14:paraId="75A52BA6" w14:textId="77777777" w:rsidR="00EB7C93" w:rsidRPr="00EB7C93" w:rsidRDefault="00EB7C93">
            <w:pPr>
              <w:spacing w:line="256" w:lineRule="auto"/>
              <w:rPr>
                <w:sz w:val="18"/>
                <w:szCs w:val="18"/>
                <w:lang w:val="en-US"/>
              </w:rPr>
            </w:pPr>
            <w:r w:rsidRPr="00EB7C93">
              <w:rPr>
                <w:sz w:val="18"/>
                <w:szCs w:val="18"/>
                <w:lang w:val="en-US"/>
              </w:rPr>
              <w:t>IC40A</w:t>
            </w:r>
          </w:p>
          <w:p w14:paraId="5C8887F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366197" w14:textId="1BB1BA3D"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D4AB03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568644"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4D047FB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E124D8A" w14:textId="77777777" w:rsidR="00EB7C93" w:rsidRPr="00EB7C93" w:rsidRDefault="00EB7C93">
            <w:pPr>
              <w:spacing w:line="256" w:lineRule="auto"/>
              <w:rPr>
                <w:sz w:val="18"/>
                <w:szCs w:val="18"/>
              </w:rPr>
            </w:pPr>
            <w:r w:rsidRPr="00EB7C93">
              <w:rPr>
                <w:sz w:val="18"/>
                <w:szCs w:val="18"/>
              </w:rPr>
              <w:t xml:space="preserve"> 272</w:t>
            </w:r>
          </w:p>
        </w:tc>
        <w:tc>
          <w:tcPr>
            <w:tcW w:w="1701" w:type="dxa"/>
            <w:tcBorders>
              <w:top w:val="single" w:sz="4" w:space="0" w:color="auto"/>
              <w:left w:val="single" w:sz="6" w:space="0" w:color="auto"/>
              <w:bottom w:val="single" w:sz="4" w:space="0" w:color="auto"/>
              <w:right w:val="single" w:sz="6" w:space="0" w:color="auto"/>
            </w:tcBorders>
            <w:vAlign w:val="center"/>
          </w:tcPr>
          <w:p w14:paraId="2F3597E7" w14:textId="77777777" w:rsidR="00EB7C93" w:rsidRPr="00EB7C93" w:rsidRDefault="00EB7C93">
            <w:pPr>
              <w:spacing w:line="256" w:lineRule="auto"/>
              <w:rPr>
                <w:sz w:val="18"/>
                <w:szCs w:val="18"/>
                <w:lang w:val="en-US"/>
              </w:rPr>
            </w:pPr>
            <w:r w:rsidRPr="00EB7C93">
              <w:rPr>
                <w:sz w:val="18"/>
                <w:szCs w:val="18"/>
                <w:lang w:val="en-US"/>
              </w:rPr>
              <w:t>IC38B</w:t>
            </w:r>
          </w:p>
          <w:p w14:paraId="36113A8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6E2682" w14:textId="5323B3B3"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C837E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1530F8"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4FB9441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0A3B531" w14:textId="77777777" w:rsidR="00EB7C93" w:rsidRPr="00EB7C93" w:rsidRDefault="00EB7C93">
            <w:pPr>
              <w:spacing w:line="256" w:lineRule="auto"/>
              <w:rPr>
                <w:sz w:val="18"/>
                <w:szCs w:val="18"/>
              </w:rPr>
            </w:pPr>
            <w:r w:rsidRPr="00EB7C93">
              <w:rPr>
                <w:sz w:val="18"/>
                <w:szCs w:val="18"/>
              </w:rPr>
              <w:t xml:space="preserve"> 273</w:t>
            </w:r>
          </w:p>
        </w:tc>
        <w:tc>
          <w:tcPr>
            <w:tcW w:w="1701" w:type="dxa"/>
            <w:tcBorders>
              <w:top w:val="single" w:sz="4" w:space="0" w:color="auto"/>
              <w:left w:val="single" w:sz="6" w:space="0" w:color="auto"/>
              <w:bottom w:val="single" w:sz="4" w:space="0" w:color="auto"/>
              <w:right w:val="single" w:sz="6" w:space="0" w:color="auto"/>
            </w:tcBorders>
            <w:vAlign w:val="center"/>
          </w:tcPr>
          <w:p w14:paraId="636AF75C" w14:textId="77777777" w:rsidR="00EB7C93" w:rsidRPr="00EB7C93" w:rsidRDefault="00EB7C93">
            <w:pPr>
              <w:spacing w:line="256" w:lineRule="auto"/>
              <w:rPr>
                <w:sz w:val="18"/>
                <w:szCs w:val="18"/>
                <w:lang w:val="en-US"/>
              </w:rPr>
            </w:pPr>
            <w:r w:rsidRPr="00EB7C93">
              <w:rPr>
                <w:sz w:val="18"/>
                <w:szCs w:val="18"/>
                <w:lang w:val="en-US"/>
              </w:rPr>
              <w:t>IC38B</w:t>
            </w:r>
          </w:p>
          <w:p w14:paraId="19A0671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1C7D594" w14:textId="5C1600A5"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A5962D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317DF0" w14:textId="77777777" w:rsidR="00EB7C93" w:rsidRPr="00EB7C93" w:rsidRDefault="00EB7C93">
            <w:pPr>
              <w:spacing w:line="256" w:lineRule="auto"/>
              <w:jc w:val="center"/>
              <w:rPr>
                <w:sz w:val="18"/>
                <w:szCs w:val="18"/>
              </w:rPr>
            </w:pPr>
            <w:r w:rsidRPr="00EB7C93">
              <w:rPr>
                <w:sz w:val="18"/>
                <w:szCs w:val="18"/>
              </w:rPr>
              <w:t>15,00</w:t>
            </w:r>
          </w:p>
        </w:tc>
      </w:tr>
      <w:tr w:rsidR="00EB7C93" w:rsidRPr="00EB7C93" w14:paraId="23D9C3F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1751EE3" w14:textId="77777777" w:rsidR="00EB7C93" w:rsidRPr="00EB7C93" w:rsidRDefault="00EB7C93">
            <w:pPr>
              <w:spacing w:line="256" w:lineRule="auto"/>
              <w:rPr>
                <w:sz w:val="18"/>
                <w:szCs w:val="18"/>
              </w:rPr>
            </w:pPr>
            <w:r w:rsidRPr="00EB7C93">
              <w:rPr>
                <w:sz w:val="18"/>
                <w:szCs w:val="18"/>
              </w:rPr>
              <w:t xml:space="preserve"> 274</w:t>
            </w:r>
          </w:p>
        </w:tc>
        <w:tc>
          <w:tcPr>
            <w:tcW w:w="1701" w:type="dxa"/>
            <w:tcBorders>
              <w:top w:val="single" w:sz="4" w:space="0" w:color="auto"/>
              <w:left w:val="single" w:sz="6" w:space="0" w:color="auto"/>
              <w:bottom w:val="single" w:sz="4" w:space="0" w:color="auto"/>
              <w:right w:val="single" w:sz="6" w:space="0" w:color="auto"/>
            </w:tcBorders>
            <w:vAlign w:val="center"/>
          </w:tcPr>
          <w:p w14:paraId="552EB4B8" w14:textId="77777777" w:rsidR="00EB7C93" w:rsidRPr="00EB7C93" w:rsidRDefault="00EB7C93">
            <w:pPr>
              <w:spacing w:line="256" w:lineRule="auto"/>
              <w:rPr>
                <w:sz w:val="18"/>
                <w:szCs w:val="18"/>
                <w:lang w:val="en-US"/>
              </w:rPr>
            </w:pPr>
            <w:r w:rsidRPr="00EB7C93">
              <w:rPr>
                <w:sz w:val="18"/>
                <w:szCs w:val="18"/>
                <w:lang w:val="en-US"/>
              </w:rPr>
              <w:t>ID01B</w:t>
            </w:r>
          </w:p>
          <w:p w14:paraId="7BD7D0E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FBCD706" w14:textId="05F67C94"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A91D78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050690"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15C5920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43EB12A" w14:textId="77777777" w:rsidR="00EB7C93" w:rsidRPr="00EB7C93" w:rsidRDefault="00EB7C93">
            <w:pPr>
              <w:spacing w:line="256" w:lineRule="auto"/>
              <w:rPr>
                <w:sz w:val="18"/>
                <w:szCs w:val="18"/>
              </w:rPr>
            </w:pPr>
            <w:r w:rsidRPr="00EB7C93">
              <w:rPr>
                <w:sz w:val="18"/>
                <w:szCs w:val="18"/>
              </w:rPr>
              <w:t xml:space="preserve"> 275</w:t>
            </w:r>
          </w:p>
        </w:tc>
        <w:tc>
          <w:tcPr>
            <w:tcW w:w="1701" w:type="dxa"/>
            <w:tcBorders>
              <w:top w:val="single" w:sz="4" w:space="0" w:color="auto"/>
              <w:left w:val="single" w:sz="6" w:space="0" w:color="auto"/>
              <w:bottom w:val="single" w:sz="4" w:space="0" w:color="auto"/>
              <w:right w:val="single" w:sz="6" w:space="0" w:color="auto"/>
            </w:tcBorders>
            <w:vAlign w:val="center"/>
          </w:tcPr>
          <w:p w14:paraId="6ADB1C07" w14:textId="0A9B6175" w:rsidR="00EB7C93" w:rsidRPr="00EB7C93" w:rsidRDefault="00EB7C93" w:rsidP="00F34073">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121CF095" w14:textId="773014D0"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 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B4649E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8D676D"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1EADB8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7809AD8" w14:textId="77777777" w:rsidR="00EB7C93" w:rsidRPr="00EB7C93" w:rsidRDefault="00EB7C93">
            <w:pPr>
              <w:spacing w:line="256" w:lineRule="auto"/>
              <w:rPr>
                <w:sz w:val="18"/>
                <w:szCs w:val="18"/>
              </w:rPr>
            </w:pPr>
            <w:r w:rsidRPr="00EB7C93">
              <w:rPr>
                <w:sz w:val="18"/>
                <w:szCs w:val="18"/>
              </w:rPr>
              <w:t xml:space="preserve"> 276</w:t>
            </w:r>
          </w:p>
        </w:tc>
        <w:tc>
          <w:tcPr>
            <w:tcW w:w="1701" w:type="dxa"/>
            <w:tcBorders>
              <w:top w:val="single" w:sz="4" w:space="0" w:color="auto"/>
              <w:left w:val="single" w:sz="6" w:space="0" w:color="auto"/>
              <w:bottom w:val="single" w:sz="4" w:space="0" w:color="auto"/>
              <w:right w:val="single" w:sz="6" w:space="0" w:color="auto"/>
            </w:tcBorders>
            <w:vAlign w:val="center"/>
          </w:tcPr>
          <w:p w14:paraId="7BC12B0E" w14:textId="77777777" w:rsidR="00EB7C93" w:rsidRPr="00EB7C93" w:rsidRDefault="00EB7C93">
            <w:pPr>
              <w:spacing w:line="256" w:lineRule="auto"/>
              <w:rPr>
                <w:sz w:val="18"/>
                <w:szCs w:val="18"/>
                <w:lang w:val="en-US"/>
              </w:rPr>
            </w:pPr>
            <w:r w:rsidRPr="00EB7C93">
              <w:rPr>
                <w:sz w:val="18"/>
                <w:szCs w:val="18"/>
                <w:lang w:val="en-US"/>
              </w:rPr>
              <w:t>IB20A</w:t>
            </w:r>
          </w:p>
          <w:p w14:paraId="3C9DA91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18E92B" w14:textId="37EC16B6"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B60BE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F2C134"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1B9EC7C3" w14:textId="77777777" w:rsidTr="00EB7C93">
        <w:tc>
          <w:tcPr>
            <w:tcW w:w="709" w:type="dxa"/>
            <w:tcBorders>
              <w:top w:val="nil"/>
              <w:left w:val="single" w:sz="6" w:space="0" w:color="auto"/>
              <w:bottom w:val="nil"/>
              <w:right w:val="nil"/>
            </w:tcBorders>
            <w:hideMark/>
          </w:tcPr>
          <w:p w14:paraId="59F3C831"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853E207"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B82D68C" w14:textId="5D0F8848" w:rsidR="00EB7C93" w:rsidRPr="00EB7C93" w:rsidRDefault="00EB7C93" w:rsidP="00F34073">
            <w:pPr>
              <w:spacing w:line="256" w:lineRule="auto"/>
              <w:rPr>
                <w:b/>
                <w:bCs/>
                <w:sz w:val="18"/>
                <w:szCs w:val="18"/>
                <w:lang w:val="en-US"/>
              </w:rPr>
            </w:pPr>
            <w:r w:rsidRPr="00EB7C93">
              <w:rPr>
                <w:b/>
                <w:bCs/>
                <w:sz w:val="18"/>
                <w:szCs w:val="18"/>
                <w:lang w:val="en-US"/>
              </w:rPr>
              <w:t>Capitolul 1.5.7. Sanitare</w:t>
            </w:r>
          </w:p>
        </w:tc>
        <w:tc>
          <w:tcPr>
            <w:tcW w:w="1560" w:type="dxa"/>
            <w:tcBorders>
              <w:top w:val="nil"/>
              <w:left w:val="single" w:sz="6" w:space="0" w:color="auto"/>
              <w:bottom w:val="nil"/>
              <w:right w:val="nil"/>
            </w:tcBorders>
          </w:tcPr>
          <w:p w14:paraId="356D724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2C506B3" w14:textId="77777777" w:rsidR="00EB7C93" w:rsidRPr="00EB7C93" w:rsidRDefault="00EB7C93">
            <w:pPr>
              <w:spacing w:line="256" w:lineRule="auto"/>
              <w:rPr>
                <w:sz w:val="18"/>
                <w:szCs w:val="18"/>
                <w:lang w:val="en-US"/>
              </w:rPr>
            </w:pPr>
          </w:p>
        </w:tc>
      </w:tr>
      <w:tr w:rsidR="00EB7C93" w:rsidRPr="00EB7C93" w14:paraId="0A42D3A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562494D" w14:textId="77777777" w:rsidR="00EB7C93" w:rsidRPr="00EB7C93" w:rsidRDefault="00EB7C93">
            <w:pPr>
              <w:spacing w:line="256" w:lineRule="auto"/>
              <w:rPr>
                <w:sz w:val="18"/>
                <w:szCs w:val="18"/>
                <w:lang w:val="ru-RU"/>
              </w:rPr>
            </w:pPr>
            <w:r w:rsidRPr="00EB7C93">
              <w:rPr>
                <w:sz w:val="18"/>
                <w:szCs w:val="18"/>
              </w:rPr>
              <w:t>277</w:t>
            </w:r>
          </w:p>
        </w:tc>
        <w:tc>
          <w:tcPr>
            <w:tcW w:w="1701" w:type="dxa"/>
            <w:tcBorders>
              <w:top w:val="single" w:sz="4" w:space="0" w:color="auto"/>
              <w:left w:val="single" w:sz="6" w:space="0" w:color="auto"/>
              <w:bottom w:val="single" w:sz="4" w:space="0" w:color="auto"/>
              <w:right w:val="single" w:sz="6" w:space="0" w:color="auto"/>
            </w:tcBorders>
            <w:vAlign w:val="center"/>
          </w:tcPr>
          <w:p w14:paraId="7F3B0E3A" w14:textId="0EC2AA64" w:rsidR="00EB7C93" w:rsidRPr="00EB7C93" w:rsidRDefault="00EB7C93" w:rsidP="00F34073">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1B2EF763" w14:textId="18FF2411"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D5608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E56439"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3244158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0BF35B7" w14:textId="77777777" w:rsidR="00EB7C93" w:rsidRPr="00EB7C93" w:rsidRDefault="00EB7C93">
            <w:pPr>
              <w:spacing w:line="256" w:lineRule="auto"/>
              <w:rPr>
                <w:sz w:val="18"/>
                <w:szCs w:val="18"/>
              </w:rPr>
            </w:pPr>
            <w:r w:rsidRPr="00EB7C93">
              <w:rPr>
                <w:sz w:val="18"/>
                <w:szCs w:val="18"/>
              </w:rPr>
              <w:lastRenderedPageBreak/>
              <w:t xml:space="preserve"> 278</w:t>
            </w:r>
          </w:p>
        </w:tc>
        <w:tc>
          <w:tcPr>
            <w:tcW w:w="1701" w:type="dxa"/>
            <w:tcBorders>
              <w:top w:val="single" w:sz="4" w:space="0" w:color="auto"/>
              <w:left w:val="single" w:sz="6" w:space="0" w:color="auto"/>
              <w:bottom w:val="single" w:sz="4" w:space="0" w:color="auto"/>
              <w:right w:val="single" w:sz="6" w:space="0" w:color="auto"/>
            </w:tcBorders>
            <w:vAlign w:val="center"/>
          </w:tcPr>
          <w:p w14:paraId="7EF59FBC" w14:textId="0F175FCB" w:rsidR="00EB7C93" w:rsidRPr="00EB7C93" w:rsidRDefault="00EB7C93" w:rsidP="00F34073">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386A51C0" w14:textId="23734A89"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1CEFE2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F8077C"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141357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8FAFB6A" w14:textId="77777777" w:rsidR="00EB7C93" w:rsidRPr="00EB7C93" w:rsidRDefault="00EB7C93">
            <w:pPr>
              <w:spacing w:line="256" w:lineRule="auto"/>
              <w:rPr>
                <w:sz w:val="18"/>
                <w:szCs w:val="18"/>
              </w:rPr>
            </w:pPr>
            <w:r w:rsidRPr="00EB7C93">
              <w:rPr>
                <w:sz w:val="18"/>
                <w:szCs w:val="18"/>
              </w:rPr>
              <w:t xml:space="preserve"> 279</w:t>
            </w:r>
          </w:p>
        </w:tc>
        <w:tc>
          <w:tcPr>
            <w:tcW w:w="1701" w:type="dxa"/>
            <w:tcBorders>
              <w:top w:val="single" w:sz="4" w:space="0" w:color="auto"/>
              <w:left w:val="single" w:sz="6" w:space="0" w:color="auto"/>
              <w:bottom w:val="single" w:sz="4" w:space="0" w:color="auto"/>
              <w:right w:val="single" w:sz="6" w:space="0" w:color="auto"/>
            </w:tcBorders>
            <w:vAlign w:val="center"/>
          </w:tcPr>
          <w:p w14:paraId="4F8BF8C2" w14:textId="77777777" w:rsidR="00EB7C93" w:rsidRPr="00EB7C93" w:rsidRDefault="00EB7C93">
            <w:pPr>
              <w:spacing w:line="256" w:lineRule="auto"/>
              <w:rPr>
                <w:sz w:val="18"/>
                <w:szCs w:val="18"/>
                <w:lang w:val="en-US"/>
              </w:rPr>
            </w:pPr>
            <w:r w:rsidRPr="00EB7C93">
              <w:rPr>
                <w:sz w:val="18"/>
                <w:szCs w:val="18"/>
                <w:lang w:val="en-US"/>
              </w:rPr>
              <w:t>RpSB01A</w:t>
            </w:r>
          </w:p>
          <w:p w14:paraId="47D3100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50A446B" w14:textId="60A7E118"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5EF78D0"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FAA963"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4BE6B9D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DAD3C32" w14:textId="77777777" w:rsidR="00EB7C93" w:rsidRPr="00EB7C93" w:rsidRDefault="00EB7C93">
            <w:pPr>
              <w:spacing w:line="256" w:lineRule="auto"/>
              <w:rPr>
                <w:sz w:val="18"/>
                <w:szCs w:val="18"/>
              </w:rPr>
            </w:pPr>
            <w:r w:rsidRPr="00EB7C93">
              <w:rPr>
                <w:sz w:val="18"/>
                <w:szCs w:val="18"/>
              </w:rPr>
              <w:t xml:space="preserve"> 280</w:t>
            </w:r>
          </w:p>
        </w:tc>
        <w:tc>
          <w:tcPr>
            <w:tcW w:w="1701" w:type="dxa"/>
            <w:tcBorders>
              <w:top w:val="single" w:sz="4" w:space="0" w:color="auto"/>
              <w:left w:val="single" w:sz="6" w:space="0" w:color="auto"/>
              <w:bottom w:val="single" w:sz="4" w:space="0" w:color="auto"/>
              <w:right w:val="single" w:sz="6" w:space="0" w:color="auto"/>
            </w:tcBorders>
            <w:vAlign w:val="center"/>
          </w:tcPr>
          <w:p w14:paraId="29EB30E4" w14:textId="77777777" w:rsidR="00EB7C93" w:rsidRPr="00EB7C93" w:rsidRDefault="00EB7C93">
            <w:pPr>
              <w:spacing w:line="256" w:lineRule="auto"/>
              <w:rPr>
                <w:sz w:val="18"/>
                <w:szCs w:val="18"/>
                <w:lang w:val="en-US"/>
              </w:rPr>
            </w:pPr>
            <w:r w:rsidRPr="00EB7C93">
              <w:rPr>
                <w:sz w:val="18"/>
                <w:szCs w:val="18"/>
                <w:lang w:val="en-US"/>
              </w:rPr>
              <w:t>SB08C</w:t>
            </w:r>
          </w:p>
          <w:p w14:paraId="3EBF75D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A450463" w14:textId="51987406"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4C61E30"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F80D135"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74CA483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D735F6A" w14:textId="77777777" w:rsidR="00EB7C93" w:rsidRPr="00EB7C93" w:rsidRDefault="00EB7C93">
            <w:pPr>
              <w:spacing w:line="256" w:lineRule="auto"/>
              <w:rPr>
                <w:sz w:val="18"/>
                <w:szCs w:val="18"/>
              </w:rPr>
            </w:pPr>
            <w:r w:rsidRPr="00EB7C93">
              <w:rPr>
                <w:sz w:val="18"/>
                <w:szCs w:val="18"/>
              </w:rPr>
              <w:t xml:space="preserve"> 281</w:t>
            </w:r>
          </w:p>
        </w:tc>
        <w:tc>
          <w:tcPr>
            <w:tcW w:w="1701" w:type="dxa"/>
            <w:tcBorders>
              <w:top w:val="single" w:sz="4" w:space="0" w:color="auto"/>
              <w:left w:val="single" w:sz="6" w:space="0" w:color="auto"/>
              <w:bottom w:val="single" w:sz="4" w:space="0" w:color="auto"/>
              <w:right w:val="single" w:sz="6" w:space="0" w:color="auto"/>
            </w:tcBorders>
            <w:vAlign w:val="center"/>
          </w:tcPr>
          <w:p w14:paraId="7E205333" w14:textId="77777777" w:rsidR="00EB7C93" w:rsidRPr="00EB7C93" w:rsidRDefault="00EB7C93">
            <w:pPr>
              <w:spacing w:line="256" w:lineRule="auto"/>
              <w:rPr>
                <w:sz w:val="18"/>
                <w:szCs w:val="18"/>
                <w:lang w:val="en-US"/>
              </w:rPr>
            </w:pPr>
            <w:r w:rsidRPr="00EB7C93">
              <w:rPr>
                <w:sz w:val="18"/>
                <w:szCs w:val="18"/>
                <w:lang w:val="en-US"/>
              </w:rPr>
              <w:t>SB09C</w:t>
            </w:r>
          </w:p>
          <w:p w14:paraId="3924C8B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A8E5F1" w14:textId="157C0354"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C8A300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6188CE"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4EE33A2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F421A50" w14:textId="77777777" w:rsidR="00EB7C93" w:rsidRPr="00EB7C93" w:rsidRDefault="00EB7C93">
            <w:pPr>
              <w:spacing w:line="256" w:lineRule="auto"/>
              <w:rPr>
                <w:sz w:val="18"/>
                <w:szCs w:val="18"/>
              </w:rPr>
            </w:pPr>
            <w:r w:rsidRPr="00EB7C93">
              <w:rPr>
                <w:sz w:val="18"/>
                <w:szCs w:val="18"/>
              </w:rPr>
              <w:t xml:space="preserve"> 282</w:t>
            </w:r>
          </w:p>
        </w:tc>
        <w:tc>
          <w:tcPr>
            <w:tcW w:w="1701" w:type="dxa"/>
            <w:tcBorders>
              <w:top w:val="single" w:sz="4" w:space="0" w:color="auto"/>
              <w:left w:val="single" w:sz="6" w:space="0" w:color="auto"/>
              <w:bottom w:val="single" w:sz="4" w:space="0" w:color="auto"/>
              <w:right w:val="single" w:sz="6" w:space="0" w:color="auto"/>
            </w:tcBorders>
            <w:vAlign w:val="center"/>
          </w:tcPr>
          <w:p w14:paraId="75F833EB" w14:textId="77777777" w:rsidR="00EB7C93" w:rsidRPr="00EB7C93" w:rsidRDefault="00EB7C93">
            <w:pPr>
              <w:spacing w:line="256" w:lineRule="auto"/>
              <w:rPr>
                <w:sz w:val="18"/>
                <w:szCs w:val="18"/>
                <w:lang w:val="en-US"/>
              </w:rPr>
            </w:pPr>
            <w:r w:rsidRPr="00EB7C93">
              <w:rPr>
                <w:sz w:val="18"/>
                <w:szCs w:val="18"/>
                <w:lang w:val="en-US"/>
              </w:rPr>
              <w:t>SA15B</w:t>
            </w:r>
          </w:p>
          <w:p w14:paraId="4DECBBC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EE2714" w14:textId="29A7628A"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A5E08C0"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828989"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597EE57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E3B3E96" w14:textId="77777777" w:rsidR="00EB7C93" w:rsidRPr="00EB7C93" w:rsidRDefault="00EB7C93">
            <w:pPr>
              <w:spacing w:line="256" w:lineRule="auto"/>
              <w:rPr>
                <w:sz w:val="18"/>
                <w:szCs w:val="18"/>
              </w:rPr>
            </w:pPr>
            <w:r w:rsidRPr="00EB7C93">
              <w:rPr>
                <w:sz w:val="18"/>
                <w:szCs w:val="18"/>
              </w:rPr>
              <w:t xml:space="preserve"> 283</w:t>
            </w:r>
          </w:p>
        </w:tc>
        <w:tc>
          <w:tcPr>
            <w:tcW w:w="1701" w:type="dxa"/>
            <w:tcBorders>
              <w:top w:val="single" w:sz="4" w:space="0" w:color="auto"/>
              <w:left w:val="single" w:sz="6" w:space="0" w:color="auto"/>
              <w:bottom w:val="single" w:sz="4" w:space="0" w:color="auto"/>
              <w:right w:val="single" w:sz="6" w:space="0" w:color="auto"/>
            </w:tcBorders>
            <w:vAlign w:val="center"/>
          </w:tcPr>
          <w:p w14:paraId="41DCFED2" w14:textId="77777777" w:rsidR="00EB7C93" w:rsidRPr="00EB7C93" w:rsidRDefault="00EB7C93">
            <w:pPr>
              <w:spacing w:line="256" w:lineRule="auto"/>
              <w:rPr>
                <w:sz w:val="18"/>
                <w:szCs w:val="18"/>
                <w:lang w:val="en-US"/>
              </w:rPr>
            </w:pPr>
            <w:r w:rsidRPr="00EB7C93">
              <w:rPr>
                <w:sz w:val="18"/>
                <w:szCs w:val="18"/>
                <w:lang w:val="en-US"/>
              </w:rPr>
              <w:t>SC04C</w:t>
            </w:r>
          </w:p>
          <w:p w14:paraId="5628A1B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CD84DCA" w14:textId="5B140241"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12D164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BC57BE"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42D4DB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4361770" w14:textId="77777777" w:rsidR="00EB7C93" w:rsidRPr="00EB7C93" w:rsidRDefault="00EB7C93">
            <w:pPr>
              <w:spacing w:line="256" w:lineRule="auto"/>
              <w:rPr>
                <w:sz w:val="18"/>
                <w:szCs w:val="18"/>
              </w:rPr>
            </w:pPr>
            <w:r w:rsidRPr="00EB7C93">
              <w:rPr>
                <w:sz w:val="18"/>
                <w:szCs w:val="18"/>
              </w:rPr>
              <w:t xml:space="preserve"> 284</w:t>
            </w:r>
          </w:p>
        </w:tc>
        <w:tc>
          <w:tcPr>
            <w:tcW w:w="1701" w:type="dxa"/>
            <w:tcBorders>
              <w:top w:val="single" w:sz="4" w:space="0" w:color="auto"/>
              <w:left w:val="single" w:sz="6" w:space="0" w:color="auto"/>
              <w:bottom w:val="single" w:sz="4" w:space="0" w:color="auto"/>
              <w:right w:val="single" w:sz="6" w:space="0" w:color="auto"/>
            </w:tcBorders>
            <w:vAlign w:val="center"/>
          </w:tcPr>
          <w:p w14:paraId="5A2E24A3" w14:textId="77777777" w:rsidR="00EB7C93" w:rsidRPr="00EB7C93" w:rsidRDefault="00EB7C93">
            <w:pPr>
              <w:spacing w:line="256" w:lineRule="auto"/>
              <w:rPr>
                <w:sz w:val="18"/>
                <w:szCs w:val="18"/>
                <w:lang w:val="en-US"/>
              </w:rPr>
            </w:pPr>
            <w:r w:rsidRPr="00EB7C93">
              <w:rPr>
                <w:sz w:val="18"/>
                <w:szCs w:val="18"/>
                <w:lang w:val="en-US"/>
              </w:rPr>
              <w:t>SD04A</w:t>
            </w:r>
          </w:p>
          <w:p w14:paraId="3740724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4B9AF8" w14:textId="7EF3691A"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48511B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0613AA"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4948747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90AD047" w14:textId="77777777" w:rsidR="00EB7C93" w:rsidRPr="00EB7C93" w:rsidRDefault="00EB7C93">
            <w:pPr>
              <w:spacing w:line="256" w:lineRule="auto"/>
              <w:rPr>
                <w:sz w:val="18"/>
                <w:szCs w:val="18"/>
              </w:rPr>
            </w:pPr>
            <w:r w:rsidRPr="00EB7C93">
              <w:rPr>
                <w:sz w:val="18"/>
                <w:szCs w:val="18"/>
              </w:rPr>
              <w:t xml:space="preserve"> 285</w:t>
            </w:r>
          </w:p>
        </w:tc>
        <w:tc>
          <w:tcPr>
            <w:tcW w:w="1701" w:type="dxa"/>
            <w:tcBorders>
              <w:top w:val="single" w:sz="4" w:space="0" w:color="auto"/>
              <w:left w:val="single" w:sz="6" w:space="0" w:color="auto"/>
              <w:bottom w:val="single" w:sz="4" w:space="0" w:color="auto"/>
              <w:right w:val="single" w:sz="6" w:space="0" w:color="auto"/>
            </w:tcBorders>
            <w:vAlign w:val="center"/>
          </w:tcPr>
          <w:p w14:paraId="6EE4FE1F" w14:textId="77777777" w:rsidR="00EB7C93" w:rsidRPr="00EB7C93" w:rsidRDefault="00EB7C93">
            <w:pPr>
              <w:spacing w:line="256" w:lineRule="auto"/>
              <w:rPr>
                <w:sz w:val="18"/>
                <w:szCs w:val="18"/>
                <w:lang w:val="en-US"/>
              </w:rPr>
            </w:pPr>
            <w:r w:rsidRPr="00EB7C93">
              <w:rPr>
                <w:sz w:val="18"/>
                <w:szCs w:val="18"/>
                <w:lang w:val="en-US"/>
              </w:rPr>
              <w:t>SD19A</w:t>
            </w:r>
          </w:p>
          <w:p w14:paraId="61F5CC4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2115AA" w14:textId="329AFD47"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948E27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24C28E"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297A001" w14:textId="77777777" w:rsidTr="00EB7C93">
        <w:tc>
          <w:tcPr>
            <w:tcW w:w="709" w:type="dxa"/>
            <w:tcBorders>
              <w:top w:val="nil"/>
              <w:left w:val="single" w:sz="6" w:space="0" w:color="auto"/>
              <w:bottom w:val="nil"/>
              <w:right w:val="nil"/>
            </w:tcBorders>
            <w:hideMark/>
          </w:tcPr>
          <w:p w14:paraId="7BA8B984"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2E1F750"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109175AF" w14:textId="36533EBF" w:rsidR="00EB7C93" w:rsidRPr="00EB7C93" w:rsidRDefault="00EB7C93" w:rsidP="00F34073">
            <w:pPr>
              <w:spacing w:line="256" w:lineRule="auto"/>
              <w:rPr>
                <w:b/>
                <w:bCs/>
                <w:sz w:val="18"/>
                <w:szCs w:val="18"/>
                <w:lang w:val="en-US"/>
              </w:rPr>
            </w:pPr>
            <w:r w:rsidRPr="00EB7C93">
              <w:rPr>
                <w:b/>
                <w:bCs/>
                <w:sz w:val="18"/>
                <w:szCs w:val="18"/>
                <w:lang w:val="en-US"/>
              </w:rPr>
              <w:t>Capitolul 1.6. Biroul 336 medic</w:t>
            </w:r>
          </w:p>
        </w:tc>
        <w:tc>
          <w:tcPr>
            <w:tcW w:w="1560" w:type="dxa"/>
            <w:tcBorders>
              <w:top w:val="nil"/>
              <w:left w:val="single" w:sz="6" w:space="0" w:color="auto"/>
              <w:bottom w:val="nil"/>
              <w:right w:val="nil"/>
            </w:tcBorders>
          </w:tcPr>
          <w:p w14:paraId="375C6776"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EF9DCC7" w14:textId="77777777" w:rsidR="00EB7C93" w:rsidRPr="00EB7C93" w:rsidRDefault="00EB7C93">
            <w:pPr>
              <w:spacing w:line="256" w:lineRule="auto"/>
              <w:rPr>
                <w:sz w:val="18"/>
                <w:szCs w:val="18"/>
                <w:lang w:val="en-US"/>
              </w:rPr>
            </w:pPr>
          </w:p>
        </w:tc>
      </w:tr>
      <w:tr w:rsidR="00EB7C93" w:rsidRPr="00EB7C93" w14:paraId="17A25968" w14:textId="77777777" w:rsidTr="00EB7C93">
        <w:tc>
          <w:tcPr>
            <w:tcW w:w="709" w:type="dxa"/>
            <w:tcBorders>
              <w:top w:val="nil"/>
              <w:left w:val="single" w:sz="6" w:space="0" w:color="auto"/>
              <w:bottom w:val="nil"/>
              <w:right w:val="nil"/>
            </w:tcBorders>
          </w:tcPr>
          <w:p w14:paraId="0DE1F473"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306B8818"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CF7FE7F" w14:textId="2DFBF784" w:rsidR="00EB7C93" w:rsidRPr="00EB7C93" w:rsidRDefault="00EB7C93" w:rsidP="00F34073">
            <w:pPr>
              <w:spacing w:line="256" w:lineRule="auto"/>
              <w:rPr>
                <w:b/>
                <w:bCs/>
                <w:sz w:val="18"/>
                <w:szCs w:val="18"/>
                <w:lang w:val="en-US"/>
              </w:rPr>
            </w:pPr>
            <w:r w:rsidRPr="00EB7C93">
              <w:rPr>
                <w:b/>
                <w:bCs/>
                <w:sz w:val="18"/>
                <w:szCs w:val="18"/>
                <w:lang w:val="en-US"/>
              </w:rPr>
              <w:t>Capitolul 1.6.1. Pereti</w:t>
            </w:r>
          </w:p>
        </w:tc>
        <w:tc>
          <w:tcPr>
            <w:tcW w:w="1560" w:type="dxa"/>
            <w:tcBorders>
              <w:top w:val="nil"/>
              <w:left w:val="single" w:sz="6" w:space="0" w:color="auto"/>
              <w:bottom w:val="nil"/>
              <w:right w:val="nil"/>
            </w:tcBorders>
          </w:tcPr>
          <w:p w14:paraId="10EB3218"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9ED8209" w14:textId="77777777" w:rsidR="00EB7C93" w:rsidRPr="00EB7C93" w:rsidRDefault="00EB7C93">
            <w:pPr>
              <w:spacing w:line="256" w:lineRule="auto"/>
              <w:rPr>
                <w:sz w:val="18"/>
                <w:szCs w:val="18"/>
                <w:lang w:val="en-US"/>
              </w:rPr>
            </w:pPr>
          </w:p>
        </w:tc>
      </w:tr>
      <w:tr w:rsidR="00EB7C93" w:rsidRPr="00EB7C93" w14:paraId="2930A58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A4C9EDB" w14:textId="77777777" w:rsidR="00EB7C93" w:rsidRPr="00EB7C93" w:rsidRDefault="00EB7C93">
            <w:pPr>
              <w:spacing w:line="256" w:lineRule="auto"/>
              <w:rPr>
                <w:sz w:val="18"/>
                <w:szCs w:val="18"/>
                <w:lang w:val="ru-RU"/>
              </w:rPr>
            </w:pPr>
            <w:r w:rsidRPr="00EB7C93">
              <w:rPr>
                <w:sz w:val="18"/>
                <w:szCs w:val="18"/>
              </w:rPr>
              <w:t>286</w:t>
            </w:r>
          </w:p>
        </w:tc>
        <w:tc>
          <w:tcPr>
            <w:tcW w:w="1701" w:type="dxa"/>
            <w:tcBorders>
              <w:top w:val="single" w:sz="4" w:space="0" w:color="auto"/>
              <w:left w:val="single" w:sz="6" w:space="0" w:color="auto"/>
              <w:bottom w:val="single" w:sz="4" w:space="0" w:color="auto"/>
              <w:right w:val="single" w:sz="6" w:space="0" w:color="auto"/>
            </w:tcBorders>
            <w:vAlign w:val="center"/>
          </w:tcPr>
          <w:p w14:paraId="78771A9C" w14:textId="77777777" w:rsidR="00EB7C93" w:rsidRPr="00EB7C93" w:rsidRDefault="00EB7C93">
            <w:pPr>
              <w:spacing w:line="256" w:lineRule="auto"/>
              <w:rPr>
                <w:sz w:val="18"/>
                <w:szCs w:val="18"/>
                <w:lang w:val="en-US"/>
              </w:rPr>
            </w:pPr>
            <w:r w:rsidRPr="00EB7C93">
              <w:rPr>
                <w:sz w:val="18"/>
                <w:szCs w:val="18"/>
                <w:lang w:val="en-US"/>
              </w:rPr>
              <w:t>RpCJ35A k sal 0,5</w:t>
            </w:r>
          </w:p>
          <w:p w14:paraId="0C44D7D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AD7AB67" w14:textId="1BABEEFC"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D7713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206E34" w14:textId="77777777" w:rsidR="00EB7C93" w:rsidRPr="00EB7C93" w:rsidRDefault="00EB7C93">
            <w:pPr>
              <w:spacing w:line="256" w:lineRule="auto"/>
              <w:jc w:val="center"/>
              <w:rPr>
                <w:sz w:val="18"/>
                <w:szCs w:val="18"/>
              </w:rPr>
            </w:pPr>
            <w:r w:rsidRPr="00EB7C93">
              <w:rPr>
                <w:sz w:val="18"/>
                <w:szCs w:val="18"/>
              </w:rPr>
              <w:t>37,80</w:t>
            </w:r>
          </w:p>
        </w:tc>
      </w:tr>
      <w:tr w:rsidR="00EB7C93" w:rsidRPr="00EB7C93" w14:paraId="7C6E1EE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A4AB6FB" w14:textId="77777777" w:rsidR="00EB7C93" w:rsidRPr="00EB7C93" w:rsidRDefault="00EB7C93">
            <w:pPr>
              <w:spacing w:line="256" w:lineRule="auto"/>
              <w:rPr>
                <w:sz w:val="18"/>
                <w:szCs w:val="18"/>
              </w:rPr>
            </w:pPr>
            <w:r w:rsidRPr="00EB7C93">
              <w:rPr>
                <w:sz w:val="18"/>
                <w:szCs w:val="18"/>
              </w:rPr>
              <w:t xml:space="preserve"> 287</w:t>
            </w:r>
          </w:p>
        </w:tc>
        <w:tc>
          <w:tcPr>
            <w:tcW w:w="1701" w:type="dxa"/>
            <w:tcBorders>
              <w:top w:val="single" w:sz="4" w:space="0" w:color="auto"/>
              <w:left w:val="single" w:sz="6" w:space="0" w:color="auto"/>
              <w:bottom w:val="single" w:sz="4" w:space="0" w:color="auto"/>
              <w:right w:val="single" w:sz="6" w:space="0" w:color="auto"/>
            </w:tcBorders>
            <w:vAlign w:val="center"/>
          </w:tcPr>
          <w:p w14:paraId="44107673" w14:textId="1FB44603" w:rsidR="00EB7C93" w:rsidRPr="00EB7C93" w:rsidRDefault="00EB7C93" w:rsidP="00F34073">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109C2AA8" w14:textId="61EEA7E5"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21D2AC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FDD8AC"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90625B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7A4EE72" w14:textId="77777777" w:rsidR="00EB7C93" w:rsidRPr="00EB7C93" w:rsidRDefault="00EB7C93">
            <w:pPr>
              <w:spacing w:line="256" w:lineRule="auto"/>
              <w:rPr>
                <w:sz w:val="18"/>
                <w:szCs w:val="18"/>
              </w:rPr>
            </w:pPr>
            <w:r w:rsidRPr="00EB7C93">
              <w:rPr>
                <w:sz w:val="18"/>
                <w:szCs w:val="18"/>
              </w:rPr>
              <w:t xml:space="preserve"> 288</w:t>
            </w:r>
          </w:p>
        </w:tc>
        <w:tc>
          <w:tcPr>
            <w:tcW w:w="1701" w:type="dxa"/>
            <w:tcBorders>
              <w:top w:val="single" w:sz="4" w:space="0" w:color="auto"/>
              <w:left w:val="single" w:sz="6" w:space="0" w:color="auto"/>
              <w:bottom w:val="single" w:sz="4" w:space="0" w:color="auto"/>
              <w:right w:val="single" w:sz="6" w:space="0" w:color="auto"/>
            </w:tcBorders>
            <w:vAlign w:val="center"/>
          </w:tcPr>
          <w:p w14:paraId="59FEDECE" w14:textId="68870AC0"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E54CDC1" w14:textId="3D7910D2"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666687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C260BD" w14:textId="77777777" w:rsidR="00EB7C93" w:rsidRPr="00EB7C93" w:rsidRDefault="00EB7C93">
            <w:pPr>
              <w:spacing w:line="256" w:lineRule="auto"/>
              <w:jc w:val="center"/>
              <w:rPr>
                <w:sz w:val="18"/>
                <w:szCs w:val="18"/>
              </w:rPr>
            </w:pPr>
            <w:r w:rsidRPr="00EB7C93">
              <w:rPr>
                <w:sz w:val="18"/>
                <w:szCs w:val="18"/>
              </w:rPr>
              <w:t>39,80</w:t>
            </w:r>
          </w:p>
        </w:tc>
      </w:tr>
      <w:tr w:rsidR="00EB7C93" w:rsidRPr="00EB7C93" w14:paraId="53AA25E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BE31096" w14:textId="77777777" w:rsidR="00EB7C93" w:rsidRPr="00EB7C93" w:rsidRDefault="00EB7C93">
            <w:pPr>
              <w:spacing w:line="256" w:lineRule="auto"/>
              <w:rPr>
                <w:sz w:val="18"/>
                <w:szCs w:val="18"/>
              </w:rPr>
            </w:pPr>
            <w:r w:rsidRPr="00EB7C93">
              <w:rPr>
                <w:sz w:val="18"/>
                <w:szCs w:val="18"/>
              </w:rPr>
              <w:t xml:space="preserve"> 289</w:t>
            </w:r>
          </w:p>
        </w:tc>
        <w:tc>
          <w:tcPr>
            <w:tcW w:w="1701" w:type="dxa"/>
            <w:tcBorders>
              <w:top w:val="single" w:sz="4" w:space="0" w:color="auto"/>
              <w:left w:val="single" w:sz="6" w:space="0" w:color="auto"/>
              <w:bottom w:val="single" w:sz="4" w:space="0" w:color="auto"/>
              <w:right w:val="single" w:sz="6" w:space="0" w:color="auto"/>
            </w:tcBorders>
            <w:vAlign w:val="center"/>
          </w:tcPr>
          <w:p w14:paraId="5100429A" w14:textId="77777777" w:rsidR="00EB7C93" w:rsidRPr="00EB7C93" w:rsidRDefault="00EB7C93">
            <w:pPr>
              <w:spacing w:line="256" w:lineRule="auto"/>
              <w:rPr>
                <w:sz w:val="18"/>
                <w:szCs w:val="18"/>
                <w:lang w:val="en-US"/>
              </w:rPr>
            </w:pPr>
            <w:r w:rsidRPr="00EB7C93">
              <w:rPr>
                <w:sz w:val="18"/>
                <w:szCs w:val="18"/>
                <w:lang w:val="en-US"/>
              </w:rPr>
              <w:t>CF02B</w:t>
            </w:r>
          </w:p>
          <w:p w14:paraId="1207EE6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545512" w14:textId="2E603FB7"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505C5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F47145"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59E0340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17DE856" w14:textId="77777777" w:rsidR="00EB7C93" w:rsidRPr="00EB7C93" w:rsidRDefault="00EB7C93">
            <w:pPr>
              <w:spacing w:line="256" w:lineRule="auto"/>
              <w:rPr>
                <w:sz w:val="18"/>
                <w:szCs w:val="18"/>
              </w:rPr>
            </w:pPr>
            <w:r w:rsidRPr="00EB7C93">
              <w:rPr>
                <w:sz w:val="18"/>
                <w:szCs w:val="18"/>
              </w:rPr>
              <w:t xml:space="preserve"> 290</w:t>
            </w:r>
          </w:p>
        </w:tc>
        <w:tc>
          <w:tcPr>
            <w:tcW w:w="1701" w:type="dxa"/>
            <w:tcBorders>
              <w:top w:val="single" w:sz="4" w:space="0" w:color="auto"/>
              <w:left w:val="single" w:sz="6" w:space="0" w:color="auto"/>
              <w:bottom w:val="single" w:sz="4" w:space="0" w:color="auto"/>
              <w:right w:val="single" w:sz="6" w:space="0" w:color="auto"/>
            </w:tcBorders>
            <w:vAlign w:val="center"/>
          </w:tcPr>
          <w:p w14:paraId="16471305" w14:textId="77777777" w:rsidR="00EB7C93" w:rsidRPr="00EB7C93" w:rsidRDefault="00EB7C93">
            <w:pPr>
              <w:spacing w:line="256" w:lineRule="auto"/>
              <w:rPr>
                <w:sz w:val="18"/>
                <w:szCs w:val="18"/>
                <w:lang w:val="en-US"/>
              </w:rPr>
            </w:pPr>
            <w:r w:rsidRPr="00EB7C93">
              <w:rPr>
                <w:sz w:val="18"/>
                <w:szCs w:val="18"/>
                <w:lang w:val="en-US"/>
              </w:rPr>
              <w:t>CF50B</w:t>
            </w:r>
          </w:p>
          <w:p w14:paraId="3FB1703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4A02B9" w14:textId="35EBB3DF"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957627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69B20C" w14:textId="77777777" w:rsidR="00EB7C93" w:rsidRPr="00EB7C93" w:rsidRDefault="00EB7C93">
            <w:pPr>
              <w:spacing w:line="256" w:lineRule="auto"/>
              <w:jc w:val="center"/>
              <w:rPr>
                <w:sz w:val="18"/>
                <w:szCs w:val="18"/>
              </w:rPr>
            </w:pPr>
            <w:r w:rsidRPr="00EB7C93">
              <w:rPr>
                <w:sz w:val="18"/>
                <w:szCs w:val="18"/>
              </w:rPr>
              <w:t>37,80</w:t>
            </w:r>
          </w:p>
        </w:tc>
      </w:tr>
      <w:tr w:rsidR="00EB7C93" w:rsidRPr="00EB7C93" w14:paraId="6FA7527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938B6D4" w14:textId="77777777" w:rsidR="00EB7C93" w:rsidRPr="00EB7C93" w:rsidRDefault="00EB7C93">
            <w:pPr>
              <w:spacing w:line="256" w:lineRule="auto"/>
              <w:rPr>
                <w:sz w:val="18"/>
                <w:szCs w:val="18"/>
              </w:rPr>
            </w:pPr>
            <w:r w:rsidRPr="00EB7C93">
              <w:rPr>
                <w:sz w:val="18"/>
                <w:szCs w:val="18"/>
              </w:rPr>
              <w:t xml:space="preserve"> 291</w:t>
            </w:r>
          </w:p>
        </w:tc>
        <w:tc>
          <w:tcPr>
            <w:tcW w:w="1701" w:type="dxa"/>
            <w:tcBorders>
              <w:top w:val="single" w:sz="4" w:space="0" w:color="auto"/>
              <w:left w:val="single" w:sz="6" w:space="0" w:color="auto"/>
              <w:bottom w:val="single" w:sz="4" w:space="0" w:color="auto"/>
              <w:right w:val="single" w:sz="6" w:space="0" w:color="auto"/>
            </w:tcBorders>
            <w:vAlign w:val="center"/>
          </w:tcPr>
          <w:p w14:paraId="5FCAA507" w14:textId="77777777" w:rsidR="00EB7C93" w:rsidRPr="00EB7C93" w:rsidRDefault="00EB7C93">
            <w:pPr>
              <w:spacing w:line="256" w:lineRule="auto"/>
              <w:rPr>
                <w:sz w:val="18"/>
                <w:szCs w:val="18"/>
                <w:lang w:val="en-US"/>
              </w:rPr>
            </w:pPr>
            <w:r w:rsidRPr="00EB7C93">
              <w:rPr>
                <w:sz w:val="18"/>
                <w:szCs w:val="18"/>
                <w:lang w:val="en-US"/>
              </w:rPr>
              <w:t>CF17C</w:t>
            </w:r>
          </w:p>
          <w:p w14:paraId="7C29D85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C636378" w14:textId="0AD8B02F"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BEBF31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D9CD56" w14:textId="77777777" w:rsidR="00EB7C93" w:rsidRPr="00EB7C93" w:rsidRDefault="00EB7C93">
            <w:pPr>
              <w:spacing w:line="256" w:lineRule="auto"/>
              <w:jc w:val="center"/>
              <w:rPr>
                <w:sz w:val="18"/>
                <w:szCs w:val="18"/>
              </w:rPr>
            </w:pPr>
            <w:r w:rsidRPr="00EB7C93">
              <w:rPr>
                <w:sz w:val="18"/>
                <w:szCs w:val="18"/>
              </w:rPr>
              <w:t>37,80</w:t>
            </w:r>
          </w:p>
        </w:tc>
      </w:tr>
      <w:tr w:rsidR="00EB7C93" w:rsidRPr="00EB7C93" w14:paraId="1D8103F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114044A" w14:textId="77777777" w:rsidR="00EB7C93" w:rsidRPr="00EB7C93" w:rsidRDefault="00EB7C93">
            <w:pPr>
              <w:spacing w:line="256" w:lineRule="auto"/>
              <w:rPr>
                <w:sz w:val="18"/>
                <w:szCs w:val="18"/>
              </w:rPr>
            </w:pPr>
            <w:r w:rsidRPr="00EB7C93">
              <w:rPr>
                <w:sz w:val="18"/>
                <w:szCs w:val="18"/>
              </w:rPr>
              <w:t xml:space="preserve"> 292</w:t>
            </w:r>
          </w:p>
        </w:tc>
        <w:tc>
          <w:tcPr>
            <w:tcW w:w="1701" w:type="dxa"/>
            <w:tcBorders>
              <w:top w:val="single" w:sz="4" w:space="0" w:color="auto"/>
              <w:left w:val="single" w:sz="6" w:space="0" w:color="auto"/>
              <w:bottom w:val="single" w:sz="4" w:space="0" w:color="auto"/>
              <w:right w:val="single" w:sz="6" w:space="0" w:color="auto"/>
            </w:tcBorders>
            <w:vAlign w:val="center"/>
          </w:tcPr>
          <w:p w14:paraId="77F548FF" w14:textId="77777777" w:rsidR="00EB7C93" w:rsidRPr="00EB7C93" w:rsidRDefault="00EB7C93">
            <w:pPr>
              <w:spacing w:line="256" w:lineRule="auto"/>
              <w:rPr>
                <w:sz w:val="18"/>
                <w:szCs w:val="18"/>
                <w:lang w:val="en-US"/>
              </w:rPr>
            </w:pPr>
            <w:r w:rsidRPr="00EB7C93">
              <w:rPr>
                <w:sz w:val="18"/>
                <w:szCs w:val="18"/>
                <w:lang w:val="en-US"/>
              </w:rPr>
              <w:t>CF51B</w:t>
            </w:r>
          </w:p>
          <w:p w14:paraId="17FE4EB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927C46" w14:textId="240CEF92"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B6655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5B9C1D" w14:textId="77777777" w:rsidR="00EB7C93" w:rsidRPr="00EB7C93" w:rsidRDefault="00EB7C93">
            <w:pPr>
              <w:spacing w:line="256" w:lineRule="auto"/>
              <w:jc w:val="center"/>
              <w:rPr>
                <w:sz w:val="18"/>
                <w:szCs w:val="18"/>
              </w:rPr>
            </w:pPr>
            <w:r w:rsidRPr="00EB7C93">
              <w:rPr>
                <w:sz w:val="18"/>
                <w:szCs w:val="18"/>
              </w:rPr>
              <w:t>37,80</w:t>
            </w:r>
          </w:p>
        </w:tc>
      </w:tr>
      <w:tr w:rsidR="00EB7C93" w:rsidRPr="00EB7C93" w14:paraId="35A8803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982D99F" w14:textId="77777777" w:rsidR="00EB7C93" w:rsidRPr="00EB7C93" w:rsidRDefault="00EB7C93">
            <w:pPr>
              <w:spacing w:line="256" w:lineRule="auto"/>
              <w:rPr>
                <w:sz w:val="18"/>
                <w:szCs w:val="18"/>
              </w:rPr>
            </w:pPr>
            <w:r w:rsidRPr="00EB7C93">
              <w:rPr>
                <w:sz w:val="18"/>
                <w:szCs w:val="18"/>
              </w:rPr>
              <w:t xml:space="preserve"> 293</w:t>
            </w:r>
          </w:p>
        </w:tc>
        <w:tc>
          <w:tcPr>
            <w:tcW w:w="1701" w:type="dxa"/>
            <w:tcBorders>
              <w:top w:val="single" w:sz="4" w:space="0" w:color="auto"/>
              <w:left w:val="single" w:sz="6" w:space="0" w:color="auto"/>
              <w:bottom w:val="single" w:sz="4" w:space="0" w:color="auto"/>
              <w:right w:val="single" w:sz="6" w:space="0" w:color="auto"/>
            </w:tcBorders>
            <w:vAlign w:val="center"/>
          </w:tcPr>
          <w:p w14:paraId="5831D956" w14:textId="1F4F7A40"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D05F0CE" w14:textId="4711A44B"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7F3DD5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7FFA0C" w14:textId="77777777" w:rsidR="00EB7C93" w:rsidRPr="00EB7C93" w:rsidRDefault="00EB7C93">
            <w:pPr>
              <w:spacing w:line="256" w:lineRule="auto"/>
              <w:jc w:val="center"/>
              <w:rPr>
                <w:sz w:val="18"/>
                <w:szCs w:val="18"/>
              </w:rPr>
            </w:pPr>
            <w:r w:rsidRPr="00EB7C93">
              <w:rPr>
                <w:sz w:val="18"/>
                <w:szCs w:val="18"/>
              </w:rPr>
              <w:t>37,80</w:t>
            </w:r>
          </w:p>
        </w:tc>
      </w:tr>
      <w:tr w:rsidR="00EB7C93" w:rsidRPr="00EB7C93" w14:paraId="77F870D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C4BA05D" w14:textId="77777777" w:rsidR="00EB7C93" w:rsidRPr="00EB7C93" w:rsidRDefault="00EB7C93">
            <w:pPr>
              <w:spacing w:line="256" w:lineRule="auto"/>
              <w:rPr>
                <w:sz w:val="18"/>
                <w:szCs w:val="18"/>
              </w:rPr>
            </w:pPr>
            <w:r w:rsidRPr="00EB7C93">
              <w:rPr>
                <w:sz w:val="18"/>
                <w:szCs w:val="18"/>
              </w:rPr>
              <w:t xml:space="preserve"> 294</w:t>
            </w:r>
          </w:p>
        </w:tc>
        <w:tc>
          <w:tcPr>
            <w:tcW w:w="1701" w:type="dxa"/>
            <w:tcBorders>
              <w:top w:val="single" w:sz="4" w:space="0" w:color="auto"/>
              <w:left w:val="single" w:sz="6" w:space="0" w:color="auto"/>
              <w:bottom w:val="single" w:sz="4" w:space="0" w:color="auto"/>
              <w:right w:val="single" w:sz="6" w:space="0" w:color="auto"/>
            </w:tcBorders>
            <w:vAlign w:val="center"/>
          </w:tcPr>
          <w:p w14:paraId="574DF24B" w14:textId="0D0F7C27" w:rsidR="00EB7C93" w:rsidRPr="00EB7C93" w:rsidRDefault="00EB7C93" w:rsidP="00F34073">
            <w:pPr>
              <w:spacing w:line="256" w:lineRule="auto"/>
              <w:rPr>
                <w:sz w:val="18"/>
                <w:szCs w:val="18"/>
                <w:lang w:val="ru-RU"/>
              </w:rPr>
            </w:pPr>
            <w:r w:rsidRPr="00EB7C93">
              <w:rPr>
                <w:sz w:val="18"/>
                <w:szCs w:val="18"/>
                <w:lang w:val="en-US"/>
              </w:rPr>
              <w:t>CF57A</w:t>
            </w:r>
          </w:p>
        </w:tc>
        <w:tc>
          <w:tcPr>
            <w:tcW w:w="4961" w:type="dxa"/>
            <w:tcBorders>
              <w:top w:val="single" w:sz="4" w:space="0" w:color="auto"/>
              <w:left w:val="single" w:sz="6" w:space="0" w:color="auto"/>
              <w:bottom w:val="single" w:sz="4" w:space="0" w:color="auto"/>
              <w:right w:val="single" w:sz="6" w:space="0" w:color="auto"/>
            </w:tcBorders>
            <w:vAlign w:val="center"/>
          </w:tcPr>
          <w:p w14:paraId="2B00A736" w14:textId="261A9DB7"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31B85C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E70D5C" w14:textId="77777777" w:rsidR="00EB7C93" w:rsidRPr="00EB7C93" w:rsidRDefault="00EB7C93">
            <w:pPr>
              <w:spacing w:line="256" w:lineRule="auto"/>
              <w:jc w:val="center"/>
              <w:rPr>
                <w:sz w:val="18"/>
                <w:szCs w:val="18"/>
              </w:rPr>
            </w:pPr>
            <w:r w:rsidRPr="00EB7C93">
              <w:rPr>
                <w:sz w:val="18"/>
                <w:szCs w:val="18"/>
              </w:rPr>
              <w:t>37,80</w:t>
            </w:r>
          </w:p>
        </w:tc>
      </w:tr>
      <w:tr w:rsidR="00EB7C93" w:rsidRPr="00EB7C93" w14:paraId="37D2A73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10EC473" w14:textId="77777777" w:rsidR="00EB7C93" w:rsidRPr="00EB7C93" w:rsidRDefault="00EB7C93">
            <w:pPr>
              <w:spacing w:line="256" w:lineRule="auto"/>
              <w:rPr>
                <w:sz w:val="18"/>
                <w:szCs w:val="18"/>
              </w:rPr>
            </w:pPr>
            <w:r w:rsidRPr="00EB7C93">
              <w:rPr>
                <w:sz w:val="18"/>
                <w:szCs w:val="18"/>
              </w:rPr>
              <w:t xml:space="preserve"> 295</w:t>
            </w:r>
          </w:p>
        </w:tc>
        <w:tc>
          <w:tcPr>
            <w:tcW w:w="1701" w:type="dxa"/>
            <w:tcBorders>
              <w:top w:val="single" w:sz="4" w:space="0" w:color="auto"/>
              <w:left w:val="single" w:sz="6" w:space="0" w:color="auto"/>
              <w:bottom w:val="single" w:sz="4" w:space="0" w:color="auto"/>
              <w:right w:val="single" w:sz="6" w:space="0" w:color="auto"/>
            </w:tcBorders>
            <w:vAlign w:val="center"/>
          </w:tcPr>
          <w:p w14:paraId="7051688A" w14:textId="403359F9" w:rsidR="00EB7C93" w:rsidRPr="00EB7C93" w:rsidRDefault="00EB7C93" w:rsidP="00F34073">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3BAC294" w14:textId="7F281826"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EC79C9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CEBA6D" w14:textId="77777777" w:rsidR="00EB7C93" w:rsidRPr="00EB7C93" w:rsidRDefault="00EB7C93">
            <w:pPr>
              <w:spacing w:line="256" w:lineRule="auto"/>
              <w:jc w:val="center"/>
              <w:rPr>
                <w:sz w:val="18"/>
                <w:szCs w:val="18"/>
              </w:rPr>
            </w:pPr>
            <w:r w:rsidRPr="00EB7C93">
              <w:rPr>
                <w:sz w:val="18"/>
                <w:szCs w:val="18"/>
              </w:rPr>
              <w:t>37,80</w:t>
            </w:r>
          </w:p>
        </w:tc>
      </w:tr>
      <w:tr w:rsidR="00EB7C93" w:rsidRPr="00EB7C93" w14:paraId="5656ADA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765A4A0" w14:textId="77777777" w:rsidR="00EB7C93" w:rsidRPr="00EB7C93" w:rsidRDefault="00EB7C93">
            <w:pPr>
              <w:spacing w:line="256" w:lineRule="auto"/>
              <w:rPr>
                <w:sz w:val="18"/>
                <w:szCs w:val="18"/>
              </w:rPr>
            </w:pPr>
            <w:r w:rsidRPr="00EB7C93">
              <w:rPr>
                <w:sz w:val="18"/>
                <w:szCs w:val="18"/>
              </w:rPr>
              <w:t xml:space="preserve"> 296</w:t>
            </w:r>
          </w:p>
        </w:tc>
        <w:tc>
          <w:tcPr>
            <w:tcW w:w="1701" w:type="dxa"/>
            <w:tcBorders>
              <w:top w:val="single" w:sz="4" w:space="0" w:color="auto"/>
              <w:left w:val="single" w:sz="6" w:space="0" w:color="auto"/>
              <w:bottom w:val="single" w:sz="4" w:space="0" w:color="auto"/>
              <w:right w:val="single" w:sz="6" w:space="0" w:color="auto"/>
            </w:tcBorders>
            <w:vAlign w:val="center"/>
          </w:tcPr>
          <w:p w14:paraId="01695815" w14:textId="77777777" w:rsidR="00EB7C93" w:rsidRPr="00EB7C93" w:rsidRDefault="00EB7C93">
            <w:pPr>
              <w:spacing w:line="256" w:lineRule="auto"/>
              <w:rPr>
                <w:sz w:val="18"/>
                <w:szCs w:val="18"/>
                <w:lang w:val="en-US"/>
              </w:rPr>
            </w:pPr>
            <w:r w:rsidRPr="00EB7C93">
              <w:rPr>
                <w:sz w:val="18"/>
                <w:szCs w:val="18"/>
                <w:lang w:val="en-US"/>
              </w:rPr>
              <w:t>CN06A</w:t>
            </w:r>
          </w:p>
          <w:p w14:paraId="4164DBD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FD7DBE7" w14:textId="2BC320D9"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1C025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9279C7" w14:textId="77777777" w:rsidR="00EB7C93" w:rsidRPr="00EB7C93" w:rsidRDefault="00EB7C93">
            <w:pPr>
              <w:spacing w:line="256" w:lineRule="auto"/>
              <w:jc w:val="center"/>
              <w:rPr>
                <w:sz w:val="18"/>
                <w:szCs w:val="18"/>
              </w:rPr>
            </w:pPr>
            <w:r w:rsidRPr="00EB7C93">
              <w:rPr>
                <w:sz w:val="18"/>
                <w:szCs w:val="18"/>
              </w:rPr>
              <w:t>37,80</w:t>
            </w:r>
          </w:p>
        </w:tc>
      </w:tr>
      <w:tr w:rsidR="00EB7C93" w:rsidRPr="00EB7C93" w14:paraId="59E6B30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650716D" w14:textId="77777777" w:rsidR="00EB7C93" w:rsidRPr="00EB7C93" w:rsidRDefault="00EB7C93">
            <w:pPr>
              <w:spacing w:line="256" w:lineRule="auto"/>
              <w:rPr>
                <w:sz w:val="18"/>
                <w:szCs w:val="18"/>
              </w:rPr>
            </w:pPr>
            <w:r w:rsidRPr="00EB7C93">
              <w:rPr>
                <w:sz w:val="18"/>
                <w:szCs w:val="18"/>
              </w:rPr>
              <w:t xml:space="preserve"> 297</w:t>
            </w:r>
          </w:p>
        </w:tc>
        <w:tc>
          <w:tcPr>
            <w:tcW w:w="1701" w:type="dxa"/>
            <w:tcBorders>
              <w:top w:val="single" w:sz="4" w:space="0" w:color="auto"/>
              <w:left w:val="single" w:sz="6" w:space="0" w:color="auto"/>
              <w:bottom w:val="single" w:sz="4" w:space="0" w:color="auto"/>
              <w:right w:val="single" w:sz="6" w:space="0" w:color="auto"/>
            </w:tcBorders>
            <w:vAlign w:val="center"/>
          </w:tcPr>
          <w:p w14:paraId="418F4320" w14:textId="77CFEF9B" w:rsidR="00EB7C93" w:rsidRPr="00EB7C93" w:rsidRDefault="00EB7C93" w:rsidP="00F34073">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4BB5BEDB" w14:textId="456E1908"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 xml:space="preserve">Grile de ventilatie gata confectionate din PVC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667BE5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FEB15B"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9B72BE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26F95AD" w14:textId="77777777" w:rsidR="00EB7C93" w:rsidRPr="00EB7C93" w:rsidRDefault="00EB7C93">
            <w:pPr>
              <w:spacing w:line="256" w:lineRule="auto"/>
              <w:rPr>
                <w:sz w:val="18"/>
                <w:szCs w:val="18"/>
              </w:rPr>
            </w:pPr>
            <w:r w:rsidRPr="00EB7C93">
              <w:rPr>
                <w:sz w:val="18"/>
                <w:szCs w:val="18"/>
              </w:rPr>
              <w:t xml:space="preserve"> 298</w:t>
            </w:r>
          </w:p>
        </w:tc>
        <w:tc>
          <w:tcPr>
            <w:tcW w:w="1701" w:type="dxa"/>
            <w:tcBorders>
              <w:top w:val="single" w:sz="4" w:space="0" w:color="auto"/>
              <w:left w:val="single" w:sz="6" w:space="0" w:color="auto"/>
              <w:bottom w:val="single" w:sz="4" w:space="0" w:color="auto"/>
              <w:right w:val="single" w:sz="6" w:space="0" w:color="auto"/>
            </w:tcBorders>
            <w:vAlign w:val="center"/>
          </w:tcPr>
          <w:p w14:paraId="0DCDB7D0" w14:textId="77777777" w:rsidR="00EB7C93" w:rsidRPr="00EB7C93" w:rsidRDefault="00EB7C93">
            <w:pPr>
              <w:spacing w:line="256" w:lineRule="auto"/>
              <w:rPr>
                <w:sz w:val="18"/>
                <w:szCs w:val="18"/>
                <w:lang w:val="en-US"/>
              </w:rPr>
            </w:pPr>
            <w:r w:rsidRPr="00EB7C93">
              <w:rPr>
                <w:sz w:val="18"/>
                <w:szCs w:val="18"/>
                <w:lang w:val="en-US"/>
              </w:rPr>
              <w:t>CI22B</w:t>
            </w:r>
          </w:p>
          <w:p w14:paraId="28114F4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3A88C4" w14:textId="42941172" w:rsidR="00EB7C93" w:rsidRPr="00EB7C93" w:rsidRDefault="00EB7C93" w:rsidP="00F34073">
            <w:pPr>
              <w:adjustRightInd w:val="0"/>
              <w:spacing w:line="256" w:lineRule="auto"/>
              <w:rPr>
                <w:rFonts w:ascii="Times New Roman CYR" w:hAnsi="Times New Roman CYR" w:cs="Times New Roman CYR"/>
                <w:sz w:val="18"/>
                <w:szCs w:val="18"/>
              </w:rPr>
            </w:pPr>
            <w:r w:rsidRPr="00EB7C93">
              <w:rPr>
                <w:sz w:val="18"/>
                <w:szCs w:val="18"/>
              </w:rPr>
              <w:t>Placaj din placute de ceramica (la pereti, stilpi, pilastri si glafuri)  fixate de adeziv (amestec uscat),  dimensiuni  placute: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E9DAD0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03E00D"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062BD7A" w14:textId="77777777" w:rsidTr="00EB7C93">
        <w:tc>
          <w:tcPr>
            <w:tcW w:w="709" w:type="dxa"/>
            <w:tcBorders>
              <w:top w:val="nil"/>
              <w:left w:val="single" w:sz="6" w:space="0" w:color="auto"/>
              <w:bottom w:val="nil"/>
              <w:right w:val="nil"/>
            </w:tcBorders>
            <w:hideMark/>
          </w:tcPr>
          <w:p w14:paraId="731B8325"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018320ED"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0260DF2" w14:textId="35F7C1EF" w:rsidR="00EB7C93" w:rsidRPr="00EB7C93" w:rsidRDefault="00EB7C93" w:rsidP="00342FA4">
            <w:pPr>
              <w:spacing w:line="256" w:lineRule="auto"/>
              <w:rPr>
                <w:b/>
                <w:bCs/>
                <w:sz w:val="18"/>
                <w:szCs w:val="18"/>
                <w:lang w:val="en-US"/>
              </w:rPr>
            </w:pPr>
            <w:r w:rsidRPr="00EB7C93">
              <w:rPr>
                <w:b/>
                <w:bCs/>
                <w:sz w:val="18"/>
                <w:szCs w:val="18"/>
                <w:lang w:val="en-US"/>
              </w:rPr>
              <w:t>Capitolul 1.6.2. Glafuri</w:t>
            </w:r>
          </w:p>
        </w:tc>
        <w:tc>
          <w:tcPr>
            <w:tcW w:w="1560" w:type="dxa"/>
            <w:tcBorders>
              <w:top w:val="nil"/>
              <w:left w:val="single" w:sz="6" w:space="0" w:color="auto"/>
              <w:bottom w:val="nil"/>
              <w:right w:val="nil"/>
            </w:tcBorders>
          </w:tcPr>
          <w:p w14:paraId="4EF1A7A9"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7B9DD12" w14:textId="77777777" w:rsidR="00EB7C93" w:rsidRPr="00EB7C93" w:rsidRDefault="00EB7C93">
            <w:pPr>
              <w:spacing w:line="256" w:lineRule="auto"/>
              <w:rPr>
                <w:sz w:val="18"/>
                <w:szCs w:val="18"/>
                <w:lang w:val="en-US"/>
              </w:rPr>
            </w:pPr>
          </w:p>
        </w:tc>
      </w:tr>
      <w:tr w:rsidR="00EB7C93" w:rsidRPr="00EB7C93" w14:paraId="423374F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70BC52B" w14:textId="77777777" w:rsidR="00EB7C93" w:rsidRPr="00EB7C93" w:rsidRDefault="00EB7C93">
            <w:pPr>
              <w:spacing w:line="256" w:lineRule="auto"/>
              <w:rPr>
                <w:sz w:val="18"/>
                <w:szCs w:val="18"/>
                <w:lang w:val="ru-RU"/>
              </w:rPr>
            </w:pPr>
            <w:r w:rsidRPr="00EB7C93">
              <w:rPr>
                <w:sz w:val="18"/>
                <w:szCs w:val="18"/>
              </w:rPr>
              <w:t>299</w:t>
            </w:r>
          </w:p>
        </w:tc>
        <w:tc>
          <w:tcPr>
            <w:tcW w:w="1701" w:type="dxa"/>
            <w:tcBorders>
              <w:top w:val="single" w:sz="4" w:space="0" w:color="auto"/>
              <w:left w:val="single" w:sz="6" w:space="0" w:color="auto"/>
              <w:bottom w:val="single" w:sz="4" w:space="0" w:color="auto"/>
              <w:right w:val="single" w:sz="6" w:space="0" w:color="auto"/>
            </w:tcBorders>
            <w:vAlign w:val="center"/>
          </w:tcPr>
          <w:p w14:paraId="6997BFE9" w14:textId="77777777" w:rsidR="00EB7C93" w:rsidRPr="00EB7C93" w:rsidRDefault="00EB7C93">
            <w:pPr>
              <w:spacing w:line="256" w:lineRule="auto"/>
              <w:rPr>
                <w:sz w:val="18"/>
                <w:szCs w:val="18"/>
                <w:lang w:val="en-US"/>
              </w:rPr>
            </w:pPr>
            <w:r w:rsidRPr="00EB7C93">
              <w:rPr>
                <w:sz w:val="18"/>
                <w:szCs w:val="18"/>
                <w:lang w:val="en-US"/>
              </w:rPr>
              <w:t>CF61A</w:t>
            </w:r>
          </w:p>
          <w:p w14:paraId="7DAA3DC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0F5CA6" w14:textId="64589923"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B623D7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DC22E5" w14:textId="77777777" w:rsidR="00EB7C93" w:rsidRPr="00EB7C93" w:rsidRDefault="00EB7C93">
            <w:pPr>
              <w:spacing w:line="256" w:lineRule="auto"/>
              <w:jc w:val="center"/>
              <w:rPr>
                <w:sz w:val="18"/>
                <w:szCs w:val="18"/>
              </w:rPr>
            </w:pPr>
            <w:r w:rsidRPr="00EB7C93">
              <w:rPr>
                <w:sz w:val="18"/>
                <w:szCs w:val="18"/>
              </w:rPr>
              <w:t>5,60</w:t>
            </w:r>
          </w:p>
        </w:tc>
      </w:tr>
      <w:tr w:rsidR="00EB7C93" w:rsidRPr="00EB7C93" w14:paraId="62D015B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B1C3141" w14:textId="77777777" w:rsidR="00EB7C93" w:rsidRPr="00EB7C93" w:rsidRDefault="00EB7C93">
            <w:pPr>
              <w:spacing w:line="256" w:lineRule="auto"/>
              <w:rPr>
                <w:sz w:val="18"/>
                <w:szCs w:val="18"/>
              </w:rPr>
            </w:pPr>
            <w:r w:rsidRPr="00EB7C93">
              <w:rPr>
                <w:sz w:val="18"/>
                <w:szCs w:val="18"/>
              </w:rPr>
              <w:t xml:space="preserve"> 300</w:t>
            </w:r>
          </w:p>
        </w:tc>
        <w:tc>
          <w:tcPr>
            <w:tcW w:w="1701" w:type="dxa"/>
            <w:tcBorders>
              <w:top w:val="single" w:sz="4" w:space="0" w:color="auto"/>
              <w:left w:val="single" w:sz="6" w:space="0" w:color="auto"/>
              <w:bottom w:val="single" w:sz="4" w:space="0" w:color="auto"/>
              <w:right w:val="single" w:sz="6" w:space="0" w:color="auto"/>
            </w:tcBorders>
            <w:vAlign w:val="center"/>
          </w:tcPr>
          <w:p w14:paraId="24EA095E" w14:textId="199283E2" w:rsidR="00EB7C93" w:rsidRPr="00EB7C93" w:rsidRDefault="00EB7C93" w:rsidP="00342FA4">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6AB40F6E" w14:textId="24DA436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C0E4FA"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1D0185" w14:textId="77777777" w:rsidR="00EB7C93" w:rsidRPr="00EB7C93" w:rsidRDefault="00EB7C93">
            <w:pPr>
              <w:spacing w:line="256" w:lineRule="auto"/>
              <w:jc w:val="center"/>
              <w:rPr>
                <w:sz w:val="18"/>
                <w:szCs w:val="18"/>
              </w:rPr>
            </w:pPr>
            <w:r w:rsidRPr="00EB7C93">
              <w:rPr>
                <w:sz w:val="18"/>
                <w:szCs w:val="18"/>
              </w:rPr>
              <w:t>30,00</w:t>
            </w:r>
          </w:p>
        </w:tc>
      </w:tr>
      <w:tr w:rsidR="00EB7C93" w:rsidRPr="00EB7C93" w14:paraId="5A72F83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3DE1BD8" w14:textId="77777777" w:rsidR="00EB7C93" w:rsidRPr="00EB7C93" w:rsidRDefault="00EB7C93">
            <w:pPr>
              <w:spacing w:line="256" w:lineRule="auto"/>
              <w:rPr>
                <w:sz w:val="18"/>
                <w:szCs w:val="18"/>
              </w:rPr>
            </w:pPr>
            <w:r w:rsidRPr="00EB7C93">
              <w:rPr>
                <w:sz w:val="18"/>
                <w:szCs w:val="18"/>
              </w:rPr>
              <w:t xml:space="preserve"> 301</w:t>
            </w:r>
          </w:p>
        </w:tc>
        <w:tc>
          <w:tcPr>
            <w:tcW w:w="1701" w:type="dxa"/>
            <w:tcBorders>
              <w:top w:val="single" w:sz="4" w:space="0" w:color="auto"/>
              <w:left w:val="single" w:sz="6" w:space="0" w:color="auto"/>
              <w:bottom w:val="single" w:sz="4" w:space="0" w:color="auto"/>
              <w:right w:val="single" w:sz="6" w:space="0" w:color="auto"/>
            </w:tcBorders>
            <w:vAlign w:val="center"/>
          </w:tcPr>
          <w:p w14:paraId="39D4AB9D" w14:textId="5002E185"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A3DE44F" w14:textId="61172568"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6C895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DD6B87" w14:textId="77777777" w:rsidR="00EB7C93" w:rsidRPr="00EB7C93" w:rsidRDefault="00EB7C93">
            <w:pPr>
              <w:spacing w:line="256" w:lineRule="auto"/>
              <w:jc w:val="center"/>
              <w:rPr>
                <w:sz w:val="18"/>
                <w:szCs w:val="18"/>
              </w:rPr>
            </w:pPr>
            <w:r w:rsidRPr="00EB7C93">
              <w:rPr>
                <w:sz w:val="18"/>
                <w:szCs w:val="18"/>
              </w:rPr>
              <w:t>5,60</w:t>
            </w:r>
          </w:p>
        </w:tc>
      </w:tr>
      <w:tr w:rsidR="00EB7C93" w:rsidRPr="00EB7C93" w14:paraId="7ABAE5D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7A9AF47" w14:textId="77777777" w:rsidR="00EB7C93" w:rsidRPr="00EB7C93" w:rsidRDefault="00EB7C93">
            <w:pPr>
              <w:spacing w:line="256" w:lineRule="auto"/>
              <w:rPr>
                <w:sz w:val="18"/>
                <w:szCs w:val="18"/>
              </w:rPr>
            </w:pPr>
            <w:r w:rsidRPr="00EB7C93">
              <w:rPr>
                <w:sz w:val="18"/>
                <w:szCs w:val="18"/>
              </w:rPr>
              <w:t xml:space="preserve"> 302</w:t>
            </w:r>
          </w:p>
        </w:tc>
        <w:tc>
          <w:tcPr>
            <w:tcW w:w="1701" w:type="dxa"/>
            <w:tcBorders>
              <w:top w:val="single" w:sz="4" w:space="0" w:color="auto"/>
              <w:left w:val="single" w:sz="6" w:space="0" w:color="auto"/>
              <w:bottom w:val="single" w:sz="4" w:space="0" w:color="auto"/>
              <w:right w:val="single" w:sz="6" w:space="0" w:color="auto"/>
            </w:tcBorders>
            <w:vAlign w:val="center"/>
          </w:tcPr>
          <w:p w14:paraId="13B5E0FB" w14:textId="77777777" w:rsidR="00EB7C93" w:rsidRPr="00EB7C93" w:rsidRDefault="00EB7C93">
            <w:pPr>
              <w:spacing w:line="256" w:lineRule="auto"/>
              <w:rPr>
                <w:sz w:val="18"/>
                <w:szCs w:val="18"/>
                <w:lang w:val="en-US"/>
              </w:rPr>
            </w:pPr>
            <w:r w:rsidRPr="00EB7C93">
              <w:rPr>
                <w:sz w:val="18"/>
                <w:szCs w:val="18"/>
                <w:lang w:val="en-US"/>
              </w:rPr>
              <w:t>CF57A</w:t>
            </w:r>
          </w:p>
          <w:p w14:paraId="4384BAC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A8DDCF" w14:textId="775A5FB9"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652024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2E1A7C" w14:textId="77777777" w:rsidR="00EB7C93" w:rsidRPr="00EB7C93" w:rsidRDefault="00EB7C93">
            <w:pPr>
              <w:spacing w:line="256" w:lineRule="auto"/>
              <w:jc w:val="center"/>
              <w:rPr>
                <w:sz w:val="18"/>
                <w:szCs w:val="18"/>
              </w:rPr>
            </w:pPr>
            <w:r w:rsidRPr="00EB7C93">
              <w:rPr>
                <w:sz w:val="18"/>
                <w:szCs w:val="18"/>
              </w:rPr>
              <w:t>5,60</w:t>
            </w:r>
          </w:p>
        </w:tc>
      </w:tr>
      <w:tr w:rsidR="00EB7C93" w:rsidRPr="00EB7C93" w14:paraId="07963CD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F0FED99" w14:textId="77777777" w:rsidR="00EB7C93" w:rsidRPr="00EB7C93" w:rsidRDefault="00EB7C93">
            <w:pPr>
              <w:spacing w:line="256" w:lineRule="auto"/>
              <w:rPr>
                <w:sz w:val="18"/>
                <w:szCs w:val="18"/>
              </w:rPr>
            </w:pPr>
            <w:r w:rsidRPr="00EB7C93">
              <w:rPr>
                <w:sz w:val="18"/>
                <w:szCs w:val="18"/>
              </w:rPr>
              <w:t xml:space="preserve"> 303</w:t>
            </w:r>
          </w:p>
        </w:tc>
        <w:tc>
          <w:tcPr>
            <w:tcW w:w="1701" w:type="dxa"/>
            <w:tcBorders>
              <w:top w:val="single" w:sz="4" w:space="0" w:color="auto"/>
              <w:left w:val="single" w:sz="6" w:space="0" w:color="auto"/>
              <w:bottom w:val="single" w:sz="4" w:space="0" w:color="auto"/>
              <w:right w:val="single" w:sz="6" w:space="0" w:color="auto"/>
            </w:tcBorders>
            <w:vAlign w:val="center"/>
          </w:tcPr>
          <w:p w14:paraId="144AA57F" w14:textId="55D8C069"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F7284DF" w14:textId="1BA9A2D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6048C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D61952" w14:textId="77777777" w:rsidR="00EB7C93" w:rsidRPr="00EB7C93" w:rsidRDefault="00EB7C93">
            <w:pPr>
              <w:spacing w:line="256" w:lineRule="auto"/>
              <w:jc w:val="center"/>
              <w:rPr>
                <w:sz w:val="18"/>
                <w:szCs w:val="18"/>
              </w:rPr>
            </w:pPr>
            <w:r w:rsidRPr="00EB7C93">
              <w:rPr>
                <w:sz w:val="18"/>
                <w:szCs w:val="18"/>
              </w:rPr>
              <w:t>5,60</w:t>
            </w:r>
          </w:p>
        </w:tc>
      </w:tr>
      <w:tr w:rsidR="00EB7C93" w:rsidRPr="00EB7C93" w14:paraId="76977E5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9A842EB" w14:textId="77777777" w:rsidR="00EB7C93" w:rsidRPr="00EB7C93" w:rsidRDefault="00EB7C93">
            <w:pPr>
              <w:spacing w:line="256" w:lineRule="auto"/>
              <w:rPr>
                <w:sz w:val="18"/>
                <w:szCs w:val="18"/>
              </w:rPr>
            </w:pPr>
            <w:r w:rsidRPr="00EB7C93">
              <w:rPr>
                <w:sz w:val="18"/>
                <w:szCs w:val="18"/>
              </w:rPr>
              <w:t xml:space="preserve"> 304</w:t>
            </w:r>
          </w:p>
        </w:tc>
        <w:tc>
          <w:tcPr>
            <w:tcW w:w="1701" w:type="dxa"/>
            <w:tcBorders>
              <w:top w:val="single" w:sz="4" w:space="0" w:color="auto"/>
              <w:left w:val="single" w:sz="6" w:space="0" w:color="auto"/>
              <w:bottom w:val="single" w:sz="4" w:space="0" w:color="auto"/>
              <w:right w:val="single" w:sz="6" w:space="0" w:color="auto"/>
            </w:tcBorders>
            <w:vAlign w:val="center"/>
          </w:tcPr>
          <w:p w14:paraId="371C0A29" w14:textId="77777777" w:rsidR="00EB7C93" w:rsidRPr="00EB7C93" w:rsidRDefault="00EB7C93">
            <w:pPr>
              <w:spacing w:line="256" w:lineRule="auto"/>
              <w:rPr>
                <w:sz w:val="18"/>
                <w:szCs w:val="18"/>
                <w:lang w:val="en-US"/>
              </w:rPr>
            </w:pPr>
            <w:r w:rsidRPr="00EB7C93">
              <w:rPr>
                <w:sz w:val="18"/>
                <w:szCs w:val="18"/>
                <w:lang w:val="en-US"/>
              </w:rPr>
              <w:t>CN06A</w:t>
            </w:r>
          </w:p>
          <w:p w14:paraId="49BEAA1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D140D0" w14:textId="433D2462"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BB0689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AA554E" w14:textId="77777777" w:rsidR="00EB7C93" w:rsidRPr="00EB7C93" w:rsidRDefault="00EB7C93">
            <w:pPr>
              <w:spacing w:line="256" w:lineRule="auto"/>
              <w:jc w:val="center"/>
              <w:rPr>
                <w:sz w:val="18"/>
                <w:szCs w:val="18"/>
              </w:rPr>
            </w:pPr>
            <w:r w:rsidRPr="00EB7C93">
              <w:rPr>
                <w:sz w:val="18"/>
                <w:szCs w:val="18"/>
              </w:rPr>
              <w:t>5,60</w:t>
            </w:r>
          </w:p>
        </w:tc>
      </w:tr>
      <w:tr w:rsidR="00EB7C93" w:rsidRPr="00EB7C93" w14:paraId="3A684D3A" w14:textId="77777777" w:rsidTr="00EB7C93">
        <w:tc>
          <w:tcPr>
            <w:tcW w:w="709" w:type="dxa"/>
            <w:tcBorders>
              <w:top w:val="nil"/>
              <w:left w:val="single" w:sz="6" w:space="0" w:color="auto"/>
              <w:bottom w:val="nil"/>
              <w:right w:val="nil"/>
            </w:tcBorders>
            <w:hideMark/>
          </w:tcPr>
          <w:p w14:paraId="2CD74DEA"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5AD4D05D"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F961BAF" w14:textId="7539BE0E" w:rsidR="00EB7C93" w:rsidRPr="00EB7C93" w:rsidRDefault="00EB7C93" w:rsidP="00342FA4">
            <w:pPr>
              <w:spacing w:line="256" w:lineRule="auto"/>
              <w:rPr>
                <w:b/>
                <w:bCs/>
                <w:sz w:val="18"/>
                <w:szCs w:val="18"/>
                <w:lang w:val="en-US"/>
              </w:rPr>
            </w:pPr>
            <w:r w:rsidRPr="00EB7C93">
              <w:rPr>
                <w:b/>
                <w:bCs/>
                <w:sz w:val="18"/>
                <w:szCs w:val="18"/>
                <w:lang w:val="en-US"/>
              </w:rPr>
              <w:t>Capitolul 1.6.3. Tavan</w:t>
            </w:r>
          </w:p>
        </w:tc>
        <w:tc>
          <w:tcPr>
            <w:tcW w:w="1560" w:type="dxa"/>
            <w:tcBorders>
              <w:top w:val="nil"/>
              <w:left w:val="single" w:sz="6" w:space="0" w:color="auto"/>
              <w:bottom w:val="nil"/>
              <w:right w:val="nil"/>
            </w:tcBorders>
          </w:tcPr>
          <w:p w14:paraId="0CB0C21F"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413E5EB" w14:textId="77777777" w:rsidR="00EB7C93" w:rsidRPr="00EB7C93" w:rsidRDefault="00EB7C93">
            <w:pPr>
              <w:spacing w:line="256" w:lineRule="auto"/>
              <w:rPr>
                <w:sz w:val="18"/>
                <w:szCs w:val="18"/>
                <w:lang w:val="en-US"/>
              </w:rPr>
            </w:pPr>
          </w:p>
        </w:tc>
      </w:tr>
      <w:tr w:rsidR="00EB7C93" w:rsidRPr="00EB7C93" w14:paraId="4A581DE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E67706D" w14:textId="77777777" w:rsidR="00EB7C93" w:rsidRPr="00EB7C93" w:rsidRDefault="00EB7C93">
            <w:pPr>
              <w:spacing w:line="256" w:lineRule="auto"/>
              <w:rPr>
                <w:sz w:val="18"/>
                <w:szCs w:val="18"/>
                <w:lang w:val="ru-RU"/>
              </w:rPr>
            </w:pPr>
            <w:r w:rsidRPr="00EB7C93">
              <w:rPr>
                <w:sz w:val="18"/>
                <w:szCs w:val="18"/>
              </w:rPr>
              <w:t>305</w:t>
            </w:r>
          </w:p>
        </w:tc>
        <w:tc>
          <w:tcPr>
            <w:tcW w:w="1701" w:type="dxa"/>
            <w:tcBorders>
              <w:top w:val="single" w:sz="4" w:space="0" w:color="auto"/>
              <w:left w:val="single" w:sz="6" w:space="0" w:color="auto"/>
              <w:bottom w:val="single" w:sz="4" w:space="0" w:color="auto"/>
              <w:right w:val="single" w:sz="6" w:space="0" w:color="auto"/>
            </w:tcBorders>
            <w:vAlign w:val="center"/>
          </w:tcPr>
          <w:p w14:paraId="7150F4F0" w14:textId="77777777" w:rsidR="00EB7C93" w:rsidRPr="00EB7C93" w:rsidRDefault="00EB7C93">
            <w:pPr>
              <w:spacing w:line="256" w:lineRule="auto"/>
              <w:rPr>
                <w:sz w:val="18"/>
                <w:szCs w:val="18"/>
                <w:lang w:val="en-US"/>
              </w:rPr>
            </w:pPr>
            <w:r w:rsidRPr="00EB7C93">
              <w:rPr>
                <w:sz w:val="18"/>
                <w:szCs w:val="18"/>
                <w:lang w:val="en-US"/>
              </w:rPr>
              <w:t>RpCJ35A k sal 0,5</w:t>
            </w:r>
          </w:p>
          <w:p w14:paraId="49D1983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31E2DA" w14:textId="66A9CD35"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D8A5E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62620C"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1B7FBBD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17F316F" w14:textId="77777777" w:rsidR="00EB7C93" w:rsidRPr="00EB7C93" w:rsidRDefault="00EB7C93">
            <w:pPr>
              <w:spacing w:line="256" w:lineRule="auto"/>
              <w:rPr>
                <w:sz w:val="18"/>
                <w:szCs w:val="18"/>
              </w:rPr>
            </w:pPr>
            <w:r w:rsidRPr="00EB7C93">
              <w:rPr>
                <w:sz w:val="18"/>
                <w:szCs w:val="18"/>
              </w:rPr>
              <w:t xml:space="preserve"> 306</w:t>
            </w:r>
          </w:p>
        </w:tc>
        <w:tc>
          <w:tcPr>
            <w:tcW w:w="1701" w:type="dxa"/>
            <w:tcBorders>
              <w:top w:val="single" w:sz="4" w:space="0" w:color="auto"/>
              <w:left w:val="single" w:sz="6" w:space="0" w:color="auto"/>
              <w:bottom w:val="single" w:sz="4" w:space="0" w:color="auto"/>
              <w:right w:val="single" w:sz="6" w:space="0" w:color="auto"/>
            </w:tcBorders>
            <w:vAlign w:val="center"/>
          </w:tcPr>
          <w:p w14:paraId="238FD7BB" w14:textId="1B3256D4"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EF0E4D0" w14:textId="0ABBEE18"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A86CA4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0A7037"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127FD3A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E55A9A8" w14:textId="77777777" w:rsidR="00EB7C93" w:rsidRPr="00EB7C93" w:rsidRDefault="00EB7C93">
            <w:pPr>
              <w:spacing w:line="256" w:lineRule="auto"/>
              <w:rPr>
                <w:sz w:val="18"/>
                <w:szCs w:val="18"/>
              </w:rPr>
            </w:pPr>
            <w:r w:rsidRPr="00EB7C93">
              <w:rPr>
                <w:sz w:val="18"/>
                <w:szCs w:val="18"/>
              </w:rPr>
              <w:lastRenderedPageBreak/>
              <w:t xml:space="preserve"> 307</w:t>
            </w:r>
          </w:p>
        </w:tc>
        <w:tc>
          <w:tcPr>
            <w:tcW w:w="1701" w:type="dxa"/>
            <w:tcBorders>
              <w:top w:val="single" w:sz="4" w:space="0" w:color="auto"/>
              <w:left w:val="single" w:sz="6" w:space="0" w:color="auto"/>
              <w:bottom w:val="single" w:sz="4" w:space="0" w:color="auto"/>
              <w:right w:val="single" w:sz="6" w:space="0" w:color="auto"/>
            </w:tcBorders>
            <w:vAlign w:val="center"/>
          </w:tcPr>
          <w:p w14:paraId="075A4C41" w14:textId="77777777" w:rsidR="00EB7C93" w:rsidRPr="00EB7C93" w:rsidRDefault="00EB7C93">
            <w:pPr>
              <w:spacing w:line="256" w:lineRule="auto"/>
              <w:rPr>
                <w:sz w:val="18"/>
                <w:szCs w:val="18"/>
                <w:lang w:val="en-US"/>
              </w:rPr>
            </w:pPr>
            <w:r w:rsidRPr="00EB7C93">
              <w:rPr>
                <w:sz w:val="18"/>
                <w:szCs w:val="18"/>
                <w:lang w:val="en-US"/>
              </w:rPr>
              <w:t>CF52B</w:t>
            </w:r>
          </w:p>
          <w:p w14:paraId="2E2C124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385964" w14:textId="3D3A903B"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CA133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4F0BAE"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205406C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CE66A8E" w14:textId="77777777" w:rsidR="00EB7C93" w:rsidRPr="00EB7C93" w:rsidRDefault="00EB7C93">
            <w:pPr>
              <w:spacing w:line="256" w:lineRule="auto"/>
              <w:rPr>
                <w:sz w:val="18"/>
                <w:szCs w:val="18"/>
              </w:rPr>
            </w:pPr>
            <w:r w:rsidRPr="00EB7C93">
              <w:rPr>
                <w:sz w:val="18"/>
                <w:szCs w:val="18"/>
              </w:rPr>
              <w:t xml:space="preserve"> 308</w:t>
            </w:r>
          </w:p>
        </w:tc>
        <w:tc>
          <w:tcPr>
            <w:tcW w:w="1701" w:type="dxa"/>
            <w:tcBorders>
              <w:top w:val="single" w:sz="4" w:space="0" w:color="auto"/>
              <w:left w:val="single" w:sz="6" w:space="0" w:color="auto"/>
              <w:bottom w:val="single" w:sz="4" w:space="0" w:color="auto"/>
              <w:right w:val="single" w:sz="6" w:space="0" w:color="auto"/>
            </w:tcBorders>
            <w:vAlign w:val="center"/>
          </w:tcPr>
          <w:p w14:paraId="3E92A3BA" w14:textId="77777777" w:rsidR="00EB7C93" w:rsidRPr="00EB7C93" w:rsidRDefault="00EB7C93">
            <w:pPr>
              <w:spacing w:line="256" w:lineRule="auto"/>
              <w:rPr>
                <w:sz w:val="18"/>
                <w:szCs w:val="18"/>
                <w:lang w:val="en-US"/>
              </w:rPr>
            </w:pPr>
            <w:r w:rsidRPr="00EB7C93">
              <w:rPr>
                <w:sz w:val="18"/>
                <w:szCs w:val="18"/>
                <w:lang w:val="en-US"/>
              </w:rPr>
              <w:t>CF17C</w:t>
            </w:r>
          </w:p>
          <w:p w14:paraId="1A9FDDC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ABFD589" w14:textId="3502887A"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C6FF32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D06F8B"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7763B2C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295E879" w14:textId="77777777" w:rsidR="00EB7C93" w:rsidRPr="00EB7C93" w:rsidRDefault="00EB7C93">
            <w:pPr>
              <w:spacing w:line="256" w:lineRule="auto"/>
              <w:rPr>
                <w:sz w:val="18"/>
                <w:szCs w:val="18"/>
              </w:rPr>
            </w:pPr>
            <w:r w:rsidRPr="00EB7C93">
              <w:rPr>
                <w:sz w:val="18"/>
                <w:szCs w:val="18"/>
              </w:rPr>
              <w:t xml:space="preserve"> 309</w:t>
            </w:r>
          </w:p>
        </w:tc>
        <w:tc>
          <w:tcPr>
            <w:tcW w:w="1701" w:type="dxa"/>
            <w:tcBorders>
              <w:top w:val="single" w:sz="4" w:space="0" w:color="auto"/>
              <w:left w:val="single" w:sz="6" w:space="0" w:color="auto"/>
              <w:bottom w:val="single" w:sz="4" w:space="0" w:color="auto"/>
              <w:right w:val="single" w:sz="6" w:space="0" w:color="auto"/>
            </w:tcBorders>
            <w:vAlign w:val="center"/>
          </w:tcPr>
          <w:p w14:paraId="5C04496A" w14:textId="77777777" w:rsidR="00EB7C93" w:rsidRPr="00EB7C93" w:rsidRDefault="00EB7C93">
            <w:pPr>
              <w:spacing w:line="256" w:lineRule="auto"/>
              <w:rPr>
                <w:sz w:val="18"/>
                <w:szCs w:val="18"/>
                <w:lang w:val="en-US"/>
              </w:rPr>
            </w:pPr>
            <w:r w:rsidRPr="00EB7C93">
              <w:rPr>
                <w:sz w:val="18"/>
                <w:szCs w:val="18"/>
                <w:lang w:val="en-US"/>
              </w:rPr>
              <w:t>CF53B k mat,util 2</w:t>
            </w:r>
          </w:p>
          <w:p w14:paraId="2B81511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B96DCA" w14:textId="5F46AA5D"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Diferenta in plus  pentru fiecare 1,0 mm  (se adauga  la art CF52)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7B5D4E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B622D9"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25CBBE9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6CD5A5F" w14:textId="77777777" w:rsidR="00EB7C93" w:rsidRPr="00EB7C93" w:rsidRDefault="00EB7C93">
            <w:pPr>
              <w:spacing w:line="256" w:lineRule="auto"/>
              <w:rPr>
                <w:sz w:val="18"/>
                <w:szCs w:val="18"/>
              </w:rPr>
            </w:pPr>
            <w:r w:rsidRPr="00EB7C93">
              <w:rPr>
                <w:sz w:val="18"/>
                <w:szCs w:val="18"/>
              </w:rPr>
              <w:t xml:space="preserve"> 310</w:t>
            </w:r>
          </w:p>
        </w:tc>
        <w:tc>
          <w:tcPr>
            <w:tcW w:w="1701" w:type="dxa"/>
            <w:tcBorders>
              <w:top w:val="single" w:sz="4" w:space="0" w:color="auto"/>
              <w:left w:val="single" w:sz="6" w:space="0" w:color="auto"/>
              <w:bottom w:val="single" w:sz="4" w:space="0" w:color="auto"/>
              <w:right w:val="single" w:sz="6" w:space="0" w:color="auto"/>
            </w:tcBorders>
            <w:vAlign w:val="center"/>
          </w:tcPr>
          <w:p w14:paraId="54A056D0" w14:textId="17C29D46"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CF1E6D4" w14:textId="20184CCA"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7315C3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AB4D92"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0D2973F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45B9E12" w14:textId="77777777" w:rsidR="00EB7C93" w:rsidRPr="00EB7C93" w:rsidRDefault="00EB7C93">
            <w:pPr>
              <w:spacing w:line="256" w:lineRule="auto"/>
              <w:rPr>
                <w:sz w:val="18"/>
                <w:szCs w:val="18"/>
              </w:rPr>
            </w:pPr>
            <w:r w:rsidRPr="00EB7C93">
              <w:rPr>
                <w:sz w:val="18"/>
                <w:szCs w:val="18"/>
              </w:rPr>
              <w:t xml:space="preserve"> 311</w:t>
            </w:r>
          </w:p>
        </w:tc>
        <w:tc>
          <w:tcPr>
            <w:tcW w:w="1701" w:type="dxa"/>
            <w:tcBorders>
              <w:top w:val="single" w:sz="4" w:space="0" w:color="auto"/>
              <w:left w:val="single" w:sz="6" w:space="0" w:color="auto"/>
              <w:bottom w:val="single" w:sz="4" w:space="0" w:color="auto"/>
              <w:right w:val="single" w:sz="6" w:space="0" w:color="auto"/>
            </w:tcBorders>
            <w:vAlign w:val="center"/>
          </w:tcPr>
          <w:p w14:paraId="19CBCBA5" w14:textId="77777777" w:rsidR="00EB7C93" w:rsidRPr="00EB7C93" w:rsidRDefault="00EB7C93">
            <w:pPr>
              <w:spacing w:line="256" w:lineRule="auto"/>
              <w:rPr>
                <w:sz w:val="18"/>
                <w:szCs w:val="18"/>
                <w:lang w:val="en-US"/>
              </w:rPr>
            </w:pPr>
            <w:r w:rsidRPr="00EB7C93">
              <w:rPr>
                <w:sz w:val="18"/>
                <w:szCs w:val="18"/>
                <w:lang w:val="en-US"/>
              </w:rPr>
              <w:t>CF57A</w:t>
            </w:r>
          </w:p>
          <w:p w14:paraId="3A5027C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59C6AA" w14:textId="00AB370E"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27451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D93762D"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49E5596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A51A4FE" w14:textId="77777777" w:rsidR="00EB7C93" w:rsidRPr="00EB7C93" w:rsidRDefault="00EB7C93">
            <w:pPr>
              <w:spacing w:line="256" w:lineRule="auto"/>
              <w:rPr>
                <w:sz w:val="18"/>
                <w:szCs w:val="18"/>
              </w:rPr>
            </w:pPr>
            <w:r w:rsidRPr="00EB7C93">
              <w:rPr>
                <w:sz w:val="18"/>
                <w:szCs w:val="18"/>
              </w:rPr>
              <w:t xml:space="preserve"> 312</w:t>
            </w:r>
          </w:p>
        </w:tc>
        <w:tc>
          <w:tcPr>
            <w:tcW w:w="1701" w:type="dxa"/>
            <w:tcBorders>
              <w:top w:val="single" w:sz="4" w:space="0" w:color="auto"/>
              <w:left w:val="single" w:sz="6" w:space="0" w:color="auto"/>
              <w:bottom w:val="single" w:sz="4" w:space="0" w:color="auto"/>
              <w:right w:val="single" w:sz="6" w:space="0" w:color="auto"/>
            </w:tcBorders>
            <w:vAlign w:val="center"/>
          </w:tcPr>
          <w:p w14:paraId="42F0A474" w14:textId="436BC072"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83387FE" w14:textId="51C7FFC0"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BF4E21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920C0E"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2713257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EA419A9" w14:textId="77777777" w:rsidR="00EB7C93" w:rsidRPr="00EB7C93" w:rsidRDefault="00EB7C93">
            <w:pPr>
              <w:spacing w:line="256" w:lineRule="auto"/>
              <w:rPr>
                <w:sz w:val="18"/>
                <w:szCs w:val="18"/>
              </w:rPr>
            </w:pPr>
            <w:r w:rsidRPr="00EB7C93">
              <w:rPr>
                <w:sz w:val="18"/>
                <w:szCs w:val="18"/>
              </w:rPr>
              <w:t xml:space="preserve"> 313</w:t>
            </w:r>
          </w:p>
        </w:tc>
        <w:tc>
          <w:tcPr>
            <w:tcW w:w="1701" w:type="dxa"/>
            <w:tcBorders>
              <w:top w:val="single" w:sz="4" w:space="0" w:color="auto"/>
              <w:left w:val="single" w:sz="6" w:space="0" w:color="auto"/>
              <w:bottom w:val="single" w:sz="4" w:space="0" w:color="auto"/>
              <w:right w:val="single" w:sz="6" w:space="0" w:color="auto"/>
            </w:tcBorders>
            <w:vAlign w:val="center"/>
          </w:tcPr>
          <w:p w14:paraId="787966A5" w14:textId="77777777" w:rsidR="00EB7C93" w:rsidRPr="00EB7C93" w:rsidRDefault="00EB7C93">
            <w:pPr>
              <w:spacing w:line="256" w:lineRule="auto"/>
              <w:rPr>
                <w:sz w:val="18"/>
                <w:szCs w:val="18"/>
                <w:lang w:val="en-US"/>
              </w:rPr>
            </w:pPr>
            <w:r w:rsidRPr="00EB7C93">
              <w:rPr>
                <w:sz w:val="18"/>
                <w:szCs w:val="18"/>
                <w:lang w:val="en-US"/>
              </w:rPr>
              <w:t>CN06A</w:t>
            </w:r>
          </w:p>
          <w:p w14:paraId="6463CAB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4E7F315" w14:textId="1F3F12FC"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1651D1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1A82A8"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55A016D8" w14:textId="77777777" w:rsidTr="00EB7C93">
        <w:tc>
          <w:tcPr>
            <w:tcW w:w="709" w:type="dxa"/>
            <w:tcBorders>
              <w:top w:val="nil"/>
              <w:left w:val="single" w:sz="6" w:space="0" w:color="auto"/>
              <w:bottom w:val="nil"/>
              <w:right w:val="nil"/>
            </w:tcBorders>
            <w:hideMark/>
          </w:tcPr>
          <w:p w14:paraId="24906C05"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538CBAFB"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F9214B4" w14:textId="671B5955" w:rsidR="00EB7C93" w:rsidRPr="00EB7C93" w:rsidRDefault="00EB7C93" w:rsidP="00342FA4">
            <w:pPr>
              <w:spacing w:line="256" w:lineRule="auto"/>
              <w:rPr>
                <w:b/>
                <w:bCs/>
                <w:sz w:val="18"/>
                <w:szCs w:val="18"/>
                <w:lang w:val="en-US"/>
              </w:rPr>
            </w:pPr>
            <w:r w:rsidRPr="00EB7C93">
              <w:rPr>
                <w:b/>
                <w:bCs/>
                <w:sz w:val="18"/>
                <w:szCs w:val="18"/>
                <w:lang w:val="en-US"/>
              </w:rPr>
              <w:t>Capitolul 1.6.4. Pardoseli</w:t>
            </w:r>
          </w:p>
        </w:tc>
        <w:tc>
          <w:tcPr>
            <w:tcW w:w="1560" w:type="dxa"/>
            <w:tcBorders>
              <w:top w:val="nil"/>
              <w:left w:val="single" w:sz="6" w:space="0" w:color="auto"/>
              <w:bottom w:val="nil"/>
              <w:right w:val="nil"/>
            </w:tcBorders>
          </w:tcPr>
          <w:p w14:paraId="62311FB2"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199D57F" w14:textId="77777777" w:rsidR="00EB7C93" w:rsidRPr="00EB7C93" w:rsidRDefault="00EB7C93">
            <w:pPr>
              <w:spacing w:line="256" w:lineRule="auto"/>
              <w:rPr>
                <w:sz w:val="18"/>
                <w:szCs w:val="18"/>
                <w:lang w:val="en-US"/>
              </w:rPr>
            </w:pPr>
          </w:p>
        </w:tc>
      </w:tr>
      <w:tr w:rsidR="00EB7C93" w:rsidRPr="00EB7C93" w14:paraId="01851CB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9992EA9" w14:textId="77777777" w:rsidR="00EB7C93" w:rsidRPr="00EB7C93" w:rsidRDefault="00EB7C93">
            <w:pPr>
              <w:spacing w:line="256" w:lineRule="auto"/>
              <w:rPr>
                <w:sz w:val="18"/>
                <w:szCs w:val="18"/>
                <w:lang w:val="ru-RU"/>
              </w:rPr>
            </w:pPr>
            <w:r w:rsidRPr="00EB7C93">
              <w:rPr>
                <w:sz w:val="18"/>
                <w:szCs w:val="18"/>
              </w:rPr>
              <w:t>314</w:t>
            </w:r>
          </w:p>
        </w:tc>
        <w:tc>
          <w:tcPr>
            <w:tcW w:w="1701" w:type="dxa"/>
            <w:tcBorders>
              <w:top w:val="single" w:sz="4" w:space="0" w:color="auto"/>
              <w:left w:val="single" w:sz="6" w:space="0" w:color="auto"/>
              <w:bottom w:val="single" w:sz="4" w:space="0" w:color="auto"/>
              <w:right w:val="single" w:sz="6" w:space="0" w:color="auto"/>
            </w:tcBorders>
            <w:vAlign w:val="center"/>
          </w:tcPr>
          <w:p w14:paraId="04A01391" w14:textId="77777777" w:rsidR="00EB7C93" w:rsidRPr="00EB7C93" w:rsidRDefault="00EB7C93">
            <w:pPr>
              <w:spacing w:line="256" w:lineRule="auto"/>
              <w:rPr>
                <w:sz w:val="18"/>
                <w:szCs w:val="18"/>
                <w:lang w:val="en-US"/>
              </w:rPr>
            </w:pPr>
            <w:r w:rsidRPr="00EB7C93">
              <w:rPr>
                <w:sz w:val="18"/>
                <w:szCs w:val="18"/>
                <w:lang w:val="en-US"/>
              </w:rPr>
              <w:t>RpCK41C</w:t>
            </w:r>
          </w:p>
          <w:p w14:paraId="0C1B530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08D9E8F" w14:textId="28628880"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Desfacerea pardoselilor din covor din PVC pe suport sau fara suport textil, mocheta,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0897B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AFF635"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000BBC9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AAC04BA" w14:textId="77777777" w:rsidR="00EB7C93" w:rsidRPr="00EB7C93" w:rsidRDefault="00EB7C93">
            <w:pPr>
              <w:spacing w:line="256" w:lineRule="auto"/>
              <w:rPr>
                <w:sz w:val="18"/>
                <w:szCs w:val="18"/>
              </w:rPr>
            </w:pPr>
            <w:r w:rsidRPr="00EB7C93">
              <w:rPr>
                <w:sz w:val="18"/>
                <w:szCs w:val="18"/>
              </w:rPr>
              <w:t xml:space="preserve"> 315</w:t>
            </w:r>
          </w:p>
        </w:tc>
        <w:tc>
          <w:tcPr>
            <w:tcW w:w="1701" w:type="dxa"/>
            <w:tcBorders>
              <w:top w:val="single" w:sz="4" w:space="0" w:color="auto"/>
              <w:left w:val="single" w:sz="6" w:space="0" w:color="auto"/>
              <w:bottom w:val="single" w:sz="4" w:space="0" w:color="auto"/>
              <w:right w:val="single" w:sz="6" w:space="0" w:color="auto"/>
            </w:tcBorders>
            <w:vAlign w:val="center"/>
          </w:tcPr>
          <w:p w14:paraId="643E48C2" w14:textId="77777777" w:rsidR="00EB7C93" w:rsidRPr="00EB7C93" w:rsidRDefault="00EB7C93">
            <w:pPr>
              <w:spacing w:line="256" w:lineRule="auto"/>
              <w:rPr>
                <w:sz w:val="18"/>
                <w:szCs w:val="18"/>
                <w:lang w:val="en-US"/>
              </w:rPr>
            </w:pPr>
            <w:r w:rsidRPr="00EB7C93">
              <w:rPr>
                <w:sz w:val="18"/>
                <w:szCs w:val="18"/>
                <w:lang w:val="en-US"/>
              </w:rPr>
              <w:t>CG01A</w:t>
            </w:r>
          </w:p>
          <w:p w14:paraId="447A231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44CC9EE" w14:textId="55E0B3E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0EBA12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913786"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2BC6D35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D4DB295" w14:textId="77777777" w:rsidR="00EB7C93" w:rsidRPr="00EB7C93" w:rsidRDefault="00EB7C93">
            <w:pPr>
              <w:spacing w:line="256" w:lineRule="auto"/>
              <w:rPr>
                <w:sz w:val="18"/>
                <w:szCs w:val="18"/>
              </w:rPr>
            </w:pPr>
            <w:r w:rsidRPr="00EB7C93">
              <w:rPr>
                <w:sz w:val="18"/>
                <w:szCs w:val="18"/>
              </w:rPr>
              <w:t xml:space="preserve"> 316</w:t>
            </w:r>
          </w:p>
        </w:tc>
        <w:tc>
          <w:tcPr>
            <w:tcW w:w="1701" w:type="dxa"/>
            <w:tcBorders>
              <w:top w:val="single" w:sz="4" w:space="0" w:color="auto"/>
              <w:left w:val="single" w:sz="6" w:space="0" w:color="auto"/>
              <w:bottom w:val="single" w:sz="4" w:space="0" w:color="auto"/>
              <w:right w:val="single" w:sz="6" w:space="0" w:color="auto"/>
            </w:tcBorders>
            <w:vAlign w:val="center"/>
          </w:tcPr>
          <w:p w14:paraId="08C8E8E8" w14:textId="77777777" w:rsidR="00EB7C93" w:rsidRPr="00EB7C93" w:rsidRDefault="00EB7C93">
            <w:pPr>
              <w:spacing w:line="256" w:lineRule="auto"/>
              <w:rPr>
                <w:sz w:val="18"/>
                <w:szCs w:val="18"/>
                <w:lang w:val="en-US"/>
              </w:rPr>
            </w:pPr>
            <w:r w:rsidRPr="00EB7C93">
              <w:rPr>
                <w:sz w:val="18"/>
                <w:szCs w:val="18"/>
                <w:lang w:val="en-US"/>
              </w:rPr>
              <w:t>CG47C</w:t>
            </w:r>
          </w:p>
          <w:p w14:paraId="1E9BC72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BA9495E" w14:textId="5C37706C"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Pardoseli din placi de gresie ceramica, inclusiv stratul suport din adezivi (amestec uscat), dimensiuni  placi: variabile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8708E7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16339C"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733C839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5A6B17C" w14:textId="77777777" w:rsidR="00EB7C93" w:rsidRPr="00EB7C93" w:rsidRDefault="00EB7C93">
            <w:pPr>
              <w:spacing w:line="256" w:lineRule="auto"/>
              <w:rPr>
                <w:sz w:val="18"/>
                <w:szCs w:val="18"/>
              </w:rPr>
            </w:pPr>
            <w:r w:rsidRPr="00EB7C93">
              <w:rPr>
                <w:sz w:val="18"/>
                <w:szCs w:val="18"/>
              </w:rPr>
              <w:t xml:space="preserve"> 317</w:t>
            </w:r>
          </w:p>
        </w:tc>
        <w:tc>
          <w:tcPr>
            <w:tcW w:w="1701" w:type="dxa"/>
            <w:tcBorders>
              <w:top w:val="single" w:sz="4" w:space="0" w:color="auto"/>
              <w:left w:val="single" w:sz="6" w:space="0" w:color="auto"/>
              <w:bottom w:val="single" w:sz="4" w:space="0" w:color="auto"/>
              <w:right w:val="single" w:sz="6" w:space="0" w:color="auto"/>
            </w:tcBorders>
            <w:vAlign w:val="center"/>
          </w:tcPr>
          <w:p w14:paraId="2C28EB6B" w14:textId="502C22E4" w:rsidR="00EB7C93" w:rsidRPr="00EB7C93" w:rsidRDefault="00EB7C93" w:rsidP="00342FA4">
            <w:pPr>
              <w:spacing w:line="256" w:lineRule="auto"/>
              <w:rPr>
                <w:sz w:val="18"/>
                <w:szCs w:val="18"/>
                <w:lang w:val="ru-RU"/>
              </w:rPr>
            </w:pPr>
            <w:r w:rsidRPr="00EB7C93">
              <w:rPr>
                <w:sz w:val="18"/>
                <w:szCs w:val="18"/>
                <w:lang w:val="en-US"/>
              </w:rPr>
              <w:t>CI14A</w:t>
            </w:r>
          </w:p>
        </w:tc>
        <w:tc>
          <w:tcPr>
            <w:tcW w:w="4961" w:type="dxa"/>
            <w:tcBorders>
              <w:top w:val="single" w:sz="4" w:space="0" w:color="auto"/>
              <w:left w:val="single" w:sz="6" w:space="0" w:color="auto"/>
              <w:bottom w:val="single" w:sz="4" w:space="0" w:color="auto"/>
              <w:right w:val="single" w:sz="6" w:space="0" w:color="auto"/>
            </w:tcBorders>
            <w:vAlign w:val="center"/>
          </w:tcPr>
          <w:p w14:paraId="73958303" w14:textId="484362F0"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Elemente liniare din placi din gresie ceramica aplicate cu adeziv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9D002CD"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083DED" w14:textId="77777777" w:rsidR="00EB7C93" w:rsidRPr="00EB7C93" w:rsidRDefault="00EB7C93">
            <w:pPr>
              <w:spacing w:line="256" w:lineRule="auto"/>
              <w:jc w:val="center"/>
              <w:rPr>
                <w:sz w:val="18"/>
                <w:szCs w:val="18"/>
              </w:rPr>
            </w:pPr>
            <w:r w:rsidRPr="00EB7C93">
              <w:rPr>
                <w:sz w:val="18"/>
                <w:szCs w:val="18"/>
              </w:rPr>
              <w:t>14,50</w:t>
            </w:r>
          </w:p>
        </w:tc>
      </w:tr>
      <w:tr w:rsidR="00EB7C93" w:rsidRPr="00EB7C93" w14:paraId="041D5409" w14:textId="77777777" w:rsidTr="00EB7C93">
        <w:tc>
          <w:tcPr>
            <w:tcW w:w="709" w:type="dxa"/>
            <w:tcBorders>
              <w:top w:val="nil"/>
              <w:left w:val="single" w:sz="6" w:space="0" w:color="auto"/>
              <w:bottom w:val="nil"/>
              <w:right w:val="nil"/>
            </w:tcBorders>
            <w:hideMark/>
          </w:tcPr>
          <w:p w14:paraId="73901CAD"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AA9124E"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90C76DE" w14:textId="7960CCDE" w:rsidR="00EB7C93" w:rsidRPr="00EB7C93" w:rsidRDefault="00EB7C93" w:rsidP="00342FA4">
            <w:pPr>
              <w:spacing w:line="256" w:lineRule="auto"/>
              <w:rPr>
                <w:b/>
                <w:bCs/>
                <w:sz w:val="18"/>
                <w:szCs w:val="18"/>
                <w:lang w:val="en-US"/>
              </w:rPr>
            </w:pPr>
            <w:r w:rsidRPr="00EB7C93">
              <w:rPr>
                <w:b/>
                <w:bCs/>
                <w:sz w:val="18"/>
                <w:szCs w:val="18"/>
                <w:lang w:val="en-US"/>
              </w:rPr>
              <w:t>Capitolul 1.6.5. Timplarie</w:t>
            </w:r>
          </w:p>
        </w:tc>
        <w:tc>
          <w:tcPr>
            <w:tcW w:w="1560" w:type="dxa"/>
            <w:tcBorders>
              <w:top w:val="nil"/>
              <w:left w:val="single" w:sz="6" w:space="0" w:color="auto"/>
              <w:bottom w:val="nil"/>
              <w:right w:val="nil"/>
            </w:tcBorders>
          </w:tcPr>
          <w:p w14:paraId="5E38F85D"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A9D0032" w14:textId="77777777" w:rsidR="00EB7C93" w:rsidRPr="00EB7C93" w:rsidRDefault="00EB7C93">
            <w:pPr>
              <w:spacing w:line="256" w:lineRule="auto"/>
              <w:rPr>
                <w:sz w:val="18"/>
                <w:szCs w:val="18"/>
                <w:lang w:val="en-US"/>
              </w:rPr>
            </w:pPr>
          </w:p>
        </w:tc>
      </w:tr>
      <w:tr w:rsidR="00EB7C93" w:rsidRPr="00EB7C93" w14:paraId="72DD61D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42D96E3" w14:textId="77777777" w:rsidR="00EB7C93" w:rsidRPr="00EB7C93" w:rsidRDefault="00EB7C93">
            <w:pPr>
              <w:spacing w:line="256" w:lineRule="auto"/>
              <w:rPr>
                <w:sz w:val="18"/>
                <w:szCs w:val="18"/>
                <w:lang w:val="ru-RU"/>
              </w:rPr>
            </w:pPr>
            <w:r w:rsidRPr="00EB7C93">
              <w:rPr>
                <w:sz w:val="18"/>
                <w:szCs w:val="18"/>
              </w:rPr>
              <w:t>318</w:t>
            </w:r>
          </w:p>
        </w:tc>
        <w:tc>
          <w:tcPr>
            <w:tcW w:w="1701" w:type="dxa"/>
            <w:tcBorders>
              <w:top w:val="single" w:sz="4" w:space="0" w:color="auto"/>
              <w:left w:val="single" w:sz="6" w:space="0" w:color="auto"/>
              <w:bottom w:val="single" w:sz="4" w:space="0" w:color="auto"/>
              <w:right w:val="single" w:sz="6" w:space="0" w:color="auto"/>
            </w:tcBorders>
            <w:vAlign w:val="center"/>
          </w:tcPr>
          <w:p w14:paraId="3D8720E0" w14:textId="187FC978" w:rsidR="00EB7C93" w:rsidRPr="00EB7C93" w:rsidRDefault="00EB7C93" w:rsidP="00342FA4">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4DA94FE3" w14:textId="33928EDF"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6AA82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C1E790" w14:textId="77777777" w:rsidR="00EB7C93" w:rsidRPr="00EB7C93" w:rsidRDefault="00EB7C93">
            <w:pPr>
              <w:spacing w:line="256" w:lineRule="auto"/>
              <w:jc w:val="center"/>
              <w:rPr>
                <w:sz w:val="18"/>
                <w:szCs w:val="18"/>
              </w:rPr>
            </w:pPr>
            <w:r w:rsidRPr="00EB7C93">
              <w:rPr>
                <w:sz w:val="18"/>
                <w:szCs w:val="18"/>
              </w:rPr>
              <w:t>3,80</w:t>
            </w:r>
          </w:p>
        </w:tc>
      </w:tr>
      <w:tr w:rsidR="00EB7C93" w:rsidRPr="00EB7C93" w14:paraId="26495EF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1FF6FD7" w14:textId="77777777" w:rsidR="00EB7C93" w:rsidRPr="00EB7C93" w:rsidRDefault="00EB7C93">
            <w:pPr>
              <w:spacing w:line="256" w:lineRule="auto"/>
              <w:rPr>
                <w:sz w:val="18"/>
                <w:szCs w:val="18"/>
              </w:rPr>
            </w:pPr>
            <w:r w:rsidRPr="00EB7C93">
              <w:rPr>
                <w:sz w:val="18"/>
                <w:szCs w:val="18"/>
              </w:rPr>
              <w:t xml:space="preserve"> 319</w:t>
            </w:r>
          </w:p>
        </w:tc>
        <w:tc>
          <w:tcPr>
            <w:tcW w:w="1701" w:type="dxa"/>
            <w:tcBorders>
              <w:top w:val="single" w:sz="4" w:space="0" w:color="auto"/>
              <w:left w:val="single" w:sz="6" w:space="0" w:color="auto"/>
              <w:bottom w:val="single" w:sz="4" w:space="0" w:color="auto"/>
              <w:right w:val="single" w:sz="6" w:space="0" w:color="auto"/>
            </w:tcBorders>
            <w:vAlign w:val="center"/>
          </w:tcPr>
          <w:p w14:paraId="2F7252F7" w14:textId="77777777" w:rsidR="00EB7C93" w:rsidRPr="00EB7C93" w:rsidRDefault="00EB7C93">
            <w:pPr>
              <w:spacing w:line="256" w:lineRule="auto"/>
              <w:rPr>
                <w:sz w:val="18"/>
                <w:szCs w:val="18"/>
                <w:lang w:val="en-US"/>
              </w:rPr>
            </w:pPr>
            <w:r w:rsidRPr="00EB7C93">
              <w:rPr>
                <w:sz w:val="18"/>
                <w:szCs w:val="18"/>
                <w:lang w:val="en-US"/>
              </w:rPr>
              <w:t>CK03A</w:t>
            </w:r>
          </w:p>
          <w:p w14:paraId="4FE588A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63113AA" w14:textId="341F65D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CC2DB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02677F"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06283A0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7CCC587" w14:textId="77777777" w:rsidR="00EB7C93" w:rsidRPr="00EB7C93" w:rsidRDefault="00EB7C93">
            <w:pPr>
              <w:spacing w:line="256" w:lineRule="auto"/>
              <w:rPr>
                <w:sz w:val="18"/>
                <w:szCs w:val="18"/>
              </w:rPr>
            </w:pPr>
            <w:r w:rsidRPr="00EB7C93">
              <w:rPr>
                <w:sz w:val="18"/>
                <w:szCs w:val="18"/>
              </w:rPr>
              <w:t xml:space="preserve"> 320</w:t>
            </w:r>
          </w:p>
        </w:tc>
        <w:tc>
          <w:tcPr>
            <w:tcW w:w="1701" w:type="dxa"/>
            <w:tcBorders>
              <w:top w:val="single" w:sz="4" w:space="0" w:color="auto"/>
              <w:left w:val="single" w:sz="6" w:space="0" w:color="auto"/>
              <w:bottom w:val="single" w:sz="4" w:space="0" w:color="auto"/>
              <w:right w:val="single" w:sz="6" w:space="0" w:color="auto"/>
            </w:tcBorders>
            <w:vAlign w:val="center"/>
          </w:tcPr>
          <w:p w14:paraId="099EA70B" w14:textId="297BDB58" w:rsidR="00EB7C93" w:rsidRPr="00EB7C93" w:rsidRDefault="00EB7C93" w:rsidP="00342FA4">
            <w:pPr>
              <w:spacing w:line="256" w:lineRule="auto"/>
              <w:rPr>
                <w:sz w:val="18"/>
                <w:szCs w:val="18"/>
                <w:lang w:val="ru-RU"/>
              </w:rPr>
            </w:pPr>
            <w:r w:rsidRPr="00EB7C93">
              <w:rPr>
                <w:sz w:val="18"/>
                <w:szCs w:val="18"/>
                <w:lang w:val="en-US"/>
              </w:rPr>
              <w:t>CK33C</w:t>
            </w:r>
          </w:p>
        </w:tc>
        <w:tc>
          <w:tcPr>
            <w:tcW w:w="4961" w:type="dxa"/>
            <w:tcBorders>
              <w:top w:val="single" w:sz="4" w:space="0" w:color="auto"/>
              <w:left w:val="single" w:sz="6" w:space="0" w:color="auto"/>
              <w:bottom w:val="single" w:sz="4" w:space="0" w:color="auto"/>
              <w:right w:val="single" w:sz="6" w:space="0" w:color="auto"/>
            </w:tcBorders>
            <w:vAlign w:val="center"/>
          </w:tcPr>
          <w:p w14:paraId="562B615D" w14:textId="0F9A78F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94314A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7B819C"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25823DE8" w14:textId="77777777" w:rsidTr="00EB7C93">
        <w:tc>
          <w:tcPr>
            <w:tcW w:w="709" w:type="dxa"/>
            <w:tcBorders>
              <w:top w:val="nil"/>
              <w:left w:val="single" w:sz="6" w:space="0" w:color="auto"/>
              <w:bottom w:val="nil"/>
              <w:right w:val="nil"/>
            </w:tcBorders>
            <w:hideMark/>
          </w:tcPr>
          <w:p w14:paraId="5047F2A4"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3346952"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2090AD5" w14:textId="4D9B8404" w:rsidR="00EB7C93" w:rsidRPr="00EB7C93" w:rsidRDefault="00EB7C93" w:rsidP="00342FA4">
            <w:pPr>
              <w:spacing w:line="256" w:lineRule="auto"/>
              <w:rPr>
                <w:b/>
                <w:bCs/>
                <w:sz w:val="18"/>
                <w:szCs w:val="18"/>
                <w:lang w:val="en-US"/>
              </w:rPr>
            </w:pPr>
            <w:r w:rsidRPr="00EB7C93">
              <w:rPr>
                <w:b/>
                <w:bCs/>
                <w:sz w:val="18"/>
                <w:szCs w:val="18"/>
                <w:lang w:val="en-US"/>
              </w:rPr>
              <w:t>Capitolul 1.6.6. Incalzire</w:t>
            </w:r>
          </w:p>
        </w:tc>
        <w:tc>
          <w:tcPr>
            <w:tcW w:w="1560" w:type="dxa"/>
            <w:tcBorders>
              <w:top w:val="nil"/>
              <w:left w:val="single" w:sz="6" w:space="0" w:color="auto"/>
              <w:bottom w:val="nil"/>
              <w:right w:val="nil"/>
            </w:tcBorders>
          </w:tcPr>
          <w:p w14:paraId="1FF14906"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68B3523" w14:textId="77777777" w:rsidR="00EB7C93" w:rsidRPr="00EB7C93" w:rsidRDefault="00EB7C93">
            <w:pPr>
              <w:spacing w:line="256" w:lineRule="auto"/>
              <w:rPr>
                <w:sz w:val="18"/>
                <w:szCs w:val="18"/>
                <w:lang w:val="en-US"/>
              </w:rPr>
            </w:pPr>
          </w:p>
        </w:tc>
      </w:tr>
      <w:tr w:rsidR="00EB7C93" w:rsidRPr="00EB7C93" w14:paraId="2552153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08DBDFB" w14:textId="77777777" w:rsidR="00EB7C93" w:rsidRPr="00EB7C93" w:rsidRDefault="00EB7C93">
            <w:pPr>
              <w:spacing w:line="256" w:lineRule="auto"/>
              <w:rPr>
                <w:sz w:val="18"/>
                <w:szCs w:val="18"/>
                <w:lang w:val="ru-RU"/>
              </w:rPr>
            </w:pPr>
            <w:r w:rsidRPr="00EB7C93">
              <w:rPr>
                <w:sz w:val="18"/>
                <w:szCs w:val="18"/>
              </w:rPr>
              <w:t>321</w:t>
            </w:r>
          </w:p>
        </w:tc>
        <w:tc>
          <w:tcPr>
            <w:tcW w:w="1701" w:type="dxa"/>
            <w:tcBorders>
              <w:top w:val="single" w:sz="4" w:space="0" w:color="auto"/>
              <w:left w:val="single" w:sz="6" w:space="0" w:color="auto"/>
              <w:bottom w:val="single" w:sz="4" w:space="0" w:color="auto"/>
              <w:right w:val="single" w:sz="6" w:space="0" w:color="auto"/>
            </w:tcBorders>
            <w:vAlign w:val="center"/>
          </w:tcPr>
          <w:p w14:paraId="1EBA508E" w14:textId="62246677" w:rsidR="00EB7C93" w:rsidRPr="00EB7C93" w:rsidRDefault="00EB7C93" w:rsidP="00342FA4">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61EAB4FD" w14:textId="2A0CF18D"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Demontari radiatoare de pozitie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42E2E3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AEF74C" w14:textId="77777777" w:rsidR="00EB7C93" w:rsidRPr="00EB7C93" w:rsidRDefault="00EB7C93">
            <w:pPr>
              <w:spacing w:line="256" w:lineRule="auto"/>
              <w:jc w:val="center"/>
              <w:rPr>
                <w:sz w:val="18"/>
                <w:szCs w:val="18"/>
              </w:rPr>
            </w:pPr>
            <w:r w:rsidRPr="00EB7C93">
              <w:rPr>
                <w:sz w:val="18"/>
                <w:szCs w:val="18"/>
              </w:rPr>
              <w:t>3,20</w:t>
            </w:r>
          </w:p>
        </w:tc>
      </w:tr>
      <w:tr w:rsidR="00EB7C93" w:rsidRPr="00EB7C93" w14:paraId="339C6C0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904F3DD" w14:textId="77777777" w:rsidR="00EB7C93" w:rsidRPr="00EB7C93" w:rsidRDefault="00EB7C93">
            <w:pPr>
              <w:spacing w:line="256" w:lineRule="auto"/>
              <w:rPr>
                <w:sz w:val="18"/>
                <w:szCs w:val="18"/>
              </w:rPr>
            </w:pPr>
            <w:r w:rsidRPr="00EB7C93">
              <w:rPr>
                <w:sz w:val="18"/>
                <w:szCs w:val="18"/>
              </w:rPr>
              <w:t xml:space="preserve"> 322</w:t>
            </w:r>
          </w:p>
        </w:tc>
        <w:tc>
          <w:tcPr>
            <w:tcW w:w="1701" w:type="dxa"/>
            <w:tcBorders>
              <w:top w:val="single" w:sz="4" w:space="0" w:color="auto"/>
              <w:left w:val="single" w:sz="6" w:space="0" w:color="auto"/>
              <w:bottom w:val="single" w:sz="4" w:space="0" w:color="auto"/>
              <w:right w:val="single" w:sz="6" w:space="0" w:color="auto"/>
            </w:tcBorders>
            <w:vAlign w:val="center"/>
          </w:tcPr>
          <w:p w14:paraId="2E0C3C0E" w14:textId="77777777" w:rsidR="00EB7C93" w:rsidRPr="00EB7C93" w:rsidRDefault="00EB7C93">
            <w:pPr>
              <w:spacing w:line="256" w:lineRule="auto"/>
              <w:rPr>
                <w:sz w:val="18"/>
                <w:szCs w:val="18"/>
                <w:lang w:val="en-US"/>
              </w:rPr>
            </w:pPr>
            <w:r w:rsidRPr="00EB7C93">
              <w:rPr>
                <w:sz w:val="18"/>
                <w:szCs w:val="18"/>
                <w:lang w:val="en-US"/>
              </w:rPr>
              <w:t>RpIC19A</w:t>
            </w:r>
          </w:p>
          <w:p w14:paraId="2668A59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E29EE9" w14:textId="5687928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9F739B3"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6D2E77"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71F569D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2E98930" w14:textId="77777777" w:rsidR="00EB7C93" w:rsidRPr="00EB7C93" w:rsidRDefault="00EB7C93">
            <w:pPr>
              <w:spacing w:line="256" w:lineRule="auto"/>
              <w:rPr>
                <w:sz w:val="18"/>
                <w:szCs w:val="18"/>
              </w:rPr>
            </w:pPr>
            <w:r w:rsidRPr="00EB7C93">
              <w:rPr>
                <w:sz w:val="18"/>
                <w:szCs w:val="18"/>
              </w:rPr>
              <w:t xml:space="preserve"> 323</w:t>
            </w:r>
          </w:p>
        </w:tc>
        <w:tc>
          <w:tcPr>
            <w:tcW w:w="1701" w:type="dxa"/>
            <w:tcBorders>
              <w:top w:val="single" w:sz="4" w:space="0" w:color="auto"/>
              <w:left w:val="single" w:sz="6" w:space="0" w:color="auto"/>
              <w:bottom w:val="single" w:sz="4" w:space="0" w:color="auto"/>
              <w:right w:val="single" w:sz="6" w:space="0" w:color="auto"/>
            </w:tcBorders>
            <w:vAlign w:val="center"/>
          </w:tcPr>
          <w:p w14:paraId="2440A9D7" w14:textId="77777777" w:rsidR="00EB7C93" w:rsidRPr="00EB7C93" w:rsidRDefault="00EB7C93">
            <w:pPr>
              <w:spacing w:line="256" w:lineRule="auto"/>
              <w:rPr>
                <w:sz w:val="18"/>
                <w:szCs w:val="18"/>
                <w:lang w:val="en-US"/>
              </w:rPr>
            </w:pPr>
            <w:r w:rsidRPr="00EB7C93">
              <w:rPr>
                <w:sz w:val="18"/>
                <w:szCs w:val="18"/>
                <w:lang w:val="en-US"/>
              </w:rPr>
              <w:t>RpCU05D</w:t>
            </w:r>
          </w:p>
          <w:p w14:paraId="5FC067C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0C10CF9" w14:textId="62CAF618"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91B557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A9B79B"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C2716E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EE9F6E1" w14:textId="77777777" w:rsidR="00EB7C93" w:rsidRPr="00EB7C93" w:rsidRDefault="00EB7C93">
            <w:pPr>
              <w:spacing w:line="256" w:lineRule="auto"/>
              <w:rPr>
                <w:sz w:val="18"/>
                <w:szCs w:val="18"/>
              </w:rPr>
            </w:pPr>
            <w:r w:rsidRPr="00EB7C93">
              <w:rPr>
                <w:sz w:val="18"/>
                <w:szCs w:val="18"/>
              </w:rPr>
              <w:t xml:space="preserve"> 324</w:t>
            </w:r>
          </w:p>
        </w:tc>
        <w:tc>
          <w:tcPr>
            <w:tcW w:w="1701" w:type="dxa"/>
            <w:tcBorders>
              <w:top w:val="single" w:sz="4" w:space="0" w:color="auto"/>
              <w:left w:val="single" w:sz="6" w:space="0" w:color="auto"/>
              <w:bottom w:val="single" w:sz="4" w:space="0" w:color="auto"/>
              <w:right w:val="single" w:sz="6" w:space="0" w:color="auto"/>
            </w:tcBorders>
            <w:vAlign w:val="center"/>
          </w:tcPr>
          <w:p w14:paraId="41ACB271" w14:textId="1F4FE16B" w:rsidR="00EB7C93" w:rsidRPr="00EB7C93" w:rsidRDefault="00EB7C93" w:rsidP="00342FA4">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3BFDA5AB" w14:textId="102E7F01"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CC9663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641930"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8D3248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2A6C5A1" w14:textId="77777777" w:rsidR="00EB7C93" w:rsidRPr="00EB7C93" w:rsidRDefault="00EB7C93">
            <w:pPr>
              <w:spacing w:line="256" w:lineRule="auto"/>
              <w:rPr>
                <w:sz w:val="18"/>
                <w:szCs w:val="18"/>
              </w:rPr>
            </w:pPr>
            <w:r w:rsidRPr="00EB7C93">
              <w:rPr>
                <w:sz w:val="18"/>
                <w:szCs w:val="18"/>
              </w:rPr>
              <w:t xml:space="preserve"> 325</w:t>
            </w:r>
          </w:p>
        </w:tc>
        <w:tc>
          <w:tcPr>
            <w:tcW w:w="1701" w:type="dxa"/>
            <w:tcBorders>
              <w:top w:val="single" w:sz="4" w:space="0" w:color="auto"/>
              <w:left w:val="single" w:sz="6" w:space="0" w:color="auto"/>
              <w:bottom w:val="single" w:sz="4" w:space="0" w:color="auto"/>
              <w:right w:val="single" w:sz="6" w:space="0" w:color="auto"/>
            </w:tcBorders>
            <w:vAlign w:val="center"/>
          </w:tcPr>
          <w:p w14:paraId="62F89B49" w14:textId="77777777" w:rsidR="00EB7C93" w:rsidRPr="00EB7C93" w:rsidRDefault="00EB7C93">
            <w:pPr>
              <w:spacing w:line="256" w:lineRule="auto"/>
              <w:rPr>
                <w:sz w:val="18"/>
                <w:szCs w:val="18"/>
                <w:lang w:val="en-US"/>
              </w:rPr>
            </w:pPr>
            <w:r w:rsidRPr="00EB7C93">
              <w:rPr>
                <w:sz w:val="18"/>
                <w:szCs w:val="18"/>
                <w:lang w:val="en-US"/>
              </w:rPr>
              <w:t>RpIB11C</w:t>
            </w:r>
          </w:p>
          <w:p w14:paraId="766A2BA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9C4F94" w14:textId="34ED56FA"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Demontarea consolelor sau dispozitivelor de sustinere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5A5CB9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8120C6"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6F4EC48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72BEA70" w14:textId="77777777" w:rsidR="00EB7C93" w:rsidRPr="00EB7C93" w:rsidRDefault="00EB7C93">
            <w:pPr>
              <w:spacing w:line="256" w:lineRule="auto"/>
              <w:rPr>
                <w:sz w:val="18"/>
                <w:szCs w:val="18"/>
              </w:rPr>
            </w:pPr>
            <w:r w:rsidRPr="00EB7C93">
              <w:rPr>
                <w:sz w:val="18"/>
                <w:szCs w:val="18"/>
              </w:rPr>
              <w:t xml:space="preserve"> 326</w:t>
            </w:r>
          </w:p>
        </w:tc>
        <w:tc>
          <w:tcPr>
            <w:tcW w:w="1701" w:type="dxa"/>
            <w:tcBorders>
              <w:top w:val="single" w:sz="4" w:space="0" w:color="auto"/>
              <w:left w:val="single" w:sz="6" w:space="0" w:color="auto"/>
              <w:bottom w:val="single" w:sz="4" w:space="0" w:color="auto"/>
              <w:right w:val="single" w:sz="6" w:space="0" w:color="auto"/>
            </w:tcBorders>
            <w:vAlign w:val="center"/>
          </w:tcPr>
          <w:p w14:paraId="5ACD9D68" w14:textId="77777777" w:rsidR="00EB7C93" w:rsidRPr="00EB7C93" w:rsidRDefault="00EB7C93">
            <w:pPr>
              <w:spacing w:line="256" w:lineRule="auto"/>
              <w:rPr>
                <w:sz w:val="18"/>
                <w:szCs w:val="18"/>
                <w:lang w:val="en-US"/>
              </w:rPr>
            </w:pPr>
            <w:r w:rsidRPr="00EB7C93">
              <w:rPr>
                <w:sz w:val="18"/>
                <w:szCs w:val="18"/>
                <w:lang w:val="en-US"/>
              </w:rPr>
              <w:t>IC35C</w:t>
            </w:r>
          </w:p>
          <w:p w14:paraId="1D1C8D0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AAE26F9" w14:textId="283FDC2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61A05F0"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6275D2"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428C19C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BD5E3E1" w14:textId="77777777" w:rsidR="00EB7C93" w:rsidRPr="00EB7C93" w:rsidRDefault="00EB7C93">
            <w:pPr>
              <w:spacing w:line="256" w:lineRule="auto"/>
              <w:rPr>
                <w:sz w:val="18"/>
                <w:szCs w:val="18"/>
              </w:rPr>
            </w:pPr>
            <w:r w:rsidRPr="00EB7C93">
              <w:rPr>
                <w:sz w:val="18"/>
                <w:szCs w:val="18"/>
              </w:rPr>
              <w:t xml:space="preserve"> 327</w:t>
            </w:r>
          </w:p>
        </w:tc>
        <w:tc>
          <w:tcPr>
            <w:tcW w:w="1701" w:type="dxa"/>
            <w:tcBorders>
              <w:top w:val="single" w:sz="4" w:space="0" w:color="auto"/>
              <w:left w:val="single" w:sz="6" w:space="0" w:color="auto"/>
              <w:bottom w:val="single" w:sz="4" w:space="0" w:color="auto"/>
              <w:right w:val="single" w:sz="6" w:space="0" w:color="auto"/>
            </w:tcBorders>
            <w:vAlign w:val="center"/>
          </w:tcPr>
          <w:p w14:paraId="1794062F" w14:textId="77777777" w:rsidR="00EB7C93" w:rsidRPr="00EB7C93" w:rsidRDefault="00EB7C93">
            <w:pPr>
              <w:spacing w:line="256" w:lineRule="auto"/>
              <w:rPr>
                <w:sz w:val="18"/>
                <w:szCs w:val="18"/>
                <w:lang w:val="en-US"/>
              </w:rPr>
            </w:pPr>
            <w:r w:rsidRPr="00EB7C93">
              <w:rPr>
                <w:sz w:val="18"/>
                <w:szCs w:val="18"/>
                <w:lang w:val="en-US"/>
              </w:rPr>
              <w:t>IC40A</w:t>
            </w:r>
          </w:p>
          <w:p w14:paraId="24BDEB9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370001" w14:textId="10B1E4C9"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07EFB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843904"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2ADF1EC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3C4F003" w14:textId="77777777" w:rsidR="00EB7C93" w:rsidRPr="00EB7C93" w:rsidRDefault="00EB7C93">
            <w:pPr>
              <w:spacing w:line="256" w:lineRule="auto"/>
              <w:rPr>
                <w:sz w:val="18"/>
                <w:szCs w:val="18"/>
              </w:rPr>
            </w:pPr>
            <w:r w:rsidRPr="00EB7C93">
              <w:rPr>
                <w:sz w:val="18"/>
                <w:szCs w:val="18"/>
              </w:rPr>
              <w:t xml:space="preserve"> 328</w:t>
            </w:r>
          </w:p>
        </w:tc>
        <w:tc>
          <w:tcPr>
            <w:tcW w:w="1701" w:type="dxa"/>
            <w:tcBorders>
              <w:top w:val="single" w:sz="4" w:space="0" w:color="auto"/>
              <w:left w:val="single" w:sz="6" w:space="0" w:color="auto"/>
              <w:bottom w:val="single" w:sz="4" w:space="0" w:color="auto"/>
              <w:right w:val="single" w:sz="6" w:space="0" w:color="auto"/>
            </w:tcBorders>
            <w:vAlign w:val="center"/>
          </w:tcPr>
          <w:p w14:paraId="05384FFA" w14:textId="77777777" w:rsidR="00EB7C93" w:rsidRPr="00EB7C93" w:rsidRDefault="00EB7C93">
            <w:pPr>
              <w:spacing w:line="256" w:lineRule="auto"/>
              <w:rPr>
                <w:sz w:val="18"/>
                <w:szCs w:val="18"/>
                <w:lang w:val="en-US"/>
              </w:rPr>
            </w:pPr>
            <w:r w:rsidRPr="00EB7C93">
              <w:rPr>
                <w:sz w:val="18"/>
                <w:szCs w:val="18"/>
                <w:lang w:val="en-US"/>
              </w:rPr>
              <w:t>IC38B</w:t>
            </w:r>
          </w:p>
          <w:p w14:paraId="5C60D5B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2FA296" w14:textId="453155B5"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97D499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7D958D"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42A93B3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CABDED4" w14:textId="77777777" w:rsidR="00EB7C93" w:rsidRPr="00EB7C93" w:rsidRDefault="00EB7C93">
            <w:pPr>
              <w:spacing w:line="256" w:lineRule="auto"/>
              <w:rPr>
                <w:sz w:val="18"/>
                <w:szCs w:val="18"/>
              </w:rPr>
            </w:pPr>
            <w:r w:rsidRPr="00EB7C93">
              <w:rPr>
                <w:sz w:val="18"/>
                <w:szCs w:val="18"/>
              </w:rPr>
              <w:t xml:space="preserve"> 329</w:t>
            </w:r>
          </w:p>
        </w:tc>
        <w:tc>
          <w:tcPr>
            <w:tcW w:w="1701" w:type="dxa"/>
            <w:tcBorders>
              <w:top w:val="single" w:sz="4" w:space="0" w:color="auto"/>
              <w:left w:val="single" w:sz="6" w:space="0" w:color="auto"/>
              <w:bottom w:val="single" w:sz="4" w:space="0" w:color="auto"/>
              <w:right w:val="single" w:sz="6" w:space="0" w:color="auto"/>
            </w:tcBorders>
            <w:vAlign w:val="center"/>
          </w:tcPr>
          <w:p w14:paraId="7890497F" w14:textId="77777777" w:rsidR="00EB7C93" w:rsidRPr="00EB7C93" w:rsidRDefault="00EB7C93">
            <w:pPr>
              <w:spacing w:line="256" w:lineRule="auto"/>
              <w:rPr>
                <w:sz w:val="18"/>
                <w:szCs w:val="18"/>
                <w:lang w:val="en-US"/>
              </w:rPr>
            </w:pPr>
            <w:r w:rsidRPr="00EB7C93">
              <w:rPr>
                <w:sz w:val="18"/>
                <w:szCs w:val="18"/>
                <w:lang w:val="en-US"/>
              </w:rPr>
              <w:t>IC38B</w:t>
            </w:r>
          </w:p>
          <w:p w14:paraId="52608F3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7C61873" w14:textId="531AC62C"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5A4CB5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1ABBF3" w14:textId="77777777" w:rsidR="00EB7C93" w:rsidRPr="00EB7C93" w:rsidRDefault="00EB7C93">
            <w:pPr>
              <w:spacing w:line="256" w:lineRule="auto"/>
              <w:jc w:val="center"/>
              <w:rPr>
                <w:sz w:val="18"/>
                <w:szCs w:val="18"/>
              </w:rPr>
            </w:pPr>
            <w:r w:rsidRPr="00EB7C93">
              <w:rPr>
                <w:sz w:val="18"/>
                <w:szCs w:val="18"/>
              </w:rPr>
              <w:t>15,00</w:t>
            </w:r>
          </w:p>
        </w:tc>
      </w:tr>
      <w:tr w:rsidR="00EB7C93" w:rsidRPr="00EB7C93" w14:paraId="149A6F5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151499A" w14:textId="77777777" w:rsidR="00EB7C93" w:rsidRPr="00EB7C93" w:rsidRDefault="00EB7C93">
            <w:pPr>
              <w:spacing w:line="256" w:lineRule="auto"/>
              <w:rPr>
                <w:sz w:val="18"/>
                <w:szCs w:val="18"/>
              </w:rPr>
            </w:pPr>
            <w:r w:rsidRPr="00EB7C93">
              <w:rPr>
                <w:sz w:val="18"/>
                <w:szCs w:val="18"/>
              </w:rPr>
              <w:t xml:space="preserve"> 330</w:t>
            </w:r>
          </w:p>
        </w:tc>
        <w:tc>
          <w:tcPr>
            <w:tcW w:w="1701" w:type="dxa"/>
            <w:tcBorders>
              <w:top w:val="single" w:sz="4" w:space="0" w:color="auto"/>
              <w:left w:val="single" w:sz="6" w:space="0" w:color="auto"/>
              <w:bottom w:val="single" w:sz="4" w:space="0" w:color="auto"/>
              <w:right w:val="single" w:sz="6" w:space="0" w:color="auto"/>
            </w:tcBorders>
            <w:vAlign w:val="center"/>
          </w:tcPr>
          <w:p w14:paraId="5681819E" w14:textId="77777777" w:rsidR="00EB7C93" w:rsidRPr="00EB7C93" w:rsidRDefault="00EB7C93">
            <w:pPr>
              <w:spacing w:line="256" w:lineRule="auto"/>
              <w:rPr>
                <w:sz w:val="18"/>
                <w:szCs w:val="18"/>
                <w:lang w:val="en-US"/>
              </w:rPr>
            </w:pPr>
            <w:r w:rsidRPr="00EB7C93">
              <w:rPr>
                <w:sz w:val="18"/>
                <w:szCs w:val="18"/>
                <w:lang w:val="en-US"/>
              </w:rPr>
              <w:t>ID01B</w:t>
            </w:r>
          </w:p>
          <w:p w14:paraId="4156812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58F391" w14:textId="5DCB1613"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84C71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D56BEF"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58BE8CA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3AF1DD4" w14:textId="77777777" w:rsidR="00EB7C93" w:rsidRPr="00EB7C93" w:rsidRDefault="00EB7C93">
            <w:pPr>
              <w:spacing w:line="256" w:lineRule="auto"/>
              <w:rPr>
                <w:sz w:val="18"/>
                <w:szCs w:val="18"/>
              </w:rPr>
            </w:pPr>
            <w:r w:rsidRPr="00EB7C93">
              <w:rPr>
                <w:sz w:val="18"/>
                <w:szCs w:val="18"/>
              </w:rPr>
              <w:t xml:space="preserve"> 331</w:t>
            </w:r>
          </w:p>
        </w:tc>
        <w:tc>
          <w:tcPr>
            <w:tcW w:w="1701" w:type="dxa"/>
            <w:tcBorders>
              <w:top w:val="single" w:sz="4" w:space="0" w:color="auto"/>
              <w:left w:val="single" w:sz="6" w:space="0" w:color="auto"/>
              <w:bottom w:val="single" w:sz="4" w:space="0" w:color="auto"/>
              <w:right w:val="single" w:sz="6" w:space="0" w:color="auto"/>
            </w:tcBorders>
            <w:vAlign w:val="center"/>
          </w:tcPr>
          <w:p w14:paraId="623AC4BF" w14:textId="64ABA759" w:rsidR="00EB7C93" w:rsidRPr="00EB7C93" w:rsidRDefault="00EB7C93" w:rsidP="00342FA4">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64DF6318" w14:textId="13A2B94E"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 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E98D8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E7268B"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702E52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12764B9" w14:textId="77777777" w:rsidR="00EB7C93" w:rsidRPr="00EB7C93" w:rsidRDefault="00EB7C93">
            <w:pPr>
              <w:spacing w:line="256" w:lineRule="auto"/>
              <w:rPr>
                <w:sz w:val="18"/>
                <w:szCs w:val="18"/>
              </w:rPr>
            </w:pPr>
            <w:r w:rsidRPr="00EB7C93">
              <w:rPr>
                <w:sz w:val="18"/>
                <w:szCs w:val="18"/>
              </w:rPr>
              <w:t xml:space="preserve"> 332</w:t>
            </w:r>
          </w:p>
        </w:tc>
        <w:tc>
          <w:tcPr>
            <w:tcW w:w="1701" w:type="dxa"/>
            <w:tcBorders>
              <w:top w:val="single" w:sz="4" w:space="0" w:color="auto"/>
              <w:left w:val="single" w:sz="6" w:space="0" w:color="auto"/>
              <w:bottom w:val="single" w:sz="4" w:space="0" w:color="auto"/>
              <w:right w:val="single" w:sz="6" w:space="0" w:color="auto"/>
            </w:tcBorders>
            <w:vAlign w:val="center"/>
          </w:tcPr>
          <w:p w14:paraId="7F4FD68F" w14:textId="77777777" w:rsidR="00EB7C93" w:rsidRPr="00EB7C93" w:rsidRDefault="00EB7C93">
            <w:pPr>
              <w:spacing w:line="256" w:lineRule="auto"/>
              <w:rPr>
                <w:sz w:val="18"/>
                <w:szCs w:val="18"/>
                <w:lang w:val="en-US"/>
              </w:rPr>
            </w:pPr>
            <w:r w:rsidRPr="00EB7C93">
              <w:rPr>
                <w:sz w:val="18"/>
                <w:szCs w:val="18"/>
                <w:lang w:val="en-US"/>
              </w:rPr>
              <w:t>IB20A</w:t>
            </w:r>
          </w:p>
          <w:p w14:paraId="34E7257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892F1F7" w14:textId="51750EF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59821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E0CC1A"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3F0DB29D" w14:textId="77777777" w:rsidTr="00EB7C93">
        <w:tc>
          <w:tcPr>
            <w:tcW w:w="709" w:type="dxa"/>
            <w:tcBorders>
              <w:top w:val="nil"/>
              <w:left w:val="single" w:sz="6" w:space="0" w:color="auto"/>
              <w:bottom w:val="nil"/>
              <w:right w:val="nil"/>
            </w:tcBorders>
            <w:hideMark/>
          </w:tcPr>
          <w:p w14:paraId="751EC01E"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37BD37C2"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075A0E0" w14:textId="1FAD2BC6" w:rsidR="00EB7C93" w:rsidRPr="00EB7C93" w:rsidRDefault="00EB7C93" w:rsidP="00342FA4">
            <w:pPr>
              <w:spacing w:line="256" w:lineRule="auto"/>
              <w:rPr>
                <w:b/>
                <w:bCs/>
                <w:sz w:val="18"/>
                <w:szCs w:val="18"/>
                <w:lang w:val="en-US"/>
              </w:rPr>
            </w:pPr>
            <w:r w:rsidRPr="00EB7C93">
              <w:rPr>
                <w:b/>
                <w:bCs/>
                <w:sz w:val="18"/>
                <w:szCs w:val="18"/>
                <w:lang w:val="en-US"/>
              </w:rPr>
              <w:t>Capitolul 1.6.7. Sanitare</w:t>
            </w:r>
          </w:p>
        </w:tc>
        <w:tc>
          <w:tcPr>
            <w:tcW w:w="1560" w:type="dxa"/>
            <w:tcBorders>
              <w:top w:val="nil"/>
              <w:left w:val="single" w:sz="6" w:space="0" w:color="auto"/>
              <w:bottom w:val="nil"/>
              <w:right w:val="nil"/>
            </w:tcBorders>
          </w:tcPr>
          <w:p w14:paraId="2BA97D2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03226F8" w14:textId="77777777" w:rsidR="00EB7C93" w:rsidRPr="00EB7C93" w:rsidRDefault="00EB7C93">
            <w:pPr>
              <w:spacing w:line="256" w:lineRule="auto"/>
              <w:rPr>
                <w:sz w:val="18"/>
                <w:szCs w:val="18"/>
                <w:lang w:val="en-US"/>
              </w:rPr>
            </w:pPr>
          </w:p>
        </w:tc>
      </w:tr>
      <w:tr w:rsidR="00EB7C93" w:rsidRPr="00EB7C93" w14:paraId="64453C3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B8A058F" w14:textId="77777777" w:rsidR="00EB7C93" w:rsidRPr="00EB7C93" w:rsidRDefault="00EB7C93">
            <w:pPr>
              <w:spacing w:line="256" w:lineRule="auto"/>
              <w:rPr>
                <w:sz w:val="18"/>
                <w:szCs w:val="18"/>
                <w:lang w:val="ru-RU"/>
              </w:rPr>
            </w:pPr>
            <w:r w:rsidRPr="00EB7C93">
              <w:rPr>
                <w:sz w:val="18"/>
                <w:szCs w:val="18"/>
              </w:rPr>
              <w:t>333</w:t>
            </w:r>
          </w:p>
        </w:tc>
        <w:tc>
          <w:tcPr>
            <w:tcW w:w="1701" w:type="dxa"/>
            <w:tcBorders>
              <w:top w:val="single" w:sz="4" w:space="0" w:color="auto"/>
              <w:left w:val="single" w:sz="6" w:space="0" w:color="auto"/>
              <w:bottom w:val="single" w:sz="4" w:space="0" w:color="auto"/>
              <w:right w:val="single" w:sz="6" w:space="0" w:color="auto"/>
            </w:tcBorders>
            <w:vAlign w:val="center"/>
          </w:tcPr>
          <w:p w14:paraId="36D71883" w14:textId="546772D5" w:rsidR="00EB7C93" w:rsidRPr="00EB7C93" w:rsidRDefault="00EB7C93" w:rsidP="00342FA4">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0BCB9461" w14:textId="574E3AAE"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C07F80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C2CD27"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3A0CA32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F24DFBA" w14:textId="77777777" w:rsidR="00EB7C93" w:rsidRPr="00EB7C93" w:rsidRDefault="00EB7C93">
            <w:pPr>
              <w:spacing w:line="256" w:lineRule="auto"/>
              <w:rPr>
                <w:sz w:val="18"/>
                <w:szCs w:val="18"/>
              </w:rPr>
            </w:pPr>
            <w:r w:rsidRPr="00EB7C93">
              <w:rPr>
                <w:sz w:val="18"/>
                <w:szCs w:val="18"/>
              </w:rPr>
              <w:t xml:space="preserve"> 334</w:t>
            </w:r>
          </w:p>
        </w:tc>
        <w:tc>
          <w:tcPr>
            <w:tcW w:w="1701" w:type="dxa"/>
            <w:tcBorders>
              <w:top w:val="single" w:sz="4" w:space="0" w:color="auto"/>
              <w:left w:val="single" w:sz="6" w:space="0" w:color="auto"/>
              <w:bottom w:val="single" w:sz="4" w:space="0" w:color="auto"/>
              <w:right w:val="single" w:sz="6" w:space="0" w:color="auto"/>
            </w:tcBorders>
            <w:vAlign w:val="center"/>
          </w:tcPr>
          <w:p w14:paraId="449D1B2B" w14:textId="6F2E0AF6" w:rsidR="00EB7C93" w:rsidRPr="00EB7C93" w:rsidRDefault="00EB7C93" w:rsidP="00342FA4">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4CD731B5" w14:textId="3D0A82F1"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9AC1DF"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0C6F0A"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19B059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1DCFFAB" w14:textId="77777777" w:rsidR="00EB7C93" w:rsidRPr="00EB7C93" w:rsidRDefault="00EB7C93">
            <w:pPr>
              <w:spacing w:line="256" w:lineRule="auto"/>
              <w:rPr>
                <w:sz w:val="18"/>
                <w:szCs w:val="18"/>
              </w:rPr>
            </w:pPr>
            <w:r w:rsidRPr="00EB7C93">
              <w:rPr>
                <w:sz w:val="18"/>
                <w:szCs w:val="18"/>
              </w:rPr>
              <w:lastRenderedPageBreak/>
              <w:t xml:space="preserve"> 335</w:t>
            </w:r>
          </w:p>
        </w:tc>
        <w:tc>
          <w:tcPr>
            <w:tcW w:w="1701" w:type="dxa"/>
            <w:tcBorders>
              <w:top w:val="single" w:sz="4" w:space="0" w:color="auto"/>
              <w:left w:val="single" w:sz="6" w:space="0" w:color="auto"/>
              <w:bottom w:val="single" w:sz="4" w:space="0" w:color="auto"/>
              <w:right w:val="single" w:sz="6" w:space="0" w:color="auto"/>
            </w:tcBorders>
            <w:vAlign w:val="center"/>
          </w:tcPr>
          <w:p w14:paraId="6649026F" w14:textId="77777777" w:rsidR="00EB7C93" w:rsidRPr="00EB7C93" w:rsidRDefault="00EB7C93">
            <w:pPr>
              <w:spacing w:line="256" w:lineRule="auto"/>
              <w:rPr>
                <w:sz w:val="18"/>
                <w:szCs w:val="18"/>
                <w:lang w:val="en-US"/>
              </w:rPr>
            </w:pPr>
            <w:r w:rsidRPr="00EB7C93">
              <w:rPr>
                <w:sz w:val="18"/>
                <w:szCs w:val="18"/>
                <w:lang w:val="en-US"/>
              </w:rPr>
              <w:t>RpSB01A</w:t>
            </w:r>
          </w:p>
          <w:p w14:paraId="19EF48D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B7614A0" w14:textId="6E9AA074"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C021CEA"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1BE7DE"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234D06D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33258CE" w14:textId="77777777" w:rsidR="00EB7C93" w:rsidRPr="00EB7C93" w:rsidRDefault="00EB7C93">
            <w:pPr>
              <w:spacing w:line="256" w:lineRule="auto"/>
              <w:rPr>
                <w:sz w:val="18"/>
                <w:szCs w:val="18"/>
              </w:rPr>
            </w:pPr>
            <w:r w:rsidRPr="00EB7C93">
              <w:rPr>
                <w:sz w:val="18"/>
                <w:szCs w:val="18"/>
              </w:rPr>
              <w:t xml:space="preserve"> 336</w:t>
            </w:r>
          </w:p>
        </w:tc>
        <w:tc>
          <w:tcPr>
            <w:tcW w:w="1701" w:type="dxa"/>
            <w:tcBorders>
              <w:top w:val="single" w:sz="4" w:space="0" w:color="auto"/>
              <w:left w:val="single" w:sz="6" w:space="0" w:color="auto"/>
              <w:bottom w:val="single" w:sz="4" w:space="0" w:color="auto"/>
              <w:right w:val="single" w:sz="6" w:space="0" w:color="auto"/>
            </w:tcBorders>
            <w:vAlign w:val="center"/>
          </w:tcPr>
          <w:p w14:paraId="1D85C6DB" w14:textId="77777777" w:rsidR="00EB7C93" w:rsidRPr="00EB7C93" w:rsidRDefault="00EB7C93">
            <w:pPr>
              <w:spacing w:line="256" w:lineRule="auto"/>
              <w:rPr>
                <w:sz w:val="18"/>
                <w:szCs w:val="18"/>
                <w:lang w:val="en-US"/>
              </w:rPr>
            </w:pPr>
            <w:r w:rsidRPr="00EB7C93">
              <w:rPr>
                <w:sz w:val="18"/>
                <w:szCs w:val="18"/>
                <w:lang w:val="en-US"/>
              </w:rPr>
              <w:t>SB08C</w:t>
            </w:r>
          </w:p>
          <w:p w14:paraId="302A883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A492FF" w14:textId="382E986F"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2A82C28"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B2ED79"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6680E23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D0CFFD6" w14:textId="77777777" w:rsidR="00EB7C93" w:rsidRPr="00EB7C93" w:rsidRDefault="00EB7C93">
            <w:pPr>
              <w:spacing w:line="256" w:lineRule="auto"/>
              <w:rPr>
                <w:sz w:val="18"/>
                <w:szCs w:val="18"/>
              </w:rPr>
            </w:pPr>
            <w:r w:rsidRPr="00EB7C93">
              <w:rPr>
                <w:sz w:val="18"/>
                <w:szCs w:val="18"/>
              </w:rPr>
              <w:t xml:space="preserve"> 337</w:t>
            </w:r>
          </w:p>
        </w:tc>
        <w:tc>
          <w:tcPr>
            <w:tcW w:w="1701" w:type="dxa"/>
            <w:tcBorders>
              <w:top w:val="single" w:sz="4" w:space="0" w:color="auto"/>
              <w:left w:val="single" w:sz="6" w:space="0" w:color="auto"/>
              <w:bottom w:val="single" w:sz="4" w:space="0" w:color="auto"/>
              <w:right w:val="single" w:sz="6" w:space="0" w:color="auto"/>
            </w:tcBorders>
            <w:vAlign w:val="center"/>
          </w:tcPr>
          <w:p w14:paraId="56BF8D62" w14:textId="77777777" w:rsidR="00EB7C93" w:rsidRPr="00EB7C93" w:rsidRDefault="00EB7C93">
            <w:pPr>
              <w:spacing w:line="256" w:lineRule="auto"/>
              <w:rPr>
                <w:sz w:val="18"/>
                <w:szCs w:val="18"/>
                <w:lang w:val="en-US"/>
              </w:rPr>
            </w:pPr>
            <w:r w:rsidRPr="00EB7C93">
              <w:rPr>
                <w:sz w:val="18"/>
                <w:szCs w:val="18"/>
                <w:lang w:val="en-US"/>
              </w:rPr>
              <w:t>SB09C</w:t>
            </w:r>
          </w:p>
          <w:p w14:paraId="0D9FBDE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596943" w14:textId="2731AFB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028337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14A3285"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74119CA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97275BF" w14:textId="77777777" w:rsidR="00EB7C93" w:rsidRPr="00EB7C93" w:rsidRDefault="00EB7C93">
            <w:pPr>
              <w:spacing w:line="256" w:lineRule="auto"/>
              <w:rPr>
                <w:sz w:val="18"/>
                <w:szCs w:val="18"/>
              </w:rPr>
            </w:pPr>
            <w:r w:rsidRPr="00EB7C93">
              <w:rPr>
                <w:sz w:val="18"/>
                <w:szCs w:val="18"/>
              </w:rPr>
              <w:t xml:space="preserve"> 338</w:t>
            </w:r>
          </w:p>
        </w:tc>
        <w:tc>
          <w:tcPr>
            <w:tcW w:w="1701" w:type="dxa"/>
            <w:tcBorders>
              <w:top w:val="single" w:sz="4" w:space="0" w:color="auto"/>
              <w:left w:val="single" w:sz="6" w:space="0" w:color="auto"/>
              <w:bottom w:val="single" w:sz="4" w:space="0" w:color="auto"/>
              <w:right w:val="single" w:sz="6" w:space="0" w:color="auto"/>
            </w:tcBorders>
            <w:vAlign w:val="center"/>
          </w:tcPr>
          <w:p w14:paraId="371C1B92" w14:textId="77777777" w:rsidR="00EB7C93" w:rsidRPr="00EB7C93" w:rsidRDefault="00EB7C93">
            <w:pPr>
              <w:spacing w:line="256" w:lineRule="auto"/>
              <w:rPr>
                <w:sz w:val="18"/>
                <w:szCs w:val="18"/>
                <w:lang w:val="en-US"/>
              </w:rPr>
            </w:pPr>
            <w:r w:rsidRPr="00EB7C93">
              <w:rPr>
                <w:sz w:val="18"/>
                <w:szCs w:val="18"/>
                <w:lang w:val="en-US"/>
              </w:rPr>
              <w:t>SA15B</w:t>
            </w:r>
          </w:p>
          <w:p w14:paraId="4C5A7B3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ABD8F6" w14:textId="0ABD9CB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9AF4D41"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338212"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1C48223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2B330F1" w14:textId="77777777" w:rsidR="00EB7C93" w:rsidRPr="00EB7C93" w:rsidRDefault="00EB7C93">
            <w:pPr>
              <w:spacing w:line="256" w:lineRule="auto"/>
              <w:rPr>
                <w:sz w:val="18"/>
                <w:szCs w:val="18"/>
              </w:rPr>
            </w:pPr>
            <w:r w:rsidRPr="00EB7C93">
              <w:rPr>
                <w:sz w:val="18"/>
                <w:szCs w:val="18"/>
              </w:rPr>
              <w:t xml:space="preserve"> 339</w:t>
            </w:r>
          </w:p>
        </w:tc>
        <w:tc>
          <w:tcPr>
            <w:tcW w:w="1701" w:type="dxa"/>
            <w:tcBorders>
              <w:top w:val="single" w:sz="4" w:space="0" w:color="auto"/>
              <w:left w:val="single" w:sz="6" w:space="0" w:color="auto"/>
              <w:bottom w:val="single" w:sz="4" w:space="0" w:color="auto"/>
              <w:right w:val="single" w:sz="6" w:space="0" w:color="auto"/>
            </w:tcBorders>
            <w:vAlign w:val="center"/>
          </w:tcPr>
          <w:p w14:paraId="0F698703" w14:textId="77777777" w:rsidR="00EB7C93" w:rsidRPr="00EB7C93" w:rsidRDefault="00EB7C93">
            <w:pPr>
              <w:spacing w:line="256" w:lineRule="auto"/>
              <w:rPr>
                <w:sz w:val="18"/>
                <w:szCs w:val="18"/>
                <w:lang w:val="en-US"/>
              </w:rPr>
            </w:pPr>
            <w:r w:rsidRPr="00EB7C93">
              <w:rPr>
                <w:sz w:val="18"/>
                <w:szCs w:val="18"/>
                <w:lang w:val="en-US"/>
              </w:rPr>
              <w:t>SC04C</w:t>
            </w:r>
          </w:p>
          <w:p w14:paraId="5E6D426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3A961F" w14:textId="3F7BC83D"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99DF90F"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C68671B"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E4B022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6549229" w14:textId="77777777" w:rsidR="00EB7C93" w:rsidRPr="00EB7C93" w:rsidRDefault="00EB7C93">
            <w:pPr>
              <w:spacing w:line="256" w:lineRule="auto"/>
              <w:rPr>
                <w:sz w:val="18"/>
                <w:szCs w:val="18"/>
              </w:rPr>
            </w:pPr>
            <w:r w:rsidRPr="00EB7C93">
              <w:rPr>
                <w:sz w:val="18"/>
                <w:szCs w:val="18"/>
              </w:rPr>
              <w:t xml:space="preserve"> 340</w:t>
            </w:r>
          </w:p>
        </w:tc>
        <w:tc>
          <w:tcPr>
            <w:tcW w:w="1701" w:type="dxa"/>
            <w:tcBorders>
              <w:top w:val="single" w:sz="4" w:space="0" w:color="auto"/>
              <w:left w:val="single" w:sz="6" w:space="0" w:color="auto"/>
              <w:bottom w:val="single" w:sz="4" w:space="0" w:color="auto"/>
              <w:right w:val="single" w:sz="6" w:space="0" w:color="auto"/>
            </w:tcBorders>
            <w:vAlign w:val="center"/>
          </w:tcPr>
          <w:p w14:paraId="4577F900" w14:textId="77777777" w:rsidR="00EB7C93" w:rsidRPr="00EB7C93" w:rsidRDefault="00EB7C93">
            <w:pPr>
              <w:spacing w:line="256" w:lineRule="auto"/>
              <w:rPr>
                <w:sz w:val="18"/>
                <w:szCs w:val="18"/>
                <w:lang w:val="en-US"/>
              </w:rPr>
            </w:pPr>
            <w:r w:rsidRPr="00EB7C93">
              <w:rPr>
                <w:sz w:val="18"/>
                <w:szCs w:val="18"/>
                <w:lang w:val="en-US"/>
              </w:rPr>
              <w:t>SD04A</w:t>
            </w:r>
          </w:p>
          <w:p w14:paraId="2698412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6B27CB1" w14:textId="2C29179E"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6668B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CB38B4"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5D8164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E9F0EF9" w14:textId="77777777" w:rsidR="00EB7C93" w:rsidRPr="00EB7C93" w:rsidRDefault="00EB7C93">
            <w:pPr>
              <w:spacing w:line="256" w:lineRule="auto"/>
              <w:rPr>
                <w:sz w:val="18"/>
                <w:szCs w:val="18"/>
              </w:rPr>
            </w:pPr>
            <w:r w:rsidRPr="00EB7C93">
              <w:rPr>
                <w:sz w:val="18"/>
                <w:szCs w:val="18"/>
              </w:rPr>
              <w:t xml:space="preserve"> 341</w:t>
            </w:r>
          </w:p>
        </w:tc>
        <w:tc>
          <w:tcPr>
            <w:tcW w:w="1701" w:type="dxa"/>
            <w:tcBorders>
              <w:top w:val="single" w:sz="4" w:space="0" w:color="auto"/>
              <w:left w:val="single" w:sz="6" w:space="0" w:color="auto"/>
              <w:bottom w:val="single" w:sz="4" w:space="0" w:color="auto"/>
              <w:right w:val="single" w:sz="6" w:space="0" w:color="auto"/>
            </w:tcBorders>
            <w:vAlign w:val="center"/>
          </w:tcPr>
          <w:p w14:paraId="370E611E" w14:textId="77777777" w:rsidR="00EB7C93" w:rsidRPr="00EB7C93" w:rsidRDefault="00EB7C93">
            <w:pPr>
              <w:spacing w:line="256" w:lineRule="auto"/>
              <w:rPr>
                <w:sz w:val="18"/>
                <w:szCs w:val="18"/>
                <w:lang w:val="en-US"/>
              </w:rPr>
            </w:pPr>
            <w:r w:rsidRPr="00EB7C93">
              <w:rPr>
                <w:sz w:val="18"/>
                <w:szCs w:val="18"/>
                <w:lang w:val="en-US"/>
              </w:rPr>
              <w:t>SD19A</w:t>
            </w:r>
          </w:p>
          <w:p w14:paraId="3DB07CB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D2B7FCA" w14:textId="6144EC4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D22C9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049BC1"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EDC3169" w14:textId="77777777" w:rsidTr="00EB7C93">
        <w:tc>
          <w:tcPr>
            <w:tcW w:w="709" w:type="dxa"/>
            <w:tcBorders>
              <w:top w:val="nil"/>
              <w:left w:val="single" w:sz="6" w:space="0" w:color="auto"/>
              <w:bottom w:val="nil"/>
              <w:right w:val="nil"/>
            </w:tcBorders>
            <w:hideMark/>
          </w:tcPr>
          <w:p w14:paraId="7DDC63FB"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0AF4967D"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5FD9A6A" w14:textId="3C7EA321" w:rsidR="00EB7C93" w:rsidRPr="00EB7C93" w:rsidRDefault="00EB7C93" w:rsidP="00342FA4">
            <w:pPr>
              <w:spacing w:line="256" w:lineRule="auto"/>
              <w:rPr>
                <w:b/>
                <w:bCs/>
                <w:sz w:val="18"/>
                <w:szCs w:val="18"/>
                <w:lang w:val="en-US"/>
              </w:rPr>
            </w:pPr>
            <w:r w:rsidRPr="00EB7C93">
              <w:rPr>
                <w:b/>
                <w:bCs/>
                <w:sz w:val="18"/>
                <w:szCs w:val="18"/>
                <w:lang w:val="en-US"/>
              </w:rPr>
              <w:t>Capitolul 1.7. Biroul 336  investigatii</w:t>
            </w:r>
          </w:p>
        </w:tc>
        <w:tc>
          <w:tcPr>
            <w:tcW w:w="1560" w:type="dxa"/>
            <w:tcBorders>
              <w:top w:val="nil"/>
              <w:left w:val="single" w:sz="6" w:space="0" w:color="auto"/>
              <w:bottom w:val="nil"/>
              <w:right w:val="nil"/>
            </w:tcBorders>
          </w:tcPr>
          <w:p w14:paraId="5D19A91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C79270F" w14:textId="77777777" w:rsidR="00EB7C93" w:rsidRPr="00EB7C93" w:rsidRDefault="00EB7C93">
            <w:pPr>
              <w:spacing w:line="256" w:lineRule="auto"/>
              <w:rPr>
                <w:sz w:val="18"/>
                <w:szCs w:val="18"/>
                <w:lang w:val="en-US"/>
              </w:rPr>
            </w:pPr>
          </w:p>
        </w:tc>
      </w:tr>
      <w:tr w:rsidR="00EB7C93" w:rsidRPr="00EB7C93" w14:paraId="26AC2499" w14:textId="77777777" w:rsidTr="00EB7C93">
        <w:tc>
          <w:tcPr>
            <w:tcW w:w="709" w:type="dxa"/>
            <w:tcBorders>
              <w:top w:val="nil"/>
              <w:left w:val="single" w:sz="6" w:space="0" w:color="auto"/>
              <w:bottom w:val="nil"/>
              <w:right w:val="nil"/>
            </w:tcBorders>
          </w:tcPr>
          <w:p w14:paraId="30603D25"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77169086"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98DD41F" w14:textId="453FD296" w:rsidR="00EB7C93" w:rsidRPr="00EB7C93" w:rsidRDefault="00EB7C93" w:rsidP="00342FA4">
            <w:pPr>
              <w:spacing w:line="256" w:lineRule="auto"/>
              <w:rPr>
                <w:b/>
                <w:bCs/>
                <w:sz w:val="18"/>
                <w:szCs w:val="18"/>
                <w:lang w:val="en-US"/>
              </w:rPr>
            </w:pPr>
            <w:r w:rsidRPr="00EB7C93">
              <w:rPr>
                <w:b/>
                <w:bCs/>
                <w:sz w:val="18"/>
                <w:szCs w:val="18"/>
                <w:lang w:val="en-US"/>
              </w:rPr>
              <w:t>Capitolul 1.7.1. Pereti</w:t>
            </w:r>
          </w:p>
        </w:tc>
        <w:tc>
          <w:tcPr>
            <w:tcW w:w="1560" w:type="dxa"/>
            <w:tcBorders>
              <w:top w:val="nil"/>
              <w:left w:val="single" w:sz="6" w:space="0" w:color="auto"/>
              <w:bottom w:val="nil"/>
              <w:right w:val="nil"/>
            </w:tcBorders>
          </w:tcPr>
          <w:p w14:paraId="510FA917"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0D6ACB2" w14:textId="77777777" w:rsidR="00EB7C93" w:rsidRPr="00EB7C93" w:rsidRDefault="00EB7C93">
            <w:pPr>
              <w:spacing w:line="256" w:lineRule="auto"/>
              <w:rPr>
                <w:sz w:val="18"/>
                <w:szCs w:val="18"/>
                <w:lang w:val="en-US"/>
              </w:rPr>
            </w:pPr>
          </w:p>
        </w:tc>
      </w:tr>
      <w:tr w:rsidR="00EB7C93" w:rsidRPr="00EB7C93" w14:paraId="33E33DF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504C5B1" w14:textId="77777777" w:rsidR="00EB7C93" w:rsidRPr="00EB7C93" w:rsidRDefault="00EB7C93">
            <w:pPr>
              <w:spacing w:line="256" w:lineRule="auto"/>
              <w:rPr>
                <w:sz w:val="18"/>
                <w:szCs w:val="18"/>
                <w:lang w:val="ru-RU"/>
              </w:rPr>
            </w:pPr>
            <w:r w:rsidRPr="00EB7C93">
              <w:rPr>
                <w:sz w:val="18"/>
                <w:szCs w:val="18"/>
              </w:rPr>
              <w:t>342</w:t>
            </w:r>
          </w:p>
        </w:tc>
        <w:tc>
          <w:tcPr>
            <w:tcW w:w="1701" w:type="dxa"/>
            <w:tcBorders>
              <w:top w:val="single" w:sz="4" w:space="0" w:color="auto"/>
              <w:left w:val="single" w:sz="6" w:space="0" w:color="auto"/>
              <w:bottom w:val="single" w:sz="4" w:space="0" w:color="auto"/>
              <w:right w:val="single" w:sz="6" w:space="0" w:color="auto"/>
            </w:tcBorders>
            <w:vAlign w:val="center"/>
          </w:tcPr>
          <w:p w14:paraId="72739C60" w14:textId="48D6A43F" w:rsidR="00EB7C93" w:rsidRPr="00EB7C93" w:rsidRDefault="00EB7C93" w:rsidP="00342FA4">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1EDFED03" w14:textId="6D67E16C"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F945CD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BB5CC8" w14:textId="77777777" w:rsidR="00EB7C93" w:rsidRPr="00EB7C93" w:rsidRDefault="00EB7C93">
            <w:pPr>
              <w:spacing w:line="256" w:lineRule="auto"/>
              <w:jc w:val="center"/>
              <w:rPr>
                <w:sz w:val="18"/>
                <w:szCs w:val="18"/>
              </w:rPr>
            </w:pPr>
            <w:r w:rsidRPr="00EB7C93">
              <w:rPr>
                <w:sz w:val="18"/>
                <w:szCs w:val="18"/>
              </w:rPr>
              <w:t>41,00</w:t>
            </w:r>
          </w:p>
        </w:tc>
      </w:tr>
      <w:tr w:rsidR="00EB7C93" w:rsidRPr="00EB7C93" w14:paraId="43EDC91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FCD40B7" w14:textId="77777777" w:rsidR="00EB7C93" w:rsidRPr="00EB7C93" w:rsidRDefault="00EB7C93">
            <w:pPr>
              <w:spacing w:line="256" w:lineRule="auto"/>
              <w:rPr>
                <w:sz w:val="18"/>
                <w:szCs w:val="18"/>
              </w:rPr>
            </w:pPr>
            <w:r w:rsidRPr="00EB7C93">
              <w:rPr>
                <w:sz w:val="18"/>
                <w:szCs w:val="18"/>
              </w:rPr>
              <w:t xml:space="preserve"> 343</w:t>
            </w:r>
          </w:p>
        </w:tc>
        <w:tc>
          <w:tcPr>
            <w:tcW w:w="1701" w:type="dxa"/>
            <w:tcBorders>
              <w:top w:val="single" w:sz="4" w:space="0" w:color="auto"/>
              <w:left w:val="single" w:sz="6" w:space="0" w:color="auto"/>
              <w:bottom w:val="single" w:sz="4" w:space="0" w:color="auto"/>
              <w:right w:val="single" w:sz="6" w:space="0" w:color="auto"/>
            </w:tcBorders>
            <w:vAlign w:val="center"/>
          </w:tcPr>
          <w:p w14:paraId="42077AA9" w14:textId="0E03F4E5"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72B201C" w14:textId="34752B1E"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C7B7B7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3C1491" w14:textId="77777777" w:rsidR="00EB7C93" w:rsidRPr="00EB7C93" w:rsidRDefault="00EB7C93">
            <w:pPr>
              <w:spacing w:line="256" w:lineRule="auto"/>
              <w:jc w:val="center"/>
              <w:rPr>
                <w:sz w:val="18"/>
                <w:szCs w:val="18"/>
              </w:rPr>
            </w:pPr>
            <w:r w:rsidRPr="00EB7C93">
              <w:rPr>
                <w:sz w:val="18"/>
                <w:szCs w:val="18"/>
              </w:rPr>
              <w:t>41,00</w:t>
            </w:r>
          </w:p>
        </w:tc>
      </w:tr>
      <w:tr w:rsidR="00EB7C93" w:rsidRPr="00EB7C93" w14:paraId="7FBEB54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447EC45" w14:textId="77777777" w:rsidR="00EB7C93" w:rsidRPr="00EB7C93" w:rsidRDefault="00EB7C93">
            <w:pPr>
              <w:spacing w:line="256" w:lineRule="auto"/>
              <w:rPr>
                <w:sz w:val="18"/>
                <w:szCs w:val="18"/>
              </w:rPr>
            </w:pPr>
            <w:r w:rsidRPr="00EB7C93">
              <w:rPr>
                <w:sz w:val="18"/>
                <w:szCs w:val="18"/>
              </w:rPr>
              <w:t xml:space="preserve"> 344</w:t>
            </w:r>
          </w:p>
        </w:tc>
        <w:tc>
          <w:tcPr>
            <w:tcW w:w="1701" w:type="dxa"/>
            <w:tcBorders>
              <w:top w:val="single" w:sz="4" w:space="0" w:color="auto"/>
              <w:left w:val="single" w:sz="6" w:space="0" w:color="auto"/>
              <w:bottom w:val="single" w:sz="4" w:space="0" w:color="auto"/>
              <w:right w:val="single" w:sz="6" w:space="0" w:color="auto"/>
            </w:tcBorders>
            <w:vAlign w:val="center"/>
          </w:tcPr>
          <w:p w14:paraId="263FCB0A" w14:textId="77777777" w:rsidR="00EB7C93" w:rsidRPr="00EB7C93" w:rsidRDefault="00EB7C93">
            <w:pPr>
              <w:spacing w:line="256" w:lineRule="auto"/>
              <w:rPr>
                <w:sz w:val="18"/>
                <w:szCs w:val="18"/>
                <w:lang w:val="en-US"/>
              </w:rPr>
            </w:pPr>
            <w:r w:rsidRPr="00EB7C93">
              <w:rPr>
                <w:sz w:val="18"/>
                <w:szCs w:val="18"/>
                <w:lang w:val="en-US"/>
              </w:rPr>
              <w:t>CF02B</w:t>
            </w:r>
          </w:p>
          <w:p w14:paraId="785D0C6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FC808E" w14:textId="70DEF54B"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DCAD3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FECEFF7" w14:textId="77777777" w:rsidR="00EB7C93" w:rsidRPr="00EB7C93" w:rsidRDefault="00EB7C93">
            <w:pPr>
              <w:spacing w:line="256" w:lineRule="auto"/>
              <w:jc w:val="center"/>
              <w:rPr>
                <w:sz w:val="18"/>
                <w:szCs w:val="18"/>
              </w:rPr>
            </w:pPr>
            <w:r w:rsidRPr="00EB7C93">
              <w:rPr>
                <w:sz w:val="18"/>
                <w:szCs w:val="18"/>
              </w:rPr>
              <w:t>39,75</w:t>
            </w:r>
          </w:p>
        </w:tc>
      </w:tr>
      <w:tr w:rsidR="00EB7C93" w:rsidRPr="00EB7C93" w14:paraId="37F29DF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23DBA90" w14:textId="77777777" w:rsidR="00EB7C93" w:rsidRPr="00EB7C93" w:rsidRDefault="00EB7C93">
            <w:pPr>
              <w:spacing w:line="256" w:lineRule="auto"/>
              <w:rPr>
                <w:sz w:val="18"/>
                <w:szCs w:val="18"/>
              </w:rPr>
            </w:pPr>
            <w:r w:rsidRPr="00EB7C93">
              <w:rPr>
                <w:sz w:val="18"/>
                <w:szCs w:val="18"/>
              </w:rPr>
              <w:t xml:space="preserve"> 345</w:t>
            </w:r>
          </w:p>
        </w:tc>
        <w:tc>
          <w:tcPr>
            <w:tcW w:w="1701" w:type="dxa"/>
            <w:tcBorders>
              <w:top w:val="single" w:sz="4" w:space="0" w:color="auto"/>
              <w:left w:val="single" w:sz="6" w:space="0" w:color="auto"/>
              <w:bottom w:val="single" w:sz="4" w:space="0" w:color="auto"/>
              <w:right w:val="single" w:sz="6" w:space="0" w:color="auto"/>
            </w:tcBorders>
            <w:vAlign w:val="center"/>
          </w:tcPr>
          <w:p w14:paraId="252B08B2" w14:textId="77777777" w:rsidR="00EB7C93" w:rsidRPr="00EB7C93" w:rsidRDefault="00EB7C93">
            <w:pPr>
              <w:spacing w:line="256" w:lineRule="auto"/>
              <w:rPr>
                <w:sz w:val="18"/>
                <w:szCs w:val="18"/>
                <w:lang w:val="en-US"/>
              </w:rPr>
            </w:pPr>
            <w:r w:rsidRPr="00EB7C93">
              <w:rPr>
                <w:sz w:val="18"/>
                <w:szCs w:val="18"/>
                <w:lang w:val="en-US"/>
              </w:rPr>
              <w:t>CF50B</w:t>
            </w:r>
          </w:p>
          <w:p w14:paraId="7EF95B1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436B8E" w14:textId="1D340CE2"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981E77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99F257" w14:textId="77777777" w:rsidR="00EB7C93" w:rsidRPr="00EB7C93" w:rsidRDefault="00EB7C93">
            <w:pPr>
              <w:spacing w:line="256" w:lineRule="auto"/>
              <w:jc w:val="center"/>
              <w:rPr>
                <w:sz w:val="18"/>
                <w:szCs w:val="18"/>
              </w:rPr>
            </w:pPr>
            <w:r w:rsidRPr="00EB7C93">
              <w:rPr>
                <w:sz w:val="18"/>
                <w:szCs w:val="18"/>
              </w:rPr>
              <w:t>41,00</w:t>
            </w:r>
          </w:p>
        </w:tc>
      </w:tr>
      <w:tr w:rsidR="00EB7C93" w:rsidRPr="00EB7C93" w14:paraId="2EAE279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1A1F213" w14:textId="77777777" w:rsidR="00EB7C93" w:rsidRPr="00EB7C93" w:rsidRDefault="00EB7C93">
            <w:pPr>
              <w:spacing w:line="256" w:lineRule="auto"/>
              <w:rPr>
                <w:sz w:val="18"/>
                <w:szCs w:val="18"/>
              </w:rPr>
            </w:pPr>
            <w:r w:rsidRPr="00EB7C93">
              <w:rPr>
                <w:sz w:val="18"/>
                <w:szCs w:val="18"/>
              </w:rPr>
              <w:t xml:space="preserve"> 346</w:t>
            </w:r>
          </w:p>
        </w:tc>
        <w:tc>
          <w:tcPr>
            <w:tcW w:w="1701" w:type="dxa"/>
            <w:tcBorders>
              <w:top w:val="single" w:sz="4" w:space="0" w:color="auto"/>
              <w:left w:val="single" w:sz="6" w:space="0" w:color="auto"/>
              <w:bottom w:val="single" w:sz="4" w:space="0" w:color="auto"/>
              <w:right w:val="single" w:sz="6" w:space="0" w:color="auto"/>
            </w:tcBorders>
            <w:vAlign w:val="center"/>
          </w:tcPr>
          <w:p w14:paraId="6CD0C6B3" w14:textId="77777777" w:rsidR="00EB7C93" w:rsidRPr="00EB7C93" w:rsidRDefault="00EB7C93">
            <w:pPr>
              <w:spacing w:line="256" w:lineRule="auto"/>
              <w:rPr>
                <w:sz w:val="18"/>
                <w:szCs w:val="18"/>
                <w:lang w:val="en-US"/>
              </w:rPr>
            </w:pPr>
            <w:r w:rsidRPr="00EB7C93">
              <w:rPr>
                <w:sz w:val="18"/>
                <w:szCs w:val="18"/>
                <w:lang w:val="en-US"/>
              </w:rPr>
              <w:t>CF17C</w:t>
            </w:r>
          </w:p>
          <w:p w14:paraId="2063AE5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E87769F" w14:textId="1F19007A"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DDE908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5C1C14" w14:textId="77777777" w:rsidR="00EB7C93" w:rsidRPr="00EB7C93" w:rsidRDefault="00EB7C93">
            <w:pPr>
              <w:spacing w:line="256" w:lineRule="auto"/>
              <w:jc w:val="center"/>
              <w:rPr>
                <w:sz w:val="18"/>
                <w:szCs w:val="18"/>
              </w:rPr>
            </w:pPr>
            <w:r w:rsidRPr="00EB7C93">
              <w:rPr>
                <w:sz w:val="18"/>
                <w:szCs w:val="18"/>
              </w:rPr>
              <w:t>41,00</w:t>
            </w:r>
          </w:p>
        </w:tc>
      </w:tr>
      <w:tr w:rsidR="00EB7C93" w:rsidRPr="00EB7C93" w14:paraId="41CB31B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A30F310" w14:textId="77777777" w:rsidR="00EB7C93" w:rsidRPr="00EB7C93" w:rsidRDefault="00EB7C93">
            <w:pPr>
              <w:spacing w:line="256" w:lineRule="auto"/>
              <w:rPr>
                <w:sz w:val="18"/>
                <w:szCs w:val="18"/>
              </w:rPr>
            </w:pPr>
            <w:r w:rsidRPr="00EB7C93">
              <w:rPr>
                <w:sz w:val="18"/>
                <w:szCs w:val="18"/>
              </w:rPr>
              <w:t xml:space="preserve"> 347</w:t>
            </w:r>
          </w:p>
        </w:tc>
        <w:tc>
          <w:tcPr>
            <w:tcW w:w="1701" w:type="dxa"/>
            <w:tcBorders>
              <w:top w:val="single" w:sz="4" w:space="0" w:color="auto"/>
              <w:left w:val="single" w:sz="6" w:space="0" w:color="auto"/>
              <w:bottom w:val="single" w:sz="4" w:space="0" w:color="auto"/>
              <w:right w:val="single" w:sz="6" w:space="0" w:color="auto"/>
            </w:tcBorders>
            <w:vAlign w:val="center"/>
          </w:tcPr>
          <w:p w14:paraId="0837F44B" w14:textId="2192FDA2"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1F47334" w14:textId="65665335"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9F46BB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D5B69C" w14:textId="77777777" w:rsidR="00EB7C93" w:rsidRPr="00EB7C93" w:rsidRDefault="00EB7C93">
            <w:pPr>
              <w:spacing w:line="256" w:lineRule="auto"/>
              <w:jc w:val="center"/>
              <w:rPr>
                <w:sz w:val="18"/>
                <w:szCs w:val="18"/>
              </w:rPr>
            </w:pPr>
            <w:r w:rsidRPr="00EB7C93">
              <w:rPr>
                <w:sz w:val="18"/>
                <w:szCs w:val="18"/>
              </w:rPr>
              <w:t>41,00</w:t>
            </w:r>
          </w:p>
        </w:tc>
      </w:tr>
      <w:tr w:rsidR="00EB7C93" w:rsidRPr="00EB7C93" w14:paraId="382DFB8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B3E6E41" w14:textId="77777777" w:rsidR="00EB7C93" w:rsidRPr="00EB7C93" w:rsidRDefault="00EB7C93">
            <w:pPr>
              <w:spacing w:line="256" w:lineRule="auto"/>
              <w:rPr>
                <w:sz w:val="18"/>
                <w:szCs w:val="18"/>
              </w:rPr>
            </w:pPr>
            <w:r w:rsidRPr="00EB7C93">
              <w:rPr>
                <w:sz w:val="18"/>
                <w:szCs w:val="18"/>
              </w:rPr>
              <w:t xml:space="preserve"> 348</w:t>
            </w:r>
          </w:p>
        </w:tc>
        <w:tc>
          <w:tcPr>
            <w:tcW w:w="1701" w:type="dxa"/>
            <w:tcBorders>
              <w:top w:val="single" w:sz="4" w:space="0" w:color="auto"/>
              <w:left w:val="single" w:sz="6" w:space="0" w:color="auto"/>
              <w:bottom w:val="single" w:sz="4" w:space="0" w:color="auto"/>
              <w:right w:val="single" w:sz="6" w:space="0" w:color="auto"/>
            </w:tcBorders>
            <w:vAlign w:val="center"/>
          </w:tcPr>
          <w:p w14:paraId="15187F5E" w14:textId="77777777" w:rsidR="00EB7C93" w:rsidRPr="00EB7C93" w:rsidRDefault="00EB7C93">
            <w:pPr>
              <w:spacing w:line="256" w:lineRule="auto"/>
              <w:rPr>
                <w:sz w:val="18"/>
                <w:szCs w:val="18"/>
                <w:lang w:val="en-US"/>
              </w:rPr>
            </w:pPr>
            <w:r w:rsidRPr="00EB7C93">
              <w:rPr>
                <w:sz w:val="18"/>
                <w:szCs w:val="18"/>
                <w:lang w:val="en-US"/>
              </w:rPr>
              <w:t>CF57A</w:t>
            </w:r>
          </w:p>
          <w:p w14:paraId="67DB052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BBB8C0" w14:textId="6688D9E3"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4AB4D0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B6F6FC" w14:textId="77777777" w:rsidR="00EB7C93" w:rsidRPr="00EB7C93" w:rsidRDefault="00EB7C93">
            <w:pPr>
              <w:spacing w:line="256" w:lineRule="auto"/>
              <w:jc w:val="center"/>
              <w:rPr>
                <w:sz w:val="18"/>
                <w:szCs w:val="18"/>
              </w:rPr>
            </w:pPr>
            <w:r w:rsidRPr="00EB7C93">
              <w:rPr>
                <w:sz w:val="18"/>
                <w:szCs w:val="18"/>
              </w:rPr>
              <w:t>41,00</w:t>
            </w:r>
          </w:p>
        </w:tc>
      </w:tr>
      <w:tr w:rsidR="00EB7C93" w:rsidRPr="00EB7C93" w14:paraId="2236316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7179660" w14:textId="77777777" w:rsidR="00EB7C93" w:rsidRPr="00EB7C93" w:rsidRDefault="00EB7C93">
            <w:pPr>
              <w:spacing w:line="256" w:lineRule="auto"/>
              <w:rPr>
                <w:sz w:val="18"/>
                <w:szCs w:val="18"/>
              </w:rPr>
            </w:pPr>
            <w:r w:rsidRPr="00EB7C93">
              <w:rPr>
                <w:sz w:val="18"/>
                <w:szCs w:val="18"/>
              </w:rPr>
              <w:t xml:space="preserve"> 349</w:t>
            </w:r>
          </w:p>
        </w:tc>
        <w:tc>
          <w:tcPr>
            <w:tcW w:w="1701" w:type="dxa"/>
            <w:tcBorders>
              <w:top w:val="single" w:sz="4" w:space="0" w:color="auto"/>
              <w:left w:val="single" w:sz="6" w:space="0" w:color="auto"/>
              <w:bottom w:val="single" w:sz="4" w:space="0" w:color="auto"/>
              <w:right w:val="single" w:sz="6" w:space="0" w:color="auto"/>
            </w:tcBorders>
            <w:vAlign w:val="center"/>
          </w:tcPr>
          <w:p w14:paraId="38AA1CF1" w14:textId="2991B124"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5A0E979" w14:textId="55458193"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929853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E8B35F" w14:textId="77777777" w:rsidR="00EB7C93" w:rsidRPr="00EB7C93" w:rsidRDefault="00EB7C93">
            <w:pPr>
              <w:spacing w:line="256" w:lineRule="auto"/>
              <w:jc w:val="center"/>
              <w:rPr>
                <w:sz w:val="18"/>
                <w:szCs w:val="18"/>
              </w:rPr>
            </w:pPr>
            <w:r w:rsidRPr="00EB7C93">
              <w:rPr>
                <w:sz w:val="18"/>
                <w:szCs w:val="18"/>
              </w:rPr>
              <w:t>41,00</w:t>
            </w:r>
          </w:p>
        </w:tc>
      </w:tr>
      <w:tr w:rsidR="00EB7C93" w:rsidRPr="00EB7C93" w14:paraId="3661BBD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41334B6" w14:textId="77777777" w:rsidR="00EB7C93" w:rsidRPr="00EB7C93" w:rsidRDefault="00EB7C93">
            <w:pPr>
              <w:spacing w:line="256" w:lineRule="auto"/>
              <w:rPr>
                <w:sz w:val="18"/>
                <w:szCs w:val="18"/>
              </w:rPr>
            </w:pPr>
            <w:r w:rsidRPr="00EB7C93">
              <w:rPr>
                <w:sz w:val="18"/>
                <w:szCs w:val="18"/>
              </w:rPr>
              <w:t xml:space="preserve"> 350</w:t>
            </w:r>
          </w:p>
        </w:tc>
        <w:tc>
          <w:tcPr>
            <w:tcW w:w="1701" w:type="dxa"/>
            <w:tcBorders>
              <w:top w:val="single" w:sz="4" w:space="0" w:color="auto"/>
              <w:left w:val="single" w:sz="6" w:space="0" w:color="auto"/>
              <w:bottom w:val="single" w:sz="4" w:space="0" w:color="auto"/>
              <w:right w:val="single" w:sz="6" w:space="0" w:color="auto"/>
            </w:tcBorders>
            <w:vAlign w:val="center"/>
          </w:tcPr>
          <w:p w14:paraId="3FD9E53C" w14:textId="77777777" w:rsidR="00EB7C93" w:rsidRPr="00EB7C93" w:rsidRDefault="00EB7C93">
            <w:pPr>
              <w:spacing w:line="256" w:lineRule="auto"/>
              <w:rPr>
                <w:sz w:val="18"/>
                <w:szCs w:val="18"/>
                <w:lang w:val="en-US"/>
              </w:rPr>
            </w:pPr>
            <w:r w:rsidRPr="00EB7C93">
              <w:rPr>
                <w:sz w:val="18"/>
                <w:szCs w:val="18"/>
                <w:lang w:val="en-US"/>
              </w:rPr>
              <w:t>CI23A</w:t>
            </w:r>
          </w:p>
          <w:p w14:paraId="253C14B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3D4440" w14:textId="2B1BD27A"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Executarea acoperirii antibacteriale din vinil omogen (linoleum medical  antibacterial, antistatic, rezistent la uzura chimica si mecanica), la pereti cu grosimea 1,5 mm inclusiv bagheta din masa plastica si rosturile cu fir de sudare  (linoleum antibacterial omogen , pentru perete 1,5 mm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C702F6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D8632F" w14:textId="77777777" w:rsidR="00EB7C93" w:rsidRPr="00EB7C93" w:rsidRDefault="00EB7C93">
            <w:pPr>
              <w:spacing w:line="256" w:lineRule="auto"/>
              <w:jc w:val="center"/>
              <w:rPr>
                <w:sz w:val="18"/>
                <w:szCs w:val="18"/>
              </w:rPr>
            </w:pPr>
            <w:r w:rsidRPr="00EB7C93">
              <w:rPr>
                <w:sz w:val="18"/>
                <w:szCs w:val="18"/>
              </w:rPr>
              <w:t>41,00</w:t>
            </w:r>
          </w:p>
        </w:tc>
      </w:tr>
      <w:tr w:rsidR="00EB7C93" w:rsidRPr="00EB7C93" w14:paraId="4230311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E702908" w14:textId="77777777" w:rsidR="00EB7C93" w:rsidRPr="00EB7C93" w:rsidRDefault="00EB7C93">
            <w:pPr>
              <w:spacing w:line="256" w:lineRule="auto"/>
              <w:rPr>
                <w:sz w:val="18"/>
                <w:szCs w:val="18"/>
              </w:rPr>
            </w:pPr>
            <w:r w:rsidRPr="00EB7C93">
              <w:rPr>
                <w:sz w:val="18"/>
                <w:szCs w:val="18"/>
              </w:rPr>
              <w:t xml:space="preserve"> 351</w:t>
            </w:r>
          </w:p>
        </w:tc>
        <w:tc>
          <w:tcPr>
            <w:tcW w:w="1701" w:type="dxa"/>
            <w:tcBorders>
              <w:top w:val="single" w:sz="4" w:space="0" w:color="auto"/>
              <w:left w:val="single" w:sz="6" w:space="0" w:color="auto"/>
              <w:bottom w:val="single" w:sz="4" w:space="0" w:color="auto"/>
              <w:right w:val="single" w:sz="6" w:space="0" w:color="auto"/>
            </w:tcBorders>
            <w:vAlign w:val="center"/>
          </w:tcPr>
          <w:p w14:paraId="0FE2F066" w14:textId="77777777" w:rsidR="00EB7C93" w:rsidRPr="00EB7C93" w:rsidRDefault="00EB7C93">
            <w:pPr>
              <w:spacing w:line="256" w:lineRule="auto"/>
              <w:rPr>
                <w:sz w:val="18"/>
                <w:szCs w:val="18"/>
                <w:lang w:val="en-US"/>
              </w:rPr>
            </w:pPr>
            <w:r w:rsidRPr="00EB7C93">
              <w:rPr>
                <w:sz w:val="18"/>
                <w:szCs w:val="18"/>
                <w:lang w:val="en-US"/>
              </w:rPr>
              <w:t>CL20A</w:t>
            </w:r>
          </w:p>
          <w:p w14:paraId="102D406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8888AE" w14:textId="1B5938FE"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Grile de ventilatie gata confectionate din PVC 20x40 (se exclude lant)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F05FF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9F5296"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3125642E" w14:textId="77777777" w:rsidTr="00EB7C93">
        <w:tc>
          <w:tcPr>
            <w:tcW w:w="709" w:type="dxa"/>
            <w:tcBorders>
              <w:top w:val="nil"/>
              <w:left w:val="single" w:sz="6" w:space="0" w:color="auto"/>
              <w:bottom w:val="nil"/>
              <w:right w:val="nil"/>
            </w:tcBorders>
            <w:hideMark/>
          </w:tcPr>
          <w:p w14:paraId="4DD7144B"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F326726"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F4FE78B" w14:textId="7F4FD5F7" w:rsidR="00EB7C93" w:rsidRPr="00EB7C93" w:rsidRDefault="00EB7C93" w:rsidP="00342FA4">
            <w:pPr>
              <w:spacing w:line="256" w:lineRule="auto"/>
              <w:rPr>
                <w:b/>
                <w:bCs/>
                <w:sz w:val="18"/>
                <w:szCs w:val="18"/>
                <w:lang w:val="en-US"/>
              </w:rPr>
            </w:pPr>
            <w:r w:rsidRPr="00EB7C93">
              <w:rPr>
                <w:b/>
                <w:bCs/>
                <w:sz w:val="18"/>
                <w:szCs w:val="18"/>
                <w:lang w:val="en-US"/>
              </w:rPr>
              <w:t>Capitolul 1.7.2. Tavan</w:t>
            </w:r>
          </w:p>
        </w:tc>
        <w:tc>
          <w:tcPr>
            <w:tcW w:w="1560" w:type="dxa"/>
            <w:tcBorders>
              <w:top w:val="nil"/>
              <w:left w:val="single" w:sz="6" w:space="0" w:color="auto"/>
              <w:bottom w:val="nil"/>
              <w:right w:val="nil"/>
            </w:tcBorders>
          </w:tcPr>
          <w:p w14:paraId="6772A3AC"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3FDF825" w14:textId="77777777" w:rsidR="00EB7C93" w:rsidRPr="00EB7C93" w:rsidRDefault="00EB7C93">
            <w:pPr>
              <w:spacing w:line="256" w:lineRule="auto"/>
              <w:rPr>
                <w:sz w:val="18"/>
                <w:szCs w:val="18"/>
                <w:lang w:val="en-US"/>
              </w:rPr>
            </w:pPr>
          </w:p>
        </w:tc>
      </w:tr>
      <w:tr w:rsidR="00EB7C93" w:rsidRPr="00EB7C93" w14:paraId="4FACDEB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2811028" w14:textId="77777777" w:rsidR="00EB7C93" w:rsidRPr="00EB7C93" w:rsidRDefault="00EB7C93">
            <w:pPr>
              <w:spacing w:line="256" w:lineRule="auto"/>
              <w:rPr>
                <w:sz w:val="18"/>
                <w:szCs w:val="18"/>
                <w:lang w:val="ru-RU"/>
              </w:rPr>
            </w:pPr>
            <w:r w:rsidRPr="00EB7C93">
              <w:rPr>
                <w:sz w:val="18"/>
                <w:szCs w:val="18"/>
              </w:rPr>
              <w:t>352</w:t>
            </w:r>
          </w:p>
        </w:tc>
        <w:tc>
          <w:tcPr>
            <w:tcW w:w="1701" w:type="dxa"/>
            <w:tcBorders>
              <w:top w:val="single" w:sz="4" w:space="0" w:color="auto"/>
              <w:left w:val="single" w:sz="6" w:space="0" w:color="auto"/>
              <w:bottom w:val="single" w:sz="4" w:space="0" w:color="auto"/>
              <w:right w:val="single" w:sz="6" w:space="0" w:color="auto"/>
            </w:tcBorders>
            <w:vAlign w:val="center"/>
          </w:tcPr>
          <w:p w14:paraId="2C558109" w14:textId="77777777" w:rsidR="00EB7C93" w:rsidRPr="00EB7C93" w:rsidRDefault="00EB7C93">
            <w:pPr>
              <w:spacing w:line="256" w:lineRule="auto"/>
              <w:rPr>
                <w:sz w:val="18"/>
                <w:szCs w:val="18"/>
                <w:lang w:val="en-US"/>
              </w:rPr>
            </w:pPr>
            <w:r w:rsidRPr="00EB7C93">
              <w:rPr>
                <w:sz w:val="18"/>
                <w:szCs w:val="18"/>
                <w:lang w:val="en-US"/>
              </w:rPr>
              <w:t>RpCJ35A k sal 0,5</w:t>
            </w:r>
          </w:p>
          <w:p w14:paraId="6743FA1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9A2BB4E" w14:textId="34D06695"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F84CF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AD9152" w14:textId="77777777" w:rsidR="00EB7C93" w:rsidRPr="00EB7C93" w:rsidRDefault="00EB7C93">
            <w:pPr>
              <w:spacing w:line="256" w:lineRule="auto"/>
              <w:jc w:val="center"/>
              <w:rPr>
                <w:sz w:val="18"/>
                <w:szCs w:val="18"/>
              </w:rPr>
            </w:pPr>
            <w:r w:rsidRPr="00EB7C93">
              <w:rPr>
                <w:sz w:val="18"/>
                <w:szCs w:val="18"/>
              </w:rPr>
              <w:t>14,75</w:t>
            </w:r>
          </w:p>
        </w:tc>
      </w:tr>
      <w:tr w:rsidR="00EB7C93" w:rsidRPr="00EB7C93" w14:paraId="44F393A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5E8E9D9" w14:textId="77777777" w:rsidR="00EB7C93" w:rsidRPr="00EB7C93" w:rsidRDefault="00EB7C93">
            <w:pPr>
              <w:spacing w:line="256" w:lineRule="auto"/>
              <w:rPr>
                <w:sz w:val="18"/>
                <w:szCs w:val="18"/>
              </w:rPr>
            </w:pPr>
            <w:r w:rsidRPr="00EB7C93">
              <w:rPr>
                <w:sz w:val="18"/>
                <w:szCs w:val="18"/>
              </w:rPr>
              <w:t xml:space="preserve"> 353</w:t>
            </w:r>
          </w:p>
        </w:tc>
        <w:tc>
          <w:tcPr>
            <w:tcW w:w="1701" w:type="dxa"/>
            <w:tcBorders>
              <w:top w:val="single" w:sz="4" w:space="0" w:color="auto"/>
              <w:left w:val="single" w:sz="6" w:space="0" w:color="auto"/>
              <w:bottom w:val="single" w:sz="4" w:space="0" w:color="auto"/>
              <w:right w:val="single" w:sz="6" w:space="0" w:color="auto"/>
            </w:tcBorders>
            <w:vAlign w:val="center"/>
          </w:tcPr>
          <w:p w14:paraId="5448FCDD" w14:textId="39FC33BA"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3167877" w14:textId="6F1121F0"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18550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81F727" w14:textId="77777777" w:rsidR="00EB7C93" w:rsidRPr="00EB7C93" w:rsidRDefault="00EB7C93">
            <w:pPr>
              <w:spacing w:line="256" w:lineRule="auto"/>
              <w:jc w:val="center"/>
              <w:rPr>
                <w:sz w:val="18"/>
                <w:szCs w:val="18"/>
              </w:rPr>
            </w:pPr>
            <w:r w:rsidRPr="00EB7C93">
              <w:rPr>
                <w:sz w:val="18"/>
                <w:szCs w:val="18"/>
              </w:rPr>
              <w:t>14,75</w:t>
            </w:r>
          </w:p>
        </w:tc>
      </w:tr>
      <w:tr w:rsidR="00EB7C93" w:rsidRPr="00EB7C93" w14:paraId="391CDF4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F74F4BE" w14:textId="77777777" w:rsidR="00EB7C93" w:rsidRPr="00EB7C93" w:rsidRDefault="00EB7C93">
            <w:pPr>
              <w:spacing w:line="256" w:lineRule="auto"/>
              <w:rPr>
                <w:sz w:val="18"/>
                <w:szCs w:val="18"/>
              </w:rPr>
            </w:pPr>
            <w:r w:rsidRPr="00EB7C93">
              <w:rPr>
                <w:sz w:val="18"/>
                <w:szCs w:val="18"/>
              </w:rPr>
              <w:t xml:space="preserve"> 354</w:t>
            </w:r>
          </w:p>
        </w:tc>
        <w:tc>
          <w:tcPr>
            <w:tcW w:w="1701" w:type="dxa"/>
            <w:tcBorders>
              <w:top w:val="single" w:sz="4" w:space="0" w:color="auto"/>
              <w:left w:val="single" w:sz="6" w:space="0" w:color="auto"/>
              <w:bottom w:val="single" w:sz="4" w:space="0" w:color="auto"/>
              <w:right w:val="single" w:sz="6" w:space="0" w:color="auto"/>
            </w:tcBorders>
            <w:vAlign w:val="center"/>
          </w:tcPr>
          <w:p w14:paraId="54DDECE5" w14:textId="77777777" w:rsidR="00EB7C93" w:rsidRPr="00EB7C93" w:rsidRDefault="00EB7C93">
            <w:pPr>
              <w:spacing w:line="256" w:lineRule="auto"/>
              <w:rPr>
                <w:sz w:val="18"/>
                <w:szCs w:val="18"/>
                <w:lang w:val="en-US"/>
              </w:rPr>
            </w:pPr>
            <w:r w:rsidRPr="00EB7C93">
              <w:rPr>
                <w:sz w:val="18"/>
                <w:szCs w:val="18"/>
                <w:lang w:val="en-US"/>
              </w:rPr>
              <w:t>CF52B</w:t>
            </w:r>
          </w:p>
          <w:p w14:paraId="60D5FF2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4E10AF4" w14:textId="1B88EDA2"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6DE00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39090C" w14:textId="77777777" w:rsidR="00EB7C93" w:rsidRPr="00EB7C93" w:rsidRDefault="00EB7C93">
            <w:pPr>
              <w:spacing w:line="256" w:lineRule="auto"/>
              <w:jc w:val="center"/>
              <w:rPr>
                <w:sz w:val="18"/>
                <w:szCs w:val="18"/>
              </w:rPr>
            </w:pPr>
            <w:r w:rsidRPr="00EB7C93">
              <w:rPr>
                <w:sz w:val="18"/>
                <w:szCs w:val="18"/>
              </w:rPr>
              <w:t>14,75</w:t>
            </w:r>
          </w:p>
        </w:tc>
      </w:tr>
      <w:tr w:rsidR="00EB7C93" w:rsidRPr="00EB7C93" w14:paraId="0FB5FDA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3AEC9C4" w14:textId="77777777" w:rsidR="00EB7C93" w:rsidRPr="00EB7C93" w:rsidRDefault="00EB7C93">
            <w:pPr>
              <w:spacing w:line="256" w:lineRule="auto"/>
              <w:rPr>
                <w:sz w:val="18"/>
                <w:szCs w:val="18"/>
              </w:rPr>
            </w:pPr>
            <w:r w:rsidRPr="00EB7C93">
              <w:rPr>
                <w:sz w:val="18"/>
                <w:szCs w:val="18"/>
              </w:rPr>
              <w:t xml:space="preserve"> 355</w:t>
            </w:r>
          </w:p>
        </w:tc>
        <w:tc>
          <w:tcPr>
            <w:tcW w:w="1701" w:type="dxa"/>
            <w:tcBorders>
              <w:top w:val="single" w:sz="4" w:space="0" w:color="auto"/>
              <w:left w:val="single" w:sz="6" w:space="0" w:color="auto"/>
              <w:bottom w:val="single" w:sz="4" w:space="0" w:color="auto"/>
              <w:right w:val="single" w:sz="6" w:space="0" w:color="auto"/>
            </w:tcBorders>
            <w:vAlign w:val="center"/>
          </w:tcPr>
          <w:p w14:paraId="037F1A4E" w14:textId="77777777" w:rsidR="00EB7C93" w:rsidRPr="00EB7C93" w:rsidRDefault="00EB7C93">
            <w:pPr>
              <w:spacing w:line="256" w:lineRule="auto"/>
              <w:rPr>
                <w:sz w:val="18"/>
                <w:szCs w:val="18"/>
                <w:lang w:val="en-US"/>
              </w:rPr>
            </w:pPr>
            <w:r w:rsidRPr="00EB7C93">
              <w:rPr>
                <w:sz w:val="18"/>
                <w:szCs w:val="18"/>
                <w:lang w:val="en-US"/>
              </w:rPr>
              <w:t>CF17C</w:t>
            </w:r>
          </w:p>
          <w:p w14:paraId="3E20DB5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019918" w14:textId="382C6E1C"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25B17A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A7CED2" w14:textId="77777777" w:rsidR="00EB7C93" w:rsidRPr="00EB7C93" w:rsidRDefault="00EB7C93">
            <w:pPr>
              <w:spacing w:line="256" w:lineRule="auto"/>
              <w:jc w:val="center"/>
              <w:rPr>
                <w:sz w:val="18"/>
                <w:szCs w:val="18"/>
              </w:rPr>
            </w:pPr>
            <w:r w:rsidRPr="00EB7C93">
              <w:rPr>
                <w:sz w:val="18"/>
                <w:szCs w:val="18"/>
              </w:rPr>
              <w:t>14,75</w:t>
            </w:r>
          </w:p>
        </w:tc>
      </w:tr>
      <w:tr w:rsidR="00EB7C93" w:rsidRPr="00EB7C93" w14:paraId="04D1990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3D074FD" w14:textId="77777777" w:rsidR="00EB7C93" w:rsidRPr="00EB7C93" w:rsidRDefault="00EB7C93">
            <w:pPr>
              <w:spacing w:line="256" w:lineRule="auto"/>
              <w:rPr>
                <w:sz w:val="18"/>
                <w:szCs w:val="18"/>
              </w:rPr>
            </w:pPr>
            <w:r w:rsidRPr="00EB7C93">
              <w:rPr>
                <w:sz w:val="18"/>
                <w:szCs w:val="18"/>
              </w:rPr>
              <w:t xml:space="preserve"> 356</w:t>
            </w:r>
          </w:p>
        </w:tc>
        <w:tc>
          <w:tcPr>
            <w:tcW w:w="1701" w:type="dxa"/>
            <w:tcBorders>
              <w:top w:val="single" w:sz="4" w:space="0" w:color="auto"/>
              <w:left w:val="single" w:sz="6" w:space="0" w:color="auto"/>
              <w:bottom w:val="single" w:sz="4" w:space="0" w:color="auto"/>
              <w:right w:val="single" w:sz="6" w:space="0" w:color="auto"/>
            </w:tcBorders>
            <w:vAlign w:val="center"/>
          </w:tcPr>
          <w:p w14:paraId="7F24E3C6" w14:textId="77777777" w:rsidR="00EB7C93" w:rsidRPr="00EB7C93" w:rsidRDefault="00EB7C93">
            <w:pPr>
              <w:spacing w:line="256" w:lineRule="auto"/>
              <w:rPr>
                <w:sz w:val="18"/>
                <w:szCs w:val="18"/>
                <w:lang w:val="en-US"/>
              </w:rPr>
            </w:pPr>
            <w:r w:rsidRPr="00EB7C93">
              <w:rPr>
                <w:sz w:val="18"/>
                <w:szCs w:val="18"/>
                <w:lang w:val="en-US"/>
              </w:rPr>
              <w:t>CF53B k mat,util 2</w:t>
            </w:r>
          </w:p>
          <w:p w14:paraId="4543294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6A0779" w14:textId="6E290EDF"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DAD95C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57F7FD" w14:textId="77777777" w:rsidR="00EB7C93" w:rsidRPr="00EB7C93" w:rsidRDefault="00EB7C93">
            <w:pPr>
              <w:spacing w:line="256" w:lineRule="auto"/>
              <w:jc w:val="center"/>
              <w:rPr>
                <w:sz w:val="18"/>
                <w:szCs w:val="18"/>
              </w:rPr>
            </w:pPr>
            <w:r w:rsidRPr="00EB7C93">
              <w:rPr>
                <w:sz w:val="18"/>
                <w:szCs w:val="18"/>
              </w:rPr>
              <w:t>14,75</w:t>
            </w:r>
          </w:p>
        </w:tc>
      </w:tr>
      <w:tr w:rsidR="00EB7C93" w:rsidRPr="00EB7C93" w14:paraId="1E610E4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7E9502D" w14:textId="77777777" w:rsidR="00EB7C93" w:rsidRPr="00EB7C93" w:rsidRDefault="00EB7C93">
            <w:pPr>
              <w:spacing w:line="256" w:lineRule="auto"/>
              <w:rPr>
                <w:sz w:val="18"/>
                <w:szCs w:val="18"/>
              </w:rPr>
            </w:pPr>
            <w:r w:rsidRPr="00EB7C93">
              <w:rPr>
                <w:sz w:val="18"/>
                <w:szCs w:val="18"/>
              </w:rPr>
              <w:t xml:space="preserve"> 357</w:t>
            </w:r>
          </w:p>
        </w:tc>
        <w:tc>
          <w:tcPr>
            <w:tcW w:w="1701" w:type="dxa"/>
            <w:tcBorders>
              <w:top w:val="single" w:sz="4" w:space="0" w:color="auto"/>
              <w:left w:val="single" w:sz="6" w:space="0" w:color="auto"/>
              <w:bottom w:val="single" w:sz="4" w:space="0" w:color="auto"/>
              <w:right w:val="single" w:sz="6" w:space="0" w:color="auto"/>
            </w:tcBorders>
            <w:vAlign w:val="center"/>
          </w:tcPr>
          <w:p w14:paraId="73B98073" w14:textId="0166A427"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0E78B96" w14:textId="59B41F7E"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DE2C52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B2EDFE" w14:textId="77777777" w:rsidR="00EB7C93" w:rsidRPr="00EB7C93" w:rsidRDefault="00EB7C93">
            <w:pPr>
              <w:spacing w:line="256" w:lineRule="auto"/>
              <w:jc w:val="center"/>
              <w:rPr>
                <w:sz w:val="18"/>
                <w:szCs w:val="18"/>
              </w:rPr>
            </w:pPr>
            <w:r w:rsidRPr="00EB7C93">
              <w:rPr>
                <w:sz w:val="18"/>
                <w:szCs w:val="18"/>
              </w:rPr>
              <w:t>14,75</w:t>
            </w:r>
          </w:p>
        </w:tc>
      </w:tr>
      <w:tr w:rsidR="00EB7C93" w:rsidRPr="00EB7C93" w14:paraId="181B5B6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C6D8DF1" w14:textId="77777777" w:rsidR="00EB7C93" w:rsidRPr="00EB7C93" w:rsidRDefault="00EB7C93">
            <w:pPr>
              <w:spacing w:line="256" w:lineRule="auto"/>
              <w:rPr>
                <w:sz w:val="18"/>
                <w:szCs w:val="18"/>
              </w:rPr>
            </w:pPr>
            <w:r w:rsidRPr="00EB7C93">
              <w:rPr>
                <w:sz w:val="18"/>
                <w:szCs w:val="18"/>
              </w:rPr>
              <w:t xml:space="preserve"> 358</w:t>
            </w:r>
          </w:p>
        </w:tc>
        <w:tc>
          <w:tcPr>
            <w:tcW w:w="1701" w:type="dxa"/>
            <w:tcBorders>
              <w:top w:val="single" w:sz="4" w:space="0" w:color="auto"/>
              <w:left w:val="single" w:sz="6" w:space="0" w:color="auto"/>
              <w:bottom w:val="single" w:sz="4" w:space="0" w:color="auto"/>
              <w:right w:val="single" w:sz="6" w:space="0" w:color="auto"/>
            </w:tcBorders>
            <w:vAlign w:val="center"/>
          </w:tcPr>
          <w:p w14:paraId="61EB095A" w14:textId="77777777" w:rsidR="00EB7C93" w:rsidRPr="00EB7C93" w:rsidRDefault="00EB7C93">
            <w:pPr>
              <w:spacing w:line="256" w:lineRule="auto"/>
              <w:rPr>
                <w:sz w:val="18"/>
                <w:szCs w:val="18"/>
                <w:lang w:val="en-US"/>
              </w:rPr>
            </w:pPr>
            <w:r w:rsidRPr="00EB7C93">
              <w:rPr>
                <w:sz w:val="18"/>
                <w:szCs w:val="18"/>
                <w:lang w:val="en-US"/>
              </w:rPr>
              <w:t>CF57A</w:t>
            </w:r>
          </w:p>
          <w:p w14:paraId="10D2A16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9B013E9" w14:textId="201D13C1"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2F8BD2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7DE733" w14:textId="77777777" w:rsidR="00EB7C93" w:rsidRPr="00EB7C93" w:rsidRDefault="00EB7C93">
            <w:pPr>
              <w:spacing w:line="256" w:lineRule="auto"/>
              <w:jc w:val="center"/>
              <w:rPr>
                <w:sz w:val="18"/>
                <w:szCs w:val="18"/>
              </w:rPr>
            </w:pPr>
            <w:r w:rsidRPr="00EB7C93">
              <w:rPr>
                <w:sz w:val="18"/>
                <w:szCs w:val="18"/>
              </w:rPr>
              <w:t>14,75</w:t>
            </w:r>
          </w:p>
        </w:tc>
      </w:tr>
      <w:tr w:rsidR="00EB7C93" w:rsidRPr="00EB7C93" w14:paraId="50C4A50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C8F64DF" w14:textId="77777777" w:rsidR="00EB7C93" w:rsidRPr="00EB7C93" w:rsidRDefault="00EB7C93">
            <w:pPr>
              <w:spacing w:line="256" w:lineRule="auto"/>
              <w:rPr>
                <w:sz w:val="18"/>
                <w:szCs w:val="18"/>
              </w:rPr>
            </w:pPr>
            <w:r w:rsidRPr="00EB7C93">
              <w:rPr>
                <w:sz w:val="18"/>
                <w:szCs w:val="18"/>
              </w:rPr>
              <w:t xml:space="preserve"> 359</w:t>
            </w:r>
          </w:p>
        </w:tc>
        <w:tc>
          <w:tcPr>
            <w:tcW w:w="1701" w:type="dxa"/>
            <w:tcBorders>
              <w:top w:val="single" w:sz="4" w:space="0" w:color="auto"/>
              <w:left w:val="single" w:sz="6" w:space="0" w:color="auto"/>
              <w:bottom w:val="single" w:sz="4" w:space="0" w:color="auto"/>
              <w:right w:val="single" w:sz="6" w:space="0" w:color="auto"/>
            </w:tcBorders>
            <w:vAlign w:val="center"/>
          </w:tcPr>
          <w:p w14:paraId="140F74CD" w14:textId="168B847E"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FFB5653" w14:textId="6B93CC9A"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82B65E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F107CB" w14:textId="77777777" w:rsidR="00EB7C93" w:rsidRPr="00EB7C93" w:rsidRDefault="00EB7C93">
            <w:pPr>
              <w:spacing w:line="256" w:lineRule="auto"/>
              <w:jc w:val="center"/>
              <w:rPr>
                <w:sz w:val="18"/>
                <w:szCs w:val="18"/>
              </w:rPr>
            </w:pPr>
            <w:r w:rsidRPr="00EB7C93">
              <w:rPr>
                <w:sz w:val="18"/>
                <w:szCs w:val="18"/>
              </w:rPr>
              <w:t>14,75</w:t>
            </w:r>
          </w:p>
        </w:tc>
      </w:tr>
      <w:tr w:rsidR="00EB7C93" w:rsidRPr="00EB7C93" w14:paraId="2D20FA3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2FCC74E" w14:textId="77777777" w:rsidR="00EB7C93" w:rsidRPr="00EB7C93" w:rsidRDefault="00EB7C93">
            <w:pPr>
              <w:spacing w:line="256" w:lineRule="auto"/>
              <w:rPr>
                <w:sz w:val="18"/>
                <w:szCs w:val="18"/>
              </w:rPr>
            </w:pPr>
            <w:r w:rsidRPr="00EB7C93">
              <w:rPr>
                <w:sz w:val="18"/>
                <w:szCs w:val="18"/>
              </w:rPr>
              <w:t xml:space="preserve"> 360</w:t>
            </w:r>
          </w:p>
        </w:tc>
        <w:tc>
          <w:tcPr>
            <w:tcW w:w="1701" w:type="dxa"/>
            <w:tcBorders>
              <w:top w:val="single" w:sz="4" w:space="0" w:color="auto"/>
              <w:left w:val="single" w:sz="6" w:space="0" w:color="auto"/>
              <w:bottom w:val="single" w:sz="4" w:space="0" w:color="auto"/>
              <w:right w:val="single" w:sz="6" w:space="0" w:color="auto"/>
            </w:tcBorders>
            <w:vAlign w:val="center"/>
          </w:tcPr>
          <w:p w14:paraId="5676BE2C" w14:textId="77777777" w:rsidR="00EB7C93" w:rsidRPr="00EB7C93" w:rsidRDefault="00EB7C93">
            <w:pPr>
              <w:spacing w:line="256" w:lineRule="auto"/>
              <w:rPr>
                <w:sz w:val="18"/>
                <w:szCs w:val="18"/>
                <w:lang w:val="en-US"/>
              </w:rPr>
            </w:pPr>
            <w:r w:rsidRPr="00EB7C93">
              <w:rPr>
                <w:sz w:val="18"/>
                <w:szCs w:val="18"/>
                <w:lang w:val="en-US"/>
              </w:rPr>
              <w:t>CN05D</w:t>
            </w:r>
          </w:p>
          <w:p w14:paraId="246A78B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9D5F3B" w14:textId="60B06EB4"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Vopsitorii obisnuite interioare si exterioare executate manual cu vopsea de ulei aplicate in 2 straturi pe tencuieli  gletuite cu ipsos</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85B2D2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E01F64" w14:textId="77777777" w:rsidR="00EB7C93" w:rsidRPr="00EB7C93" w:rsidRDefault="00EB7C93">
            <w:pPr>
              <w:spacing w:line="256" w:lineRule="auto"/>
              <w:jc w:val="center"/>
              <w:rPr>
                <w:sz w:val="18"/>
                <w:szCs w:val="18"/>
              </w:rPr>
            </w:pPr>
            <w:r w:rsidRPr="00EB7C93">
              <w:rPr>
                <w:sz w:val="18"/>
                <w:szCs w:val="18"/>
              </w:rPr>
              <w:t>14,65</w:t>
            </w:r>
          </w:p>
        </w:tc>
      </w:tr>
      <w:tr w:rsidR="00EB7C93" w:rsidRPr="00EB7C93" w14:paraId="27EDD9E5" w14:textId="77777777" w:rsidTr="00EB7C93">
        <w:tc>
          <w:tcPr>
            <w:tcW w:w="709" w:type="dxa"/>
            <w:tcBorders>
              <w:top w:val="nil"/>
              <w:left w:val="single" w:sz="6" w:space="0" w:color="auto"/>
              <w:bottom w:val="nil"/>
              <w:right w:val="nil"/>
            </w:tcBorders>
            <w:hideMark/>
          </w:tcPr>
          <w:p w14:paraId="652C2DB4"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AE239CA"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5ADEB47B" w14:textId="01883045" w:rsidR="00EB7C93" w:rsidRPr="00EB7C93" w:rsidRDefault="00EB7C93" w:rsidP="00342FA4">
            <w:pPr>
              <w:spacing w:line="256" w:lineRule="auto"/>
              <w:rPr>
                <w:b/>
                <w:bCs/>
                <w:sz w:val="18"/>
                <w:szCs w:val="18"/>
                <w:lang w:val="en-US"/>
              </w:rPr>
            </w:pPr>
            <w:r w:rsidRPr="00EB7C93">
              <w:rPr>
                <w:b/>
                <w:bCs/>
                <w:sz w:val="18"/>
                <w:szCs w:val="18"/>
                <w:lang w:val="en-US"/>
              </w:rPr>
              <w:t>Capitolul 1.7.3. Glafuri</w:t>
            </w:r>
          </w:p>
        </w:tc>
        <w:tc>
          <w:tcPr>
            <w:tcW w:w="1560" w:type="dxa"/>
            <w:tcBorders>
              <w:top w:val="nil"/>
              <w:left w:val="single" w:sz="6" w:space="0" w:color="auto"/>
              <w:bottom w:val="nil"/>
              <w:right w:val="nil"/>
            </w:tcBorders>
          </w:tcPr>
          <w:p w14:paraId="2CBEC553"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DA4D78C" w14:textId="77777777" w:rsidR="00EB7C93" w:rsidRPr="00EB7C93" w:rsidRDefault="00EB7C93">
            <w:pPr>
              <w:spacing w:line="256" w:lineRule="auto"/>
              <w:rPr>
                <w:sz w:val="18"/>
                <w:szCs w:val="18"/>
                <w:lang w:val="en-US"/>
              </w:rPr>
            </w:pPr>
          </w:p>
        </w:tc>
      </w:tr>
      <w:tr w:rsidR="00EB7C93" w:rsidRPr="00EB7C93" w14:paraId="2E5BDAA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ACCFD55" w14:textId="77777777" w:rsidR="00EB7C93" w:rsidRPr="00EB7C93" w:rsidRDefault="00EB7C93">
            <w:pPr>
              <w:spacing w:line="256" w:lineRule="auto"/>
              <w:rPr>
                <w:sz w:val="18"/>
                <w:szCs w:val="18"/>
                <w:lang w:val="ru-RU"/>
              </w:rPr>
            </w:pPr>
            <w:r w:rsidRPr="00EB7C93">
              <w:rPr>
                <w:sz w:val="18"/>
                <w:szCs w:val="18"/>
              </w:rPr>
              <w:t>361</w:t>
            </w:r>
          </w:p>
        </w:tc>
        <w:tc>
          <w:tcPr>
            <w:tcW w:w="1701" w:type="dxa"/>
            <w:tcBorders>
              <w:top w:val="single" w:sz="4" w:space="0" w:color="auto"/>
              <w:left w:val="single" w:sz="6" w:space="0" w:color="auto"/>
              <w:bottom w:val="single" w:sz="4" w:space="0" w:color="auto"/>
              <w:right w:val="single" w:sz="6" w:space="0" w:color="auto"/>
            </w:tcBorders>
            <w:vAlign w:val="center"/>
          </w:tcPr>
          <w:p w14:paraId="551F893C" w14:textId="77777777" w:rsidR="00EB7C93" w:rsidRPr="00EB7C93" w:rsidRDefault="00EB7C93">
            <w:pPr>
              <w:spacing w:line="256" w:lineRule="auto"/>
              <w:rPr>
                <w:sz w:val="18"/>
                <w:szCs w:val="18"/>
                <w:lang w:val="en-US"/>
              </w:rPr>
            </w:pPr>
            <w:r w:rsidRPr="00EB7C93">
              <w:rPr>
                <w:sz w:val="18"/>
                <w:szCs w:val="18"/>
                <w:lang w:val="en-US"/>
              </w:rPr>
              <w:t>CF61A</w:t>
            </w:r>
          </w:p>
          <w:p w14:paraId="35E0973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A317B9" w14:textId="1F6BB194"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ED2143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5D3234" w14:textId="77777777" w:rsidR="00EB7C93" w:rsidRPr="00EB7C93" w:rsidRDefault="00EB7C93">
            <w:pPr>
              <w:spacing w:line="256" w:lineRule="auto"/>
              <w:jc w:val="center"/>
              <w:rPr>
                <w:sz w:val="18"/>
                <w:szCs w:val="18"/>
              </w:rPr>
            </w:pPr>
            <w:r w:rsidRPr="00EB7C93">
              <w:rPr>
                <w:sz w:val="18"/>
                <w:szCs w:val="18"/>
              </w:rPr>
              <w:t>5,50</w:t>
            </w:r>
          </w:p>
        </w:tc>
      </w:tr>
      <w:tr w:rsidR="00EB7C93" w:rsidRPr="00EB7C93" w14:paraId="31EB49E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4DFB90C" w14:textId="77777777" w:rsidR="00EB7C93" w:rsidRPr="00EB7C93" w:rsidRDefault="00EB7C93">
            <w:pPr>
              <w:spacing w:line="256" w:lineRule="auto"/>
              <w:rPr>
                <w:sz w:val="18"/>
                <w:szCs w:val="18"/>
              </w:rPr>
            </w:pPr>
            <w:r w:rsidRPr="00EB7C93">
              <w:rPr>
                <w:sz w:val="18"/>
                <w:szCs w:val="18"/>
              </w:rPr>
              <w:t xml:space="preserve"> 362</w:t>
            </w:r>
          </w:p>
        </w:tc>
        <w:tc>
          <w:tcPr>
            <w:tcW w:w="1701" w:type="dxa"/>
            <w:tcBorders>
              <w:top w:val="single" w:sz="4" w:space="0" w:color="auto"/>
              <w:left w:val="single" w:sz="6" w:space="0" w:color="auto"/>
              <w:bottom w:val="single" w:sz="4" w:space="0" w:color="auto"/>
              <w:right w:val="single" w:sz="6" w:space="0" w:color="auto"/>
            </w:tcBorders>
            <w:vAlign w:val="center"/>
          </w:tcPr>
          <w:p w14:paraId="2C012D7E" w14:textId="5439EEAA" w:rsidR="00EB7C93" w:rsidRPr="00EB7C93" w:rsidRDefault="00EB7C93" w:rsidP="00342FA4">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29C93A40" w14:textId="4D85C1E1"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7CC8111"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803E84" w14:textId="77777777" w:rsidR="00EB7C93" w:rsidRPr="00EB7C93" w:rsidRDefault="00EB7C93">
            <w:pPr>
              <w:spacing w:line="256" w:lineRule="auto"/>
              <w:jc w:val="center"/>
              <w:rPr>
                <w:sz w:val="18"/>
                <w:szCs w:val="18"/>
              </w:rPr>
            </w:pPr>
            <w:r w:rsidRPr="00EB7C93">
              <w:rPr>
                <w:sz w:val="18"/>
                <w:szCs w:val="18"/>
              </w:rPr>
              <w:t>18,00</w:t>
            </w:r>
          </w:p>
        </w:tc>
      </w:tr>
      <w:tr w:rsidR="00EB7C93" w:rsidRPr="00EB7C93" w14:paraId="0A50DAF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A7E4DBA" w14:textId="77777777" w:rsidR="00EB7C93" w:rsidRPr="00EB7C93" w:rsidRDefault="00EB7C93">
            <w:pPr>
              <w:spacing w:line="256" w:lineRule="auto"/>
              <w:rPr>
                <w:sz w:val="18"/>
                <w:szCs w:val="18"/>
              </w:rPr>
            </w:pPr>
            <w:r w:rsidRPr="00EB7C93">
              <w:rPr>
                <w:sz w:val="18"/>
                <w:szCs w:val="18"/>
              </w:rPr>
              <w:t xml:space="preserve"> 363</w:t>
            </w:r>
          </w:p>
        </w:tc>
        <w:tc>
          <w:tcPr>
            <w:tcW w:w="1701" w:type="dxa"/>
            <w:tcBorders>
              <w:top w:val="single" w:sz="4" w:space="0" w:color="auto"/>
              <w:left w:val="single" w:sz="6" w:space="0" w:color="auto"/>
              <w:bottom w:val="single" w:sz="4" w:space="0" w:color="auto"/>
              <w:right w:val="single" w:sz="6" w:space="0" w:color="auto"/>
            </w:tcBorders>
            <w:vAlign w:val="center"/>
          </w:tcPr>
          <w:p w14:paraId="105BFA9C" w14:textId="2C8DBA89"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745791C" w14:textId="74D7109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F43E72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07EE61" w14:textId="77777777" w:rsidR="00EB7C93" w:rsidRPr="00EB7C93" w:rsidRDefault="00EB7C93">
            <w:pPr>
              <w:spacing w:line="256" w:lineRule="auto"/>
              <w:jc w:val="center"/>
              <w:rPr>
                <w:sz w:val="18"/>
                <w:szCs w:val="18"/>
              </w:rPr>
            </w:pPr>
            <w:r w:rsidRPr="00EB7C93">
              <w:rPr>
                <w:sz w:val="18"/>
                <w:szCs w:val="18"/>
              </w:rPr>
              <w:t>5,50</w:t>
            </w:r>
          </w:p>
        </w:tc>
      </w:tr>
      <w:tr w:rsidR="00EB7C93" w:rsidRPr="00EB7C93" w14:paraId="67185AB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AEC82B4" w14:textId="77777777" w:rsidR="00EB7C93" w:rsidRPr="00EB7C93" w:rsidRDefault="00EB7C93">
            <w:pPr>
              <w:spacing w:line="256" w:lineRule="auto"/>
              <w:rPr>
                <w:sz w:val="18"/>
                <w:szCs w:val="18"/>
              </w:rPr>
            </w:pPr>
            <w:r w:rsidRPr="00EB7C93">
              <w:rPr>
                <w:sz w:val="18"/>
                <w:szCs w:val="18"/>
              </w:rPr>
              <w:lastRenderedPageBreak/>
              <w:t xml:space="preserve"> 364</w:t>
            </w:r>
          </w:p>
        </w:tc>
        <w:tc>
          <w:tcPr>
            <w:tcW w:w="1701" w:type="dxa"/>
            <w:tcBorders>
              <w:top w:val="single" w:sz="4" w:space="0" w:color="auto"/>
              <w:left w:val="single" w:sz="6" w:space="0" w:color="auto"/>
              <w:bottom w:val="single" w:sz="4" w:space="0" w:color="auto"/>
              <w:right w:val="single" w:sz="6" w:space="0" w:color="auto"/>
            </w:tcBorders>
            <w:vAlign w:val="center"/>
          </w:tcPr>
          <w:p w14:paraId="6148EE0F" w14:textId="79A43B8E" w:rsidR="00EB7C93" w:rsidRPr="00EB7C93" w:rsidRDefault="00EB7C93" w:rsidP="00342FA4">
            <w:pPr>
              <w:spacing w:line="256" w:lineRule="auto"/>
              <w:rPr>
                <w:sz w:val="18"/>
                <w:szCs w:val="18"/>
                <w:lang w:val="ru-RU"/>
              </w:rPr>
            </w:pPr>
            <w:r w:rsidRPr="00EB7C93">
              <w:rPr>
                <w:sz w:val="18"/>
                <w:szCs w:val="18"/>
                <w:lang w:val="en-US"/>
              </w:rPr>
              <w:t>CF57A</w:t>
            </w:r>
          </w:p>
        </w:tc>
        <w:tc>
          <w:tcPr>
            <w:tcW w:w="4961" w:type="dxa"/>
            <w:tcBorders>
              <w:top w:val="single" w:sz="4" w:space="0" w:color="auto"/>
              <w:left w:val="single" w:sz="6" w:space="0" w:color="auto"/>
              <w:bottom w:val="single" w:sz="4" w:space="0" w:color="auto"/>
              <w:right w:val="single" w:sz="6" w:space="0" w:color="auto"/>
            </w:tcBorders>
            <w:vAlign w:val="center"/>
          </w:tcPr>
          <w:p w14:paraId="7B34252E" w14:textId="7523ADFF"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A833F1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170B46" w14:textId="77777777" w:rsidR="00EB7C93" w:rsidRPr="00EB7C93" w:rsidRDefault="00EB7C93">
            <w:pPr>
              <w:spacing w:line="256" w:lineRule="auto"/>
              <w:jc w:val="center"/>
              <w:rPr>
                <w:sz w:val="18"/>
                <w:szCs w:val="18"/>
              </w:rPr>
            </w:pPr>
            <w:r w:rsidRPr="00EB7C93">
              <w:rPr>
                <w:sz w:val="18"/>
                <w:szCs w:val="18"/>
              </w:rPr>
              <w:t>5,50</w:t>
            </w:r>
          </w:p>
        </w:tc>
      </w:tr>
      <w:tr w:rsidR="00EB7C93" w:rsidRPr="00EB7C93" w14:paraId="4C49317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C5BFF1C" w14:textId="77777777" w:rsidR="00EB7C93" w:rsidRPr="00EB7C93" w:rsidRDefault="00EB7C93">
            <w:pPr>
              <w:spacing w:line="256" w:lineRule="auto"/>
              <w:rPr>
                <w:sz w:val="18"/>
                <w:szCs w:val="18"/>
              </w:rPr>
            </w:pPr>
            <w:r w:rsidRPr="00EB7C93">
              <w:rPr>
                <w:sz w:val="18"/>
                <w:szCs w:val="18"/>
              </w:rPr>
              <w:t xml:space="preserve"> 365</w:t>
            </w:r>
          </w:p>
        </w:tc>
        <w:tc>
          <w:tcPr>
            <w:tcW w:w="1701" w:type="dxa"/>
            <w:tcBorders>
              <w:top w:val="single" w:sz="4" w:space="0" w:color="auto"/>
              <w:left w:val="single" w:sz="6" w:space="0" w:color="auto"/>
              <w:bottom w:val="single" w:sz="4" w:space="0" w:color="auto"/>
              <w:right w:val="single" w:sz="6" w:space="0" w:color="auto"/>
            </w:tcBorders>
            <w:vAlign w:val="center"/>
          </w:tcPr>
          <w:p w14:paraId="76824EE8" w14:textId="08886F54"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5B5EA84" w14:textId="345A5555"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EF28DD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3848AF" w14:textId="77777777" w:rsidR="00EB7C93" w:rsidRPr="00EB7C93" w:rsidRDefault="00EB7C93">
            <w:pPr>
              <w:spacing w:line="256" w:lineRule="auto"/>
              <w:jc w:val="center"/>
              <w:rPr>
                <w:sz w:val="18"/>
                <w:szCs w:val="18"/>
              </w:rPr>
            </w:pPr>
            <w:r w:rsidRPr="00EB7C93">
              <w:rPr>
                <w:sz w:val="18"/>
                <w:szCs w:val="18"/>
              </w:rPr>
              <w:t>5,50</w:t>
            </w:r>
          </w:p>
        </w:tc>
      </w:tr>
      <w:tr w:rsidR="00EB7C93" w:rsidRPr="00EB7C93" w14:paraId="567541C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EFC4451" w14:textId="77777777" w:rsidR="00EB7C93" w:rsidRPr="00EB7C93" w:rsidRDefault="00EB7C93">
            <w:pPr>
              <w:spacing w:line="256" w:lineRule="auto"/>
              <w:rPr>
                <w:sz w:val="18"/>
                <w:szCs w:val="18"/>
              </w:rPr>
            </w:pPr>
            <w:r w:rsidRPr="00EB7C93">
              <w:rPr>
                <w:sz w:val="18"/>
                <w:szCs w:val="18"/>
              </w:rPr>
              <w:t xml:space="preserve"> 366</w:t>
            </w:r>
          </w:p>
        </w:tc>
        <w:tc>
          <w:tcPr>
            <w:tcW w:w="1701" w:type="dxa"/>
            <w:tcBorders>
              <w:top w:val="single" w:sz="4" w:space="0" w:color="auto"/>
              <w:left w:val="single" w:sz="6" w:space="0" w:color="auto"/>
              <w:bottom w:val="single" w:sz="4" w:space="0" w:color="auto"/>
              <w:right w:val="single" w:sz="6" w:space="0" w:color="auto"/>
            </w:tcBorders>
            <w:vAlign w:val="center"/>
          </w:tcPr>
          <w:p w14:paraId="1ED5A68D" w14:textId="77777777" w:rsidR="00EB7C93" w:rsidRPr="00EB7C93" w:rsidRDefault="00EB7C93">
            <w:pPr>
              <w:spacing w:line="256" w:lineRule="auto"/>
              <w:rPr>
                <w:sz w:val="18"/>
                <w:szCs w:val="18"/>
                <w:lang w:val="en-US"/>
              </w:rPr>
            </w:pPr>
            <w:r w:rsidRPr="00EB7C93">
              <w:rPr>
                <w:sz w:val="18"/>
                <w:szCs w:val="18"/>
                <w:lang w:val="en-US"/>
              </w:rPr>
              <w:t>CN06A</w:t>
            </w:r>
          </w:p>
          <w:p w14:paraId="056341D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4204EE" w14:textId="150322CA"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C4157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77A157" w14:textId="77777777" w:rsidR="00EB7C93" w:rsidRPr="00EB7C93" w:rsidRDefault="00EB7C93">
            <w:pPr>
              <w:spacing w:line="256" w:lineRule="auto"/>
              <w:jc w:val="center"/>
              <w:rPr>
                <w:sz w:val="18"/>
                <w:szCs w:val="18"/>
              </w:rPr>
            </w:pPr>
            <w:r w:rsidRPr="00EB7C93">
              <w:rPr>
                <w:sz w:val="18"/>
                <w:szCs w:val="18"/>
              </w:rPr>
              <w:t>5,50</w:t>
            </w:r>
          </w:p>
        </w:tc>
      </w:tr>
      <w:tr w:rsidR="00EB7C93" w:rsidRPr="00EB7C93" w14:paraId="3948FF35" w14:textId="77777777" w:rsidTr="00EB7C93">
        <w:tc>
          <w:tcPr>
            <w:tcW w:w="709" w:type="dxa"/>
            <w:tcBorders>
              <w:top w:val="nil"/>
              <w:left w:val="single" w:sz="6" w:space="0" w:color="auto"/>
              <w:bottom w:val="nil"/>
              <w:right w:val="nil"/>
            </w:tcBorders>
            <w:hideMark/>
          </w:tcPr>
          <w:p w14:paraId="6B6A1BFA"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0C04319"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503DD3D9" w14:textId="69A25E28" w:rsidR="00EB7C93" w:rsidRPr="00EB7C93" w:rsidRDefault="00EB7C93" w:rsidP="00342FA4">
            <w:pPr>
              <w:spacing w:line="256" w:lineRule="auto"/>
              <w:rPr>
                <w:b/>
                <w:bCs/>
                <w:sz w:val="18"/>
                <w:szCs w:val="18"/>
                <w:lang w:val="en-US"/>
              </w:rPr>
            </w:pPr>
            <w:r w:rsidRPr="00EB7C93">
              <w:rPr>
                <w:b/>
                <w:bCs/>
                <w:sz w:val="18"/>
                <w:szCs w:val="18"/>
                <w:lang w:val="en-US"/>
              </w:rPr>
              <w:t>Capitolul 1.7.4. Pardoseli</w:t>
            </w:r>
          </w:p>
        </w:tc>
        <w:tc>
          <w:tcPr>
            <w:tcW w:w="1560" w:type="dxa"/>
            <w:tcBorders>
              <w:top w:val="nil"/>
              <w:left w:val="single" w:sz="6" w:space="0" w:color="auto"/>
              <w:bottom w:val="nil"/>
              <w:right w:val="nil"/>
            </w:tcBorders>
          </w:tcPr>
          <w:p w14:paraId="6EF511CF"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AB91435" w14:textId="77777777" w:rsidR="00EB7C93" w:rsidRPr="00EB7C93" w:rsidRDefault="00EB7C93">
            <w:pPr>
              <w:spacing w:line="256" w:lineRule="auto"/>
              <w:rPr>
                <w:sz w:val="18"/>
                <w:szCs w:val="18"/>
                <w:lang w:val="en-US"/>
              </w:rPr>
            </w:pPr>
          </w:p>
        </w:tc>
      </w:tr>
      <w:tr w:rsidR="00EB7C93" w:rsidRPr="00EB7C93" w14:paraId="70B2E90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07378CF" w14:textId="77777777" w:rsidR="00EB7C93" w:rsidRPr="00EB7C93" w:rsidRDefault="00EB7C93">
            <w:pPr>
              <w:spacing w:line="256" w:lineRule="auto"/>
              <w:rPr>
                <w:sz w:val="18"/>
                <w:szCs w:val="18"/>
                <w:lang w:val="ru-RU"/>
              </w:rPr>
            </w:pPr>
            <w:r w:rsidRPr="00EB7C93">
              <w:rPr>
                <w:sz w:val="18"/>
                <w:szCs w:val="18"/>
              </w:rPr>
              <w:t>367</w:t>
            </w:r>
          </w:p>
        </w:tc>
        <w:tc>
          <w:tcPr>
            <w:tcW w:w="1701" w:type="dxa"/>
            <w:tcBorders>
              <w:top w:val="single" w:sz="4" w:space="0" w:color="auto"/>
              <w:left w:val="single" w:sz="6" w:space="0" w:color="auto"/>
              <w:bottom w:val="single" w:sz="4" w:space="0" w:color="auto"/>
              <w:right w:val="single" w:sz="6" w:space="0" w:color="auto"/>
            </w:tcBorders>
            <w:vAlign w:val="center"/>
          </w:tcPr>
          <w:p w14:paraId="28EE6DE6" w14:textId="77777777" w:rsidR="00EB7C93" w:rsidRPr="00EB7C93" w:rsidRDefault="00EB7C93">
            <w:pPr>
              <w:spacing w:line="256" w:lineRule="auto"/>
              <w:rPr>
                <w:sz w:val="18"/>
                <w:szCs w:val="18"/>
                <w:lang w:val="en-US"/>
              </w:rPr>
            </w:pPr>
            <w:r w:rsidRPr="00EB7C93">
              <w:rPr>
                <w:sz w:val="18"/>
                <w:szCs w:val="18"/>
                <w:lang w:val="en-US"/>
              </w:rPr>
              <w:t>RpCK41C</w:t>
            </w:r>
          </w:p>
          <w:p w14:paraId="5DFADC1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2B5260E" w14:textId="10FD89F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Desfacerea pardoselilor din covor din PVC pe suport sau fara suport textil, mocheta,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A81E0F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A15E7E" w14:textId="77777777" w:rsidR="00EB7C93" w:rsidRPr="00EB7C93" w:rsidRDefault="00EB7C93">
            <w:pPr>
              <w:spacing w:line="256" w:lineRule="auto"/>
              <w:jc w:val="center"/>
              <w:rPr>
                <w:sz w:val="18"/>
                <w:szCs w:val="18"/>
              </w:rPr>
            </w:pPr>
            <w:r w:rsidRPr="00EB7C93">
              <w:rPr>
                <w:sz w:val="18"/>
                <w:szCs w:val="18"/>
              </w:rPr>
              <w:t>10,70</w:t>
            </w:r>
          </w:p>
        </w:tc>
      </w:tr>
      <w:tr w:rsidR="00EB7C93" w:rsidRPr="00EB7C93" w14:paraId="167DBE4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AA2A8E8" w14:textId="77777777" w:rsidR="00EB7C93" w:rsidRPr="00EB7C93" w:rsidRDefault="00EB7C93">
            <w:pPr>
              <w:spacing w:line="256" w:lineRule="auto"/>
              <w:rPr>
                <w:sz w:val="18"/>
                <w:szCs w:val="18"/>
              </w:rPr>
            </w:pPr>
            <w:r w:rsidRPr="00EB7C93">
              <w:rPr>
                <w:sz w:val="18"/>
                <w:szCs w:val="18"/>
              </w:rPr>
              <w:t xml:space="preserve"> 368</w:t>
            </w:r>
          </w:p>
        </w:tc>
        <w:tc>
          <w:tcPr>
            <w:tcW w:w="1701" w:type="dxa"/>
            <w:tcBorders>
              <w:top w:val="single" w:sz="4" w:space="0" w:color="auto"/>
              <w:left w:val="single" w:sz="6" w:space="0" w:color="auto"/>
              <w:bottom w:val="single" w:sz="4" w:space="0" w:color="auto"/>
              <w:right w:val="single" w:sz="6" w:space="0" w:color="auto"/>
            </w:tcBorders>
            <w:vAlign w:val="center"/>
          </w:tcPr>
          <w:p w14:paraId="6D368D64" w14:textId="77777777" w:rsidR="00EB7C93" w:rsidRPr="00EB7C93" w:rsidRDefault="00EB7C93">
            <w:pPr>
              <w:spacing w:line="256" w:lineRule="auto"/>
              <w:rPr>
                <w:sz w:val="18"/>
                <w:szCs w:val="18"/>
                <w:lang w:val="en-US"/>
              </w:rPr>
            </w:pPr>
            <w:r w:rsidRPr="00EB7C93">
              <w:rPr>
                <w:sz w:val="18"/>
                <w:szCs w:val="18"/>
                <w:lang w:val="en-US"/>
              </w:rPr>
              <w:t>CG01A</w:t>
            </w:r>
          </w:p>
          <w:p w14:paraId="60DB2F9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9344F4B" w14:textId="63CB8015"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D2C73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F324495" w14:textId="77777777" w:rsidR="00EB7C93" w:rsidRPr="00EB7C93" w:rsidRDefault="00EB7C93">
            <w:pPr>
              <w:spacing w:line="256" w:lineRule="auto"/>
              <w:jc w:val="center"/>
              <w:rPr>
                <w:sz w:val="18"/>
                <w:szCs w:val="18"/>
              </w:rPr>
            </w:pPr>
            <w:r w:rsidRPr="00EB7C93">
              <w:rPr>
                <w:sz w:val="18"/>
                <w:szCs w:val="18"/>
              </w:rPr>
              <w:t>10,70</w:t>
            </w:r>
          </w:p>
        </w:tc>
      </w:tr>
      <w:tr w:rsidR="00EB7C93" w:rsidRPr="00EB7C93" w14:paraId="5CC227F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0FA7652" w14:textId="77777777" w:rsidR="00EB7C93" w:rsidRPr="00EB7C93" w:rsidRDefault="00EB7C93">
            <w:pPr>
              <w:spacing w:line="256" w:lineRule="auto"/>
              <w:rPr>
                <w:sz w:val="18"/>
                <w:szCs w:val="18"/>
              </w:rPr>
            </w:pPr>
            <w:r w:rsidRPr="00EB7C93">
              <w:rPr>
                <w:sz w:val="18"/>
                <w:szCs w:val="18"/>
              </w:rPr>
              <w:t xml:space="preserve"> 369</w:t>
            </w:r>
          </w:p>
        </w:tc>
        <w:tc>
          <w:tcPr>
            <w:tcW w:w="1701" w:type="dxa"/>
            <w:tcBorders>
              <w:top w:val="single" w:sz="4" w:space="0" w:color="auto"/>
              <w:left w:val="single" w:sz="6" w:space="0" w:color="auto"/>
              <w:bottom w:val="single" w:sz="4" w:space="0" w:color="auto"/>
              <w:right w:val="single" w:sz="6" w:space="0" w:color="auto"/>
            </w:tcBorders>
            <w:vAlign w:val="center"/>
          </w:tcPr>
          <w:p w14:paraId="5CAF4500" w14:textId="4307D34D" w:rsidR="00EB7C93" w:rsidRPr="00EB7C93" w:rsidRDefault="00EB7C93" w:rsidP="00342FA4">
            <w:pPr>
              <w:spacing w:line="256" w:lineRule="auto"/>
              <w:rPr>
                <w:sz w:val="18"/>
                <w:szCs w:val="18"/>
                <w:lang w:val="ru-RU"/>
              </w:rPr>
            </w:pPr>
            <w:r w:rsidRPr="00EB7C93">
              <w:rPr>
                <w:sz w:val="18"/>
                <w:szCs w:val="18"/>
                <w:lang w:val="en-US"/>
              </w:rPr>
              <w:t>CG56A</w:t>
            </w:r>
          </w:p>
        </w:tc>
        <w:tc>
          <w:tcPr>
            <w:tcW w:w="4961" w:type="dxa"/>
            <w:tcBorders>
              <w:top w:val="single" w:sz="4" w:space="0" w:color="auto"/>
              <w:left w:val="single" w:sz="6" w:space="0" w:color="auto"/>
              <w:bottom w:val="single" w:sz="4" w:space="0" w:color="auto"/>
              <w:right w:val="single" w:sz="6" w:space="0" w:color="auto"/>
            </w:tcBorders>
            <w:vAlign w:val="center"/>
          </w:tcPr>
          <w:p w14:paraId="008A4A07" w14:textId="1E41F7C8"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Sapa din amestec de autonivelare "Nivelir": grosime 10mm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446A02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7A8EB9" w14:textId="77777777" w:rsidR="00EB7C93" w:rsidRPr="00EB7C93" w:rsidRDefault="00EB7C93">
            <w:pPr>
              <w:spacing w:line="256" w:lineRule="auto"/>
              <w:jc w:val="center"/>
              <w:rPr>
                <w:sz w:val="18"/>
                <w:szCs w:val="18"/>
              </w:rPr>
            </w:pPr>
            <w:r w:rsidRPr="00EB7C93">
              <w:rPr>
                <w:sz w:val="18"/>
                <w:szCs w:val="18"/>
              </w:rPr>
              <w:t>10,70</w:t>
            </w:r>
          </w:p>
        </w:tc>
      </w:tr>
      <w:tr w:rsidR="00EB7C93" w:rsidRPr="00EB7C93" w14:paraId="7AE023C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F8544D8" w14:textId="77777777" w:rsidR="00EB7C93" w:rsidRPr="00EB7C93" w:rsidRDefault="00EB7C93">
            <w:pPr>
              <w:spacing w:line="256" w:lineRule="auto"/>
              <w:rPr>
                <w:sz w:val="18"/>
                <w:szCs w:val="18"/>
              </w:rPr>
            </w:pPr>
            <w:r w:rsidRPr="00EB7C93">
              <w:rPr>
                <w:sz w:val="18"/>
                <w:szCs w:val="18"/>
              </w:rPr>
              <w:t xml:space="preserve"> 370</w:t>
            </w:r>
          </w:p>
        </w:tc>
        <w:tc>
          <w:tcPr>
            <w:tcW w:w="1701" w:type="dxa"/>
            <w:tcBorders>
              <w:top w:val="single" w:sz="4" w:space="0" w:color="auto"/>
              <w:left w:val="single" w:sz="6" w:space="0" w:color="auto"/>
              <w:bottom w:val="single" w:sz="4" w:space="0" w:color="auto"/>
              <w:right w:val="single" w:sz="6" w:space="0" w:color="auto"/>
            </w:tcBorders>
            <w:vAlign w:val="center"/>
          </w:tcPr>
          <w:p w14:paraId="0CC10600" w14:textId="55BB10CB" w:rsidR="00EB7C93" w:rsidRPr="00EB7C93" w:rsidRDefault="00EB7C93" w:rsidP="00342FA4">
            <w:pPr>
              <w:spacing w:line="256" w:lineRule="auto"/>
              <w:rPr>
                <w:sz w:val="18"/>
                <w:szCs w:val="18"/>
                <w:lang w:val="ru-RU"/>
              </w:rPr>
            </w:pPr>
            <w:r w:rsidRPr="00EB7C93">
              <w:rPr>
                <w:sz w:val="18"/>
                <w:szCs w:val="18"/>
                <w:lang w:val="en-US"/>
              </w:rPr>
              <w:t>CG56A1 k=3</w:t>
            </w:r>
          </w:p>
        </w:tc>
        <w:tc>
          <w:tcPr>
            <w:tcW w:w="4961" w:type="dxa"/>
            <w:tcBorders>
              <w:top w:val="single" w:sz="4" w:space="0" w:color="auto"/>
              <w:left w:val="single" w:sz="6" w:space="0" w:color="auto"/>
              <w:bottom w:val="single" w:sz="4" w:space="0" w:color="auto"/>
              <w:right w:val="single" w:sz="6" w:space="0" w:color="auto"/>
            </w:tcBorders>
            <w:vAlign w:val="center"/>
          </w:tcPr>
          <w:p w14:paraId="4FD11C6C" w14:textId="04802493"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Corectia la norma CG56A: se scade la 3mm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43C484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ACCA78" w14:textId="77777777" w:rsidR="00EB7C93" w:rsidRPr="00EB7C93" w:rsidRDefault="00EB7C93">
            <w:pPr>
              <w:spacing w:line="256" w:lineRule="auto"/>
              <w:jc w:val="center"/>
              <w:rPr>
                <w:sz w:val="18"/>
                <w:szCs w:val="18"/>
              </w:rPr>
            </w:pPr>
            <w:r w:rsidRPr="00EB7C93">
              <w:rPr>
                <w:sz w:val="18"/>
                <w:szCs w:val="18"/>
              </w:rPr>
              <w:t>-10,70</w:t>
            </w:r>
          </w:p>
        </w:tc>
      </w:tr>
      <w:tr w:rsidR="00EB7C93" w:rsidRPr="00EB7C93" w14:paraId="1CE9D44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3CA50E2" w14:textId="77777777" w:rsidR="00EB7C93" w:rsidRPr="00EB7C93" w:rsidRDefault="00EB7C93">
            <w:pPr>
              <w:spacing w:line="256" w:lineRule="auto"/>
              <w:rPr>
                <w:sz w:val="18"/>
                <w:szCs w:val="18"/>
              </w:rPr>
            </w:pPr>
            <w:r w:rsidRPr="00EB7C93">
              <w:rPr>
                <w:sz w:val="18"/>
                <w:szCs w:val="18"/>
              </w:rPr>
              <w:t xml:space="preserve"> 371</w:t>
            </w:r>
          </w:p>
        </w:tc>
        <w:tc>
          <w:tcPr>
            <w:tcW w:w="1701" w:type="dxa"/>
            <w:tcBorders>
              <w:top w:val="single" w:sz="4" w:space="0" w:color="auto"/>
              <w:left w:val="single" w:sz="6" w:space="0" w:color="auto"/>
              <w:bottom w:val="single" w:sz="4" w:space="0" w:color="auto"/>
              <w:right w:val="single" w:sz="6" w:space="0" w:color="auto"/>
            </w:tcBorders>
            <w:vAlign w:val="center"/>
          </w:tcPr>
          <w:p w14:paraId="038DA6AD" w14:textId="77777777" w:rsidR="00EB7C93" w:rsidRPr="00EB7C93" w:rsidRDefault="00EB7C93">
            <w:pPr>
              <w:spacing w:line="256" w:lineRule="auto"/>
              <w:rPr>
                <w:sz w:val="18"/>
                <w:szCs w:val="18"/>
                <w:lang w:val="en-US"/>
              </w:rPr>
            </w:pPr>
            <w:r w:rsidRPr="00EB7C93">
              <w:rPr>
                <w:sz w:val="18"/>
                <w:szCs w:val="18"/>
                <w:lang w:val="en-US"/>
              </w:rPr>
              <w:t>CG49A</w:t>
            </w:r>
          </w:p>
          <w:p w14:paraId="6C3FF3A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6E515B" w14:textId="64314FCD"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Executarea acoperirii antibacteriale din covor PVC din Vinil Omogen (linoleum medicinal) tip Fortis silver knight ,grosimea 2 mm, Group T, greutatea 2,8kg/m2, class 34/43 Anti-bacterial , electric rezistent kV&lt;2/Antistatic culoarea invelitorii se va coordona cu beneficiarul) cu ridicare pe perete 10 cm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233D99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2E4A6C" w14:textId="77777777" w:rsidR="00EB7C93" w:rsidRPr="00EB7C93" w:rsidRDefault="00EB7C93">
            <w:pPr>
              <w:spacing w:line="256" w:lineRule="auto"/>
              <w:jc w:val="center"/>
              <w:rPr>
                <w:sz w:val="18"/>
                <w:szCs w:val="18"/>
              </w:rPr>
            </w:pPr>
            <w:r w:rsidRPr="00EB7C93">
              <w:rPr>
                <w:sz w:val="18"/>
                <w:szCs w:val="18"/>
              </w:rPr>
              <w:t>11,80</w:t>
            </w:r>
          </w:p>
        </w:tc>
      </w:tr>
      <w:tr w:rsidR="00EB7C93" w:rsidRPr="00EB7C93" w14:paraId="5A8DFA57" w14:textId="77777777" w:rsidTr="00EB7C93">
        <w:tc>
          <w:tcPr>
            <w:tcW w:w="709" w:type="dxa"/>
            <w:tcBorders>
              <w:top w:val="nil"/>
              <w:left w:val="single" w:sz="6" w:space="0" w:color="auto"/>
              <w:bottom w:val="nil"/>
              <w:right w:val="nil"/>
            </w:tcBorders>
            <w:hideMark/>
          </w:tcPr>
          <w:p w14:paraId="518230E3"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0A9A6709"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DC21E09" w14:textId="5A7C2908" w:rsidR="00EB7C93" w:rsidRPr="00EB7C93" w:rsidRDefault="00EB7C93" w:rsidP="00342FA4">
            <w:pPr>
              <w:spacing w:line="256" w:lineRule="auto"/>
              <w:rPr>
                <w:b/>
                <w:bCs/>
                <w:sz w:val="18"/>
                <w:szCs w:val="18"/>
                <w:lang w:val="en-US"/>
              </w:rPr>
            </w:pPr>
            <w:r w:rsidRPr="00EB7C93">
              <w:rPr>
                <w:b/>
                <w:bCs/>
                <w:sz w:val="18"/>
                <w:szCs w:val="18"/>
                <w:lang w:val="en-US"/>
              </w:rPr>
              <w:t>Capitolul 1.7.5. Timplarie</w:t>
            </w:r>
          </w:p>
        </w:tc>
        <w:tc>
          <w:tcPr>
            <w:tcW w:w="1560" w:type="dxa"/>
            <w:tcBorders>
              <w:top w:val="nil"/>
              <w:left w:val="single" w:sz="6" w:space="0" w:color="auto"/>
              <w:bottom w:val="nil"/>
              <w:right w:val="nil"/>
            </w:tcBorders>
          </w:tcPr>
          <w:p w14:paraId="0B07160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9E53E26" w14:textId="77777777" w:rsidR="00EB7C93" w:rsidRPr="00EB7C93" w:rsidRDefault="00EB7C93">
            <w:pPr>
              <w:spacing w:line="256" w:lineRule="auto"/>
              <w:rPr>
                <w:sz w:val="18"/>
                <w:szCs w:val="18"/>
                <w:lang w:val="en-US"/>
              </w:rPr>
            </w:pPr>
          </w:p>
        </w:tc>
      </w:tr>
      <w:tr w:rsidR="00EB7C93" w:rsidRPr="00EB7C93" w14:paraId="44CEA9C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3C9C0D6" w14:textId="77777777" w:rsidR="00EB7C93" w:rsidRPr="00EB7C93" w:rsidRDefault="00EB7C93">
            <w:pPr>
              <w:spacing w:line="256" w:lineRule="auto"/>
              <w:rPr>
                <w:sz w:val="18"/>
                <w:szCs w:val="18"/>
                <w:lang w:val="ru-RU"/>
              </w:rPr>
            </w:pPr>
            <w:r w:rsidRPr="00EB7C93">
              <w:rPr>
                <w:sz w:val="18"/>
                <w:szCs w:val="18"/>
              </w:rPr>
              <w:t>372</w:t>
            </w:r>
          </w:p>
        </w:tc>
        <w:tc>
          <w:tcPr>
            <w:tcW w:w="1701" w:type="dxa"/>
            <w:tcBorders>
              <w:top w:val="single" w:sz="4" w:space="0" w:color="auto"/>
              <w:left w:val="single" w:sz="6" w:space="0" w:color="auto"/>
              <w:bottom w:val="single" w:sz="4" w:space="0" w:color="auto"/>
              <w:right w:val="single" w:sz="6" w:space="0" w:color="auto"/>
            </w:tcBorders>
            <w:vAlign w:val="center"/>
          </w:tcPr>
          <w:p w14:paraId="5E060CC3" w14:textId="683F0BF8" w:rsidR="00EB7C93" w:rsidRPr="00EB7C93" w:rsidRDefault="00EB7C93" w:rsidP="00342FA4">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76C22EDA" w14:textId="56281360"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8C615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7E7802"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21CA685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755562C" w14:textId="77777777" w:rsidR="00EB7C93" w:rsidRPr="00EB7C93" w:rsidRDefault="00EB7C93">
            <w:pPr>
              <w:spacing w:line="256" w:lineRule="auto"/>
              <w:rPr>
                <w:sz w:val="18"/>
                <w:szCs w:val="18"/>
              </w:rPr>
            </w:pPr>
            <w:r w:rsidRPr="00EB7C93">
              <w:rPr>
                <w:sz w:val="18"/>
                <w:szCs w:val="18"/>
              </w:rPr>
              <w:t xml:space="preserve"> 373</w:t>
            </w:r>
          </w:p>
        </w:tc>
        <w:tc>
          <w:tcPr>
            <w:tcW w:w="1701" w:type="dxa"/>
            <w:tcBorders>
              <w:top w:val="single" w:sz="4" w:space="0" w:color="auto"/>
              <w:left w:val="single" w:sz="6" w:space="0" w:color="auto"/>
              <w:bottom w:val="single" w:sz="4" w:space="0" w:color="auto"/>
              <w:right w:val="single" w:sz="6" w:space="0" w:color="auto"/>
            </w:tcBorders>
            <w:vAlign w:val="center"/>
          </w:tcPr>
          <w:p w14:paraId="2FD7A602" w14:textId="77777777" w:rsidR="00EB7C93" w:rsidRPr="00EB7C93" w:rsidRDefault="00EB7C93">
            <w:pPr>
              <w:spacing w:line="256" w:lineRule="auto"/>
              <w:rPr>
                <w:sz w:val="18"/>
                <w:szCs w:val="18"/>
                <w:lang w:val="en-US"/>
              </w:rPr>
            </w:pPr>
            <w:r w:rsidRPr="00EB7C93">
              <w:rPr>
                <w:sz w:val="18"/>
                <w:szCs w:val="18"/>
                <w:lang w:val="en-US"/>
              </w:rPr>
              <w:t>CK21A</w:t>
            </w:r>
          </w:p>
          <w:p w14:paraId="7F08744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59C784F" w14:textId="479FBD25"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Usi confectionate din profiluri din aluminiu, inclusiv armaturile si accesoriile necesare usilor montate in zidarie de orice natura, la constructii cu inaltimea pina  la 35 m inclusiv, intr-un canat, cu suprafata tocului pina la 7 mp inclusiv (sticla mata)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EC0495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CB5D62"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6891A56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D10E508" w14:textId="77777777" w:rsidR="00EB7C93" w:rsidRPr="00EB7C93" w:rsidRDefault="00EB7C93">
            <w:pPr>
              <w:spacing w:line="256" w:lineRule="auto"/>
              <w:rPr>
                <w:sz w:val="18"/>
                <w:szCs w:val="18"/>
              </w:rPr>
            </w:pPr>
            <w:r w:rsidRPr="00EB7C93">
              <w:rPr>
                <w:sz w:val="18"/>
                <w:szCs w:val="18"/>
              </w:rPr>
              <w:t xml:space="preserve"> 374</w:t>
            </w:r>
          </w:p>
        </w:tc>
        <w:tc>
          <w:tcPr>
            <w:tcW w:w="1701" w:type="dxa"/>
            <w:tcBorders>
              <w:top w:val="single" w:sz="4" w:space="0" w:color="auto"/>
              <w:left w:val="single" w:sz="6" w:space="0" w:color="auto"/>
              <w:bottom w:val="single" w:sz="4" w:space="0" w:color="auto"/>
              <w:right w:val="single" w:sz="6" w:space="0" w:color="auto"/>
            </w:tcBorders>
            <w:vAlign w:val="center"/>
          </w:tcPr>
          <w:p w14:paraId="3C2F5C8B" w14:textId="77777777" w:rsidR="00EB7C93" w:rsidRPr="00EB7C93" w:rsidRDefault="00EB7C93">
            <w:pPr>
              <w:spacing w:line="256" w:lineRule="auto"/>
              <w:rPr>
                <w:sz w:val="18"/>
                <w:szCs w:val="18"/>
                <w:lang w:val="en-US"/>
              </w:rPr>
            </w:pPr>
            <w:r w:rsidRPr="00EB7C93">
              <w:rPr>
                <w:sz w:val="18"/>
                <w:szCs w:val="18"/>
                <w:lang w:val="en-US"/>
              </w:rPr>
              <w:t>CK22C</w:t>
            </w:r>
          </w:p>
          <w:p w14:paraId="7FFE050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D53F99" w14:textId="585B74E1"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Glasvanduri ,vitraliu din profile din aluminiu la constructii cu inaltimi pina la 35 m din panouri fixe si foi de usa sticla mata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F5B56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3E500B" w14:textId="77777777" w:rsidR="00EB7C93" w:rsidRPr="00EB7C93" w:rsidRDefault="00EB7C93">
            <w:pPr>
              <w:spacing w:line="256" w:lineRule="auto"/>
              <w:jc w:val="center"/>
              <w:rPr>
                <w:sz w:val="18"/>
                <w:szCs w:val="18"/>
              </w:rPr>
            </w:pPr>
            <w:r w:rsidRPr="00EB7C93">
              <w:rPr>
                <w:sz w:val="18"/>
                <w:szCs w:val="18"/>
              </w:rPr>
              <w:t>5,50</w:t>
            </w:r>
          </w:p>
        </w:tc>
      </w:tr>
      <w:tr w:rsidR="00EB7C93" w:rsidRPr="00EB7C93" w14:paraId="7BEC4D8D" w14:textId="77777777" w:rsidTr="00EB7C93">
        <w:tc>
          <w:tcPr>
            <w:tcW w:w="709" w:type="dxa"/>
            <w:tcBorders>
              <w:top w:val="nil"/>
              <w:left w:val="single" w:sz="6" w:space="0" w:color="auto"/>
              <w:bottom w:val="nil"/>
              <w:right w:val="nil"/>
            </w:tcBorders>
            <w:hideMark/>
          </w:tcPr>
          <w:p w14:paraId="3683B12B"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5309A68"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ABC20AD" w14:textId="6243A69B" w:rsidR="00EB7C93" w:rsidRPr="00EB7C93" w:rsidRDefault="00EB7C93" w:rsidP="00342FA4">
            <w:pPr>
              <w:spacing w:line="256" w:lineRule="auto"/>
              <w:rPr>
                <w:b/>
                <w:bCs/>
                <w:sz w:val="18"/>
                <w:szCs w:val="18"/>
                <w:lang w:val="en-US"/>
              </w:rPr>
            </w:pPr>
            <w:r w:rsidRPr="00EB7C93">
              <w:rPr>
                <w:b/>
                <w:bCs/>
                <w:sz w:val="18"/>
                <w:szCs w:val="18"/>
                <w:lang w:val="en-US"/>
              </w:rPr>
              <w:t>Capitolul 1.7.6. Sanitare</w:t>
            </w:r>
          </w:p>
        </w:tc>
        <w:tc>
          <w:tcPr>
            <w:tcW w:w="1560" w:type="dxa"/>
            <w:tcBorders>
              <w:top w:val="nil"/>
              <w:left w:val="single" w:sz="6" w:space="0" w:color="auto"/>
              <w:bottom w:val="nil"/>
              <w:right w:val="nil"/>
            </w:tcBorders>
          </w:tcPr>
          <w:p w14:paraId="1E3E8B2E"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06E20C7" w14:textId="77777777" w:rsidR="00EB7C93" w:rsidRPr="00EB7C93" w:rsidRDefault="00EB7C93">
            <w:pPr>
              <w:spacing w:line="256" w:lineRule="auto"/>
              <w:rPr>
                <w:sz w:val="18"/>
                <w:szCs w:val="18"/>
                <w:lang w:val="en-US"/>
              </w:rPr>
            </w:pPr>
          </w:p>
        </w:tc>
      </w:tr>
      <w:tr w:rsidR="00EB7C93" w:rsidRPr="00EB7C93" w14:paraId="20FB745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3682391" w14:textId="77777777" w:rsidR="00EB7C93" w:rsidRPr="00EB7C93" w:rsidRDefault="00EB7C93">
            <w:pPr>
              <w:spacing w:line="256" w:lineRule="auto"/>
              <w:rPr>
                <w:sz w:val="18"/>
                <w:szCs w:val="18"/>
                <w:lang w:val="ru-RU"/>
              </w:rPr>
            </w:pPr>
            <w:r w:rsidRPr="00EB7C93">
              <w:rPr>
                <w:sz w:val="18"/>
                <w:szCs w:val="18"/>
              </w:rPr>
              <w:t>375</w:t>
            </w:r>
          </w:p>
        </w:tc>
        <w:tc>
          <w:tcPr>
            <w:tcW w:w="1701" w:type="dxa"/>
            <w:tcBorders>
              <w:top w:val="single" w:sz="4" w:space="0" w:color="auto"/>
              <w:left w:val="single" w:sz="6" w:space="0" w:color="auto"/>
              <w:bottom w:val="single" w:sz="4" w:space="0" w:color="auto"/>
              <w:right w:val="single" w:sz="6" w:space="0" w:color="auto"/>
            </w:tcBorders>
            <w:vAlign w:val="center"/>
          </w:tcPr>
          <w:p w14:paraId="73F81BFC" w14:textId="5BB85970" w:rsidR="00EB7C93" w:rsidRPr="00EB7C93" w:rsidRDefault="00EB7C93" w:rsidP="00342FA4">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6306AFFB" w14:textId="4A4C0AB5"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9A11B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A76C88"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388DE8E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9AA629A" w14:textId="77777777" w:rsidR="00EB7C93" w:rsidRPr="00EB7C93" w:rsidRDefault="00EB7C93">
            <w:pPr>
              <w:spacing w:line="256" w:lineRule="auto"/>
              <w:rPr>
                <w:sz w:val="18"/>
                <w:szCs w:val="18"/>
              </w:rPr>
            </w:pPr>
            <w:r w:rsidRPr="00EB7C93">
              <w:rPr>
                <w:sz w:val="18"/>
                <w:szCs w:val="18"/>
              </w:rPr>
              <w:t xml:space="preserve"> 376</w:t>
            </w:r>
          </w:p>
        </w:tc>
        <w:tc>
          <w:tcPr>
            <w:tcW w:w="1701" w:type="dxa"/>
            <w:tcBorders>
              <w:top w:val="single" w:sz="4" w:space="0" w:color="auto"/>
              <w:left w:val="single" w:sz="6" w:space="0" w:color="auto"/>
              <w:bottom w:val="single" w:sz="4" w:space="0" w:color="auto"/>
              <w:right w:val="single" w:sz="6" w:space="0" w:color="auto"/>
            </w:tcBorders>
            <w:vAlign w:val="center"/>
          </w:tcPr>
          <w:p w14:paraId="2C8C8FED" w14:textId="548DB728" w:rsidR="00EB7C93" w:rsidRPr="00EB7C93" w:rsidRDefault="00EB7C93" w:rsidP="00342FA4">
            <w:pPr>
              <w:spacing w:line="256" w:lineRule="auto"/>
              <w:rPr>
                <w:sz w:val="18"/>
                <w:szCs w:val="18"/>
                <w:lang w:val="ru-RU"/>
              </w:rPr>
            </w:pPr>
            <w:r w:rsidRPr="00EB7C93">
              <w:rPr>
                <w:sz w:val="18"/>
                <w:szCs w:val="18"/>
                <w:lang w:val="en-US"/>
              </w:rPr>
              <w:t>RpSC10A</w:t>
            </w:r>
          </w:p>
        </w:tc>
        <w:tc>
          <w:tcPr>
            <w:tcW w:w="4961" w:type="dxa"/>
            <w:tcBorders>
              <w:top w:val="single" w:sz="4" w:space="0" w:color="auto"/>
              <w:left w:val="single" w:sz="6" w:space="0" w:color="auto"/>
              <w:bottom w:val="single" w:sz="4" w:space="0" w:color="auto"/>
              <w:right w:val="single" w:sz="6" w:space="0" w:color="auto"/>
            </w:tcBorders>
            <w:vAlign w:val="center"/>
          </w:tcPr>
          <w:p w14:paraId="15F96CFB" w14:textId="27B48CE3"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unei chiuvete din fonta sau gresie ceramica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CD6976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7A0E92"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17CEF68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72DCFE6" w14:textId="77777777" w:rsidR="00EB7C93" w:rsidRPr="00EB7C93" w:rsidRDefault="00EB7C93">
            <w:pPr>
              <w:spacing w:line="256" w:lineRule="auto"/>
              <w:rPr>
                <w:sz w:val="18"/>
                <w:szCs w:val="18"/>
              </w:rPr>
            </w:pPr>
            <w:r w:rsidRPr="00EB7C93">
              <w:rPr>
                <w:sz w:val="18"/>
                <w:szCs w:val="18"/>
              </w:rPr>
              <w:t xml:space="preserve"> 377</w:t>
            </w:r>
          </w:p>
        </w:tc>
        <w:tc>
          <w:tcPr>
            <w:tcW w:w="1701" w:type="dxa"/>
            <w:tcBorders>
              <w:top w:val="single" w:sz="4" w:space="0" w:color="auto"/>
              <w:left w:val="single" w:sz="6" w:space="0" w:color="auto"/>
              <w:bottom w:val="single" w:sz="4" w:space="0" w:color="auto"/>
              <w:right w:val="single" w:sz="6" w:space="0" w:color="auto"/>
            </w:tcBorders>
            <w:vAlign w:val="center"/>
          </w:tcPr>
          <w:p w14:paraId="1445A916" w14:textId="481137C8" w:rsidR="00EB7C93" w:rsidRPr="00EB7C93" w:rsidRDefault="00EB7C93" w:rsidP="00342FA4">
            <w:pPr>
              <w:spacing w:line="256" w:lineRule="auto"/>
              <w:rPr>
                <w:sz w:val="18"/>
                <w:szCs w:val="18"/>
                <w:lang w:val="ru-RU"/>
              </w:rPr>
            </w:pPr>
            <w:r w:rsidRPr="00EB7C93">
              <w:rPr>
                <w:sz w:val="18"/>
                <w:szCs w:val="18"/>
                <w:lang w:val="en-US"/>
              </w:rPr>
              <w:t>RpIA48A</w:t>
            </w:r>
          </w:p>
        </w:tc>
        <w:tc>
          <w:tcPr>
            <w:tcW w:w="4961" w:type="dxa"/>
            <w:tcBorders>
              <w:top w:val="single" w:sz="4" w:space="0" w:color="auto"/>
              <w:left w:val="single" w:sz="6" w:space="0" w:color="auto"/>
              <w:bottom w:val="single" w:sz="4" w:space="0" w:color="auto"/>
              <w:right w:val="single" w:sz="6" w:space="0" w:color="auto"/>
            </w:tcBorders>
            <w:vAlign w:val="center"/>
          </w:tcPr>
          <w:p w14:paraId="40365625" w14:textId="5795C50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boilerului cu capacitatea de pina la 500 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F9399B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7BE361"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1E62291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9D551CA" w14:textId="77777777" w:rsidR="00EB7C93" w:rsidRPr="00EB7C93" w:rsidRDefault="00EB7C93">
            <w:pPr>
              <w:spacing w:line="256" w:lineRule="auto"/>
              <w:rPr>
                <w:sz w:val="18"/>
                <w:szCs w:val="18"/>
              </w:rPr>
            </w:pPr>
            <w:r w:rsidRPr="00EB7C93">
              <w:rPr>
                <w:sz w:val="18"/>
                <w:szCs w:val="18"/>
              </w:rPr>
              <w:t xml:space="preserve"> 378</w:t>
            </w:r>
          </w:p>
        </w:tc>
        <w:tc>
          <w:tcPr>
            <w:tcW w:w="1701" w:type="dxa"/>
            <w:tcBorders>
              <w:top w:val="single" w:sz="4" w:space="0" w:color="auto"/>
              <w:left w:val="single" w:sz="6" w:space="0" w:color="auto"/>
              <w:bottom w:val="single" w:sz="4" w:space="0" w:color="auto"/>
              <w:right w:val="single" w:sz="6" w:space="0" w:color="auto"/>
            </w:tcBorders>
            <w:vAlign w:val="center"/>
          </w:tcPr>
          <w:p w14:paraId="7B5A2B1D" w14:textId="017030EA" w:rsidR="00EB7C93" w:rsidRPr="00EB7C93" w:rsidRDefault="00EB7C93" w:rsidP="00342FA4">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03AC43DD" w14:textId="201FDD0E"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B41F1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19C332"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6EDA16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6CF0C41" w14:textId="77777777" w:rsidR="00EB7C93" w:rsidRPr="00EB7C93" w:rsidRDefault="00EB7C93">
            <w:pPr>
              <w:spacing w:line="256" w:lineRule="auto"/>
              <w:rPr>
                <w:sz w:val="18"/>
                <w:szCs w:val="18"/>
              </w:rPr>
            </w:pPr>
            <w:r w:rsidRPr="00EB7C93">
              <w:rPr>
                <w:sz w:val="18"/>
                <w:szCs w:val="18"/>
              </w:rPr>
              <w:t xml:space="preserve"> 379</w:t>
            </w:r>
          </w:p>
        </w:tc>
        <w:tc>
          <w:tcPr>
            <w:tcW w:w="1701" w:type="dxa"/>
            <w:tcBorders>
              <w:top w:val="single" w:sz="4" w:space="0" w:color="auto"/>
              <w:left w:val="single" w:sz="6" w:space="0" w:color="auto"/>
              <w:bottom w:val="single" w:sz="4" w:space="0" w:color="auto"/>
              <w:right w:val="single" w:sz="6" w:space="0" w:color="auto"/>
            </w:tcBorders>
            <w:vAlign w:val="center"/>
          </w:tcPr>
          <w:p w14:paraId="4015FC98" w14:textId="77777777" w:rsidR="00EB7C93" w:rsidRPr="00EB7C93" w:rsidRDefault="00EB7C93">
            <w:pPr>
              <w:spacing w:line="256" w:lineRule="auto"/>
              <w:rPr>
                <w:sz w:val="18"/>
                <w:szCs w:val="18"/>
                <w:lang w:val="en-US"/>
              </w:rPr>
            </w:pPr>
            <w:r w:rsidRPr="00EB7C93">
              <w:rPr>
                <w:sz w:val="18"/>
                <w:szCs w:val="18"/>
                <w:lang w:val="en-US"/>
              </w:rPr>
              <w:t>RpSB01A</w:t>
            </w:r>
          </w:p>
          <w:p w14:paraId="26882B0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7C7D59A" w14:textId="3515CB2A"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5A5F6A"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0B69FB"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2FBBD88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5565A8A" w14:textId="77777777" w:rsidR="00EB7C93" w:rsidRPr="00EB7C93" w:rsidRDefault="00EB7C93">
            <w:pPr>
              <w:spacing w:line="256" w:lineRule="auto"/>
              <w:rPr>
                <w:sz w:val="18"/>
                <w:szCs w:val="18"/>
              </w:rPr>
            </w:pPr>
            <w:r w:rsidRPr="00EB7C93">
              <w:rPr>
                <w:sz w:val="18"/>
                <w:szCs w:val="18"/>
              </w:rPr>
              <w:t xml:space="preserve"> 380</w:t>
            </w:r>
          </w:p>
        </w:tc>
        <w:tc>
          <w:tcPr>
            <w:tcW w:w="1701" w:type="dxa"/>
            <w:tcBorders>
              <w:top w:val="single" w:sz="4" w:space="0" w:color="auto"/>
              <w:left w:val="single" w:sz="6" w:space="0" w:color="auto"/>
              <w:bottom w:val="single" w:sz="4" w:space="0" w:color="auto"/>
              <w:right w:val="single" w:sz="6" w:space="0" w:color="auto"/>
            </w:tcBorders>
            <w:vAlign w:val="center"/>
          </w:tcPr>
          <w:p w14:paraId="0CDC43B7" w14:textId="77777777" w:rsidR="00EB7C93" w:rsidRPr="00EB7C93" w:rsidRDefault="00EB7C93">
            <w:pPr>
              <w:spacing w:line="256" w:lineRule="auto"/>
              <w:rPr>
                <w:sz w:val="18"/>
                <w:szCs w:val="18"/>
                <w:lang w:val="en-US"/>
              </w:rPr>
            </w:pPr>
            <w:r w:rsidRPr="00EB7C93">
              <w:rPr>
                <w:sz w:val="18"/>
                <w:szCs w:val="18"/>
                <w:lang w:val="en-US"/>
              </w:rPr>
              <w:t>SB08C</w:t>
            </w:r>
          </w:p>
          <w:p w14:paraId="791E866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30709B7" w14:textId="354BB970"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00C8028"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9D4DBA"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7FD477A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46F55FD" w14:textId="77777777" w:rsidR="00EB7C93" w:rsidRPr="00EB7C93" w:rsidRDefault="00EB7C93">
            <w:pPr>
              <w:spacing w:line="256" w:lineRule="auto"/>
              <w:rPr>
                <w:sz w:val="18"/>
                <w:szCs w:val="18"/>
              </w:rPr>
            </w:pPr>
            <w:r w:rsidRPr="00EB7C93">
              <w:rPr>
                <w:sz w:val="18"/>
                <w:szCs w:val="18"/>
              </w:rPr>
              <w:t xml:space="preserve"> 381</w:t>
            </w:r>
          </w:p>
        </w:tc>
        <w:tc>
          <w:tcPr>
            <w:tcW w:w="1701" w:type="dxa"/>
            <w:tcBorders>
              <w:top w:val="single" w:sz="4" w:space="0" w:color="auto"/>
              <w:left w:val="single" w:sz="6" w:space="0" w:color="auto"/>
              <w:bottom w:val="single" w:sz="4" w:space="0" w:color="auto"/>
              <w:right w:val="single" w:sz="6" w:space="0" w:color="auto"/>
            </w:tcBorders>
            <w:vAlign w:val="center"/>
          </w:tcPr>
          <w:p w14:paraId="4E42B0AA" w14:textId="77777777" w:rsidR="00EB7C93" w:rsidRPr="00EB7C93" w:rsidRDefault="00EB7C93">
            <w:pPr>
              <w:spacing w:line="256" w:lineRule="auto"/>
              <w:rPr>
                <w:sz w:val="18"/>
                <w:szCs w:val="18"/>
                <w:lang w:val="en-US"/>
              </w:rPr>
            </w:pPr>
            <w:r w:rsidRPr="00EB7C93">
              <w:rPr>
                <w:sz w:val="18"/>
                <w:szCs w:val="18"/>
                <w:lang w:val="en-US"/>
              </w:rPr>
              <w:t>SB09C</w:t>
            </w:r>
          </w:p>
          <w:p w14:paraId="6F8036D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4D64397" w14:textId="547F5E2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AEBD31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0F08E0"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166930D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4FE37E1" w14:textId="77777777" w:rsidR="00EB7C93" w:rsidRPr="00EB7C93" w:rsidRDefault="00EB7C93">
            <w:pPr>
              <w:spacing w:line="256" w:lineRule="auto"/>
              <w:rPr>
                <w:sz w:val="18"/>
                <w:szCs w:val="18"/>
              </w:rPr>
            </w:pPr>
            <w:r w:rsidRPr="00EB7C93">
              <w:rPr>
                <w:sz w:val="18"/>
                <w:szCs w:val="18"/>
              </w:rPr>
              <w:t xml:space="preserve"> 382</w:t>
            </w:r>
          </w:p>
        </w:tc>
        <w:tc>
          <w:tcPr>
            <w:tcW w:w="1701" w:type="dxa"/>
            <w:tcBorders>
              <w:top w:val="single" w:sz="4" w:space="0" w:color="auto"/>
              <w:left w:val="single" w:sz="6" w:space="0" w:color="auto"/>
              <w:bottom w:val="single" w:sz="4" w:space="0" w:color="auto"/>
              <w:right w:val="single" w:sz="6" w:space="0" w:color="auto"/>
            </w:tcBorders>
            <w:vAlign w:val="center"/>
          </w:tcPr>
          <w:p w14:paraId="77B264DD" w14:textId="77777777" w:rsidR="00EB7C93" w:rsidRPr="00EB7C93" w:rsidRDefault="00EB7C93">
            <w:pPr>
              <w:spacing w:line="256" w:lineRule="auto"/>
              <w:rPr>
                <w:sz w:val="18"/>
                <w:szCs w:val="18"/>
                <w:lang w:val="en-US"/>
              </w:rPr>
            </w:pPr>
            <w:r w:rsidRPr="00EB7C93">
              <w:rPr>
                <w:sz w:val="18"/>
                <w:szCs w:val="18"/>
                <w:lang w:val="en-US"/>
              </w:rPr>
              <w:t>SA15B</w:t>
            </w:r>
          </w:p>
          <w:p w14:paraId="11D45FF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7B8F07" w14:textId="7F254971"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32ABDF6"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C6459C"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1A5539C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C83604D" w14:textId="77777777" w:rsidR="00EB7C93" w:rsidRPr="00EB7C93" w:rsidRDefault="00EB7C93">
            <w:pPr>
              <w:spacing w:line="256" w:lineRule="auto"/>
              <w:rPr>
                <w:sz w:val="18"/>
                <w:szCs w:val="18"/>
              </w:rPr>
            </w:pPr>
            <w:r w:rsidRPr="00EB7C93">
              <w:rPr>
                <w:sz w:val="18"/>
                <w:szCs w:val="18"/>
              </w:rPr>
              <w:t xml:space="preserve"> 383</w:t>
            </w:r>
          </w:p>
        </w:tc>
        <w:tc>
          <w:tcPr>
            <w:tcW w:w="1701" w:type="dxa"/>
            <w:tcBorders>
              <w:top w:val="single" w:sz="4" w:space="0" w:color="auto"/>
              <w:left w:val="single" w:sz="6" w:space="0" w:color="auto"/>
              <w:bottom w:val="single" w:sz="4" w:space="0" w:color="auto"/>
              <w:right w:val="single" w:sz="6" w:space="0" w:color="auto"/>
            </w:tcBorders>
            <w:vAlign w:val="center"/>
          </w:tcPr>
          <w:p w14:paraId="37124CA7" w14:textId="77777777" w:rsidR="00EB7C93" w:rsidRPr="00EB7C93" w:rsidRDefault="00EB7C93">
            <w:pPr>
              <w:spacing w:line="256" w:lineRule="auto"/>
              <w:rPr>
                <w:sz w:val="18"/>
                <w:szCs w:val="18"/>
                <w:lang w:val="en-US"/>
              </w:rPr>
            </w:pPr>
            <w:r w:rsidRPr="00EB7C93">
              <w:rPr>
                <w:sz w:val="18"/>
                <w:szCs w:val="18"/>
                <w:lang w:val="en-US"/>
              </w:rPr>
              <w:t>SC04C</w:t>
            </w:r>
          </w:p>
          <w:p w14:paraId="541384F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200697" w14:textId="2F7D90B5"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FA9A10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945388"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D9506A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296A265" w14:textId="77777777" w:rsidR="00EB7C93" w:rsidRPr="00EB7C93" w:rsidRDefault="00EB7C93">
            <w:pPr>
              <w:spacing w:line="256" w:lineRule="auto"/>
              <w:rPr>
                <w:sz w:val="18"/>
                <w:szCs w:val="18"/>
              </w:rPr>
            </w:pPr>
            <w:r w:rsidRPr="00EB7C93">
              <w:rPr>
                <w:sz w:val="18"/>
                <w:szCs w:val="18"/>
              </w:rPr>
              <w:t xml:space="preserve"> 384</w:t>
            </w:r>
          </w:p>
        </w:tc>
        <w:tc>
          <w:tcPr>
            <w:tcW w:w="1701" w:type="dxa"/>
            <w:tcBorders>
              <w:top w:val="single" w:sz="4" w:space="0" w:color="auto"/>
              <w:left w:val="single" w:sz="6" w:space="0" w:color="auto"/>
              <w:bottom w:val="single" w:sz="4" w:space="0" w:color="auto"/>
              <w:right w:val="single" w:sz="6" w:space="0" w:color="auto"/>
            </w:tcBorders>
            <w:vAlign w:val="center"/>
          </w:tcPr>
          <w:p w14:paraId="77E0D661" w14:textId="77777777" w:rsidR="00EB7C93" w:rsidRPr="00EB7C93" w:rsidRDefault="00EB7C93">
            <w:pPr>
              <w:spacing w:line="256" w:lineRule="auto"/>
              <w:rPr>
                <w:sz w:val="18"/>
                <w:szCs w:val="18"/>
                <w:lang w:val="en-US"/>
              </w:rPr>
            </w:pPr>
            <w:r w:rsidRPr="00EB7C93">
              <w:rPr>
                <w:sz w:val="18"/>
                <w:szCs w:val="18"/>
                <w:lang w:val="en-US"/>
              </w:rPr>
              <w:t>SD04A</w:t>
            </w:r>
          </w:p>
          <w:p w14:paraId="078D315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0AB0BDB" w14:textId="43625C59"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CF27CF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B1EB1A"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987662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92E30EF" w14:textId="77777777" w:rsidR="00EB7C93" w:rsidRPr="00EB7C93" w:rsidRDefault="00EB7C93">
            <w:pPr>
              <w:spacing w:line="256" w:lineRule="auto"/>
              <w:rPr>
                <w:sz w:val="18"/>
                <w:szCs w:val="18"/>
              </w:rPr>
            </w:pPr>
            <w:r w:rsidRPr="00EB7C93">
              <w:rPr>
                <w:sz w:val="18"/>
                <w:szCs w:val="18"/>
              </w:rPr>
              <w:t xml:space="preserve"> 385</w:t>
            </w:r>
          </w:p>
        </w:tc>
        <w:tc>
          <w:tcPr>
            <w:tcW w:w="1701" w:type="dxa"/>
            <w:tcBorders>
              <w:top w:val="single" w:sz="4" w:space="0" w:color="auto"/>
              <w:left w:val="single" w:sz="6" w:space="0" w:color="auto"/>
              <w:bottom w:val="single" w:sz="4" w:space="0" w:color="auto"/>
              <w:right w:val="single" w:sz="6" w:space="0" w:color="auto"/>
            </w:tcBorders>
            <w:vAlign w:val="center"/>
          </w:tcPr>
          <w:p w14:paraId="4C17EDB5" w14:textId="77777777" w:rsidR="00EB7C93" w:rsidRPr="00EB7C93" w:rsidRDefault="00EB7C93">
            <w:pPr>
              <w:spacing w:line="256" w:lineRule="auto"/>
              <w:rPr>
                <w:sz w:val="18"/>
                <w:szCs w:val="18"/>
                <w:lang w:val="en-US"/>
              </w:rPr>
            </w:pPr>
            <w:r w:rsidRPr="00EB7C93">
              <w:rPr>
                <w:sz w:val="18"/>
                <w:szCs w:val="18"/>
                <w:lang w:val="en-US"/>
              </w:rPr>
              <w:t>SD19A</w:t>
            </w:r>
          </w:p>
          <w:p w14:paraId="4D070B0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BC9742" w14:textId="3A8CB75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403B41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20AC87"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9DDC7C6" w14:textId="77777777" w:rsidTr="00EB7C93">
        <w:tc>
          <w:tcPr>
            <w:tcW w:w="709" w:type="dxa"/>
            <w:tcBorders>
              <w:top w:val="nil"/>
              <w:left w:val="single" w:sz="6" w:space="0" w:color="auto"/>
              <w:bottom w:val="nil"/>
              <w:right w:val="nil"/>
            </w:tcBorders>
            <w:hideMark/>
          </w:tcPr>
          <w:p w14:paraId="2A67897E"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11262A4"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E6CFCE0" w14:textId="555BB71D" w:rsidR="00EB7C93" w:rsidRPr="00EB7C93" w:rsidRDefault="00EB7C93" w:rsidP="00342FA4">
            <w:pPr>
              <w:spacing w:line="256" w:lineRule="auto"/>
              <w:rPr>
                <w:b/>
                <w:bCs/>
                <w:sz w:val="18"/>
                <w:szCs w:val="18"/>
                <w:lang w:val="en-US"/>
              </w:rPr>
            </w:pPr>
            <w:r w:rsidRPr="00EB7C93">
              <w:rPr>
                <w:b/>
                <w:bCs/>
                <w:sz w:val="18"/>
                <w:szCs w:val="18"/>
                <w:lang w:val="en-US"/>
              </w:rPr>
              <w:t>Capitolul 1.7.7. Incalzire</w:t>
            </w:r>
          </w:p>
        </w:tc>
        <w:tc>
          <w:tcPr>
            <w:tcW w:w="1560" w:type="dxa"/>
            <w:tcBorders>
              <w:top w:val="nil"/>
              <w:left w:val="single" w:sz="6" w:space="0" w:color="auto"/>
              <w:bottom w:val="nil"/>
              <w:right w:val="nil"/>
            </w:tcBorders>
          </w:tcPr>
          <w:p w14:paraId="662E158F"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0FDF647" w14:textId="77777777" w:rsidR="00EB7C93" w:rsidRPr="00EB7C93" w:rsidRDefault="00EB7C93">
            <w:pPr>
              <w:spacing w:line="256" w:lineRule="auto"/>
              <w:rPr>
                <w:sz w:val="18"/>
                <w:szCs w:val="18"/>
                <w:lang w:val="en-US"/>
              </w:rPr>
            </w:pPr>
          </w:p>
        </w:tc>
      </w:tr>
      <w:tr w:rsidR="00EB7C93" w:rsidRPr="00EB7C93" w14:paraId="001F750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C45E9CB" w14:textId="77777777" w:rsidR="00EB7C93" w:rsidRPr="00EB7C93" w:rsidRDefault="00EB7C93">
            <w:pPr>
              <w:spacing w:line="256" w:lineRule="auto"/>
              <w:rPr>
                <w:sz w:val="18"/>
                <w:szCs w:val="18"/>
                <w:lang w:val="ru-RU"/>
              </w:rPr>
            </w:pPr>
            <w:r w:rsidRPr="00EB7C93">
              <w:rPr>
                <w:sz w:val="18"/>
                <w:szCs w:val="18"/>
              </w:rPr>
              <w:t>386</w:t>
            </w:r>
          </w:p>
        </w:tc>
        <w:tc>
          <w:tcPr>
            <w:tcW w:w="1701" w:type="dxa"/>
            <w:tcBorders>
              <w:top w:val="single" w:sz="4" w:space="0" w:color="auto"/>
              <w:left w:val="single" w:sz="6" w:space="0" w:color="auto"/>
              <w:bottom w:val="single" w:sz="4" w:space="0" w:color="auto"/>
              <w:right w:val="single" w:sz="6" w:space="0" w:color="auto"/>
            </w:tcBorders>
            <w:vAlign w:val="center"/>
          </w:tcPr>
          <w:p w14:paraId="3FA2EFE7" w14:textId="4CAAF3E7" w:rsidR="00EB7C93" w:rsidRPr="00EB7C93" w:rsidRDefault="00EB7C93" w:rsidP="00342FA4">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18984FFB" w14:textId="070457DA"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Demontari radiatoare de pozitie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41098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1671FB" w14:textId="77777777" w:rsidR="00EB7C93" w:rsidRPr="00EB7C93" w:rsidRDefault="00EB7C93">
            <w:pPr>
              <w:spacing w:line="256" w:lineRule="auto"/>
              <w:jc w:val="center"/>
              <w:rPr>
                <w:sz w:val="18"/>
                <w:szCs w:val="18"/>
              </w:rPr>
            </w:pPr>
            <w:r w:rsidRPr="00EB7C93">
              <w:rPr>
                <w:sz w:val="18"/>
                <w:szCs w:val="18"/>
              </w:rPr>
              <w:t>2,10</w:t>
            </w:r>
          </w:p>
        </w:tc>
      </w:tr>
      <w:tr w:rsidR="00EB7C93" w:rsidRPr="00EB7C93" w14:paraId="00C2D2F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1D9C5B7" w14:textId="77777777" w:rsidR="00EB7C93" w:rsidRPr="00EB7C93" w:rsidRDefault="00EB7C93">
            <w:pPr>
              <w:spacing w:line="256" w:lineRule="auto"/>
              <w:rPr>
                <w:sz w:val="18"/>
                <w:szCs w:val="18"/>
              </w:rPr>
            </w:pPr>
            <w:r w:rsidRPr="00EB7C93">
              <w:rPr>
                <w:sz w:val="18"/>
                <w:szCs w:val="18"/>
              </w:rPr>
              <w:t xml:space="preserve"> 387</w:t>
            </w:r>
          </w:p>
        </w:tc>
        <w:tc>
          <w:tcPr>
            <w:tcW w:w="1701" w:type="dxa"/>
            <w:tcBorders>
              <w:top w:val="single" w:sz="4" w:space="0" w:color="auto"/>
              <w:left w:val="single" w:sz="6" w:space="0" w:color="auto"/>
              <w:bottom w:val="single" w:sz="4" w:space="0" w:color="auto"/>
              <w:right w:val="single" w:sz="6" w:space="0" w:color="auto"/>
            </w:tcBorders>
            <w:vAlign w:val="center"/>
          </w:tcPr>
          <w:p w14:paraId="2A82E975" w14:textId="77777777" w:rsidR="00EB7C93" w:rsidRPr="00EB7C93" w:rsidRDefault="00EB7C93">
            <w:pPr>
              <w:spacing w:line="256" w:lineRule="auto"/>
              <w:rPr>
                <w:sz w:val="18"/>
                <w:szCs w:val="18"/>
                <w:lang w:val="en-US"/>
              </w:rPr>
            </w:pPr>
            <w:r w:rsidRPr="00EB7C93">
              <w:rPr>
                <w:sz w:val="18"/>
                <w:szCs w:val="18"/>
                <w:lang w:val="en-US"/>
              </w:rPr>
              <w:t>RpIC19A</w:t>
            </w:r>
          </w:p>
          <w:p w14:paraId="7B42E58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67CBC5B" w14:textId="46A36FC9"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A52B4BD"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ECB404"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7C605F0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D23716B" w14:textId="77777777" w:rsidR="00EB7C93" w:rsidRPr="00EB7C93" w:rsidRDefault="00EB7C93">
            <w:pPr>
              <w:spacing w:line="256" w:lineRule="auto"/>
              <w:rPr>
                <w:sz w:val="18"/>
                <w:szCs w:val="18"/>
              </w:rPr>
            </w:pPr>
            <w:r w:rsidRPr="00EB7C93">
              <w:rPr>
                <w:sz w:val="18"/>
                <w:szCs w:val="18"/>
              </w:rPr>
              <w:t xml:space="preserve"> 388</w:t>
            </w:r>
          </w:p>
        </w:tc>
        <w:tc>
          <w:tcPr>
            <w:tcW w:w="1701" w:type="dxa"/>
            <w:tcBorders>
              <w:top w:val="single" w:sz="4" w:space="0" w:color="auto"/>
              <w:left w:val="single" w:sz="6" w:space="0" w:color="auto"/>
              <w:bottom w:val="single" w:sz="4" w:space="0" w:color="auto"/>
              <w:right w:val="single" w:sz="6" w:space="0" w:color="auto"/>
            </w:tcBorders>
            <w:vAlign w:val="center"/>
          </w:tcPr>
          <w:p w14:paraId="63C2F81A" w14:textId="77777777" w:rsidR="00EB7C93" w:rsidRPr="00EB7C93" w:rsidRDefault="00EB7C93">
            <w:pPr>
              <w:spacing w:line="256" w:lineRule="auto"/>
              <w:rPr>
                <w:sz w:val="18"/>
                <w:szCs w:val="18"/>
                <w:lang w:val="en-US"/>
              </w:rPr>
            </w:pPr>
            <w:r w:rsidRPr="00EB7C93">
              <w:rPr>
                <w:sz w:val="18"/>
                <w:szCs w:val="18"/>
                <w:lang w:val="en-US"/>
              </w:rPr>
              <w:t>RpCU05D</w:t>
            </w:r>
          </w:p>
          <w:p w14:paraId="49B4E7C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BC7A24" w14:textId="38211C9D"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1A664A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6F857A"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6CE821B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829805C" w14:textId="77777777" w:rsidR="00EB7C93" w:rsidRPr="00EB7C93" w:rsidRDefault="00EB7C93">
            <w:pPr>
              <w:spacing w:line="256" w:lineRule="auto"/>
              <w:rPr>
                <w:sz w:val="18"/>
                <w:szCs w:val="18"/>
              </w:rPr>
            </w:pPr>
            <w:r w:rsidRPr="00EB7C93">
              <w:rPr>
                <w:sz w:val="18"/>
                <w:szCs w:val="18"/>
              </w:rPr>
              <w:t xml:space="preserve"> 389</w:t>
            </w:r>
          </w:p>
        </w:tc>
        <w:tc>
          <w:tcPr>
            <w:tcW w:w="1701" w:type="dxa"/>
            <w:tcBorders>
              <w:top w:val="single" w:sz="4" w:space="0" w:color="auto"/>
              <w:left w:val="single" w:sz="6" w:space="0" w:color="auto"/>
              <w:bottom w:val="single" w:sz="4" w:space="0" w:color="auto"/>
              <w:right w:val="single" w:sz="6" w:space="0" w:color="auto"/>
            </w:tcBorders>
            <w:vAlign w:val="center"/>
          </w:tcPr>
          <w:p w14:paraId="7DA51CB9" w14:textId="695395B7" w:rsidR="00EB7C93" w:rsidRPr="00EB7C93" w:rsidRDefault="00EB7C93" w:rsidP="00342FA4">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75EEB067" w14:textId="623F796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F264F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173F67"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4242789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06163E3" w14:textId="77777777" w:rsidR="00EB7C93" w:rsidRPr="00EB7C93" w:rsidRDefault="00EB7C93">
            <w:pPr>
              <w:spacing w:line="256" w:lineRule="auto"/>
              <w:rPr>
                <w:sz w:val="18"/>
                <w:szCs w:val="18"/>
              </w:rPr>
            </w:pPr>
            <w:r w:rsidRPr="00EB7C93">
              <w:rPr>
                <w:sz w:val="18"/>
                <w:szCs w:val="18"/>
              </w:rPr>
              <w:t xml:space="preserve"> 390</w:t>
            </w:r>
          </w:p>
        </w:tc>
        <w:tc>
          <w:tcPr>
            <w:tcW w:w="1701" w:type="dxa"/>
            <w:tcBorders>
              <w:top w:val="single" w:sz="4" w:space="0" w:color="auto"/>
              <w:left w:val="single" w:sz="6" w:space="0" w:color="auto"/>
              <w:bottom w:val="single" w:sz="4" w:space="0" w:color="auto"/>
              <w:right w:val="single" w:sz="6" w:space="0" w:color="auto"/>
            </w:tcBorders>
            <w:vAlign w:val="center"/>
          </w:tcPr>
          <w:p w14:paraId="5341B42F" w14:textId="77777777" w:rsidR="00EB7C93" w:rsidRPr="00EB7C93" w:rsidRDefault="00EB7C93">
            <w:pPr>
              <w:spacing w:line="256" w:lineRule="auto"/>
              <w:rPr>
                <w:sz w:val="18"/>
                <w:szCs w:val="18"/>
                <w:lang w:val="en-US"/>
              </w:rPr>
            </w:pPr>
            <w:r w:rsidRPr="00EB7C93">
              <w:rPr>
                <w:sz w:val="18"/>
                <w:szCs w:val="18"/>
                <w:lang w:val="en-US"/>
              </w:rPr>
              <w:t>RpIB11C</w:t>
            </w:r>
          </w:p>
          <w:p w14:paraId="1AAA5C2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AA2DC81" w14:textId="110E076C"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Demontarea consolelor sau dispozitivelor de sustinere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4F1FC4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683192"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4EB9F22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B192ECC" w14:textId="77777777" w:rsidR="00EB7C93" w:rsidRPr="00EB7C93" w:rsidRDefault="00EB7C93">
            <w:pPr>
              <w:spacing w:line="256" w:lineRule="auto"/>
              <w:rPr>
                <w:sz w:val="18"/>
                <w:szCs w:val="18"/>
              </w:rPr>
            </w:pPr>
            <w:r w:rsidRPr="00EB7C93">
              <w:rPr>
                <w:sz w:val="18"/>
                <w:szCs w:val="18"/>
              </w:rPr>
              <w:t xml:space="preserve"> 391</w:t>
            </w:r>
          </w:p>
        </w:tc>
        <w:tc>
          <w:tcPr>
            <w:tcW w:w="1701" w:type="dxa"/>
            <w:tcBorders>
              <w:top w:val="single" w:sz="4" w:space="0" w:color="auto"/>
              <w:left w:val="single" w:sz="6" w:space="0" w:color="auto"/>
              <w:bottom w:val="single" w:sz="4" w:space="0" w:color="auto"/>
              <w:right w:val="single" w:sz="6" w:space="0" w:color="auto"/>
            </w:tcBorders>
            <w:vAlign w:val="center"/>
          </w:tcPr>
          <w:p w14:paraId="6024F7D6" w14:textId="77777777" w:rsidR="00EB7C93" w:rsidRPr="00EB7C93" w:rsidRDefault="00EB7C93">
            <w:pPr>
              <w:spacing w:line="256" w:lineRule="auto"/>
              <w:rPr>
                <w:sz w:val="18"/>
                <w:szCs w:val="18"/>
                <w:lang w:val="en-US"/>
              </w:rPr>
            </w:pPr>
            <w:r w:rsidRPr="00EB7C93">
              <w:rPr>
                <w:sz w:val="18"/>
                <w:szCs w:val="18"/>
                <w:lang w:val="en-US"/>
              </w:rPr>
              <w:t>IC35C</w:t>
            </w:r>
          </w:p>
          <w:p w14:paraId="0544C1A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B2DAB64" w14:textId="64F7CA05"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14FDB7"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55F58C"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69C683E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E8C6B8F" w14:textId="77777777" w:rsidR="00EB7C93" w:rsidRPr="00EB7C93" w:rsidRDefault="00EB7C93">
            <w:pPr>
              <w:spacing w:line="256" w:lineRule="auto"/>
              <w:rPr>
                <w:sz w:val="18"/>
                <w:szCs w:val="18"/>
              </w:rPr>
            </w:pPr>
            <w:r w:rsidRPr="00EB7C93">
              <w:rPr>
                <w:sz w:val="18"/>
                <w:szCs w:val="18"/>
              </w:rPr>
              <w:t xml:space="preserve"> 392</w:t>
            </w:r>
          </w:p>
        </w:tc>
        <w:tc>
          <w:tcPr>
            <w:tcW w:w="1701" w:type="dxa"/>
            <w:tcBorders>
              <w:top w:val="single" w:sz="4" w:space="0" w:color="auto"/>
              <w:left w:val="single" w:sz="6" w:space="0" w:color="auto"/>
              <w:bottom w:val="single" w:sz="4" w:space="0" w:color="auto"/>
              <w:right w:val="single" w:sz="6" w:space="0" w:color="auto"/>
            </w:tcBorders>
            <w:vAlign w:val="center"/>
          </w:tcPr>
          <w:p w14:paraId="7C07242A" w14:textId="77777777" w:rsidR="00EB7C93" w:rsidRPr="00EB7C93" w:rsidRDefault="00EB7C93">
            <w:pPr>
              <w:spacing w:line="256" w:lineRule="auto"/>
              <w:rPr>
                <w:sz w:val="18"/>
                <w:szCs w:val="18"/>
                <w:lang w:val="en-US"/>
              </w:rPr>
            </w:pPr>
            <w:r w:rsidRPr="00EB7C93">
              <w:rPr>
                <w:sz w:val="18"/>
                <w:szCs w:val="18"/>
                <w:lang w:val="en-US"/>
              </w:rPr>
              <w:t>IC40A</w:t>
            </w:r>
          </w:p>
          <w:p w14:paraId="3903499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B0B651" w14:textId="1B31EA5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4F379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14607E"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598EB4F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FC05092" w14:textId="77777777" w:rsidR="00EB7C93" w:rsidRPr="00EB7C93" w:rsidRDefault="00EB7C93">
            <w:pPr>
              <w:spacing w:line="256" w:lineRule="auto"/>
              <w:rPr>
                <w:sz w:val="18"/>
                <w:szCs w:val="18"/>
              </w:rPr>
            </w:pPr>
            <w:r w:rsidRPr="00EB7C93">
              <w:rPr>
                <w:sz w:val="18"/>
                <w:szCs w:val="18"/>
              </w:rPr>
              <w:lastRenderedPageBreak/>
              <w:t xml:space="preserve"> 393</w:t>
            </w:r>
          </w:p>
        </w:tc>
        <w:tc>
          <w:tcPr>
            <w:tcW w:w="1701" w:type="dxa"/>
            <w:tcBorders>
              <w:top w:val="single" w:sz="4" w:space="0" w:color="auto"/>
              <w:left w:val="single" w:sz="6" w:space="0" w:color="auto"/>
              <w:bottom w:val="single" w:sz="4" w:space="0" w:color="auto"/>
              <w:right w:val="single" w:sz="6" w:space="0" w:color="auto"/>
            </w:tcBorders>
            <w:vAlign w:val="center"/>
          </w:tcPr>
          <w:p w14:paraId="0FDFEEB2" w14:textId="77777777" w:rsidR="00EB7C93" w:rsidRPr="00EB7C93" w:rsidRDefault="00EB7C93">
            <w:pPr>
              <w:spacing w:line="256" w:lineRule="auto"/>
              <w:rPr>
                <w:sz w:val="18"/>
                <w:szCs w:val="18"/>
                <w:lang w:val="en-US"/>
              </w:rPr>
            </w:pPr>
            <w:r w:rsidRPr="00EB7C93">
              <w:rPr>
                <w:sz w:val="18"/>
                <w:szCs w:val="18"/>
                <w:lang w:val="en-US"/>
              </w:rPr>
              <w:t>IC38B</w:t>
            </w:r>
          </w:p>
          <w:p w14:paraId="1CD4EDA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4324CF" w14:textId="561C6A9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E7E9F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07C7F5"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6A69D01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2C0E243" w14:textId="77777777" w:rsidR="00EB7C93" w:rsidRPr="00EB7C93" w:rsidRDefault="00EB7C93">
            <w:pPr>
              <w:spacing w:line="256" w:lineRule="auto"/>
              <w:rPr>
                <w:sz w:val="18"/>
                <w:szCs w:val="18"/>
              </w:rPr>
            </w:pPr>
            <w:r w:rsidRPr="00EB7C93">
              <w:rPr>
                <w:sz w:val="18"/>
                <w:szCs w:val="18"/>
              </w:rPr>
              <w:t xml:space="preserve"> 394</w:t>
            </w:r>
          </w:p>
        </w:tc>
        <w:tc>
          <w:tcPr>
            <w:tcW w:w="1701" w:type="dxa"/>
            <w:tcBorders>
              <w:top w:val="single" w:sz="4" w:space="0" w:color="auto"/>
              <w:left w:val="single" w:sz="6" w:space="0" w:color="auto"/>
              <w:bottom w:val="single" w:sz="4" w:space="0" w:color="auto"/>
              <w:right w:val="single" w:sz="6" w:space="0" w:color="auto"/>
            </w:tcBorders>
            <w:vAlign w:val="center"/>
          </w:tcPr>
          <w:p w14:paraId="4CB4F437" w14:textId="77777777" w:rsidR="00EB7C93" w:rsidRPr="00EB7C93" w:rsidRDefault="00EB7C93">
            <w:pPr>
              <w:spacing w:line="256" w:lineRule="auto"/>
              <w:rPr>
                <w:sz w:val="18"/>
                <w:szCs w:val="18"/>
                <w:lang w:val="en-US"/>
              </w:rPr>
            </w:pPr>
            <w:r w:rsidRPr="00EB7C93">
              <w:rPr>
                <w:sz w:val="18"/>
                <w:szCs w:val="18"/>
                <w:lang w:val="en-US"/>
              </w:rPr>
              <w:t>IC38B</w:t>
            </w:r>
          </w:p>
          <w:p w14:paraId="5509AD9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D8E7788" w14:textId="54D9C6D5"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8C704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BB2AE8"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46400A1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860B29B" w14:textId="77777777" w:rsidR="00EB7C93" w:rsidRPr="00EB7C93" w:rsidRDefault="00EB7C93">
            <w:pPr>
              <w:spacing w:line="256" w:lineRule="auto"/>
              <w:rPr>
                <w:sz w:val="18"/>
                <w:szCs w:val="18"/>
              </w:rPr>
            </w:pPr>
            <w:r w:rsidRPr="00EB7C93">
              <w:rPr>
                <w:sz w:val="18"/>
                <w:szCs w:val="18"/>
              </w:rPr>
              <w:t xml:space="preserve"> 395</w:t>
            </w:r>
          </w:p>
        </w:tc>
        <w:tc>
          <w:tcPr>
            <w:tcW w:w="1701" w:type="dxa"/>
            <w:tcBorders>
              <w:top w:val="single" w:sz="4" w:space="0" w:color="auto"/>
              <w:left w:val="single" w:sz="6" w:space="0" w:color="auto"/>
              <w:bottom w:val="single" w:sz="4" w:space="0" w:color="auto"/>
              <w:right w:val="single" w:sz="6" w:space="0" w:color="auto"/>
            </w:tcBorders>
            <w:vAlign w:val="center"/>
          </w:tcPr>
          <w:p w14:paraId="30B0E39D" w14:textId="77777777" w:rsidR="00EB7C93" w:rsidRPr="00EB7C93" w:rsidRDefault="00EB7C93">
            <w:pPr>
              <w:spacing w:line="256" w:lineRule="auto"/>
              <w:rPr>
                <w:sz w:val="18"/>
                <w:szCs w:val="18"/>
                <w:lang w:val="en-US"/>
              </w:rPr>
            </w:pPr>
            <w:r w:rsidRPr="00EB7C93">
              <w:rPr>
                <w:sz w:val="18"/>
                <w:szCs w:val="18"/>
                <w:lang w:val="en-US"/>
              </w:rPr>
              <w:t>ID01B</w:t>
            </w:r>
          </w:p>
          <w:p w14:paraId="0D18C8E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D3B19E" w14:textId="5BF804B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A51CA6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CF6AC7"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49AB32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1CFFE3B" w14:textId="77777777" w:rsidR="00EB7C93" w:rsidRPr="00EB7C93" w:rsidRDefault="00EB7C93">
            <w:pPr>
              <w:spacing w:line="256" w:lineRule="auto"/>
              <w:rPr>
                <w:sz w:val="18"/>
                <w:szCs w:val="18"/>
              </w:rPr>
            </w:pPr>
            <w:r w:rsidRPr="00EB7C93">
              <w:rPr>
                <w:sz w:val="18"/>
                <w:szCs w:val="18"/>
              </w:rPr>
              <w:t xml:space="preserve"> 396</w:t>
            </w:r>
          </w:p>
        </w:tc>
        <w:tc>
          <w:tcPr>
            <w:tcW w:w="1701" w:type="dxa"/>
            <w:tcBorders>
              <w:top w:val="single" w:sz="4" w:space="0" w:color="auto"/>
              <w:left w:val="single" w:sz="6" w:space="0" w:color="auto"/>
              <w:bottom w:val="single" w:sz="4" w:space="0" w:color="auto"/>
              <w:right w:val="single" w:sz="6" w:space="0" w:color="auto"/>
            </w:tcBorders>
            <w:vAlign w:val="center"/>
          </w:tcPr>
          <w:p w14:paraId="451C00BC" w14:textId="5D2B2A06" w:rsidR="00EB7C93" w:rsidRPr="00EB7C93" w:rsidRDefault="00EB7C93" w:rsidP="00342FA4">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7D9FEC7B" w14:textId="7021D66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B401F4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FC8C2E"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AB85CC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DD6BA79" w14:textId="77777777" w:rsidR="00EB7C93" w:rsidRPr="00EB7C93" w:rsidRDefault="00EB7C93">
            <w:pPr>
              <w:spacing w:line="256" w:lineRule="auto"/>
              <w:rPr>
                <w:sz w:val="18"/>
                <w:szCs w:val="18"/>
              </w:rPr>
            </w:pPr>
            <w:r w:rsidRPr="00EB7C93">
              <w:rPr>
                <w:sz w:val="18"/>
                <w:szCs w:val="18"/>
              </w:rPr>
              <w:t xml:space="preserve"> 397</w:t>
            </w:r>
          </w:p>
        </w:tc>
        <w:tc>
          <w:tcPr>
            <w:tcW w:w="1701" w:type="dxa"/>
            <w:tcBorders>
              <w:top w:val="single" w:sz="4" w:space="0" w:color="auto"/>
              <w:left w:val="single" w:sz="6" w:space="0" w:color="auto"/>
              <w:bottom w:val="single" w:sz="4" w:space="0" w:color="auto"/>
              <w:right w:val="single" w:sz="6" w:space="0" w:color="auto"/>
            </w:tcBorders>
            <w:vAlign w:val="center"/>
          </w:tcPr>
          <w:p w14:paraId="11BCAAB9" w14:textId="77777777" w:rsidR="00EB7C93" w:rsidRPr="00EB7C93" w:rsidRDefault="00EB7C93">
            <w:pPr>
              <w:spacing w:line="256" w:lineRule="auto"/>
              <w:rPr>
                <w:sz w:val="18"/>
                <w:szCs w:val="18"/>
                <w:lang w:val="en-US"/>
              </w:rPr>
            </w:pPr>
            <w:r w:rsidRPr="00EB7C93">
              <w:rPr>
                <w:sz w:val="18"/>
                <w:szCs w:val="18"/>
                <w:lang w:val="en-US"/>
              </w:rPr>
              <w:t>IB20A</w:t>
            </w:r>
          </w:p>
          <w:p w14:paraId="0DEE2AD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5D84EDA" w14:textId="6A8E4CB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55E2A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E5ECC1"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2ACE1890" w14:textId="77777777" w:rsidTr="00EB7C93">
        <w:tc>
          <w:tcPr>
            <w:tcW w:w="709" w:type="dxa"/>
            <w:tcBorders>
              <w:top w:val="nil"/>
              <w:left w:val="single" w:sz="6" w:space="0" w:color="auto"/>
              <w:bottom w:val="nil"/>
              <w:right w:val="nil"/>
            </w:tcBorders>
            <w:hideMark/>
          </w:tcPr>
          <w:p w14:paraId="3DCC7F75"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9428FAE"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E1E4BE1" w14:textId="0FBD41B4" w:rsidR="00EB7C93" w:rsidRPr="00EB7C93" w:rsidRDefault="00EB7C93" w:rsidP="00342FA4">
            <w:pPr>
              <w:spacing w:line="256" w:lineRule="auto"/>
              <w:rPr>
                <w:b/>
                <w:bCs/>
                <w:sz w:val="18"/>
                <w:szCs w:val="18"/>
                <w:lang w:val="en-US"/>
              </w:rPr>
            </w:pPr>
            <w:r w:rsidRPr="00EB7C93">
              <w:rPr>
                <w:b/>
                <w:bCs/>
                <w:sz w:val="18"/>
                <w:szCs w:val="18"/>
                <w:lang w:val="en-US"/>
              </w:rPr>
              <w:t>Capitolul 1.8. Biroul 334</w:t>
            </w:r>
          </w:p>
        </w:tc>
        <w:tc>
          <w:tcPr>
            <w:tcW w:w="1560" w:type="dxa"/>
            <w:tcBorders>
              <w:top w:val="nil"/>
              <w:left w:val="single" w:sz="6" w:space="0" w:color="auto"/>
              <w:bottom w:val="nil"/>
              <w:right w:val="nil"/>
            </w:tcBorders>
          </w:tcPr>
          <w:p w14:paraId="2B51D24D"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CFDAC76" w14:textId="77777777" w:rsidR="00EB7C93" w:rsidRPr="00EB7C93" w:rsidRDefault="00EB7C93">
            <w:pPr>
              <w:spacing w:line="256" w:lineRule="auto"/>
              <w:rPr>
                <w:sz w:val="18"/>
                <w:szCs w:val="18"/>
                <w:lang w:val="en-US"/>
              </w:rPr>
            </w:pPr>
          </w:p>
        </w:tc>
      </w:tr>
      <w:tr w:rsidR="00EB7C93" w:rsidRPr="00EB7C93" w14:paraId="7B046BDF" w14:textId="77777777" w:rsidTr="00EB7C93">
        <w:tc>
          <w:tcPr>
            <w:tcW w:w="709" w:type="dxa"/>
            <w:tcBorders>
              <w:top w:val="nil"/>
              <w:left w:val="single" w:sz="6" w:space="0" w:color="auto"/>
              <w:bottom w:val="nil"/>
              <w:right w:val="nil"/>
            </w:tcBorders>
          </w:tcPr>
          <w:p w14:paraId="3F912328"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3DFE7D03"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C09EA40" w14:textId="43EDAAC6" w:rsidR="00EB7C93" w:rsidRPr="00EB7C93" w:rsidRDefault="00EB7C93" w:rsidP="00342FA4">
            <w:pPr>
              <w:spacing w:line="256" w:lineRule="auto"/>
              <w:rPr>
                <w:b/>
                <w:bCs/>
                <w:sz w:val="18"/>
                <w:szCs w:val="18"/>
                <w:lang w:val="en-US"/>
              </w:rPr>
            </w:pPr>
            <w:r w:rsidRPr="00EB7C93">
              <w:rPr>
                <w:b/>
                <w:bCs/>
                <w:sz w:val="18"/>
                <w:szCs w:val="18"/>
                <w:lang w:val="en-US"/>
              </w:rPr>
              <w:t>Capitolul 1.8.1. Pereti</w:t>
            </w:r>
          </w:p>
        </w:tc>
        <w:tc>
          <w:tcPr>
            <w:tcW w:w="1560" w:type="dxa"/>
            <w:tcBorders>
              <w:top w:val="nil"/>
              <w:left w:val="single" w:sz="6" w:space="0" w:color="auto"/>
              <w:bottom w:val="nil"/>
              <w:right w:val="nil"/>
            </w:tcBorders>
          </w:tcPr>
          <w:p w14:paraId="636C7EC7"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544876DA" w14:textId="77777777" w:rsidR="00EB7C93" w:rsidRPr="00EB7C93" w:rsidRDefault="00EB7C93">
            <w:pPr>
              <w:spacing w:line="256" w:lineRule="auto"/>
              <w:rPr>
                <w:sz w:val="18"/>
                <w:szCs w:val="18"/>
                <w:lang w:val="en-US"/>
              </w:rPr>
            </w:pPr>
          </w:p>
        </w:tc>
      </w:tr>
      <w:tr w:rsidR="00EB7C93" w:rsidRPr="00EB7C93" w14:paraId="07B5D42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3AB52AE" w14:textId="77777777" w:rsidR="00EB7C93" w:rsidRPr="00EB7C93" w:rsidRDefault="00EB7C93">
            <w:pPr>
              <w:spacing w:line="256" w:lineRule="auto"/>
              <w:rPr>
                <w:sz w:val="18"/>
                <w:szCs w:val="18"/>
                <w:lang w:val="ru-RU"/>
              </w:rPr>
            </w:pPr>
            <w:r w:rsidRPr="00EB7C93">
              <w:rPr>
                <w:sz w:val="18"/>
                <w:szCs w:val="18"/>
              </w:rPr>
              <w:t>398</w:t>
            </w:r>
          </w:p>
        </w:tc>
        <w:tc>
          <w:tcPr>
            <w:tcW w:w="1701" w:type="dxa"/>
            <w:tcBorders>
              <w:top w:val="single" w:sz="4" w:space="0" w:color="auto"/>
              <w:left w:val="single" w:sz="6" w:space="0" w:color="auto"/>
              <w:bottom w:val="single" w:sz="4" w:space="0" w:color="auto"/>
              <w:right w:val="single" w:sz="6" w:space="0" w:color="auto"/>
            </w:tcBorders>
            <w:vAlign w:val="center"/>
          </w:tcPr>
          <w:p w14:paraId="3C3A2AC7" w14:textId="11920DE4" w:rsidR="00EB7C93" w:rsidRPr="00EB7C93" w:rsidRDefault="00EB7C93" w:rsidP="00342FA4">
            <w:pPr>
              <w:spacing w:line="256" w:lineRule="auto"/>
              <w:rPr>
                <w:sz w:val="18"/>
                <w:szCs w:val="18"/>
                <w:lang w:val="ru-RU"/>
              </w:rPr>
            </w:pPr>
            <w:r w:rsidRPr="00EB7C93">
              <w:rPr>
                <w:sz w:val="18"/>
                <w:szCs w:val="18"/>
                <w:lang w:val="en-US"/>
              </w:rPr>
              <w:t>RpCJ35A k sal 0,5</w:t>
            </w:r>
          </w:p>
        </w:tc>
        <w:tc>
          <w:tcPr>
            <w:tcW w:w="4961" w:type="dxa"/>
            <w:tcBorders>
              <w:top w:val="single" w:sz="4" w:space="0" w:color="auto"/>
              <w:left w:val="single" w:sz="6" w:space="0" w:color="auto"/>
              <w:bottom w:val="single" w:sz="4" w:space="0" w:color="auto"/>
              <w:right w:val="single" w:sz="6" w:space="0" w:color="auto"/>
            </w:tcBorders>
            <w:vAlign w:val="center"/>
          </w:tcPr>
          <w:p w14:paraId="5FAD8130" w14:textId="2B2BA1DF"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E41E68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36A070" w14:textId="77777777" w:rsidR="00EB7C93" w:rsidRPr="00EB7C93" w:rsidRDefault="00EB7C93">
            <w:pPr>
              <w:spacing w:line="256" w:lineRule="auto"/>
              <w:jc w:val="center"/>
              <w:rPr>
                <w:sz w:val="18"/>
                <w:szCs w:val="18"/>
              </w:rPr>
            </w:pPr>
            <w:r w:rsidRPr="00EB7C93">
              <w:rPr>
                <w:sz w:val="18"/>
                <w:szCs w:val="18"/>
              </w:rPr>
              <w:t>35,80</w:t>
            </w:r>
          </w:p>
        </w:tc>
      </w:tr>
      <w:tr w:rsidR="00EB7C93" w:rsidRPr="00EB7C93" w14:paraId="7AB1F5D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5980852" w14:textId="77777777" w:rsidR="00EB7C93" w:rsidRPr="00EB7C93" w:rsidRDefault="00EB7C93">
            <w:pPr>
              <w:spacing w:line="256" w:lineRule="auto"/>
              <w:rPr>
                <w:sz w:val="18"/>
                <w:szCs w:val="18"/>
              </w:rPr>
            </w:pPr>
            <w:r w:rsidRPr="00EB7C93">
              <w:rPr>
                <w:sz w:val="18"/>
                <w:szCs w:val="18"/>
              </w:rPr>
              <w:t xml:space="preserve"> 399</w:t>
            </w:r>
          </w:p>
        </w:tc>
        <w:tc>
          <w:tcPr>
            <w:tcW w:w="1701" w:type="dxa"/>
            <w:tcBorders>
              <w:top w:val="single" w:sz="4" w:space="0" w:color="auto"/>
              <w:left w:val="single" w:sz="6" w:space="0" w:color="auto"/>
              <w:bottom w:val="single" w:sz="4" w:space="0" w:color="auto"/>
              <w:right w:val="single" w:sz="6" w:space="0" w:color="auto"/>
            </w:tcBorders>
            <w:vAlign w:val="center"/>
          </w:tcPr>
          <w:p w14:paraId="2D061FE3" w14:textId="6EC05E31" w:rsidR="00EB7C93" w:rsidRPr="00EB7C93" w:rsidRDefault="00EB7C93" w:rsidP="00342FA4">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701D9AFF" w14:textId="1FE9FDF5"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AD01BB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C48868"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26DE7F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8302C51" w14:textId="77777777" w:rsidR="00EB7C93" w:rsidRPr="00EB7C93" w:rsidRDefault="00EB7C93">
            <w:pPr>
              <w:spacing w:line="256" w:lineRule="auto"/>
              <w:rPr>
                <w:sz w:val="18"/>
                <w:szCs w:val="18"/>
              </w:rPr>
            </w:pPr>
            <w:r w:rsidRPr="00EB7C93">
              <w:rPr>
                <w:sz w:val="18"/>
                <w:szCs w:val="18"/>
              </w:rPr>
              <w:t xml:space="preserve"> 400</w:t>
            </w:r>
          </w:p>
        </w:tc>
        <w:tc>
          <w:tcPr>
            <w:tcW w:w="1701" w:type="dxa"/>
            <w:tcBorders>
              <w:top w:val="single" w:sz="4" w:space="0" w:color="auto"/>
              <w:left w:val="single" w:sz="6" w:space="0" w:color="auto"/>
              <w:bottom w:val="single" w:sz="4" w:space="0" w:color="auto"/>
              <w:right w:val="single" w:sz="6" w:space="0" w:color="auto"/>
            </w:tcBorders>
            <w:vAlign w:val="center"/>
          </w:tcPr>
          <w:p w14:paraId="094CCB4B" w14:textId="64EA74DC"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7B2FAB3" w14:textId="5196C3FF"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489C6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A46972" w14:textId="77777777" w:rsidR="00EB7C93" w:rsidRPr="00EB7C93" w:rsidRDefault="00EB7C93">
            <w:pPr>
              <w:spacing w:line="256" w:lineRule="auto"/>
              <w:jc w:val="center"/>
              <w:rPr>
                <w:sz w:val="18"/>
                <w:szCs w:val="18"/>
              </w:rPr>
            </w:pPr>
            <w:r w:rsidRPr="00EB7C93">
              <w:rPr>
                <w:sz w:val="18"/>
                <w:szCs w:val="18"/>
              </w:rPr>
              <w:t>37,80</w:t>
            </w:r>
          </w:p>
        </w:tc>
      </w:tr>
      <w:tr w:rsidR="00EB7C93" w:rsidRPr="00EB7C93" w14:paraId="2ABAFDB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D68FFB8" w14:textId="77777777" w:rsidR="00EB7C93" w:rsidRPr="00EB7C93" w:rsidRDefault="00EB7C93">
            <w:pPr>
              <w:spacing w:line="256" w:lineRule="auto"/>
              <w:rPr>
                <w:sz w:val="18"/>
                <w:szCs w:val="18"/>
              </w:rPr>
            </w:pPr>
            <w:r w:rsidRPr="00EB7C93">
              <w:rPr>
                <w:sz w:val="18"/>
                <w:szCs w:val="18"/>
              </w:rPr>
              <w:t xml:space="preserve"> 401</w:t>
            </w:r>
          </w:p>
        </w:tc>
        <w:tc>
          <w:tcPr>
            <w:tcW w:w="1701" w:type="dxa"/>
            <w:tcBorders>
              <w:top w:val="single" w:sz="4" w:space="0" w:color="auto"/>
              <w:left w:val="single" w:sz="6" w:space="0" w:color="auto"/>
              <w:bottom w:val="single" w:sz="4" w:space="0" w:color="auto"/>
              <w:right w:val="single" w:sz="6" w:space="0" w:color="auto"/>
            </w:tcBorders>
            <w:vAlign w:val="center"/>
          </w:tcPr>
          <w:p w14:paraId="0026FB88" w14:textId="77777777" w:rsidR="00EB7C93" w:rsidRPr="00EB7C93" w:rsidRDefault="00EB7C93">
            <w:pPr>
              <w:spacing w:line="256" w:lineRule="auto"/>
              <w:rPr>
                <w:sz w:val="18"/>
                <w:szCs w:val="18"/>
                <w:lang w:val="en-US"/>
              </w:rPr>
            </w:pPr>
            <w:r w:rsidRPr="00EB7C93">
              <w:rPr>
                <w:sz w:val="18"/>
                <w:szCs w:val="18"/>
                <w:lang w:val="en-US"/>
              </w:rPr>
              <w:t>CF02B</w:t>
            </w:r>
          </w:p>
          <w:p w14:paraId="728C410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53E09DD" w14:textId="6DF7AC38"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80D1E7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571B30"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50D897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2A44A4B" w14:textId="77777777" w:rsidR="00EB7C93" w:rsidRPr="00EB7C93" w:rsidRDefault="00EB7C93">
            <w:pPr>
              <w:spacing w:line="256" w:lineRule="auto"/>
              <w:rPr>
                <w:sz w:val="18"/>
                <w:szCs w:val="18"/>
              </w:rPr>
            </w:pPr>
            <w:r w:rsidRPr="00EB7C93">
              <w:rPr>
                <w:sz w:val="18"/>
                <w:szCs w:val="18"/>
              </w:rPr>
              <w:t xml:space="preserve"> 402</w:t>
            </w:r>
          </w:p>
        </w:tc>
        <w:tc>
          <w:tcPr>
            <w:tcW w:w="1701" w:type="dxa"/>
            <w:tcBorders>
              <w:top w:val="single" w:sz="4" w:space="0" w:color="auto"/>
              <w:left w:val="single" w:sz="6" w:space="0" w:color="auto"/>
              <w:bottom w:val="single" w:sz="4" w:space="0" w:color="auto"/>
              <w:right w:val="single" w:sz="6" w:space="0" w:color="auto"/>
            </w:tcBorders>
            <w:vAlign w:val="center"/>
          </w:tcPr>
          <w:p w14:paraId="53C2FFE7" w14:textId="77777777" w:rsidR="00EB7C93" w:rsidRPr="00EB7C93" w:rsidRDefault="00EB7C93">
            <w:pPr>
              <w:spacing w:line="256" w:lineRule="auto"/>
              <w:rPr>
                <w:sz w:val="18"/>
                <w:szCs w:val="18"/>
                <w:lang w:val="en-US"/>
              </w:rPr>
            </w:pPr>
            <w:r w:rsidRPr="00EB7C93">
              <w:rPr>
                <w:sz w:val="18"/>
                <w:szCs w:val="18"/>
                <w:lang w:val="en-US"/>
              </w:rPr>
              <w:t>CF50B</w:t>
            </w:r>
          </w:p>
          <w:p w14:paraId="7AE026E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CD7CB7B" w14:textId="63EBF3DF"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DA6123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167EDC" w14:textId="77777777" w:rsidR="00EB7C93" w:rsidRPr="00EB7C93" w:rsidRDefault="00EB7C93">
            <w:pPr>
              <w:spacing w:line="256" w:lineRule="auto"/>
              <w:jc w:val="center"/>
              <w:rPr>
                <w:sz w:val="18"/>
                <w:szCs w:val="18"/>
              </w:rPr>
            </w:pPr>
            <w:r w:rsidRPr="00EB7C93">
              <w:rPr>
                <w:sz w:val="18"/>
                <w:szCs w:val="18"/>
              </w:rPr>
              <w:t>35,80</w:t>
            </w:r>
          </w:p>
        </w:tc>
      </w:tr>
      <w:tr w:rsidR="00EB7C93" w:rsidRPr="00EB7C93" w14:paraId="6FA5074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35EDE37" w14:textId="77777777" w:rsidR="00EB7C93" w:rsidRPr="00EB7C93" w:rsidRDefault="00EB7C93">
            <w:pPr>
              <w:spacing w:line="256" w:lineRule="auto"/>
              <w:rPr>
                <w:sz w:val="18"/>
                <w:szCs w:val="18"/>
              </w:rPr>
            </w:pPr>
            <w:r w:rsidRPr="00EB7C93">
              <w:rPr>
                <w:sz w:val="18"/>
                <w:szCs w:val="18"/>
              </w:rPr>
              <w:t xml:space="preserve"> 403</w:t>
            </w:r>
          </w:p>
        </w:tc>
        <w:tc>
          <w:tcPr>
            <w:tcW w:w="1701" w:type="dxa"/>
            <w:tcBorders>
              <w:top w:val="single" w:sz="4" w:space="0" w:color="auto"/>
              <w:left w:val="single" w:sz="6" w:space="0" w:color="auto"/>
              <w:bottom w:val="single" w:sz="4" w:space="0" w:color="auto"/>
              <w:right w:val="single" w:sz="6" w:space="0" w:color="auto"/>
            </w:tcBorders>
            <w:vAlign w:val="center"/>
          </w:tcPr>
          <w:p w14:paraId="097FAAF1" w14:textId="77777777" w:rsidR="00EB7C93" w:rsidRPr="00EB7C93" w:rsidRDefault="00EB7C93">
            <w:pPr>
              <w:spacing w:line="256" w:lineRule="auto"/>
              <w:rPr>
                <w:sz w:val="18"/>
                <w:szCs w:val="18"/>
                <w:lang w:val="en-US"/>
              </w:rPr>
            </w:pPr>
            <w:r w:rsidRPr="00EB7C93">
              <w:rPr>
                <w:sz w:val="18"/>
                <w:szCs w:val="18"/>
                <w:lang w:val="en-US"/>
              </w:rPr>
              <w:t>CF17C</w:t>
            </w:r>
          </w:p>
          <w:p w14:paraId="01CD938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EF0D9B" w14:textId="7C7D09C0"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E9DB2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89844C" w14:textId="77777777" w:rsidR="00EB7C93" w:rsidRPr="00EB7C93" w:rsidRDefault="00EB7C93">
            <w:pPr>
              <w:spacing w:line="256" w:lineRule="auto"/>
              <w:jc w:val="center"/>
              <w:rPr>
                <w:sz w:val="18"/>
                <w:szCs w:val="18"/>
              </w:rPr>
            </w:pPr>
            <w:r w:rsidRPr="00EB7C93">
              <w:rPr>
                <w:sz w:val="18"/>
                <w:szCs w:val="18"/>
              </w:rPr>
              <w:t>35,80</w:t>
            </w:r>
          </w:p>
        </w:tc>
      </w:tr>
      <w:tr w:rsidR="00EB7C93" w:rsidRPr="00EB7C93" w14:paraId="0EB6960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9148343" w14:textId="77777777" w:rsidR="00EB7C93" w:rsidRPr="00EB7C93" w:rsidRDefault="00EB7C93">
            <w:pPr>
              <w:spacing w:line="256" w:lineRule="auto"/>
              <w:rPr>
                <w:sz w:val="18"/>
                <w:szCs w:val="18"/>
              </w:rPr>
            </w:pPr>
            <w:r w:rsidRPr="00EB7C93">
              <w:rPr>
                <w:sz w:val="18"/>
                <w:szCs w:val="18"/>
              </w:rPr>
              <w:t xml:space="preserve"> 404</w:t>
            </w:r>
          </w:p>
        </w:tc>
        <w:tc>
          <w:tcPr>
            <w:tcW w:w="1701" w:type="dxa"/>
            <w:tcBorders>
              <w:top w:val="single" w:sz="4" w:space="0" w:color="auto"/>
              <w:left w:val="single" w:sz="6" w:space="0" w:color="auto"/>
              <w:bottom w:val="single" w:sz="4" w:space="0" w:color="auto"/>
              <w:right w:val="single" w:sz="6" w:space="0" w:color="auto"/>
            </w:tcBorders>
            <w:vAlign w:val="center"/>
          </w:tcPr>
          <w:p w14:paraId="12FC66CD" w14:textId="77777777" w:rsidR="00EB7C93" w:rsidRPr="00EB7C93" w:rsidRDefault="00EB7C93">
            <w:pPr>
              <w:spacing w:line="256" w:lineRule="auto"/>
              <w:rPr>
                <w:sz w:val="18"/>
                <w:szCs w:val="18"/>
                <w:lang w:val="en-US"/>
              </w:rPr>
            </w:pPr>
            <w:r w:rsidRPr="00EB7C93">
              <w:rPr>
                <w:sz w:val="18"/>
                <w:szCs w:val="18"/>
                <w:lang w:val="en-US"/>
              </w:rPr>
              <w:t>CF51B</w:t>
            </w:r>
          </w:p>
          <w:p w14:paraId="7800888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32C5C6C" w14:textId="7876B14F"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E26CC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7319EE" w14:textId="77777777" w:rsidR="00EB7C93" w:rsidRPr="00EB7C93" w:rsidRDefault="00EB7C93">
            <w:pPr>
              <w:spacing w:line="256" w:lineRule="auto"/>
              <w:jc w:val="center"/>
              <w:rPr>
                <w:sz w:val="18"/>
                <w:szCs w:val="18"/>
              </w:rPr>
            </w:pPr>
            <w:r w:rsidRPr="00EB7C93">
              <w:rPr>
                <w:sz w:val="18"/>
                <w:szCs w:val="18"/>
              </w:rPr>
              <w:t>35,80</w:t>
            </w:r>
          </w:p>
        </w:tc>
      </w:tr>
      <w:tr w:rsidR="00EB7C93" w:rsidRPr="00EB7C93" w14:paraId="0B947A8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DA57657" w14:textId="77777777" w:rsidR="00EB7C93" w:rsidRPr="00EB7C93" w:rsidRDefault="00EB7C93">
            <w:pPr>
              <w:spacing w:line="256" w:lineRule="auto"/>
              <w:rPr>
                <w:sz w:val="18"/>
                <w:szCs w:val="18"/>
              </w:rPr>
            </w:pPr>
            <w:r w:rsidRPr="00EB7C93">
              <w:rPr>
                <w:sz w:val="18"/>
                <w:szCs w:val="18"/>
              </w:rPr>
              <w:t xml:space="preserve"> 405</w:t>
            </w:r>
          </w:p>
        </w:tc>
        <w:tc>
          <w:tcPr>
            <w:tcW w:w="1701" w:type="dxa"/>
            <w:tcBorders>
              <w:top w:val="single" w:sz="4" w:space="0" w:color="auto"/>
              <w:left w:val="single" w:sz="6" w:space="0" w:color="auto"/>
              <w:bottom w:val="single" w:sz="4" w:space="0" w:color="auto"/>
              <w:right w:val="single" w:sz="6" w:space="0" w:color="auto"/>
            </w:tcBorders>
            <w:vAlign w:val="center"/>
          </w:tcPr>
          <w:p w14:paraId="2CDB992F" w14:textId="6A55CBC2"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2BEED68" w14:textId="7CFF546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1A68A1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0D8AD8" w14:textId="77777777" w:rsidR="00EB7C93" w:rsidRPr="00EB7C93" w:rsidRDefault="00EB7C93">
            <w:pPr>
              <w:spacing w:line="256" w:lineRule="auto"/>
              <w:jc w:val="center"/>
              <w:rPr>
                <w:sz w:val="18"/>
                <w:szCs w:val="18"/>
              </w:rPr>
            </w:pPr>
            <w:r w:rsidRPr="00EB7C93">
              <w:rPr>
                <w:sz w:val="18"/>
                <w:szCs w:val="18"/>
              </w:rPr>
              <w:t>35,80</w:t>
            </w:r>
          </w:p>
        </w:tc>
      </w:tr>
      <w:tr w:rsidR="00EB7C93" w:rsidRPr="00EB7C93" w14:paraId="101AE21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A2D62D6" w14:textId="77777777" w:rsidR="00EB7C93" w:rsidRPr="00EB7C93" w:rsidRDefault="00EB7C93">
            <w:pPr>
              <w:spacing w:line="256" w:lineRule="auto"/>
              <w:rPr>
                <w:sz w:val="18"/>
                <w:szCs w:val="18"/>
              </w:rPr>
            </w:pPr>
            <w:r w:rsidRPr="00EB7C93">
              <w:rPr>
                <w:sz w:val="18"/>
                <w:szCs w:val="18"/>
              </w:rPr>
              <w:t xml:space="preserve"> 406</w:t>
            </w:r>
          </w:p>
        </w:tc>
        <w:tc>
          <w:tcPr>
            <w:tcW w:w="1701" w:type="dxa"/>
            <w:tcBorders>
              <w:top w:val="single" w:sz="4" w:space="0" w:color="auto"/>
              <w:left w:val="single" w:sz="6" w:space="0" w:color="auto"/>
              <w:bottom w:val="single" w:sz="4" w:space="0" w:color="auto"/>
              <w:right w:val="single" w:sz="6" w:space="0" w:color="auto"/>
            </w:tcBorders>
            <w:vAlign w:val="center"/>
          </w:tcPr>
          <w:p w14:paraId="1A3584C2" w14:textId="77777777" w:rsidR="00EB7C93" w:rsidRPr="00EB7C93" w:rsidRDefault="00EB7C93">
            <w:pPr>
              <w:spacing w:line="256" w:lineRule="auto"/>
              <w:rPr>
                <w:sz w:val="18"/>
                <w:szCs w:val="18"/>
                <w:lang w:val="en-US"/>
              </w:rPr>
            </w:pPr>
            <w:r w:rsidRPr="00EB7C93">
              <w:rPr>
                <w:sz w:val="18"/>
                <w:szCs w:val="18"/>
                <w:lang w:val="en-US"/>
              </w:rPr>
              <w:t>CF57A</w:t>
            </w:r>
          </w:p>
          <w:p w14:paraId="1232D83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1CCD48" w14:textId="6CAE7D0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AFC0F4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E32BF9" w14:textId="77777777" w:rsidR="00EB7C93" w:rsidRPr="00EB7C93" w:rsidRDefault="00EB7C93">
            <w:pPr>
              <w:spacing w:line="256" w:lineRule="auto"/>
              <w:jc w:val="center"/>
              <w:rPr>
                <w:sz w:val="18"/>
                <w:szCs w:val="18"/>
              </w:rPr>
            </w:pPr>
            <w:r w:rsidRPr="00EB7C93">
              <w:rPr>
                <w:sz w:val="18"/>
                <w:szCs w:val="18"/>
              </w:rPr>
              <w:t>35,80</w:t>
            </w:r>
          </w:p>
        </w:tc>
      </w:tr>
      <w:tr w:rsidR="00EB7C93" w:rsidRPr="00EB7C93" w14:paraId="73B4AA3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260AF9F" w14:textId="77777777" w:rsidR="00EB7C93" w:rsidRPr="00EB7C93" w:rsidRDefault="00EB7C93">
            <w:pPr>
              <w:spacing w:line="256" w:lineRule="auto"/>
              <w:rPr>
                <w:sz w:val="18"/>
                <w:szCs w:val="18"/>
              </w:rPr>
            </w:pPr>
            <w:r w:rsidRPr="00EB7C93">
              <w:rPr>
                <w:sz w:val="18"/>
                <w:szCs w:val="18"/>
              </w:rPr>
              <w:t xml:space="preserve"> 407</w:t>
            </w:r>
          </w:p>
        </w:tc>
        <w:tc>
          <w:tcPr>
            <w:tcW w:w="1701" w:type="dxa"/>
            <w:tcBorders>
              <w:top w:val="single" w:sz="4" w:space="0" w:color="auto"/>
              <w:left w:val="single" w:sz="6" w:space="0" w:color="auto"/>
              <w:bottom w:val="single" w:sz="4" w:space="0" w:color="auto"/>
              <w:right w:val="single" w:sz="6" w:space="0" w:color="auto"/>
            </w:tcBorders>
            <w:vAlign w:val="center"/>
          </w:tcPr>
          <w:p w14:paraId="2DD31122" w14:textId="5397413C"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5AB3BEC" w14:textId="78EB1B6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526824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161E5AC" w14:textId="77777777" w:rsidR="00EB7C93" w:rsidRPr="00EB7C93" w:rsidRDefault="00EB7C93">
            <w:pPr>
              <w:spacing w:line="256" w:lineRule="auto"/>
              <w:jc w:val="center"/>
              <w:rPr>
                <w:sz w:val="18"/>
                <w:szCs w:val="18"/>
              </w:rPr>
            </w:pPr>
            <w:r w:rsidRPr="00EB7C93">
              <w:rPr>
                <w:sz w:val="18"/>
                <w:szCs w:val="18"/>
              </w:rPr>
              <w:t>35,80</w:t>
            </w:r>
          </w:p>
        </w:tc>
      </w:tr>
      <w:tr w:rsidR="00EB7C93" w:rsidRPr="00EB7C93" w14:paraId="1F7E6BD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4F2B254" w14:textId="77777777" w:rsidR="00EB7C93" w:rsidRPr="00EB7C93" w:rsidRDefault="00EB7C93">
            <w:pPr>
              <w:spacing w:line="256" w:lineRule="auto"/>
              <w:rPr>
                <w:sz w:val="18"/>
                <w:szCs w:val="18"/>
              </w:rPr>
            </w:pPr>
            <w:r w:rsidRPr="00EB7C93">
              <w:rPr>
                <w:sz w:val="18"/>
                <w:szCs w:val="18"/>
              </w:rPr>
              <w:t xml:space="preserve"> 408</w:t>
            </w:r>
          </w:p>
        </w:tc>
        <w:tc>
          <w:tcPr>
            <w:tcW w:w="1701" w:type="dxa"/>
            <w:tcBorders>
              <w:top w:val="single" w:sz="4" w:space="0" w:color="auto"/>
              <w:left w:val="single" w:sz="6" w:space="0" w:color="auto"/>
              <w:bottom w:val="single" w:sz="4" w:space="0" w:color="auto"/>
              <w:right w:val="single" w:sz="6" w:space="0" w:color="auto"/>
            </w:tcBorders>
            <w:vAlign w:val="center"/>
          </w:tcPr>
          <w:p w14:paraId="1DB0431E" w14:textId="77777777" w:rsidR="00EB7C93" w:rsidRPr="00EB7C93" w:rsidRDefault="00EB7C93">
            <w:pPr>
              <w:spacing w:line="256" w:lineRule="auto"/>
              <w:rPr>
                <w:sz w:val="18"/>
                <w:szCs w:val="18"/>
                <w:lang w:val="en-US"/>
              </w:rPr>
            </w:pPr>
            <w:r w:rsidRPr="00EB7C93">
              <w:rPr>
                <w:sz w:val="18"/>
                <w:szCs w:val="18"/>
                <w:lang w:val="en-US"/>
              </w:rPr>
              <w:t>CN06A</w:t>
            </w:r>
          </w:p>
          <w:p w14:paraId="0E0BA07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CA6AF92" w14:textId="76C183D3"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1AA690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18B13AC" w14:textId="77777777" w:rsidR="00EB7C93" w:rsidRPr="00EB7C93" w:rsidRDefault="00EB7C93">
            <w:pPr>
              <w:spacing w:line="256" w:lineRule="auto"/>
              <w:jc w:val="center"/>
              <w:rPr>
                <w:sz w:val="18"/>
                <w:szCs w:val="18"/>
              </w:rPr>
            </w:pPr>
            <w:r w:rsidRPr="00EB7C93">
              <w:rPr>
                <w:sz w:val="18"/>
                <w:szCs w:val="18"/>
              </w:rPr>
              <w:t>35,80</w:t>
            </w:r>
          </w:p>
        </w:tc>
      </w:tr>
      <w:tr w:rsidR="00EB7C93" w:rsidRPr="00EB7C93" w14:paraId="4A58D7C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FFB5C49" w14:textId="77777777" w:rsidR="00EB7C93" w:rsidRPr="00EB7C93" w:rsidRDefault="00EB7C93">
            <w:pPr>
              <w:spacing w:line="256" w:lineRule="auto"/>
              <w:rPr>
                <w:sz w:val="18"/>
                <w:szCs w:val="18"/>
              </w:rPr>
            </w:pPr>
            <w:r w:rsidRPr="00EB7C93">
              <w:rPr>
                <w:sz w:val="18"/>
                <w:szCs w:val="18"/>
              </w:rPr>
              <w:t xml:space="preserve"> 409</w:t>
            </w:r>
          </w:p>
        </w:tc>
        <w:tc>
          <w:tcPr>
            <w:tcW w:w="1701" w:type="dxa"/>
            <w:tcBorders>
              <w:top w:val="single" w:sz="4" w:space="0" w:color="auto"/>
              <w:left w:val="single" w:sz="6" w:space="0" w:color="auto"/>
              <w:bottom w:val="single" w:sz="4" w:space="0" w:color="auto"/>
              <w:right w:val="single" w:sz="6" w:space="0" w:color="auto"/>
            </w:tcBorders>
            <w:vAlign w:val="center"/>
          </w:tcPr>
          <w:p w14:paraId="0060BDCF" w14:textId="2509745B" w:rsidR="00EB7C93" w:rsidRPr="00EB7C93" w:rsidRDefault="00EB7C93" w:rsidP="00342FA4">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33B3260E" w14:textId="67723FE0"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Grile de ventilatie gata confectionate din PVC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AC7AEE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8E7CDC"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743818F" w14:textId="77777777" w:rsidTr="00EB7C93">
        <w:tc>
          <w:tcPr>
            <w:tcW w:w="709" w:type="dxa"/>
            <w:tcBorders>
              <w:top w:val="nil"/>
              <w:left w:val="single" w:sz="6" w:space="0" w:color="auto"/>
              <w:bottom w:val="nil"/>
              <w:right w:val="nil"/>
            </w:tcBorders>
            <w:hideMark/>
          </w:tcPr>
          <w:p w14:paraId="4D5A5DDB"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ECF8ABB"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3B78260" w14:textId="6E873208" w:rsidR="00EB7C93" w:rsidRPr="00EB7C93" w:rsidRDefault="00EB7C93" w:rsidP="00342FA4">
            <w:pPr>
              <w:spacing w:line="256" w:lineRule="auto"/>
              <w:rPr>
                <w:b/>
                <w:bCs/>
                <w:sz w:val="18"/>
                <w:szCs w:val="18"/>
                <w:lang w:val="en-US"/>
              </w:rPr>
            </w:pPr>
            <w:r w:rsidRPr="00EB7C93">
              <w:rPr>
                <w:b/>
                <w:bCs/>
                <w:sz w:val="18"/>
                <w:szCs w:val="18"/>
                <w:lang w:val="en-US"/>
              </w:rPr>
              <w:t>Capitolul 1.8.2. Glafuri</w:t>
            </w:r>
          </w:p>
        </w:tc>
        <w:tc>
          <w:tcPr>
            <w:tcW w:w="1560" w:type="dxa"/>
            <w:tcBorders>
              <w:top w:val="nil"/>
              <w:left w:val="single" w:sz="6" w:space="0" w:color="auto"/>
              <w:bottom w:val="nil"/>
              <w:right w:val="nil"/>
            </w:tcBorders>
          </w:tcPr>
          <w:p w14:paraId="12118E0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68213EF" w14:textId="77777777" w:rsidR="00EB7C93" w:rsidRPr="00EB7C93" w:rsidRDefault="00EB7C93">
            <w:pPr>
              <w:spacing w:line="256" w:lineRule="auto"/>
              <w:rPr>
                <w:sz w:val="18"/>
                <w:szCs w:val="18"/>
                <w:lang w:val="en-US"/>
              </w:rPr>
            </w:pPr>
          </w:p>
        </w:tc>
      </w:tr>
      <w:tr w:rsidR="00EB7C93" w:rsidRPr="00EB7C93" w14:paraId="4685D1C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3CDF43C" w14:textId="77777777" w:rsidR="00EB7C93" w:rsidRPr="00EB7C93" w:rsidRDefault="00EB7C93">
            <w:pPr>
              <w:spacing w:line="256" w:lineRule="auto"/>
              <w:rPr>
                <w:sz w:val="18"/>
                <w:szCs w:val="18"/>
                <w:lang w:val="ru-RU"/>
              </w:rPr>
            </w:pPr>
            <w:r w:rsidRPr="00EB7C93">
              <w:rPr>
                <w:sz w:val="18"/>
                <w:szCs w:val="18"/>
              </w:rPr>
              <w:t>410</w:t>
            </w:r>
          </w:p>
        </w:tc>
        <w:tc>
          <w:tcPr>
            <w:tcW w:w="1701" w:type="dxa"/>
            <w:tcBorders>
              <w:top w:val="single" w:sz="4" w:space="0" w:color="auto"/>
              <w:left w:val="single" w:sz="6" w:space="0" w:color="auto"/>
              <w:bottom w:val="single" w:sz="4" w:space="0" w:color="auto"/>
              <w:right w:val="single" w:sz="6" w:space="0" w:color="auto"/>
            </w:tcBorders>
            <w:vAlign w:val="center"/>
          </w:tcPr>
          <w:p w14:paraId="4F1F7EDB" w14:textId="77777777" w:rsidR="00EB7C93" w:rsidRPr="00EB7C93" w:rsidRDefault="00EB7C93">
            <w:pPr>
              <w:spacing w:line="256" w:lineRule="auto"/>
              <w:rPr>
                <w:sz w:val="18"/>
                <w:szCs w:val="18"/>
                <w:lang w:val="en-US"/>
              </w:rPr>
            </w:pPr>
            <w:r w:rsidRPr="00EB7C93">
              <w:rPr>
                <w:sz w:val="18"/>
                <w:szCs w:val="18"/>
                <w:lang w:val="en-US"/>
              </w:rPr>
              <w:t>CF61A</w:t>
            </w:r>
          </w:p>
          <w:p w14:paraId="0652885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8C7681" w14:textId="22490C8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AB00A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445BE2"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4D6F62A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6CEAA79" w14:textId="77777777" w:rsidR="00EB7C93" w:rsidRPr="00EB7C93" w:rsidRDefault="00EB7C93">
            <w:pPr>
              <w:spacing w:line="256" w:lineRule="auto"/>
              <w:rPr>
                <w:sz w:val="18"/>
                <w:szCs w:val="18"/>
              </w:rPr>
            </w:pPr>
            <w:r w:rsidRPr="00EB7C93">
              <w:rPr>
                <w:sz w:val="18"/>
                <w:szCs w:val="18"/>
              </w:rPr>
              <w:t xml:space="preserve"> 411</w:t>
            </w:r>
          </w:p>
        </w:tc>
        <w:tc>
          <w:tcPr>
            <w:tcW w:w="1701" w:type="dxa"/>
            <w:tcBorders>
              <w:top w:val="single" w:sz="4" w:space="0" w:color="auto"/>
              <w:left w:val="single" w:sz="6" w:space="0" w:color="auto"/>
              <w:bottom w:val="single" w:sz="4" w:space="0" w:color="auto"/>
              <w:right w:val="single" w:sz="6" w:space="0" w:color="auto"/>
            </w:tcBorders>
            <w:vAlign w:val="center"/>
          </w:tcPr>
          <w:p w14:paraId="5D12D3B5" w14:textId="46A78C77" w:rsidR="00EB7C93" w:rsidRPr="00EB7C93" w:rsidRDefault="00EB7C93" w:rsidP="00342FA4">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5008038D" w14:textId="24C485AD"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E7D1C2D"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AED008" w14:textId="77777777" w:rsidR="00EB7C93" w:rsidRPr="00EB7C93" w:rsidRDefault="00EB7C93">
            <w:pPr>
              <w:spacing w:line="256" w:lineRule="auto"/>
              <w:jc w:val="center"/>
              <w:rPr>
                <w:sz w:val="18"/>
                <w:szCs w:val="18"/>
              </w:rPr>
            </w:pPr>
            <w:r w:rsidRPr="00EB7C93">
              <w:rPr>
                <w:sz w:val="18"/>
                <w:szCs w:val="18"/>
              </w:rPr>
              <w:t>30,00</w:t>
            </w:r>
          </w:p>
        </w:tc>
      </w:tr>
      <w:tr w:rsidR="00EB7C93" w:rsidRPr="00EB7C93" w14:paraId="3B0FAAD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529614A" w14:textId="77777777" w:rsidR="00EB7C93" w:rsidRPr="00EB7C93" w:rsidRDefault="00EB7C93">
            <w:pPr>
              <w:spacing w:line="256" w:lineRule="auto"/>
              <w:rPr>
                <w:sz w:val="18"/>
                <w:szCs w:val="18"/>
              </w:rPr>
            </w:pPr>
            <w:r w:rsidRPr="00EB7C93">
              <w:rPr>
                <w:sz w:val="18"/>
                <w:szCs w:val="18"/>
              </w:rPr>
              <w:t xml:space="preserve"> 412</w:t>
            </w:r>
          </w:p>
        </w:tc>
        <w:tc>
          <w:tcPr>
            <w:tcW w:w="1701" w:type="dxa"/>
            <w:tcBorders>
              <w:top w:val="single" w:sz="4" w:space="0" w:color="auto"/>
              <w:left w:val="single" w:sz="6" w:space="0" w:color="auto"/>
              <w:bottom w:val="single" w:sz="4" w:space="0" w:color="auto"/>
              <w:right w:val="single" w:sz="6" w:space="0" w:color="auto"/>
            </w:tcBorders>
            <w:vAlign w:val="center"/>
          </w:tcPr>
          <w:p w14:paraId="36EE8267" w14:textId="749D03CC"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8A5B85C" w14:textId="652FC4C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9E86A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A0775B"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0FE94B4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31A9ABA" w14:textId="77777777" w:rsidR="00EB7C93" w:rsidRPr="00EB7C93" w:rsidRDefault="00EB7C93">
            <w:pPr>
              <w:spacing w:line="256" w:lineRule="auto"/>
              <w:rPr>
                <w:sz w:val="18"/>
                <w:szCs w:val="18"/>
              </w:rPr>
            </w:pPr>
            <w:r w:rsidRPr="00EB7C93">
              <w:rPr>
                <w:sz w:val="18"/>
                <w:szCs w:val="18"/>
              </w:rPr>
              <w:t xml:space="preserve"> 413</w:t>
            </w:r>
          </w:p>
        </w:tc>
        <w:tc>
          <w:tcPr>
            <w:tcW w:w="1701" w:type="dxa"/>
            <w:tcBorders>
              <w:top w:val="single" w:sz="4" w:space="0" w:color="auto"/>
              <w:left w:val="single" w:sz="6" w:space="0" w:color="auto"/>
              <w:bottom w:val="single" w:sz="4" w:space="0" w:color="auto"/>
              <w:right w:val="single" w:sz="6" w:space="0" w:color="auto"/>
            </w:tcBorders>
            <w:vAlign w:val="center"/>
          </w:tcPr>
          <w:p w14:paraId="0EAEC57D" w14:textId="77777777" w:rsidR="00EB7C93" w:rsidRPr="00EB7C93" w:rsidRDefault="00EB7C93">
            <w:pPr>
              <w:spacing w:line="256" w:lineRule="auto"/>
              <w:rPr>
                <w:sz w:val="18"/>
                <w:szCs w:val="18"/>
                <w:lang w:val="en-US"/>
              </w:rPr>
            </w:pPr>
            <w:r w:rsidRPr="00EB7C93">
              <w:rPr>
                <w:sz w:val="18"/>
                <w:szCs w:val="18"/>
                <w:lang w:val="en-US"/>
              </w:rPr>
              <w:t>CF57A</w:t>
            </w:r>
          </w:p>
          <w:p w14:paraId="61DAFFC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4C8A337" w14:textId="400399CB"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2A42D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52B4A7"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6EABE29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3F8B543" w14:textId="77777777" w:rsidR="00EB7C93" w:rsidRPr="00EB7C93" w:rsidRDefault="00EB7C93">
            <w:pPr>
              <w:spacing w:line="256" w:lineRule="auto"/>
              <w:rPr>
                <w:sz w:val="18"/>
                <w:szCs w:val="18"/>
              </w:rPr>
            </w:pPr>
            <w:r w:rsidRPr="00EB7C93">
              <w:rPr>
                <w:sz w:val="18"/>
                <w:szCs w:val="18"/>
              </w:rPr>
              <w:t xml:space="preserve"> 414</w:t>
            </w:r>
          </w:p>
        </w:tc>
        <w:tc>
          <w:tcPr>
            <w:tcW w:w="1701" w:type="dxa"/>
            <w:tcBorders>
              <w:top w:val="single" w:sz="4" w:space="0" w:color="auto"/>
              <w:left w:val="single" w:sz="6" w:space="0" w:color="auto"/>
              <w:bottom w:val="single" w:sz="4" w:space="0" w:color="auto"/>
              <w:right w:val="single" w:sz="6" w:space="0" w:color="auto"/>
            </w:tcBorders>
            <w:vAlign w:val="center"/>
          </w:tcPr>
          <w:p w14:paraId="1B3B5464" w14:textId="357E0E9E"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CF51EAD" w14:textId="18209843"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A6BAA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5255A2"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2BAA66C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320CAA4" w14:textId="77777777" w:rsidR="00EB7C93" w:rsidRPr="00EB7C93" w:rsidRDefault="00EB7C93">
            <w:pPr>
              <w:spacing w:line="256" w:lineRule="auto"/>
              <w:rPr>
                <w:sz w:val="18"/>
                <w:szCs w:val="18"/>
              </w:rPr>
            </w:pPr>
            <w:r w:rsidRPr="00EB7C93">
              <w:rPr>
                <w:sz w:val="18"/>
                <w:szCs w:val="18"/>
              </w:rPr>
              <w:t xml:space="preserve"> 415</w:t>
            </w:r>
          </w:p>
        </w:tc>
        <w:tc>
          <w:tcPr>
            <w:tcW w:w="1701" w:type="dxa"/>
            <w:tcBorders>
              <w:top w:val="single" w:sz="4" w:space="0" w:color="auto"/>
              <w:left w:val="single" w:sz="6" w:space="0" w:color="auto"/>
              <w:bottom w:val="single" w:sz="4" w:space="0" w:color="auto"/>
              <w:right w:val="single" w:sz="6" w:space="0" w:color="auto"/>
            </w:tcBorders>
            <w:vAlign w:val="center"/>
          </w:tcPr>
          <w:p w14:paraId="2C0AE54C" w14:textId="77777777" w:rsidR="00EB7C93" w:rsidRPr="00EB7C93" w:rsidRDefault="00EB7C93">
            <w:pPr>
              <w:spacing w:line="256" w:lineRule="auto"/>
              <w:rPr>
                <w:sz w:val="18"/>
                <w:szCs w:val="18"/>
                <w:lang w:val="en-US"/>
              </w:rPr>
            </w:pPr>
            <w:r w:rsidRPr="00EB7C93">
              <w:rPr>
                <w:sz w:val="18"/>
                <w:szCs w:val="18"/>
                <w:lang w:val="en-US"/>
              </w:rPr>
              <w:t>CN06A</w:t>
            </w:r>
          </w:p>
          <w:p w14:paraId="390B67C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0AB5BE5" w14:textId="3C68B62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F159C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0EDFBE"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16BF1429" w14:textId="77777777" w:rsidTr="00EB7C93">
        <w:tc>
          <w:tcPr>
            <w:tcW w:w="709" w:type="dxa"/>
            <w:tcBorders>
              <w:top w:val="nil"/>
              <w:left w:val="single" w:sz="6" w:space="0" w:color="auto"/>
              <w:bottom w:val="nil"/>
              <w:right w:val="nil"/>
            </w:tcBorders>
            <w:hideMark/>
          </w:tcPr>
          <w:p w14:paraId="433673BB"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B029BB0"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B0E7485" w14:textId="136247C9" w:rsidR="00EB7C93" w:rsidRPr="00EB7C93" w:rsidRDefault="00EB7C93" w:rsidP="00342FA4">
            <w:pPr>
              <w:spacing w:line="256" w:lineRule="auto"/>
              <w:rPr>
                <w:b/>
                <w:bCs/>
                <w:sz w:val="18"/>
                <w:szCs w:val="18"/>
                <w:lang w:val="en-US"/>
              </w:rPr>
            </w:pPr>
            <w:r w:rsidRPr="00EB7C93">
              <w:rPr>
                <w:b/>
                <w:bCs/>
                <w:sz w:val="18"/>
                <w:szCs w:val="18"/>
                <w:lang w:val="en-US"/>
              </w:rPr>
              <w:t>Capitolul 1.8.3. Tavan</w:t>
            </w:r>
          </w:p>
        </w:tc>
        <w:tc>
          <w:tcPr>
            <w:tcW w:w="1560" w:type="dxa"/>
            <w:tcBorders>
              <w:top w:val="nil"/>
              <w:left w:val="single" w:sz="6" w:space="0" w:color="auto"/>
              <w:bottom w:val="nil"/>
              <w:right w:val="nil"/>
            </w:tcBorders>
          </w:tcPr>
          <w:p w14:paraId="4498CF7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55B9DBC" w14:textId="77777777" w:rsidR="00EB7C93" w:rsidRPr="00EB7C93" w:rsidRDefault="00EB7C93">
            <w:pPr>
              <w:spacing w:line="256" w:lineRule="auto"/>
              <w:rPr>
                <w:sz w:val="18"/>
                <w:szCs w:val="18"/>
                <w:lang w:val="en-US"/>
              </w:rPr>
            </w:pPr>
          </w:p>
        </w:tc>
      </w:tr>
      <w:tr w:rsidR="00EB7C93" w:rsidRPr="00EB7C93" w14:paraId="5173F5E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B751AB9" w14:textId="77777777" w:rsidR="00EB7C93" w:rsidRPr="00EB7C93" w:rsidRDefault="00EB7C93">
            <w:pPr>
              <w:spacing w:line="256" w:lineRule="auto"/>
              <w:rPr>
                <w:sz w:val="18"/>
                <w:szCs w:val="18"/>
                <w:lang w:val="ru-RU"/>
              </w:rPr>
            </w:pPr>
            <w:r w:rsidRPr="00EB7C93">
              <w:rPr>
                <w:sz w:val="18"/>
                <w:szCs w:val="18"/>
              </w:rPr>
              <w:t>416</w:t>
            </w:r>
          </w:p>
        </w:tc>
        <w:tc>
          <w:tcPr>
            <w:tcW w:w="1701" w:type="dxa"/>
            <w:tcBorders>
              <w:top w:val="single" w:sz="4" w:space="0" w:color="auto"/>
              <w:left w:val="single" w:sz="6" w:space="0" w:color="auto"/>
              <w:bottom w:val="single" w:sz="4" w:space="0" w:color="auto"/>
              <w:right w:val="single" w:sz="6" w:space="0" w:color="auto"/>
            </w:tcBorders>
            <w:vAlign w:val="center"/>
          </w:tcPr>
          <w:p w14:paraId="068DDCDF" w14:textId="3012AB33" w:rsidR="00EB7C93" w:rsidRPr="00EB7C93" w:rsidRDefault="00EB7C93" w:rsidP="00342FA4">
            <w:pPr>
              <w:spacing w:line="256" w:lineRule="auto"/>
              <w:rPr>
                <w:sz w:val="18"/>
                <w:szCs w:val="18"/>
                <w:lang w:val="ru-RU"/>
              </w:rPr>
            </w:pPr>
            <w:r w:rsidRPr="00EB7C93">
              <w:rPr>
                <w:sz w:val="18"/>
                <w:szCs w:val="18"/>
                <w:lang w:val="en-US"/>
              </w:rPr>
              <w:t>RpCJ35A k sal 0,5</w:t>
            </w:r>
          </w:p>
        </w:tc>
        <w:tc>
          <w:tcPr>
            <w:tcW w:w="4961" w:type="dxa"/>
            <w:tcBorders>
              <w:top w:val="single" w:sz="4" w:space="0" w:color="auto"/>
              <w:left w:val="single" w:sz="6" w:space="0" w:color="auto"/>
              <w:bottom w:val="single" w:sz="4" w:space="0" w:color="auto"/>
              <w:right w:val="single" w:sz="6" w:space="0" w:color="auto"/>
            </w:tcBorders>
            <w:vAlign w:val="center"/>
          </w:tcPr>
          <w:p w14:paraId="5AE82F23" w14:textId="573E7D85"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653D0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E27A1F"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08AB0E1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8AD04C4" w14:textId="77777777" w:rsidR="00EB7C93" w:rsidRPr="00EB7C93" w:rsidRDefault="00EB7C93">
            <w:pPr>
              <w:spacing w:line="256" w:lineRule="auto"/>
              <w:rPr>
                <w:sz w:val="18"/>
                <w:szCs w:val="18"/>
              </w:rPr>
            </w:pPr>
            <w:r w:rsidRPr="00EB7C93">
              <w:rPr>
                <w:sz w:val="18"/>
                <w:szCs w:val="18"/>
              </w:rPr>
              <w:t xml:space="preserve"> 417</w:t>
            </w:r>
          </w:p>
        </w:tc>
        <w:tc>
          <w:tcPr>
            <w:tcW w:w="1701" w:type="dxa"/>
            <w:tcBorders>
              <w:top w:val="single" w:sz="4" w:space="0" w:color="auto"/>
              <w:left w:val="single" w:sz="6" w:space="0" w:color="auto"/>
              <w:bottom w:val="single" w:sz="4" w:space="0" w:color="auto"/>
              <w:right w:val="single" w:sz="6" w:space="0" w:color="auto"/>
            </w:tcBorders>
            <w:vAlign w:val="center"/>
          </w:tcPr>
          <w:p w14:paraId="29254873" w14:textId="12646210"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633A3DF" w14:textId="4BBFA68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22A57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31843D"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53021FA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548AB2D" w14:textId="77777777" w:rsidR="00EB7C93" w:rsidRPr="00EB7C93" w:rsidRDefault="00EB7C93">
            <w:pPr>
              <w:spacing w:line="256" w:lineRule="auto"/>
              <w:rPr>
                <w:sz w:val="18"/>
                <w:szCs w:val="18"/>
              </w:rPr>
            </w:pPr>
            <w:r w:rsidRPr="00EB7C93">
              <w:rPr>
                <w:sz w:val="18"/>
                <w:szCs w:val="18"/>
              </w:rPr>
              <w:t xml:space="preserve"> 418</w:t>
            </w:r>
          </w:p>
        </w:tc>
        <w:tc>
          <w:tcPr>
            <w:tcW w:w="1701" w:type="dxa"/>
            <w:tcBorders>
              <w:top w:val="single" w:sz="4" w:space="0" w:color="auto"/>
              <w:left w:val="single" w:sz="6" w:space="0" w:color="auto"/>
              <w:bottom w:val="single" w:sz="4" w:space="0" w:color="auto"/>
              <w:right w:val="single" w:sz="6" w:space="0" w:color="auto"/>
            </w:tcBorders>
            <w:vAlign w:val="center"/>
          </w:tcPr>
          <w:p w14:paraId="6FDBABDF" w14:textId="77777777" w:rsidR="00EB7C93" w:rsidRPr="00EB7C93" w:rsidRDefault="00EB7C93">
            <w:pPr>
              <w:spacing w:line="256" w:lineRule="auto"/>
              <w:rPr>
                <w:sz w:val="18"/>
                <w:szCs w:val="18"/>
                <w:lang w:val="en-US"/>
              </w:rPr>
            </w:pPr>
            <w:r w:rsidRPr="00EB7C93">
              <w:rPr>
                <w:sz w:val="18"/>
                <w:szCs w:val="18"/>
                <w:lang w:val="en-US"/>
              </w:rPr>
              <w:t>CF52B</w:t>
            </w:r>
          </w:p>
          <w:p w14:paraId="595D71A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24E0CA" w14:textId="62900FEB"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CD08E3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EC6597"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6A548A5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3845229" w14:textId="77777777" w:rsidR="00EB7C93" w:rsidRPr="00EB7C93" w:rsidRDefault="00EB7C93">
            <w:pPr>
              <w:spacing w:line="256" w:lineRule="auto"/>
              <w:rPr>
                <w:sz w:val="18"/>
                <w:szCs w:val="18"/>
              </w:rPr>
            </w:pPr>
            <w:r w:rsidRPr="00EB7C93">
              <w:rPr>
                <w:sz w:val="18"/>
                <w:szCs w:val="18"/>
              </w:rPr>
              <w:t xml:space="preserve"> 419</w:t>
            </w:r>
          </w:p>
        </w:tc>
        <w:tc>
          <w:tcPr>
            <w:tcW w:w="1701" w:type="dxa"/>
            <w:tcBorders>
              <w:top w:val="single" w:sz="4" w:space="0" w:color="auto"/>
              <w:left w:val="single" w:sz="6" w:space="0" w:color="auto"/>
              <w:bottom w:val="single" w:sz="4" w:space="0" w:color="auto"/>
              <w:right w:val="single" w:sz="6" w:space="0" w:color="auto"/>
            </w:tcBorders>
            <w:vAlign w:val="center"/>
          </w:tcPr>
          <w:p w14:paraId="5650AD3C" w14:textId="77777777" w:rsidR="00EB7C93" w:rsidRPr="00EB7C93" w:rsidRDefault="00EB7C93">
            <w:pPr>
              <w:spacing w:line="256" w:lineRule="auto"/>
              <w:rPr>
                <w:sz w:val="18"/>
                <w:szCs w:val="18"/>
                <w:lang w:val="en-US"/>
              </w:rPr>
            </w:pPr>
            <w:r w:rsidRPr="00EB7C93">
              <w:rPr>
                <w:sz w:val="18"/>
                <w:szCs w:val="18"/>
                <w:lang w:val="en-US"/>
              </w:rPr>
              <w:t>CF17C</w:t>
            </w:r>
          </w:p>
          <w:p w14:paraId="7012B56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210D02" w14:textId="7890B581"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DFCD38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4AC42B"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7F64660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84B70C9" w14:textId="77777777" w:rsidR="00EB7C93" w:rsidRPr="00EB7C93" w:rsidRDefault="00EB7C93">
            <w:pPr>
              <w:spacing w:line="256" w:lineRule="auto"/>
              <w:rPr>
                <w:sz w:val="18"/>
                <w:szCs w:val="18"/>
              </w:rPr>
            </w:pPr>
            <w:r w:rsidRPr="00EB7C93">
              <w:rPr>
                <w:sz w:val="18"/>
                <w:szCs w:val="18"/>
              </w:rPr>
              <w:t xml:space="preserve"> 420</w:t>
            </w:r>
          </w:p>
        </w:tc>
        <w:tc>
          <w:tcPr>
            <w:tcW w:w="1701" w:type="dxa"/>
            <w:tcBorders>
              <w:top w:val="single" w:sz="4" w:space="0" w:color="auto"/>
              <w:left w:val="single" w:sz="6" w:space="0" w:color="auto"/>
              <w:bottom w:val="single" w:sz="4" w:space="0" w:color="auto"/>
              <w:right w:val="single" w:sz="6" w:space="0" w:color="auto"/>
            </w:tcBorders>
            <w:vAlign w:val="center"/>
          </w:tcPr>
          <w:p w14:paraId="1132B8AC" w14:textId="77777777" w:rsidR="00EB7C93" w:rsidRPr="00EB7C93" w:rsidRDefault="00EB7C93">
            <w:pPr>
              <w:spacing w:line="256" w:lineRule="auto"/>
              <w:rPr>
                <w:sz w:val="18"/>
                <w:szCs w:val="18"/>
                <w:lang w:val="en-US"/>
              </w:rPr>
            </w:pPr>
            <w:r w:rsidRPr="00EB7C93">
              <w:rPr>
                <w:sz w:val="18"/>
                <w:szCs w:val="18"/>
                <w:lang w:val="en-US"/>
              </w:rPr>
              <w:t>CF53B k mat,util 2</w:t>
            </w:r>
          </w:p>
          <w:p w14:paraId="61E3564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55082AE" w14:textId="72671B5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Diferenta in plus  pentru fiecare 1,0 mm  (se adauga  la art CF52)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CB2312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14FE16"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365EEF1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9AC4602" w14:textId="77777777" w:rsidR="00EB7C93" w:rsidRPr="00EB7C93" w:rsidRDefault="00EB7C93">
            <w:pPr>
              <w:spacing w:line="256" w:lineRule="auto"/>
              <w:rPr>
                <w:sz w:val="18"/>
                <w:szCs w:val="18"/>
              </w:rPr>
            </w:pPr>
            <w:r w:rsidRPr="00EB7C93">
              <w:rPr>
                <w:sz w:val="18"/>
                <w:szCs w:val="18"/>
              </w:rPr>
              <w:lastRenderedPageBreak/>
              <w:t xml:space="preserve"> 421</w:t>
            </w:r>
          </w:p>
        </w:tc>
        <w:tc>
          <w:tcPr>
            <w:tcW w:w="1701" w:type="dxa"/>
            <w:tcBorders>
              <w:top w:val="single" w:sz="4" w:space="0" w:color="auto"/>
              <w:left w:val="single" w:sz="6" w:space="0" w:color="auto"/>
              <w:bottom w:val="single" w:sz="4" w:space="0" w:color="auto"/>
              <w:right w:val="single" w:sz="6" w:space="0" w:color="auto"/>
            </w:tcBorders>
            <w:vAlign w:val="center"/>
          </w:tcPr>
          <w:p w14:paraId="25FF7F05" w14:textId="04B36CF1"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28D4659B" w14:textId="0286B3FC"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4AAB8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A300B6"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65CE943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3079FFE" w14:textId="77777777" w:rsidR="00EB7C93" w:rsidRPr="00EB7C93" w:rsidRDefault="00EB7C93">
            <w:pPr>
              <w:spacing w:line="256" w:lineRule="auto"/>
              <w:rPr>
                <w:sz w:val="18"/>
                <w:szCs w:val="18"/>
              </w:rPr>
            </w:pPr>
            <w:r w:rsidRPr="00EB7C93">
              <w:rPr>
                <w:sz w:val="18"/>
                <w:szCs w:val="18"/>
              </w:rPr>
              <w:t xml:space="preserve"> 422</w:t>
            </w:r>
          </w:p>
        </w:tc>
        <w:tc>
          <w:tcPr>
            <w:tcW w:w="1701" w:type="dxa"/>
            <w:tcBorders>
              <w:top w:val="single" w:sz="4" w:space="0" w:color="auto"/>
              <w:left w:val="single" w:sz="6" w:space="0" w:color="auto"/>
              <w:bottom w:val="single" w:sz="4" w:space="0" w:color="auto"/>
              <w:right w:val="single" w:sz="6" w:space="0" w:color="auto"/>
            </w:tcBorders>
            <w:vAlign w:val="center"/>
          </w:tcPr>
          <w:p w14:paraId="0691D487" w14:textId="77777777" w:rsidR="00EB7C93" w:rsidRPr="00EB7C93" w:rsidRDefault="00EB7C93">
            <w:pPr>
              <w:spacing w:line="256" w:lineRule="auto"/>
              <w:rPr>
                <w:sz w:val="18"/>
                <w:szCs w:val="18"/>
                <w:lang w:val="en-US"/>
              </w:rPr>
            </w:pPr>
            <w:r w:rsidRPr="00EB7C93">
              <w:rPr>
                <w:sz w:val="18"/>
                <w:szCs w:val="18"/>
                <w:lang w:val="en-US"/>
              </w:rPr>
              <w:t>CF57A</w:t>
            </w:r>
          </w:p>
          <w:p w14:paraId="2392FF4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63E79B7" w14:textId="2CD4EE1F"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5D022A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CED502"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7D0D127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119617E" w14:textId="77777777" w:rsidR="00EB7C93" w:rsidRPr="00EB7C93" w:rsidRDefault="00EB7C93">
            <w:pPr>
              <w:spacing w:line="256" w:lineRule="auto"/>
              <w:rPr>
                <w:sz w:val="18"/>
                <w:szCs w:val="18"/>
              </w:rPr>
            </w:pPr>
            <w:r w:rsidRPr="00EB7C93">
              <w:rPr>
                <w:sz w:val="18"/>
                <w:szCs w:val="18"/>
              </w:rPr>
              <w:t xml:space="preserve"> 423</w:t>
            </w:r>
          </w:p>
        </w:tc>
        <w:tc>
          <w:tcPr>
            <w:tcW w:w="1701" w:type="dxa"/>
            <w:tcBorders>
              <w:top w:val="single" w:sz="4" w:space="0" w:color="auto"/>
              <w:left w:val="single" w:sz="6" w:space="0" w:color="auto"/>
              <w:bottom w:val="single" w:sz="4" w:space="0" w:color="auto"/>
              <w:right w:val="single" w:sz="6" w:space="0" w:color="auto"/>
            </w:tcBorders>
            <w:vAlign w:val="center"/>
          </w:tcPr>
          <w:p w14:paraId="63031BB3" w14:textId="7FBFF77F"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A2E1D6F" w14:textId="475F4488"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2BEF8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90334D"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6DA46FD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9899AD1" w14:textId="77777777" w:rsidR="00EB7C93" w:rsidRPr="00EB7C93" w:rsidRDefault="00EB7C93">
            <w:pPr>
              <w:spacing w:line="256" w:lineRule="auto"/>
              <w:rPr>
                <w:sz w:val="18"/>
                <w:szCs w:val="18"/>
              </w:rPr>
            </w:pPr>
            <w:r w:rsidRPr="00EB7C93">
              <w:rPr>
                <w:sz w:val="18"/>
                <w:szCs w:val="18"/>
              </w:rPr>
              <w:t xml:space="preserve"> 424</w:t>
            </w:r>
          </w:p>
        </w:tc>
        <w:tc>
          <w:tcPr>
            <w:tcW w:w="1701" w:type="dxa"/>
            <w:tcBorders>
              <w:top w:val="single" w:sz="4" w:space="0" w:color="auto"/>
              <w:left w:val="single" w:sz="6" w:space="0" w:color="auto"/>
              <w:bottom w:val="single" w:sz="4" w:space="0" w:color="auto"/>
              <w:right w:val="single" w:sz="6" w:space="0" w:color="auto"/>
            </w:tcBorders>
            <w:vAlign w:val="center"/>
          </w:tcPr>
          <w:p w14:paraId="2F054A6C" w14:textId="77777777" w:rsidR="00EB7C93" w:rsidRPr="00EB7C93" w:rsidRDefault="00EB7C93">
            <w:pPr>
              <w:spacing w:line="256" w:lineRule="auto"/>
              <w:rPr>
                <w:sz w:val="18"/>
                <w:szCs w:val="18"/>
                <w:lang w:val="en-US"/>
              </w:rPr>
            </w:pPr>
            <w:r w:rsidRPr="00EB7C93">
              <w:rPr>
                <w:sz w:val="18"/>
                <w:szCs w:val="18"/>
                <w:lang w:val="en-US"/>
              </w:rPr>
              <w:t>CN06A</w:t>
            </w:r>
          </w:p>
          <w:p w14:paraId="7904ECD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051352" w14:textId="22F2602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EC2EF9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6DE2D9"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50B7DC7B" w14:textId="77777777" w:rsidTr="00EB7C93">
        <w:tc>
          <w:tcPr>
            <w:tcW w:w="709" w:type="dxa"/>
            <w:tcBorders>
              <w:top w:val="nil"/>
              <w:left w:val="single" w:sz="6" w:space="0" w:color="auto"/>
              <w:bottom w:val="nil"/>
              <w:right w:val="nil"/>
            </w:tcBorders>
            <w:hideMark/>
          </w:tcPr>
          <w:p w14:paraId="5862FF6A"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8ED78D2"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D84C194" w14:textId="7E371A21" w:rsidR="00EB7C93" w:rsidRPr="00EB7C93" w:rsidRDefault="00EB7C93" w:rsidP="00342FA4">
            <w:pPr>
              <w:spacing w:line="256" w:lineRule="auto"/>
              <w:rPr>
                <w:b/>
                <w:bCs/>
                <w:sz w:val="18"/>
                <w:szCs w:val="18"/>
                <w:lang w:val="en-US"/>
              </w:rPr>
            </w:pPr>
            <w:r w:rsidRPr="00EB7C93">
              <w:rPr>
                <w:b/>
                <w:bCs/>
                <w:sz w:val="18"/>
                <w:szCs w:val="18"/>
                <w:lang w:val="en-US"/>
              </w:rPr>
              <w:t>Capitolul 1.8.4. Pardoseli</w:t>
            </w:r>
          </w:p>
        </w:tc>
        <w:tc>
          <w:tcPr>
            <w:tcW w:w="1560" w:type="dxa"/>
            <w:tcBorders>
              <w:top w:val="nil"/>
              <w:left w:val="single" w:sz="6" w:space="0" w:color="auto"/>
              <w:bottom w:val="nil"/>
              <w:right w:val="nil"/>
            </w:tcBorders>
          </w:tcPr>
          <w:p w14:paraId="7903255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8BCDEB1" w14:textId="77777777" w:rsidR="00EB7C93" w:rsidRPr="00EB7C93" w:rsidRDefault="00EB7C93">
            <w:pPr>
              <w:spacing w:line="256" w:lineRule="auto"/>
              <w:rPr>
                <w:sz w:val="18"/>
                <w:szCs w:val="18"/>
                <w:lang w:val="en-US"/>
              </w:rPr>
            </w:pPr>
          </w:p>
        </w:tc>
      </w:tr>
      <w:tr w:rsidR="00EB7C93" w:rsidRPr="00EB7C93" w14:paraId="0BB5E97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8922CA8" w14:textId="77777777" w:rsidR="00EB7C93" w:rsidRPr="00EB7C93" w:rsidRDefault="00EB7C93">
            <w:pPr>
              <w:spacing w:line="256" w:lineRule="auto"/>
              <w:rPr>
                <w:sz w:val="18"/>
                <w:szCs w:val="18"/>
                <w:lang w:val="ru-RU"/>
              </w:rPr>
            </w:pPr>
            <w:r w:rsidRPr="00EB7C93">
              <w:rPr>
                <w:sz w:val="18"/>
                <w:szCs w:val="18"/>
              </w:rPr>
              <w:t>425</w:t>
            </w:r>
          </w:p>
        </w:tc>
        <w:tc>
          <w:tcPr>
            <w:tcW w:w="1701" w:type="dxa"/>
            <w:tcBorders>
              <w:top w:val="single" w:sz="4" w:space="0" w:color="auto"/>
              <w:left w:val="single" w:sz="6" w:space="0" w:color="auto"/>
              <w:bottom w:val="single" w:sz="4" w:space="0" w:color="auto"/>
              <w:right w:val="single" w:sz="6" w:space="0" w:color="auto"/>
            </w:tcBorders>
            <w:vAlign w:val="center"/>
          </w:tcPr>
          <w:p w14:paraId="5AC7F7EE" w14:textId="77777777" w:rsidR="00EB7C93" w:rsidRPr="00EB7C93" w:rsidRDefault="00EB7C93">
            <w:pPr>
              <w:spacing w:line="256" w:lineRule="auto"/>
              <w:rPr>
                <w:sz w:val="18"/>
                <w:szCs w:val="18"/>
                <w:lang w:val="en-US"/>
              </w:rPr>
            </w:pPr>
            <w:r w:rsidRPr="00EB7C93">
              <w:rPr>
                <w:sz w:val="18"/>
                <w:szCs w:val="18"/>
                <w:lang w:val="en-US"/>
              </w:rPr>
              <w:t>RpCK41C</w:t>
            </w:r>
          </w:p>
          <w:p w14:paraId="447F499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9AC45A" w14:textId="41DE0A1F"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Desfacerea pardoselilor din covor din PVC pe suport sau fara suport textil, mocheta,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26B8BE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E2391E"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01336A2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CCA9BED" w14:textId="77777777" w:rsidR="00EB7C93" w:rsidRPr="00EB7C93" w:rsidRDefault="00EB7C93">
            <w:pPr>
              <w:spacing w:line="256" w:lineRule="auto"/>
              <w:rPr>
                <w:sz w:val="18"/>
                <w:szCs w:val="18"/>
              </w:rPr>
            </w:pPr>
            <w:r w:rsidRPr="00EB7C93">
              <w:rPr>
                <w:sz w:val="18"/>
                <w:szCs w:val="18"/>
              </w:rPr>
              <w:t xml:space="preserve"> 426</w:t>
            </w:r>
          </w:p>
        </w:tc>
        <w:tc>
          <w:tcPr>
            <w:tcW w:w="1701" w:type="dxa"/>
            <w:tcBorders>
              <w:top w:val="single" w:sz="4" w:space="0" w:color="auto"/>
              <w:left w:val="single" w:sz="6" w:space="0" w:color="auto"/>
              <w:bottom w:val="single" w:sz="4" w:space="0" w:color="auto"/>
              <w:right w:val="single" w:sz="6" w:space="0" w:color="auto"/>
            </w:tcBorders>
            <w:vAlign w:val="center"/>
          </w:tcPr>
          <w:p w14:paraId="3DF68627" w14:textId="69748969" w:rsidR="00EB7C93" w:rsidRPr="00EB7C93" w:rsidRDefault="00EB7C93" w:rsidP="00342FA4">
            <w:pPr>
              <w:spacing w:line="256" w:lineRule="auto"/>
              <w:rPr>
                <w:sz w:val="18"/>
                <w:szCs w:val="18"/>
                <w:lang w:val="ru-RU"/>
              </w:rPr>
            </w:pPr>
            <w:r w:rsidRPr="00EB7C93">
              <w:rPr>
                <w:sz w:val="18"/>
                <w:szCs w:val="18"/>
                <w:lang w:val="en-US"/>
              </w:rPr>
              <w:t>CG01A</w:t>
            </w:r>
          </w:p>
        </w:tc>
        <w:tc>
          <w:tcPr>
            <w:tcW w:w="4961" w:type="dxa"/>
            <w:tcBorders>
              <w:top w:val="single" w:sz="4" w:space="0" w:color="auto"/>
              <w:left w:val="single" w:sz="6" w:space="0" w:color="auto"/>
              <w:bottom w:val="single" w:sz="4" w:space="0" w:color="auto"/>
              <w:right w:val="single" w:sz="6" w:space="0" w:color="auto"/>
            </w:tcBorders>
            <w:vAlign w:val="center"/>
          </w:tcPr>
          <w:p w14:paraId="591CFA42" w14:textId="36C86BD8"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7B9A4F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F9B221"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17189F9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C7BABDD" w14:textId="77777777" w:rsidR="00EB7C93" w:rsidRPr="00EB7C93" w:rsidRDefault="00EB7C93">
            <w:pPr>
              <w:spacing w:line="256" w:lineRule="auto"/>
              <w:rPr>
                <w:sz w:val="18"/>
                <w:szCs w:val="18"/>
              </w:rPr>
            </w:pPr>
            <w:r w:rsidRPr="00EB7C93">
              <w:rPr>
                <w:sz w:val="18"/>
                <w:szCs w:val="18"/>
              </w:rPr>
              <w:t xml:space="preserve"> 427</w:t>
            </w:r>
          </w:p>
        </w:tc>
        <w:tc>
          <w:tcPr>
            <w:tcW w:w="1701" w:type="dxa"/>
            <w:tcBorders>
              <w:top w:val="single" w:sz="4" w:space="0" w:color="auto"/>
              <w:left w:val="single" w:sz="6" w:space="0" w:color="auto"/>
              <w:bottom w:val="single" w:sz="4" w:space="0" w:color="auto"/>
              <w:right w:val="single" w:sz="6" w:space="0" w:color="auto"/>
            </w:tcBorders>
            <w:vAlign w:val="center"/>
          </w:tcPr>
          <w:p w14:paraId="1B77549D" w14:textId="11D66886" w:rsidR="00EB7C93" w:rsidRPr="00EB7C93" w:rsidRDefault="00EB7C93" w:rsidP="00342FA4">
            <w:pPr>
              <w:spacing w:line="256" w:lineRule="auto"/>
              <w:rPr>
                <w:sz w:val="18"/>
                <w:szCs w:val="18"/>
                <w:lang w:val="ru-RU"/>
              </w:rPr>
            </w:pPr>
            <w:r w:rsidRPr="00EB7C93">
              <w:rPr>
                <w:sz w:val="18"/>
                <w:szCs w:val="18"/>
                <w:lang w:val="en-US"/>
              </w:rPr>
              <w:t>CG56A</w:t>
            </w:r>
          </w:p>
        </w:tc>
        <w:tc>
          <w:tcPr>
            <w:tcW w:w="4961" w:type="dxa"/>
            <w:tcBorders>
              <w:top w:val="single" w:sz="4" w:space="0" w:color="auto"/>
              <w:left w:val="single" w:sz="6" w:space="0" w:color="auto"/>
              <w:bottom w:val="single" w:sz="4" w:space="0" w:color="auto"/>
              <w:right w:val="single" w:sz="6" w:space="0" w:color="auto"/>
            </w:tcBorders>
            <w:vAlign w:val="center"/>
          </w:tcPr>
          <w:p w14:paraId="2F877315" w14:textId="3E024A8C"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Sapa din amestec de autonivelare "Nivelir": grosime 10mm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A56C8F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6796FF"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02D6CDA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6AE1295" w14:textId="77777777" w:rsidR="00EB7C93" w:rsidRPr="00EB7C93" w:rsidRDefault="00EB7C93">
            <w:pPr>
              <w:spacing w:line="256" w:lineRule="auto"/>
              <w:rPr>
                <w:sz w:val="18"/>
                <w:szCs w:val="18"/>
              </w:rPr>
            </w:pPr>
            <w:r w:rsidRPr="00EB7C93">
              <w:rPr>
                <w:sz w:val="18"/>
                <w:szCs w:val="18"/>
              </w:rPr>
              <w:t xml:space="preserve"> 428</w:t>
            </w:r>
          </w:p>
        </w:tc>
        <w:tc>
          <w:tcPr>
            <w:tcW w:w="1701" w:type="dxa"/>
            <w:tcBorders>
              <w:top w:val="single" w:sz="4" w:space="0" w:color="auto"/>
              <w:left w:val="single" w:sz="6" w:space="0" w:color="auto"/>
              <w:bottom w:val="single" w:sz="4" w:space="0" w:color="auto"/>
              <w:right w:val="single" w:sz="6" w:space="0" w:color="auto"/>
            </w:tcBorders>
            <w:vAlign w:val="center"/>
          </w:tcPr>
          <w:p w14:paraId="7DC32C1A" w14:textId="78F2B353" w:rsidR="00EB7C93" w:rsidRPr="00EB7C93" w:rsidRDefault="00EB7C93" w:rsidP="00342FA4">
            <w:pPr>
              <w:spacing w:line="256" w:lineRule="auto"/>
              <w:rPr>
                <w:sz w:val="18"/>
                <w:szCs w:val="18"/>
                <w:lang w:val="ru-RU"/>
              </w:rPr>
            </w:pPr>
            <w:r w:rsidRPr="00EB7C93">
              <w:rPr>
                <w:sz w:val="18"/>
                <w:szCs w:val="18"/>
                <w:lang w:val="en-US"/>
              </w:rPr>
              <w:t>CG56A1 k=5</w:t>
            </w:r>
          </w:p>
        </w:tc>
        <w:tc>
          <w:tcPr>
            <w:tcW w:w="4961" w:type="dxa"/>
            <w:tcBorders>
              <w:top w:val="single" w:sz="4" w:space="0" w:color="auto"/>
              <w:left w:val="single" w:sz="6" w:space="0" w:color="auto"/>
              <w:bottom w:val="single" w:sz="4" w:space="0" w:color="auto"/>
              <w:right w:val="single" w:sz="6" w:space="0" w:color="auto"/>
            </w:tcBorders>
            <w:vAlign w:val="center"/>
          </w:tcPr>
          <w:p w14:paraId="1A5CC1F0" w14:textId="5FC259F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Corectia la norma CG56A: se scade la 1mm grosime: k=5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88C20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890021"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13E1670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59B5296" w14:textId="77777777" w:rsidR="00EB7C93" w:rsidRPr="00EB7C93" w:rsidRDefault="00EB7C93">
            <w:pPr>
              <w:spacing w:line="256" w:lineRule="auto"/>
              <w:rPr>
                <w:sz w:val="18"/>
                <w:szCs w:val="18"/>
              </w:rPr>
            </w:pPr>
            <w:r w:rsidRPr="00EB7C93">
              <w:rPr>
                <w:sz w:val="18"/>
                <w:szCs w:val="18"/>
              </w:rPr>
              <w:t xml:space="preserve"> 429</w:t>
            </w:r>
          </w:p>
        </w:tc>
        <w:tc>
          <w:tcPr>
            <w:tcW w:w="1701" w:type="dxa"/>
            <w:tcBorders>
              <w:top w:val="single" w:sz="4" w:space="0" w:color="auto"/>
              <w:left w:val="single" w:sz="6" w:space="0" w:color="auto"/>
              <w:bottom w:val="single" w:sz="4" w:space="0" w:color="auto"/>
              <w:right w:val="single" w:sz="6" w:space="0" w:color="auto"/>
            </w:tcBorders>
            <w:vAlign w:val="center"/>
          </w:tcPr>
          <w:p w14:paraId="32BC07B5" w14:textId="77777777" w:rsidR="00EB7C93" w:rsidRPr="00EB7C93" w:rsidRDefault="00EB7C93">
            <w:pPr>
              <w:spacing w:line="256" w:lineRule="auto"/>
              <w:rPr>
                <w:sz w:val="18"/>
                <w:szCs w:val="18"/>
                <w:lang w:val="en-US"/>
              </w:rPr>
            </w:pPr>
            <w:r w:rsidRPr="00EB7C93">
              <w:rPr>
                <w:sz w:val="18"/>
                <w:szCs w:val="18"/>
                <w:lang w:val="en-US"/>
              </w:rPr>
              <w:t>CG36A</w:t>
            </w:r>
          </w:p>
          <w:p w14:paraId="7280729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3D2952" w14:textId="5AB7FF19"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Pardoseli din placi laminat  gr 10 mm clasa 33-34   montale pe uscat cu pozarea stratului sintetic  pe suport existent, inclusiv plintele de pvc , in incaperii mai mare de 16 mp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966F4E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CEDC2C"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4FB56275" w14:textId="77777777" w:rsidTr="00EB7C93">
        <w:tc>
          <w:tcPr>
            <w:tcW w:w="709" w:type="dxa"/>
            <w:tcBorders>
              <w:top w:val="nil"/>
              <w:left w:val="single" w:sz="6" w:space="0" w:color="auto"/>
              <w:bottom w:val="nil"/>
              <w:right w:val="nil"/>
            </w:tcBorders>
            <w:hideMark/>
          </w:tcPr>
          <w:p w14:paraId="493AC96B"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F4DDF17"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339476C" w14:textId="5DCEC5BC" w:rsidR="00EB7C93" w:rsidRPr="00EB7C93" w:rsidRDefault="00EB7C93" w:rsidP="00342FA4">
            <w:pPr>
              <w:spacing w:line="256" w:lineRule="auto"/>
              <w:rPr>
                <w:b/>
                <w:bCs/>
                <w:sz w:val="18"/>
                <w:szCs w:val="18"/>
                <w:lang w:val="en-US"/>
              </w:rPr>
            </w:pPr>
            <w:r w:rsidRPr="00EB7C93">
              <w:rPr>
                <w:b/>
                <w:bCs/>
                <w:sz w:val="18"/>
                <w:szCs w:val="18"/>
                <w:lang w:val="en-US"/>
              </w:rPr>
              <w:t>Capitolul 1.8.5. Timplarie</w:t>
            </w:r>
          </w:p>
        </w:tc>
        <w:tc>
          <w:tcPr>
            <w:tcW w:w="1560" w:type="dxa"/>
            <w:tcBorders>
              <w:top w:val="nil"/>
              <w:left w:val="single" w:sz="6" w:space="0" w:color="auto"/>
              <w:bottom w:val="nil"/>
              <w:right w:val="nil"/>
            </w:tcBorders>
          </w:tcPr>
          <w:p w14:paraId="6775CAB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CEE5EBE" w14:textId="77777777" w:rsidR="00EB7C93" w:rsidRPr="00EB7C93" w:rsidRDefault="00EB7C93">
            <w:pPr>
              <w:spacing w:line="256" w:lineRule="auto"/>
              <w:rPr>
                <w:sz w:val="18"/>
                <w:szCs w:val="18"/>
                <w:lang w:val="en-US"/>
              </w:rPr>
            </w:pPr>
          </w:p>
        </w:tc>
      </w:tr>
      <w:tr w:rsidR="00EB7C93" w:rsidRPr="00EB7C93" w14:paraId="11475FA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C8F0E9F" w14:textId="77777777" w:rsidR="00EB7C93" w:rsidRPr="00EB7C93" w:rsidRDefault="00EB7C93">
            <w:pPr>
              <w:spacing w:line="256" w:lineRule="auto"/>
              <w:rPr>
                <w:sz w:val="18"/>
                <w:szCs w:val="18"/>
                <w:lang w:val="ru-RU"/>
              </w:rPr>
            </w:pPr>
            <w:r w:rsidRPr="00EB7C93">
              <w:rPr>
                <w:sz w:val="18"/>
                <w:szCs w:val="18"/>
              </w:rPr>
              <w:t>430</w:t>
            </w:r>
          </w:p>
        </w:tc>
        <w:tc>
          <w:tcPr>
            <w:tcW w:w="1701" w:type="dxa"/>
            <w:tcBorders>
              <w:top w:val="single" w:sz="4" w:space="0" w:color="auto"/>
              <w:left w:val="single" w:sz="6" w:space="0" w:color="auto"/>
              <w:bottom w:val="single" w:sz="4" w:space="0" w:color="auto"/>
              <w:right w:val="single" w:sz="6" w:space="0" w:color="auto"/>
            </w:tcBorders>
            <w:vAlign w:val="center"/>
          </w:tcPr>
          <w:p w14:paraId="4B2A9370" w14:textId="60849E41" w:rsidR="00EB7C93" w:rsidRPr="00EB7C93" w:rsidRDefault="00EB7C93" w:rsidP="00342FA4">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7D71D45B" w14:textId="64EC7198"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EC980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920144"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5667F48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A2E3EBE" w14:textId="77777777" w:rsidR="00EB7C93" w:rsidRPr="00EB7C93" w:rsidRDefault="00EB7C93">
            <w:pPr>
              <w:spacing w:line="256" w:lineRule="auto"/>
              <w:rPr>
                <w:sz w:val="18"/>
                <w:szCs w:val="18"/>
              </w:rPr>
            </w:pPr>
            <w:r w:rsidRPr="00EB7C93">
              <w:rPr>
                <w:sz w:val="18"/>
                <w:szCs w:val="18"/>
              </w:rPr>
              <w:t xml:space="preserve"> 431</w:t>
            </w:r>
          </w:p>
        </w:tc>
        <w:tc>
          <w:tcPr>
            <w:tcW w:w="1701" w:type="dxa"/>
            <w:tcBorders>
              <w:top w:val="single" w:sz="4" w:space="0" w:color="auto"/>
              <w:left w:val="single" w:sz="6" w:space="0" w:color="auto"/>
              <w:bottom w:val="single" w:sz="4" w:space="0" w:color="auto"/>
              <w:right w:val="single" w:sz="6" w:space="0" w:color="auto"/>
            </w:tcBorders>
            <w:vAlign w:val="center"/>
          </w:tcPr>
          <w:p w14:paraId="5B2A097D" w14:textId="77777777" w:rsidR="00EB7C93" w:rsidRPr="00EB7C93" w:rsidRDefault="00EB7C93">
            <w:pPr>
              <w:spacing w:line="256" w:lineRule="auto"/>
              <w:rPr>
                <w:sz w:val="18"/>
                <w:szCs w:val="18"/>
                <w:lang w:val="en-US"/>
              </w:rPr>
            </w:pPr>
            <w:r w:rsidRPr="00EB7C93">
              <w:rPr>
                <w:sz w:val="18"/>
                <w:szCs w:val="18"/>
                <w:lang w:val="en-US"/>
              </w:rPr>
              <w:t>CK03A</w:t>
            </w:r>
          </w:p>
          <w:p w14:paraId="76BAF40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60973A9" w14:textId="0D3FD574"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A7046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615788"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40A66AA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D1C4C4F" w14:textId="77777777" w:rsidR="00EB7C93" w:rsidRPr="00EB7C93" w:rsidRDefault="00EB7C93">
            <w:pPr>
              <w:spacing w:line="256" w:lineRule="auto"/>
              <w:rPr>
                <w:sz w:val="18"/>
                <w:szCs w:val="18"/>
              </w:rPr>
            </w:pPr>
            <w:r w:rsidRPr="00EB7C93">
              <w:rPr>
                <w:sz w:val="18"/>
                <w:szCs w:val="18"/>
              </w:rPr>
              <w:t xml:space="preserve"> 432</w:t>
            </w:r>
          </w:p>
        </w:tc>
        <w:tc>
          <w:tcPr>
            <w:tcW w:w="1701" w:type="dxa"/>
            <w:tcBorders>
              <w:top w:val="single" w:sz="4" w:space="0" w:color="auto"/>
              <w:left w:val="single" w:sz="6" w:space="0" w:color="auto"/>
              <w:bottom w:val="single" w:sz="4" w:space="0" w:color="auto"/>
              <w:right w:val="single" w:sz="6" w:space="0" w:color="auto"/>
            </w:tcBorders>
            <w:vAlign w:val="center"/>
          </w:tcPr>
          <w:p w14:paraId="71A8632A" w14:textId="77777777" w:rsidR="00EB7C93" w:rsidRPr="00EB7C93" w:rsidRDefault="00EB7C93">
            <w:pPr>
              <w:spacing w:line="256" w:lineRule="auto"/>
              <w:rPr>
                <w:sz w:val="18"/>
                <w:szCs w:val="18"/>
                <w:lang w:val="en-US"/>
              </w:rPr>
            </w:pPr>
            <w:r w:rsidRPr="00EB7C93">
              <w:rPr>
                <w:sz w:val="18"/>
                <w:szCs w:val="18"/>
                <w:lang w:val="en-US"/>
              </w:rPr>
              <w:t>CK33C</w:t>
            </w:r>
          </w:p>
          <w:p w14:paraId="63F134D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A50714A" w14:textId="4AFDFF81"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B171CE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BC3E15"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6DD55DB" w14:textId="77777777" w:rsidTr="00EB7C93">
        <w:tc>
          <w:tcPr>
            <w:tcW w:w="709" w:type="dxa"/>
            <w:tcBorders>
              <w:top w:val="nil"/>
              <w:left w:val="single" w:sz="6" w:space="0" w:color="auto"/>
              <w:bottom w:val="nil"/>
              <w:right w:val="nil"/>
            </w:tcBorders>
            <w:hideMark/>
          </w:tcPr>
          <w:p w14:paraId="4B560C90"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3F2CDB3C"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E0D5F91" w14:textId="1EC37220" w:rsidR="00EB7C93" w:rsidRPr="00EB7C93" w:rsidRDefault="00EB7C93" w:rsidP="00342FA4">
            <w:pPr>
              <w:spacing w:line="256" w:lineRule="auto"/>
              <w:rPr>
                <w:b/>
                <w:bCs/>
                <w:sz w:val="18"/>
                <w:szCs w:val="18"/>
                <w:lang w:val="en-US"/>
              </w:rPr>
            </w:pPr>
            <w:r w:rsidRPr="00EB7C93">
              <w:rPr>
                <w:b/>
                <w:bCs/>
                <w:sz w:val="18"/>
                <w:szCs w:val="18"/>
                <w:lang w:val="en-US"/>
              </w:rPr>
              <w:t>Capitolul 1.8.6. Incalzire</w:t>
            </w:r>
          </w:p>
        </w:tc>
        <w:tc>
          <w:tcPr>
            <w:tcW w:w="1560" w:type="dxa"/>
            <w:tcBorders>
              <w:top w:val="nil"/>
              <w:left w:val="single" w:sz="6" w:space="0" w:color="auto"/>
              <w:bottom w:val="nil"/>
              <w:right w:val="nil"/>
            </w:tcBorders>
          </w:tcPr>
          <w:p w14:paraId="72181497"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0DAD9AC" w14:textId="77777777" w:rsidR="00EB7C93" w:rsidRPr="00EB7C93" w:rsidRDefault="00EB7C93">
            <w:pPr>
              <w:spacing w:line="256" w:lineRule="auto"/>
              <w:rPr>
                <w:sz w:val="18"/>
                <w:szCs w:val="18"/>
                <w:lang w:val="en-US"/>
              </w:rPr>
            </w:pPr>
          </w:p>
        </w:tc>
      </w:tr>
      <w:tr w:rsidR="00EB7C93" w:rsidRPr="00EB7C93" w14:paraId="47C8ACD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4337923" w14:textId="77777777" w:rsidR="00EB7C93" w:rsidRPr="00EB7C93" w:rsidRDefault="00EB7C93">
            <w:pPr>
              <w:spacing w:line="256" w:lineRule="auto"/>
              <w:rPr>
                <w:sz w:val="18"/>
                <w:szCs w:val="18"/>
                <w:lang w:val="ru-RU"/>
              </w:rPr>
            </w:pPr>
            <w:r w:rsidRPr="00EB7C93">
              <w:rPr>
                <w:sz w:val="18"/>
                <w:szCs w:val="18"/>
              </w:rPr>
              <w:t>433</w:t>
            </w:r>
          </w:p>
        </w:tc>
        <w:tc>
          <w:tcPr>
            <w:tcW w:w="1701" w:type="dxa"/>
            <w:tcBorders>
              <w:top w:val="single" w:sz="4" w:space="0" w:color="auto"/>
              <w:left w:val="single" w:sz="6" w:space="0" w:color="auto"/>
              <w:bottom w:val="single" w:sz="4" w:space="0" w:color="auto"/>
              <w:right w:val="single" w:sz="6" w:space="0" w:color="auto"/>
            </w:tcBorders>
            <w:vAlign w:val="center"/>
          </w:tcPr>
          <w:p w14:paraId="2A5EC923" w14:textId="6955E1C7" w:rsidR="00EB7C93" w:rsidRPr="00EB7C93" w:rsidRDefault="00EB7C93" w:rsidP="00342FA4">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52780BE6" w14:textId="6FDF6C9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 xml:space="preserve">Demontari radiatoare de pozitie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26D669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04DE16" w14:textId="77777777" w:rsidR="00EB7C93" w:rsidRPr="00EB7C93" w:rsidRDefault="00EB7C93">
            <w:pPr>
              <w:spacing w:line="256" w:lineRule="auto"/>
              <w:jc w:val="center"/>
              <w:rPr>
                <w:sz w:val="18"/>
                <w:szCs w:val="18"/>
              </w:rPr>
            </w:pPr>
            <w:r w:rsidRPr="00EB7C93">
              <w:rPr>
                <w:sz w:val="18"/>
                <w:szCs w:val="18"/>
              </w:rPr>
              <w:t>3,20</w:t>
            </w:r>
          </w:p>
        </w:tc>
      </w:tr>
      <w:tr w:rsidR="00EB7C93" w:rsidRPr="00EB7C93" w14:paraId="0986501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89A7197" w14:textId="77777777" w:rsidR="00EB7C93" w:rsidRPr="00EB7C93" w:rsidRDefault="00EB7C93">
            <w:pPr>
              <w:spacing w:line="256" w:lineRule="auto"/>
              <w:rPr>
                <w:sz w:val="18"/>
                <w:szCs w:val="18"/>
              </w:rPr>
            </w:pPr>
            <w:r w:rsidRPr="00EB7C93">
              <w:rPr>
                <w:sz w:val="18"/>
                <w:szCs w:val="18"/>
              </w:rPr>
              <w:t xml:space="preserve"> 434</w:t>
            </w:r>
          </w:p>
        </w:tc>
        <w:tc>
          <w:tcPr>
            <w:tcW w:w="1701" w:type="dxa"/>
            <w:tcBorders>
              <w:top w:val="single" w:sz="4" w:space="0" w:color="auto"/>
              <w:left w:val="single" w:sz="6" w:space="0" w:color="auto"/>
              <w:bottom w:val="single" w:sz="4" w:space="0" w:color="auto"/>
              <w:right w:val="single" w:sz="6" w:space="0" w:color="auto"/>
            </w:tcBorders>
            <w:vAlign w:val="center"/>
          </w:tcPr>
          <w:p w14:paraId="58049960" w14:textId="77777777" w:rsidR="00EB7C93" w:rsidRPr="00EB7C93" w:rsidRDefault="00EB7C93">
            <w:pPr>
              <w:spacing w:line="256" w:lineRule="auto"/>
              <w:rPr>
                <w:sz w:val="18"/>
                <w:szCs w:val="18"/>
                <w:lang w:val="en-US"/>
              </w:rPr>
            </w:pPr>
            <w:r w:rsidRPr="00EB7C93">
              <w:rPr>
                <w:sz w:val="18"/>
                <w:szCs w:val="18"/>
                <w:lang w:val="en-US"/>
              </w:rPr>
              <w:t>RpIC19A</w:t>
            </w:r>
          </w:p>
          <w:p w14:paraId="437CEAE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09D4BD2" w14:textId="2505F046"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D72904D"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16D215"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7E3225D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0BA46E4" w14:textId="77777777" w:rsidR="00EB7C93" w:rsidRPr="00EB7C93" w:rsidRDefault="00EB7C93">
            <w:pPr>
              <w:spacing w:line="256" w:lineRule="auto"/>
              <w:rPr>
                <w:sz w:val="18"/>
                <w:szCs w:val="18"/>
              </w:rPr>
            </w:pPr>
            <w:r w:rsidRPr="00EB7C93">
              <w:rPr>
                <w:sz w:val="18"/>
                <w:szCs w:val="18"/>
              </w:rPr>
              <w:t xml:space="preserve"> 435</w:t>
            </w:r>
          </w:p>
        </w:tc>
        <w:tc>
          <w:tcPr>
            <w:tcW w:w="1701" w:type="dxa"/>
            <w:tcBorders>
              <w:top w:val="single" w:sz="4" w:space="0" w:color="auto"/>
              <w:left w:val="single" w:sz="6" w:space="0" w:color="auto"/>
              <w:bottom w:val="single" w:sz="4" w:space="0" w:color="auto"/>
              <w:right w:val="single" w:sz="6" w:space="0" w:color="auto"/>
            </w:tcBorders>
            <w:vAlign w:val="center"/>
          </w:tcPr>
          <w:p w14:paraId="053E3A7A" w14:textId="77777777" w:rsidR="00EB7C93" w:rsidRPr="00EB7C93" w:rsidRDefault="00EB7C93">
            <w:pPr>
              <w:spacing w:line="256" w:lineRule="auto"/>
              <w:rPr>
                <w:sz w:val="18"/>
                <w:szCs w:val="18"/>
                <w:lang w:val="en-US"/>
              </w:rPr>
            </w:pPr>
            <w:r w:rsidRPr="00EB7C93">
              <w:rPr>
                <w:sz w:val="18"/>
                <w:szCs w:val="18"/>
                <w:lang w:val="en-US"/>
              </w:rPr>
              <w:t>RpCU05D</w:t>
            </w:r>
          </w:p>
          <w:p w14:paraId="3F55FCC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912270C" w14:textId="5AD7D4A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70C01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8700AF"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B093C5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4E2BB5D" w14:textId="77777777" w:rsidR="00EB7C93" w:rsidRPr="00EB7C93" w:rsidRDefault="00EB7C93">
            <w:pPr>
              <w:spacing w:line="256" w:lineRule="auto"/>
              <w:rPr>
                <w:sz w:val="18"/>
                <w:szCs w:val="18"/>
              </w:rPr>
            </w:pPr>
            <w:r w:rsidRPr="00EB7C93">
              <w:rPr>
                <w:sz w:val="18"/>
                <w:szCs w:val="18"/>
              </w:rPr>
              <w:t xml:space="preserve"> 436</w:t>
            </w:r>
          </w:p>
        </w:tc>
        <w:tc>
          <w:tcPr>
            <w:tcW w:w="1701" w:type="dxa"/>
            <w:tcBorders>
              <w:top w:val="single" w:sz="4" w:space="0" w:color="auto"/>
              <w:left w:val="single" w:sz="6" w:space="0" w:color="auto"/>
              <w:bottom w:val="single" w:sz="4" w:space="0" w:color="auto"/>
              <w:right w:val="single" w:sz="6" w:space="0" w:color="auto"/>
            </w:tcBorders>
            <w:vAlign w:val="center"/>
          </w:tcPr>
          <w:p w14:paraId="10057E8E" w14:textId="322BF161" w:rsidR="00EB7C93" w:rsidRPr="00EB7C93" w:rsidRDefault="00EB7C93" w:rsidP="00342FA4">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264A1120" w14:textId="1942C929"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7FB39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19A62E"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D75395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C5D5362" w14:textId="77777777" w:rsidR="00EB7C93" w:rsidRPr="00EB7C93" w:rsidRDefault="00EB7C93">
            <w:pPr>
              <w:spacing w:line="256" w:lineRule="auto"/>
              <w:rPr>
                <w:sz w:val="18"/>
                <w:szCs w:val="18"/>
              </w:rPr>
            </w:pPr>
            <w:r w:rsidRPr="00EB7C93">
              <w:rPr>
                <w:sz w:val="18"/>
                <w:szCs w:val="18"/>
              </w:rPr>
              <w:t xml:space="preserve"> 437</w:t>
            </w:r>
          </w:p>
        </w:tc>
        <w:tc>
          <w:tcPr>
            <w:tcW w:w="1701" w:type="dxa"/>
            <w:tcBorders>
              <w:top w:val="single" w:sz="4" w:space="0" w:color="auto"/>
              <w:left w:val="single" w:sz="6" w:space="0" w:color="auto"/>
              <w:bottom w:val="single" w:sz="4" w:space="0" w:color="auto"/>
              <w:right w:val="single" w:sz="6" w:space="0" w:color="auto"/>
            </w:tcBorders>
            <w:vAlign w:val="center"/>
          </w:tcPr>
          <w:p w14:paraId="2354DF1F" w14:textId="77777777" w:rsidR="00EB7C93" w:rsidRPr="00EB7C93" w:rsidRDefault="00EB7C93">
            <w:pPr>
              <w:spacing w:line="256" w:lineRule="auto"/>
              <w:rPr>
                <w:sz w:val="18"/>
                <w:szCs w:val="18"/>
                <w:lang w:val="en-US"/>
              </w:rPr>
            </w:pPr>
            <w:r w:rsidRPr="00EB7C93">
              <w:rPr>
                <w:sz w:val="18"/>
                <w:szCs w:val="18"/>
                <w:lang w:val="en-US"/>
              </w:rPr>
              <w:t>RpIB11C</w:t>
            </w:r>
          </w:p>
          <w:p w14:paraId="0A00804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13F7E9" w14:textId="27CD7FB1"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consolelor sau dispozitivelor de sustinere pentru desfiintare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1A913F"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42CB12"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65D671F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524D914" w14:textId="77777777" w:rsidR="00EB7C93" w:rsidRPr="00EB7C93" w:rsidRDefault="00EB7C93">
            <w:pPr>
              <w:spacing w:line="256" w:lineRule="auto"/>
              <w:rPr>
                <w:sz w:val="18"/>
                <w:szCs w:val="18"/>
              </w:rPr>
            </w:pPr>
            <w:r w:rsidRPr="00EB7C93">
              <w:rPr>
                <w:sz w:val="18"/>
                <w:szCs w:val="18"/>
              </w:rPr>
              <w:t xml:space="preserve"> 438</w:t>
            </w:r>
          </w:p>
        </w:tc>
        <w:tc>
          <w:tcPr>
            <w:tcW w:w="1701" w:type="dxa"/>
            <w:tcBorders>
              <w:top w:val="single" w:sz="4" w:space="0" w:color="auto"/>
              <w:left w:val="single" w:sz="6" w:space="0" w:color="auto"/>
              <w:bottom w:val="single" w:sz="4" w:space="0" w:color="auto"/>
              <w:right w:val="single" w:sz="6" w:space="0" w:color="auto"/>
            </w:tcBorders>
            <w:vAlign w:val="center"/>
          </w:tcPr>
          <w:p w14:paraId="01A8A963" w14:textId="77777777" w:rsidR="00EB7C93" w:rsidRPr="00EB7C93" w:rsidRDefault="00EB7C93">
            <w:pPr>
              <w:spacing w:line="256" w:lineRule="auto"/>
              <w:rPr>
                <w:sz w:val="18"/>
                <w:szCs w:val="18"/>
                <w:lang w:val="en-US"/>
              </w:rPr>
            </w:pPr>
            <w:r w:rsidRPr="00EB7C93">
              <w:rPr>
                <w:sz w:val="18"/>
                <w:szCs w:val="18"/>
                <w:lang w:val="en-US"/>
              </w:rPr>
              <w:t>IC35C</w:t>
            </w:r>
          </w:p>
          <w:p w14:paraId="3E76FBA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F708D2" w14:textId="5C9395B2"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1A1BDC"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AB89E9"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3E9B917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EDE9453" w14:textId="77777777" w:rsidR="00EB7C93" w:rsidRPr="00EB7C93" w:rsidRDefault="00EB7C93">
            <w:pPr>
              <w:spacing w:line="256" w:lineRule="auto"/>
              <w:rPr>
                <w:sz w:val="18"/>
                <w:szCs w:val="18"/>
              </w:rPr>
            </w:pPr>
            <w:r w:rsidRPr="00EB7C93">
              <w:rPr>
                <w:sz w:val="18"/>
                <w:szCs w:val="18"/>
              </w:rPr>
              <w:t xml:space="preserve"> 439</w:t>
            </w:r>
          </w:p>
        </w:tc>
        <w:tc>
          <w:tcPr>
            <w:tcW w:w="1701" w:type="dxa"/>
            <w:tcBorders>
              <w:top w:val="single" w:sz="4" w:space="0" w:color="auto"/>
              <w:left w:val="single" w:sz="6" w:space="0" w:color="auto"/>
              <w:bottom w:val="single" w:sz="4" w:space="0" w:color="auto"/>
              <w:right w:val="single" w:sz="6" w:space="0" w:color="auto"/>
            </w:tcBorders>
            <w:vAlign w:val="center"/>
          </w:tcPr>
          <w:p w14:paraId="6BED2990" w14:textId="77777777" w:rsidR="00EB7C93" w:rsidRPr="00EB7C93" w:rsidRDefault="00EB7C93">
            <w:pPr>
              <w:spacing w:line="256" w:lineRule="auto"/>
              <w:rPr>
                <w:sz w:val="18"/>
                <w:szCs w:val="18"/>
                <w:lang w:val="en-US"/>
              </w:rPr>
            </w:pPr>
            <w:r w:rsidRPr="00EB7C93">
              <w:rPr>
                <w:sz w:val="18"/>
                <w:szCs w:val="18"/>
                <w:lang w:val="en-US"/>
              </w:rPr>
              <w:t>IC40A</w:t>
            </w:r>
          </w:p>
          <w:p w14:paraId="04606B6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11385F1" w14:textId="6CE65D3B"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5063EF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A9DD4B"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44D0989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1284896" w14:textId="77777777" w:rsidR="00EB7C93" w:rsidRPr="00EB7C93" w:rsidRDefault="00EB7C93">
            <w:pPr>
              <w:spacing w:line="256" w:lineRule="auto"/>
              <w:rPr>
                <w:sz w:val="18"/>
                <w:szCs w:val="18"/>
              </w:rPr>
            </w:pPr>
            <w:r w:rsidRPr="00EB7C93">
              <w:rPr>
                <w:sz w:val="18"/>
                <w:szCs w:val="18"/>
              </w:rPr>
              <w:t xml:space="preserve"> 440</w:t>
            </w:r>
          </w:p>
        </w:tc>
        <w:tc>
          <w:tcPr>
            <w:tcW w:w="1701" w:type="dxa"/>
            <w:tcBorders>
              <w:top w:val="single" w:sz="4" w:space="0" w:color="auto"/>
              <w:left w:val="single" w:sz="6" w:space="0" w:color="auto"/>
              <w:bottom w:val="single" w:sz="4" w:space="0" w:color="auto"/>
              <w:right w:val="single" w:sz="6" w:space="0" w:color="auto"/>
            </w:tcBorders>
            <w:vAlign w:val="center"/>
          </w:tcPr>
          <w:p w14:paraId="317591D6" w14:textId="77777777" w:rsidR="00EB7C93" w:rsidRPr="00EB7C93" w:rsidRDefault="00EB7C93">
            <w:pPr>
              <w:spacing w:line="256" w:lineRule="auto"/>
              <w:rPr>
                <w:sz w:val="18"/>
                <w:szCs w:val="18"/>
                <w:lang w:val="en-US"/>
              </w:rPr>
            </w:pPr>
            <w:r w:rsidRPr="00EB7C93">
              <w:rPr>
                <w:sz w:val="18"/>
                <w:szCs w:val="18"/>
                <w:lang w:val="en-US"/>
              </w:rPr>
              <w:t>IC38B</w:t>
            </w:r>
          </w:p>
          <w:p w14:paraId="0668959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C4CF3D" w14:textId="414E1E1F"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4F167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1E0C74"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102D237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17A48D3" w14:textId="77777777" w:rsidR="00EB7C93" w:rsidRPr="00EB7C93" w:rsidRDefault="00EB7C93">
            <w:pPr>
              <w:spacing w:line="256" w:lineRule="auto"/>
              <w:rPr>
                <w:sz w:val="18"/>
                <w:szCs w:val="18"/>
              </w:rPr>
            </w:pPr>
            <w:r w:rsidRPr="00EB7C93">
              <w:rPr>
                <w:sz w:val="18"/>
                <w:szCs w:val="18"/>
              </w:rPr>
              <w:t xml:space="preserve"> 441</w:t>
            </w:r>
          </w:p>
        </w:tc>
        <w:tc>
          <w:tcPr>
            <w:tcW w:w="1701" w:type="dxa"/>
            <w:tcBorders>
              <w:top w:val="single" w:sz="4" w:space="0" w:color="auto"/>
              <w:left w:val="single" w:sz="6" w:space="0" w:color="auto"/>
              <w:bottom w:val="single" w:sz="4" w:space="0" w:color="auto"/>
              <w:right w:val="single" w:sz="6" w:space="0" w:color="auto"/>
            </w:tcBorders>
            <w:vAlign w:val="center"/>
          </w:tcPr>
          <w:p w14:paraId="1B487F13" w14:textId="77777777" w:rsidR="00EB7C93" w:rsidRPr="00EB7C93" w:rsidRDefault="00EB7C93">
            <w:pPr>
              <w:spacing w:line="256" w:lineRule="auto"/>
              <w:rPr>
                <w:sz w:val="18"/>
                <w:szCs w:val="18"/>
                <w:lang w:val="en-US"/>
              </w:rPr>
            </w:pPr>
            <w:r w:rsidRPr="00EB7C93">
              <w:rPr>
                <w:sz w:val="18"/>
                <w:szCs w:val="18"/>
                <w:lang w:val="en-US"/>
              </w:rPr>
              <w:t>IC38B</w:t>
            </w:r>
          </w:p>
          <w:p w14:paraId="473FCD2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E113A1" w14:textId="5C5844A4"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1BAD12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F6411F" w14:textId="77777777" w:rsidR="00EB7C93" w:rsidRPr="00EB7C93" w:rsidRDefault="00EB7C93">
            <w:pPr>
              <w:spacing w:line="256" w:lineRule="auto"/>
              <w:jc w:val="center"/>
              <w:rPr>
                <w:sz w:val="18"/>
                <w:szCs w:val="18"/>
              </w:rPr>
            </w:pPr>
            <w:r w:rsidRPr="00EB7C93">
              <w:rPr>
                <w:sz w:val="18"/>
                <w:szCs w:val="18"/>
              </w:rPr>
              <w:t>15,00</w:t>
            </w:r>
          </w:p>
        </w:tc>
      </w:tr>
      <w:tr w:rsidR="00EB7C93" w:rsidRPr="00EB7C93" w14:paraId="68B958F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EB59672" w14:textId="77777777" w:rsidR="00EB7C93" w:rsidRPr="00EB7C93" w:rsidRDefault="00EB7C93">
            <w:pPr>
              <w:spacing w:line="256" w:lineRule="auto"/>
              <w:rPr>
                <w:sz w:val="18"/>
                <w:szCs w:val="18"/>
              </w:rPr>
            </w:pPr>
            <w:r w:rsidRPr="00EB7C93">
              <w:rPr>
                <w:sz w:val="18"/>
                <w:szCs w:val="18"/>
              </w:rPr>
              <w:t xml:space="preserve"> 442</w:t>
            </w:r>
          </w:p>
        </w:tc>
        <w:tc>
          <w:tcPr>
            <w:tcW w:w="1701" w:type="dxa"/>
            <w:tcBorders>
              <w:top w:val="single" w:sz="4" w:space="0" w:color="auto"/>
              <w:left w:val="single" w:sz="6" w:space="0" w:color="auto"/>
              <w:bottom w:val="single" w:sz="4" w:space="0" w:color="auto"/>
              <w:right w:val="single" w:sz="6" w:space="0" w:color="auto"/>
            </w:tcBorders>
            <w:vAlign w:val="center"/>
          </w:tcPr>
          <w:p w14:paraId="07595894" w14:textId="77777777" w:rsidR="00EB7C93" w:rsidRPr="00EB7C93" w:rsidRDefault="00EB7C93">
            <w:pPr>
              <w:spacing w:line="256" w:lineRule="auto"/>
              <w:rPr>
                <w:sz w:val="18"/>
                <w:szCs w:val="18"/>
                <w:lang w:val="en-US"/>
              </w:rPr>
            </w:pPr>
            <w:r w:rsidRPr="00EB7C93">
              <w:rPr>
                <w:sz w:val="18"/>
                <w:szCs w:val="18"/>
                <w:lang w:val="en-US"/>
              </w:rPr>
              <w:t>ID01B</w:t>
            </w:r>
          </w:p>
          <w:p w14:paraId="09A7CBF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293ADE8" w14:textId="1ABCE1E9"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8375E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C4FB402"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12D4037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996C3F7" w14:textId="77777777" w:rsidR="00EB7C93" w:rsidRPr="00EB7C93" w:rsidRDefault="00EB7C93">
            <w:pPr>
              <w:spacing w:line="256" w:lineRule="auto"/>
              <w:rPr>
                <w:sz w:val="18"/>
                <w:szCs w:val="18"/>
              </w:rPr>
            </w:pPr>
            <w:r w:rsidRPr="00EB7C93">
              <w:rPr>
                <w:sz w:val="18"/>
                <w:szCs w:val="18"/>
              </w:rPr>
              <w:t xml:space="preserve"> 443</w:t>
            </w:r>
          </w:p>
        </w:tc>
        <w:tc>
          <w:tcPr>
            <w:tcW w:w="1701" w:type="dxa"/>
            <w:tcBorders>
              <w:top w:val="single" w:sz="4" w:space="0" w:color="auto"/>
              <w:left w:val="single" w:sz="6" w:space="0" w:color="auto"/>
              <w:bottom w:val="single" w:sz="4" w:space="0" w:color="auto"/>
              <w:right w:val="single" w:sz="6" w:space="0" w:color="auto"/>
            </w:tcBorders>
            <w:vAlign w:val="center"/>
          </w:tcPr>
          <w:p w14:paraId="5039D233" w14:textId="5B335BDE" w:rsidR="00EB7C93" w:rsidRPr="00EB7C93" w:rsidRDefault="00EB7C93" w:rsidP="00342FA4">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5A00B52E" w14:textId="1CDE645C"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 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337A2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E21F35"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95E18F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A9552C1" w14:textId="77777777" w:rsidR="00EB7C93" w:rsidRPr="00EB7C93" w:rsidRDefault="00EB7C93">
            <w:pPr>
              <w:spacing w:line="256" w:lineRule="auto"/>
              <w:rPr>
                <w:sz w:val="18"/>
                <w:szCs w:val="18"/>
              </w:rPr>
            </w:pPr>
            <w:r w:rsidRPr="00EB7C93">
              <w:rPr>
                <w:sz w:val="18"/>
                <w:szCs w:val="18"/>
              </w:rPr>
              <w:t xml:space="preserve"> 444</w:t>
            </w:r>
          </w:p>
        </w:tc>
        <w:tc>
          <w:tcPr>
            <w:tcW w:w="1701" w:type="dxa"/>
            <w:tcBorders>
              <w:top w:val="single" w:sz="4" w:space="0" w:color="auto"/>
              <w:left w:val="single" w:sz="6" w:space="0" w:color="auto"/>
              <w:bottom w:val="single" w:sz="4" w:space="0" w:color="auto"/>
              <w:right w:val="single" w:sz="6" w:space="0" w:color="auto"/>
            </w:tcBorders>
            <w:vAlign w:val="center"/>
          </w:tcPr>
          <w:p w14:paraId="7D94993D" w14:textId="77777777" w:rsidR="00EB7C93" w:rsidRPr="00EB7C93" w:rsidRDefault="00EB7C93">
            <w:pPr>
              <w:spacing w:line="256" w:lineRule="auto"/>
              <w:rPr>
                <w:sz w:val="18"/>
                <w:szCs w:val="18"/>
                <w:lang w:val="en-US"/>
              </w:rPr>
            </w:pPr>
            <w:r w:rsidRPr="00EB7C93">
              <w:rPr>
                <w:sz w:val="18"/>
                <w:szCs w:val="18"/>
                <w:lang w:val="en-US"/>
              </w:rPr>
              <w:t>IB20A</w:t>
            </w:r>
          </w:p>
          <w:p w14:paraId="48C7C54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9A34441" w14:textId="532DBDFD"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7E267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9572B4"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611130B4" w14:textId="77777777" w:rsidTr="00EB7C93">
        <w:tc>
          <w:tcPr>
            <w:tcW w:w="709" w:type="dxa"/>
            <w:tcBorders>
              <w:top w:val="nil"/>
              <w:left w:val="single" w:sz="6" w:space="0" w:color="auto"/>
              <w:bottom w:val="nil"/>
              <w:right w:val="nil"/>
            </w:tcBorders>
            <w:hideMark/>
          </w:tcPr>
          <w:p w14:paraId="79F090B2"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CEBFC1F"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5B2BA24" w14:textId="0A575392" w:rsidR="00EB7C93" w:rsidRPr="00EB7C93" w:rsidRDefault="00EB7C93" w:rsidP="00342FA4">
            <w:pPr>
              <w:spacing w:line="256" w:lineRule="auto"/>
              <w:rPr>
                <w:b/>
                <w:bCs/>
                <w:sz w:val="18"/>
                <w:szCs w:val="18"/>
                <w:lang w:val="en-US"/>
              </w:rPr>
            </w:pPr>
            <w:r w:rsidRPr="00EB7C93">
              <w:rPr>
                <w:b/>
                <w:bCs/>
                <w:sz w:val="18"/>
                <w:szCs w:val="18"/>
                <w:lang w:val="en-US"/>
              </w:rPr>
              <w:t>Capitolul 1.8.7. Sanitare</w:t>
            </w:r>
          </w:p>
        </w:tc>
        <w:tc>
          <w:tcPr>
            <w:tcW w:w="1560" w:type="dxa"/>
            <w:tcBorders>
              <w:top w:val="nil"/>
              <w:left w:val="single" w:sz="6" w:space="0" w:color="auto"/>
              <w:bottom w:val="nil"/>
              <w:right w:val="nil"/>
            </w:tcBorders>
          </w:tcPr>
          <w:p w14:paraId="649BE3CC"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B7EF887" w14:textId="77777777" w:rsidR="00EB7C93" w:rsidRPr="00EB7C93" w:rsidRDefault="00EB7C93">
            <w:pPr>
              <w:spacing w:line="256" w:lineRule="auto"/>
              <w:rPr>
                <w:sz w:val="18"/>
                <w:szCs w:val="18"/>
                <w:lang w:val="en-US"/>
              </w:rPr>
            </w:pPr>
          </w:p>
        </w:tc>
      </w:tr>
      <w:tr w:rsidR="00EB7C93" w:rsidRPr="00EB7C93" w14:paraId="4ACA763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B86452D" w14:textId="77777777" w:rsidR="00EB7C93" w:rsidRPr="00EB7C93" w:rsidRDefault="00EB7C93">
            <w:pPr>
              <w:spacing w:line="256" w:lineRule="auto"/>
              <w:rPr>
                <w:sz w:val="18"/>
                <w:szCs w:val="18"/>
                <w:lang w:val="ru-RU"/>
              </w:rPr>
            </w:pPr>
            <w:r w:rsidRPr="00EB7C93">
              <w:rPr>
                <w:sz w:val="18"/>
                <w:szCs w:val="18"/>
              </w:rPr>
              <w:t>445</w:t>
            </w:r>
          </w:p>
        </w:tc>
        <w:tc>
          <w:tcPr>
            <w:tcW w:w="1701" w:type="dxa"/>
            <w:tcBorders>
              <w:top w:val="single" w:sz="4" w:space="0" w:color="auto"/>
              <w:left w:val="single" w:sz="6" w:space="0" w:color="auto"/>
              <w:bottom w:val="single" w:sz="4" w:space="0" w:color="auto"/>
              <w:right w:val="single" w:sz="6" w:space="0" w:color="auto"/>
            </w:tcBorders>
            <w:vAlign w:val="center"/>
          </w:tcPr>
          <w:p w14:paraId="650DA65A" w14:textId="1919B592" w:rsidR="00EB7C93" w:rsidRPr="00EB7C93" w:rsidRDefault="00EB7C93" w:rsidP="00342FA4">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2733CE76" w14:textId="1057B03E"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984523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520D06"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FBA09B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4272B46" w14:textId="77777777" w:rsidR="00EB7C93" w:rsidRPr="00EB7C93" w:rsidRDefault="00EB7C93">
            <w:pPr>
              <w:spacing w:line="256" w:lineRule="auto"/>
              <w:rPr>
                <w:sz w:val="18"/>
                <w:szCs w:val="18"/>
              </w:rPr>
            </w:pPr>
            <w:r w:rsidRPr="00EB7C93">
              <w:rPr>
                <w:sz w:val="18"/>
                <w:szCs w:val="18"/>
              </w:rPr>
              <w:t xml:space="preserve"> 446</w:t>
            </w:r>
          </w:p>
        </w:tc>
        <w:tc>
          <w:tcPr>
            <w:tcW w:w="1701" w:type="dxa"/>
            <w:tcBorders>
              <w:top w:val="single" w:sz="4" w:space="0" w:color="auto"/>
              <w:left w:val="single" w:sz="6" w:space="0" w:color="auto"/>
              <w:bottom w:val="single" w:sz="4" w:space="0" w:color="auto"/>
              <w:right w:val="single" w:sz="6" w:space="0" w:color="auto"/>
            </w:tcBorders>
            <w:vAlign w:val="center"/>
          </w:tcPr>
          <w:p w14:paraId="7BC4E931" w14:textId="0F10F87E" w:rsidR="00EB7C93" w:rsidRPr="00EB7C93" w:rsidRDefault="00EB7C93" w:rsidP="00342FA4">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5B4EDF0A" w14:textId="11269610"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BCF6DC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B361C1"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80149A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F12D0AD" w14:textId="77777777" w:rsidR="00EB7C93" w:rsidRPr="00EB7C93" w:rsidRDefault="00EB7C93">
            <w:pPr>
              <w:spacing w:line="256" w:lineRule="auto"/>
              <w:rPr>
                <w:sz w:val="18"/>
                <w:szCs w:val="18"/>
              </w:rPr>
            </w:pPr>
            <w:r w:rsidRPr="00EB7C93">
              <w:rPr>
                <w:sz w:val="18"/>
                <w:szCs w:val="18"/>
              </w:rPr>
              <w:t xml:space="preserve"> 447</w:t>
            </w:r>
          </w:p>
        </w:tc>
        <w:tc>
          <w:tcPr>
            <w:tcW w:w="1701" w:type="dxa"/>
            <w:tcBorders>
              <w:top w:val="single" w:sz="4" w:space="0" w:color="auto"/>
              <w:left w:val="single" w:sz="6" w:space="0" w:color="auto"/>
              <w:bottom w:val="single" w:sz="4" w:space="0" w:color="auto"/>
              <w:right w:val="single" w:sz="6" w:space="0" w:color="auto"/>
            </w:tcBorders>
            <w:vAlign w:val="center"/>
          </w:tcPr>
          <w:p w14:paraId="2FDC3C9D" w14:textId="77777777" w:rsidR="00EB7C93" w:rsidRPr="00EB7C93" w:rsidRDefault="00EB7C93">
            <w:pPr>
              <w:spacing w:line="256" w:lineRule="auto"/>
              <w:rPr>
                <w:sz w:val="18"/>
                <w:szCs w:val="18"/>
                <w:lang w:val="en-US"/>
              </w:rPr>
            </w:pPr>
            <w:r w:rsidRPr="00EB7C93">
              <w:rPr>
                <w:sz w:val="18"/>
                <w:szCs w:val="18"/>
                <w:lang w:val="en-US"/>
              </w:rPr>
              <w:t>RpSB01A</w:t>
            </w:r>
          </w:p>
          <w:p w14:paraId="2F0E1C9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087667A" w14:textId="09BF7635"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5731FFB"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9E8281"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439DDD5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474889A" w14:textId="77777777" w:rsidR="00EB7C93" w:rsidRPr="00EB7C93" w:rsidRDefault="00EB7C93">
            <w:pPr>
              <w:spacing w:line="256" w:lineRule="auto"/>
              <w:rPr>
                <w:sz w:val="18"/>
                <w:szCs w:val="18"/>
              </w:rPr>
            </w:pPr>
            <w:r w:rsidRPr="00EB7C93">
              <w:rPr>
                <w:sz w:val="18"/>
                <w:szCs w:val="18"/>
              </w:rPr>
              <w:t xml:space="preserve"> 448</w:t>
            </w:r>
          </w:p>
        </w:tc>
        <w:tc>
          <w:tcPr>
            <w:tcW w:w="1701" w:type="dxa"/>
            <w:tcBorders>
              <w:top w:val="single" w:sz="4" w:space="0" w:color="auto"/>
              <w:left w:val="single" w:sz="6" w:space="0" w:color="auto"/>
              <w:bottom w:val="single" w:sz="4" w:space="0" w:color="auto"/>
              <w:right w:val="single" w:sz="6" w:space="0" w:color="auto"/>
            </w:tcBorders>
            <w:vAlign w:val="center"/>
          </w:tcPr>
          <w:p w14:paraId="45A96778" w14:textId="77777777" w:rsidR="00EB7C93" w:rsidRPr="00EB7C93" w:rsidRDefault="00EB7C93">
            <w:pPr>
              <w:spacing w:line="256" w:lineRule="auto"/>
              <w:rPr>
                <w:sz w:val="18"/>
                <w:szCs w:val="18"/>
                <w:lang w:val="en-US"/>
              </w:rPr>
            </w:pPr>
            <w:r w:rsidRPr="00EB7C93">
              <w:rPr>
                <w:sz w:val="18"/>
                <w:szCs w:val="18"/>
                <w:lang w:val="en-US"/>
              </w:rPr>
              <w:t>SB08C</w:t>
            </w:r>
          </w:p>
          <w:p w14:paraId="0EF3332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885E061" w14:textId="7C9F63AA"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2FDC1E1"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03AA02"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538EB9F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A40A7C0" w14:textId="77777777" w:rsidR="00EB7C93" w:rsidRPr="00EB7C93" w:rsidRDefault="00EB7C93">
            <w:pPr>
              <w:spacing w:line="256" w:lineRule="auto"/>
              <w:rPr>
                <w:sz w:val="18"/>
                <w:szCs w:val="18"/>
              </w:rPr>
            </w:pPr>
            <w:r w:rsidRPr="00EB7C93">
              <w:rPr>
                <w:sz w:val="18"/>
                <w:szCs w:val="18"/>
              </w:rPr>
              <w:t xml:space="preserve"> 449</w:t>
            </w:r>
          </w:p>
        </w:tc>
        <w:tc>
          <w:tcPr>
            <w:tcW w:w="1701" w:type="dxa"/>
            <w:tcBorders>
              <w:top w:val="single" w:sz="4" w:space="0" w:color="auto"/>
              <w:left w:val="single" w:sz="6" w:space="0" w:color="auto"/>
              <w:bottom w:val="single" w:sz="4" w:space="0" w:color="auto"/>
              <w:right w:val="single" w:sz="6" w:space="0" w:color="auto"/>
            </w:tcBorders>
            <w:vAlign w:val="center"/>
          </w:tcPr>
          <w:p w14:paraId="3D70281F" w14:textId="77777777" w:rsidR="00EB7C93" w:rsidRPr="00EB7C93" w:rsidRDefault="00EB7C93">
            <w:pPr>
              <w:spacing w:line="256" w:lineRule="auto"/>
              <w:rPr>
                <w:sz w:val="18"/>
                <w:szCs w:val="18"/>
                <w:lang w:val="en-US"/>
              </w:rPr>
            </w:pPr>
            <w:r w:rsidRPr="00EB7C93">
              <w:rPr>
                <w:sz w:val="18"/>
                <w:szCs w:val="18"/>
                <w:lang w:val="en-US"/>
              </w:rPr>
              <w:t>SB09C</w:t>
            </w:r>
          </w:p>
          <w:p w14:paraId="12C0100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4F98B46" w14:textId="57E162FD"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460F73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F9ADD6"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4FF7A6F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5802C2B" w14:textId="77777777" w:rsidR="00EB7C93" w:rsidRPr="00EB7C93" w:rsidRDefault="00EB7C93">
            <w:pPr>
              <w:spacing w:line="256" w:lineRule="auto"/>
              <w:rPr>
                <w:sz w:val="18"/>
                <w:szCs w:val="18"/>
              </w:rPr>
            </w:pPr>
            <w:r w:rsidRPr="00EB7C93">
              <w:rPr>
                <w:sz w:val="18"/>
                <w:szCs w:val="18"/>
              </w:rPr>
              <w:lastRenderedPageBreak/>
              <w:t xml:space="preserve"> 450</w:t>
            </w:r>
          </w:p>
        </w:tc>
        <w:tc>
          <w:tcPr>
            <w:tcW w:w="1701" w:type="dxa"/>
            <w:tcBorders>
              <w:top w:val="single" w:sz="4" w:space="0" w:color="auto"/>
              <w:left w:val="single" w:sz="6" w:space="0" w:color="auto"/>
              <w:bottom w:val="single" w:sz="4" w:space="0" w:color="auto"/>
              <w:right w:val="single" w:sz="6" w:space="0" w:color="auto"/>
            </w:tcBorders>
            <w:vAlign w:val="center"/>
          </w:tcPr>
          <w:p w14:paraId="412B2A63" w14:textId="77777777" w:rsidR="00EB7C93" w:rsidRPr="00EB7C93" w:rsidRDefault="00EB7C93">
            <w:pPr>
              <w:spacing w:line="256" w:lineRule="auto"/>
              <w:rPr>
                <w:sz w:val="18"/>
                <w:szCs w:val="18"/>
                <w:lang w:val="en-US"/>
              </w:rPr>
            </w:pPr>
            <w:r w:rsidRPr="00EB7C93">
              <w:rPr>
                <w:sz w:val="18"/>
                <w:szCs w:val="18"/>
                <w:lang w:val="en-US"/>
              </w:rPr>
              <w:t>SA15B</w:t>
            </w:r>
          </w:p>
          <w:p w14:paraId="3005FDB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A72423B" w14:textId="60FFFEDE"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C63B4DC"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1E5D8C"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34B0B2C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ACE1DA9" w14:textId="77777777" w:rsidR="00EB7C93" w:rsidRPr="00EB7C93" w:rsidRDefault="00EB7C93">
            <w:pPr>
              <w:spacing w:line="256" w:lineRule="auto"/>
              <w:rPr>
                <w:sz w:val="18"/>
                <w:szCs w:val="18"/>
              </w:rPr>
            </w:pPr>
            <w:r w:rsidRPr="00EB7C93">
              <w:rPr>
                <w:sz w:val="18"/>
                <w:szCs w:val="18"/>
              </w:rPr>
              <w:t xml:space="preserve"> 451</w:t>
            </w:r>
          </w:p>
        </w:tc>
        <w:tc>
          <w:tcPr>
            <w:tcW w:w="1701" w:type="dxa"/>
            <w:tcBorders>
              <w:top w:val="single" w:sz="4" w:space="0" w:color="auto"/>
              <w:left w:val="single" w:sz="6" w:space="0" w:color="auto"/>
              <w:bottom w:val="single" w:sz="4" w:space="0" w:color="auto"/>
              <w:right w:val="single" w:sz="6" w:space="0" w:color="auto"/>
            </w:tcBorders>
            <w:vAlign w:val="center"/>
          </w:tcPr>
          <w:p w14:paraId="0054CFDD" w14:textId="77777777" w:rsidR="00EB7C93" w:rsidRPr="00EB7C93" w:rsidRDefault="00EB7C93">
            <w:pPr>
              <w:spacing w:line="256" w:lineRule="auto"/>
              <w:rPr>
                <w:sz w:val="18"/>
                <w:szCs w:val="18"/>
                <w:lang w:val="en-US"/>
              </w:rPr>
            </w:pPr>
            <w:r w:rsidRPr="00EB7C93">
              <w:rPr>
                <w:sz w:val="18"/>
                <w:szCs w:val="18"/>
                <w:lang w:val="en-US"/>
              </w:rPr>
              <w:t>SC04C</w:t>
            </w:r>
          </w:p>
          <w:p w14:paraId="50B7015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E14865" w14:textId="62653DC8"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A3294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725EEE"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A69D75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9C6EF07" w14:textId="77777777" w:rsidR="00EB7C93" w:rsidRPr="00EB7C93" w:rsidRDefault="00EB7C93">
            <w:pPr>
              <w:spacing w:line="256" w:lineRule="auto"/>
              <w:rPr>
                <w:sz w:val="18"/>
                <w:szCs w:val="18"/>
              </w:rPr>
            </w:pPr>
            <w:r w:rsidRPr="00EB7C93">
              <w:rPr>
                <w:sz w:val="18"/>
                <w:szCs w:val="18"/>
              </w:rPr>
              <w:t xml:space="preserve"> 452</w:t>
            </w:r>
          </w:p>
        </w:tc>
        <w:tc>
          <w:tcPr>
            <w:tcW w:w="1701" w:type="dxa"/>
            <w:tcBorders>
              <w:top w:val="single" w:sz="4" w:space="0" w:color="auto"/>
              <w:left w:val="single" w:sz="6" w:space="0" w:color="auto"/>
              <w:bottom w:val="single" w:sz="4" w:space="0" w:color="auto"/>
              <w:right w:val="single" w:sz="6" w:space="0" w:color="auto"/>
            </w:tcBorders>
            <w:vAlign w:val="center"/>
          </w:tcPr>
          <w:p w14:paraId="5FCCD9F9" w14:textId="77777777" w:rsidR="00EB7C93" w:rsidRPr="00EB7C93" w:rsidRDefault="00EB7C93">
            <w:pPr>
              <w:spacing w:line="256" w:lineRule="auto"/>
              <w:rPr>
                <w:sz w:val="18"/>
                <w:szCs w:val="18"/>
                <w:lang w:val="en-US"/>
              </w:rPr>
            </w:pPr>
            <w:r w:rsidRPr="00EB7C93">
              <w:rPr>
                <w:sz w:val="18"/>
                <w:szCs w:val="18"/>
                <w:lang w:val="en-US"/>
              </w:rPr>
              <w:t>SD04A</w:t>
            </w:r>
          </w:p>
          <w:p w14:paraId="50D31E2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008681" w14:textId="36EAA268"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C34ABA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A8EBC5"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2FC8355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976326A" w14:textId="77777777" w:rsidR="00EB7C93" w:rsidRPr="00EB7C93" w:rsidRDefault="00EB7C93">
            <w:pPr>
              <w:spacing w:line="256" w:lineRule="auto"/>
              <w:rPr>
                <w:sz w:val="18"/>
                <w:szCs w:val="18"/>
              </w:rPr>
            </w:pPr>
            <w:r w:rsidRPr="00EB7C93">
              <w:rPr>
                <w:sz w:val="18"/>
                <w:szCs w:val="18"/>
              </w:rPr>
              <w:t xml:space="preserve"> 453</w:t>
            </w:r>
          </w:p>
        </w:tc>
        <w:tc>
          <w:tcPr>
            <w:tcW w:w="1701" w:type="dxa"/>
            <w:tcBorders>
              <w:top w:val="single" w:sz="4" w:space="0" w:color="auto"/>
              <w:left w:val="single" w:sz="6" w:space="0" w:color="auto"/>
              <w:bottom w:val="single" w:sz="4" w:space="0" w:color="auto"/>
              <w:right w:val="single" w:sz="6" w:space="0" w:color="auto"/>
            </w:tcBorders>
            <w:vAlign w:val="center"/>
          </w:tcPr>
          <w:p w14:paraId="5678ED3D" w14:textId="77777777" w:rsidR="00EB7C93" w:rsidRPr="00EB7C93" w:rsidRDefault="00EB7C93">
            <w:pPr>
              <w:spacing w:line="256" w:lineRule="auto"/>
              <w:rPr>
                <w:sz w:val="18"/>
                <w:szCs w:val="18"/>
                <w:lang w:val="en-US"/>
              </w:rPr>
            </w:pPr>
            <w:r w:rsidRPr="00EB7C93">
              <w:rPr>
                <w:sz w:val="18"/>
                <w:szCs w:val="18"/>
                <w:lang w:val="en-US"/>
              </w:rPr>
              <w:t>SD19A</w:t>
            </w:r>
          </w:p>
          <w:p w14:paraId="78322A1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471612" w14:textId="30D00207"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F26722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F706AF"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BB1807C" w14:textId="77777777" w:rsidTr="00EB7C93">
        <w:tc>
          <w:tcPr>
            <w:tcW w:w="709" w:type="dxa"/>
            <w:tcBorders>
              <w:top w:val="nil"/>
              <w:left w:val="single" w:sz="6" w:space="0" w:color="auto"/>
              <w:bottom w:val="nil"/>
              <w:right w:val="nil"/>
            </w:tcBorders>
            <w:hideMark/>
          </w:tcPr>
          <w:p w14:paraId="2EB38601"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382892B4"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5C3BE9D4" w14:textId="5DEEE4E5" w:rsidR="00EB7C93" w:rsidRPr="00EB7C93" w:rsidRDefault="00EB7C93" w:rsidP="00342FA4">
            <w:pPr>
              <w:spacing w:line="256" w:lineRule="auto"/>
              <w:rPr>
                <w:b/>
                <w:bCs/>
                <w:sz w:val="18"/>
                <w:szCs w:val="18"/>
                <w:lang w:val="en-US"/>
              </w:rPr>
            </w:pPr>
            <w:r w:rsidRPr="00EB7C93">
              <w:rPr>
                <w:b/>
                <w:bCs/>
                <w:sz w:val="18"/>
                <w:szCs w:val="18"/>
                <w:lang w:val="en-US"/>
              </w:rPr>
              <w:t>Capitolul 1.9. Biroul 332  proceduri</w:t>
            </w:r>
          </w:p>
        </w:tc>
        <w:tc>
          <w:tcPr>
            <w:tcW w:w="1560" w:type="dxa"/>
            <w:tcBorders>
              <w:top w:val="nil"/>
              <w:left w:val="single" w:sz="6" w:space="0" w:color="auto"/>
              <w:bottom w:val="nil"/>
              <w:right w:val="nil"/>
            </w:tcBorders>
          </w:tcPr>
          <w:p w14:paraId="01864834"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78CB2BB" w14:textId="77777777" w:rsidR="00EB7C93" w:rsidRPr="00EB7C93" w:rsidRDefault="00EB7C93">
            <w:pPr>
              <w:spacing w:line="256" w:lineRule="auto"/>
              <w:rPr>
                <w:sz w:val="18"/>
                <w:szCs w:val="18"/>
                <w:lang w:val="en-US"/>
              </w:rPr>
            </w:pPr>
          </w:p>
        </w:tc>
      </w:tr>
      <w:tr w:rsidR="00EB7C93" w:rsidRPr="00EB7C93" w14:paraId="61B7E1CA" w14:textId="77777777" w:rsidTr="00EB7C93">
        <w:tc>
          <w:tcPr>
            <w:tcW w:w="709" w:type="dxa"/>
            <w:tcBorders>
              <w:top w:val="nil"/>
              <w:left w:val="single" w:sz="6" w:space="0" w:color="auto"/>
              <w:bottom w:val="nil"/>
              <w:right w:val="nil"/>
            </w:tcBorders>
          </w:tcPr>
          <w:p w14:paraId="339ADE24"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5748D90A"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ACE38AD" w14:textId="5E96E57D" w:rsidR="00EB7C93" w:rsidRPr="00EB7C93" w:rsidRDefault="00EB7C93" w:rsidP="00342FA4">
            <w:pPr>
              <w:spacing w:line="256" w:lineRule="auto"/>
              <w:rPr>
                <w:b/>
                <w:bCs/>
                <w:sz w:val="18"/>
                <w:szCs w:val="18"/>
                <w:lang w:val="en-US"/>
              </w:rPr>
            </w:pPr>
            <w:r w:rsidRPr="00EB7C93">
              <w:rPr>
                <w:b/>
                <w:bCs/>
                <w:sz w:val="18"/>
                <w:szCs w:val="18"/>
                <w:lang w:val="en-US"/>
              </w:rPr>
              <w:t>Capitolul 1.9.1. Pereti</w:t>
            </w:r>
          </w:p>
        </w:tc>
        <w:tc>
          <w:tcPr>
            <w:tcW w:w="1560" w:type="dxa"/>
            <w:tcBorders>
              <w:top w:val="nil"/>
              <w:left w:val="single" w:sz="6" w:space="0" w:color="auto"/>
              <w:bottom w:val="nil"/>
              <w:right w:val="nil"/>
            </w:tcBorders>
          </w:tcPr>
          <w:p w14:paraId="6461341D"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01932A0" w14:textId="77777777" w:rsidR="00EB7C93" w:rsidRPr="00EB7C93" w:rsidRDefault="00EB7C93">
            <w:pPr>
              <w:spacing w:line="256" w:lineRule="auto"/>
              <w:rPr>
                <w:sz w:val="18"/>
                <w:szCs w:val="18"/>
                <w:lang w:val="en-US"/>
              </w:rPr>
            </w:pPr>
          </w:p>
        </w:tc>
      </w:tr>
      <w:tr w:rsidR="00EB7C93" w:rsidRPr="00EB7C93" w14:paraId="0D37FCE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65DEF07" w14:textId="77777777" w:rsidR="00EB7C93" w:rsidRPr="00EB7C93" w:rsidRDefault="00EB7C93">
            <w:pPr>
              <w:spacing w:line="256" w:lineRule="auto"/>
              <w:rPr>
                <w:sz w:val="18"/>
                <w:szCs w:val="18"/>
                <w:lang w:val="ru-RU"/>
              </w:rPr>
            </w:pPr>
            <w:r w:rsidRPr="00EB7C93">
              <w:rPr>
                <w:sz w:val="18"/>
                <w:szCs w:val="18"/>
              </w:rPr>
              <w:t>454</w:t>
            </w:r>
          </w:p>
        </w:tc>
        <w:tc>
          <w:tcPr>
            <w:tcW w:w="1701" w:type="dxa"/>
            <w:tcBorders>
              <w:top w:val="single" w:sz="4" w:space="0" w:color="auto"/>
              <w:left w:val="single" w:sz="6" w:space="0" w:color="auto"/>
              <w:bottom w:val="single" w:sz="4" w:space="0" w:color="auto"/>
              <w:right w:val="single" w:sz="6" w:space="0" w:color="auto"/>
            </w:tcBorders>
            <w:vAlign w:val="center"/>
          </w:tcPr>
          <w:p w14:paraId="0DB885A6" w14:textId="04EEF76E" w:rsidR="00EB7C93" w:rsidRPr="00EB7C93" w:rsidRDefault="00EB7C93" w:rsidP="00342FA4">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4A2436C1" w14:textId="13D246B3"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A55687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94D18D" w14:textId="77777777" w:rsidR="00EB7C93" w:rsidRPr="00EB7C93" w:rsidRDefault="00EB7C93">
            <w:pPr>
              <w:spacing w:line="256" w:lineRule="auto"/>
              <w:jc w:val="center"/>
              <w:rPr>
                <w:sz w:val="18"/>
                <w:szCs w:val="18"/>
              </w:rPr>
            </w:pPr>
            <w:r w:rsidRPr="00EB7C93">
              <w:rPr>
                <w:sz w:val="18"/>
                <w:szCs w:val="18"/>
              </w:rPr>
              <w:t>15,50</w:t>
            </w:r>
          </w:p>
        </w:tc>
      </w:tr>
      <w:tr w:rsidR="00EB7C93" w:rsidRPr="00EB7C93" w14:paraId="7C72C24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7ED9B88" w14:textId="77777777" w:rsidR="00EB7C93" w:rsidRPr="00EB7C93" w:rsidRDefault="00EB7C93">
            <w:pPr>
              <w:spacing w:line="256" w:lineRule="auto"/>
              <w:rPr>
                <w:sz w:val="18"/>
                <w:szCs w:val="18"/>
              </w:rPr>
            </w:pPr>
            <w:r w:rsidRPr="00EB7C93">
              <w:rPr>
                <w:sz w:val="18"/>
                <w:szCs w:val="18"/>
              </w:rPr>
              <w:t xml:space="preserve"> 455</w:t>
            </w:r>
          </w:p>
        </w:tc>
        <w:tc>
          <w:tcPr>
            <w:tcW w:w="1701" w:type="dxa"/>
            <w:tcBorders>
              <w:top w:val="single" w:sz="4" w:space="0" w:color="auto"/>
              <w:left w:val="single" w:sz="6" w:space="0" w:color="auto"/>
              <w:bottom w:val="single" w:sz="4" w:space="0" w:color="auto"/>
              <w:right w:val="single" w:sz="6" w:space="0" w:color="auto"/>
            </w:tcBorders>
            <w:vAlign w:val="center"/>
          </w:tcPr>
          <w:p w14:paraId="31748F0B" w14:textId="77777777" w:rsidR="00EB7C93" w:rsidRPr="00EB7C93" w:rsidRDefault="00EB7C93">
            <w:pPr>
              <w:spacing w:line="256" w:lineRule="auto"/>
              <w:rPr>
                <w:sz w:val="18"/>
                <w:szCs w:val="18"/>
                <w:lang w:val="en-US"/>
              </w:rPr>
            </w:pPr>
            <w:r w:rsidRPr="00EB7C93">
              <w:rPr>
                <w:sz w:val="18"/>
                <w:szCs w:val="18"/>
                <w:lang w:val="en-US"/>
              </w:rPr>
              <w:t>RpCJ35A k sal 0,5</w:t>
            </w:r>
          </w:p>
          <w:p w14:paraId="5FA05C4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7633D0" w14:textId="58DE1C69"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BAE5CB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28EF57"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411A660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99430A7" w14:textId="77777777" w:rsidR="00EB7C93" w:rsidRPr="00EB7C93" w:rsidRDefault="00EB7C93">
            <w:pPr>
              <w:spacing w:line="256" w:lineRule="auto"/>
              <w:rPr>
                <w:sz w:val="18"/>
                <w:szCs w:val="18"/>
              </w:rPr>
            </w:pPr>
            <w:r w:rsidRPr="00EB7C93">
              <w:rPr>
                <w:sz w:val="18"/>
                <w:szCs w:val="18"/>
              </w:rPr>
              <w:t xml:space="preserve"> 456</w:t>
            </w:r>
          </w:p>
        </w:tc>
        <w:tc>
          <w:tcPr>
            <w:tcW w:w="1701" w:type="dxa"/>
            <w:tcBorders>
              <w:top w:val="single" w:sz="4" w:space="0" w:color="auto"/>
              <w:left w:val="single" w:sz="6" w:space="0" w:color="auto"/>
              <w:bottom w:val="single" w:sz="4" w:space="0" w:color="auto"/>
              <w:right w:val="single" w:sz="6" w:space="0" w:color="auto"/>
            </w:tcBorders>
            <w:vAlign w:val="center"/>
          </w:tcPr>
          <w:p w14:paraId="24035BDE" w14:textId="3C87D2F6" w:rsidR="00EB7C93" w:rsidRPr="00EB7C93" w:rsidRDefault="00EB7C93" w:rsidP="00342FA4">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423DFC2" w14:textId="3048186F"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F4C11C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530CAF" w14:textId="77777777" w:rsidR="00EB7C93" w:rsidRPr="00EB7C93" w:rsidRDefault="00EB7C93">
            <w:pPr>
              <w:spacing w:line="256" w:lineRule="auto"/>
              <w:jc w:val="center"/>
              <w:rPr>
                <w:sz w:val="18"/>
                <w:szCs w:val="18"/>
              </w:rPr>
            </w:pPr>
            <w:r w:rsidRPr="00EB7C93">
              <w:rPr>
                <w:sz w:val="18"/>
                <w:szCs w:val="18"/>
              </w:rPr>
              <w:t>23,50</w:t>
            </w:r>
          </w:p>
        </w:tc>
      </w:tr>
      <w:tr w:rsidR="00EB7C93" w:rsidRPr="00EB7C93" w14:paraId="60C2B1C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CC9B759" w14:textId="77777777" w:rsidR="00EB7C93" w:rsidRPr="00EB7C93" w:rsidRDefault="00EB7C93">
            <w:pPr>
              <w:spacing w:line="256" w:lineRule="auto"/>
              <w:rPr>
                <w:sz w:val="18"/>
                <w:szCs w:val="18"/>
              </w:rPr>
            </w:pPr>
            <w:r w:rsidRPr="00EB7C93">
              <w:rPr>
                <w:sz w:val="18"/>
                <w:szCs w:val="18"/>
              </w:rPr>
              <w:t xml:space="preserve"> 457</w:t>
            </w:r>
          </w:p>
        </w:tc>
        <w:tc>
          <w:tcPr>
            <w:tcW w:w="1701" w:type="dxa"/>
            <w:tcBorders>
              <w:top w:val="single" w:sz="4" w:space="0" w:color="auto"/>
              <w:left w:val="single" w:sz="6" w:space="0" w:color="auto"/>
              <w:bottom w:val="single" w:sz="4" w:space="0" w:color="auto"/>
              <w:right w:val="single" w:sz="6" w:space="0" w:color="auto"/>
            </w:tcBorders>
            <w:vAlign w:val="center"/>
          </w:tcPr>
          <w:p w14:paraId="518B94C4" w14:textId="77777777" w:rsidR="00EB7C93" w:rsidRPr="00EB7C93" w:rsidRDefault="00EB7C93">
            <w:pPr>
              <w:spacing w:line="256" w:lineRule="auto"/>
              <w:rPr>
                <w:sz w:val="18"/>
                <w:szCs w:val="18"/>
                <w:lang w:val="en-US"/>
              </w:rPr>
            </w:pPr>
            <w:r w:rsidRPr="00EB7C93">
              <w:rPr>
                <w:sz w:val="18"/>
                <w:szCs w:val="18"/>
                <w:lang w:val="en-US"/>
              </w:rPr>
              <w:t>CF02B</w:t>
            </w:r>
          </w:p>
          <w:p w14:paraId="72D70F5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C446FB" w14:textId="30405D4D" w:rsidR="00EB7C93" w:rsidRPr="00EB7C93" w:rsidRDefault="00EB7C93" w:rsidP="00342FA4">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2E3F60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626B7F" w14:textId="77777777" w:rsidR="00EB7C93" w:rsidRPr="00EB7C93" w:rsidRDefault="00EB7C93">
            <w:pPr>
              <w:spacing w:line="256" w:lineRule="auto"/>
              <w:jc w:val="center"/>
              <w:rPr>
                <w:sz w:val="18"/>
                <w:szCs w:val="18"/>
              </w:rPr>
            </w:pPr>
            <w:r w:rsidRPr="00EB7C93">
              <w:rPr>
                <w:sz w:val="18"/>
                <w:szCs w:val="18"/>
              </w:rPr>
              <w:t>23,50</w:t>
            </w:r>
          </w:p>
        </w:tc>
      </w:tr>
      <w:tr w:rsidR="00EB7C93" w:rsidRPr="00EB7C93" w14:paraId="2159153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82A82BF" w14:textId="77777777" w:rsidR="00EB7C93" w:rsidRPr="00EB7C93" w:rsidRDefault="00EB7C93">
            <w:pPr>
              <w:spacing w:line="256" w:lineRule="auto"/>
              <w:rPr>
                <w:sz w:val="18"/>
                <w:szCs w:val="18"/>
              </w:rPr>
            </w:pPr>
            <w:r w:rsidRPr="00EB7C93">
              <w:rPr>
                <w:sz w:val="18"/>
                <w:szCs w:val="18"/>
              </w:rPr>
              <w:t xml:space="preserve"> 458</w:t>
            </w:r>
          </w:p>
        </w:tc>
        <w:tc>
          <w:tcPr>
            <w:tcW w:w="1701" w:type="dxa"/>
            <w:tcBorders>
              <w:top w:val="single" w:sz="4" w:space="0" w:color="auto"/>
              <w:left w:val="single" w:sz="6" w:space="0" w:color="auto"/>
              <w:bottom w:val="single" w:sz="4" w:space="0" w:color="auto"/>
              <w:right w:val="single" w:sz="6" w:space="0" w:color="auto"/>
            </w:tcBorders>
            <w:vAlign w:val="center"/>
          </w:tcPr>
          <w:p w14:paraId="01E6AB5D" w14:textId="77777777" w:rsidR="00EB7C93" w:rsidRPr="00EB7C93" w:rsidRDefault="00EB7C93">
            <w:pPr>
              <w:spacing w:line="256" w:lineRule="auto"/>
              <w:rPr>
                <w:sz w:val="18"/>
                <w:szCs w:val="18"/>
                <w:lang w:val="en-US"/>
              </w:rPr>
            </w:pPr>
            <w:r w:rsidRPr="00EB7C93">
              <w:rPr>
                <w:sz w:val="18"/>
                <w:szCs w:val="18"/>
                <w:lang w:val="en-US"/>
              </w:rPr>
              <w:t>CF50B</w:t>
            </w:r>
          </w:p>
          <w:p w14:paraId="0948B75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353D70" w14:textId="7AAEBA7A"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82BD9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B023C6" w14:textId="77777777" w:rsidR="00EB7C93" w:rsidRPr="00EB7C93" w:rsidRDefault="00EB7C93">
            <w:pPr>
              <w:spacing w:line="256" w:lineRule="auto"/>
              <w:jc w:val="center"/>
              <w:rPr>
                <w:sz w:val="18"/>
                <w:szCs w:val="18"/>
              </w:rPr>
            </w:pPr>
            <w:r w:rsidRPr="00EB7C93">
              <w:rPr>
                <w:sz w:val="18"/>
                <w:szCs w:val="18"/>
              </w:rPr>
              <w:t>23,50</w:t>
            </w:r>
          </w:p>
        </w:tc>
      </w:tr>
      <w:tr w:rsidR="00EB7C93" w:rsidRPr="00EB7C93" w14:paraId="36B981F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18F6785" w14:textId="77777777" w:rsidR="00EB7C93" w:rsidRPr="00EB7C93" w:rsidRDefault="00EB7C93">
            <w:pPr>
              <w:spacing w:line="256" w:lineRule="auto"/>
              <w:rPr>
                <w:sz w:val="18"/>
                <w:szCs w:val="18"/>
              </w:rPr>
            </w:pPr>
            <w:r w:rsidRPr="00EB7C93">
              <w:rPr>
                <w:sz w:val="18"/>
                <w:szCs w:val="18"/>
              </w:rPr>
              <w:t xml:space="preserve"> 459</w:t>
            </w:r>
          </w:p>
        </w:tc>
        <w:tc>
          <w:tcPr>
            <w:tcW w:w="1701" w:type="dxa"/>
            <w:tcBorders>
              <w:top w:val="single" w:sz="4" w:space="0" w:color="auto"/>
              <w:left w:val="single" w:sz="6" w:space="0" w:color="auto"/>
              <w:bottom w:val="single" w:sz="4" w:space="0" w:color="auto"/>
              <w:right w:val="single" w:sz="6" w:space="0" w:color="auto"/>
            </w:tcBorders>
            <w:vAlign w:val="center"/>
          </w:tcPr>
          <w:p w14:paraId="25834E48" w14:textId="77777777" w:rsidR="00EB7C93" w:rsidRPr="00EB7C93" w:rsidRDefault="00EB7C93">
            <w:pPr>
              <w:spacing w:line="256" w:lineRule="auto"/>
              <w:rPr>
                <w:sz w:val="18"/>
                <w:szCs w:val="18"/>
                <w:lang w:val="en-US"/>
              </w:rPr>
            </w:pPr>
            <w:r w:rsidRPr="00EB7C93">
              <w:rPr>
                <w:sz w:val="18"/>
                <w:szCs w:val="18"/>
                <w:lang w:val="en-US"/>
              </w:rPr>
              <w:t>CF17C</w:t>
            </w:r>
          </w:p>
          <w:p w14:paraId="395EE87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3DC4EAD" w14:textId="207319BA"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5C3062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CF2489" w14:textId="77777777" w:rsidR="00EB7C93" w:rsidRPr="00EB7C93" w:rsidRDefault="00EB7C93">
            <w:pPr>
              <w:spacing w:line="256" w:lineRule="auto"/>
              <w:jc w:val="center"/>
              <w:rPr>
                <w:sz w:val="18"/>
                <w:szCs w:val="18"/>
              </w:rPr>
            </w:pPr>
            <w:r w:rsidRPr="00EB7C93">
              <w:rPr>
                <w:sz w:val="18"/>
                <w:szCs w:val="18"/>
              </w:rPr>
              <w:t>23,50</w:t>
            </w:r>
          </w:p>
        </w:tc>
      </w:tr>
      <w:tr w:rsidR="00EB7C93" w:rsidRPr="00EB7C93" w14:paraId="4F0B37F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5BBFE02" w14:textId="77777777" w:rsidR="00EB7C93" w:rsidRPr="00EB7C93" w:rsidRDefault="00EB7C93">
            <w:pPr>
              <w:spacing w:line="256" w:lineRule="auto"/>
              <w:rPr>
                <w:sz w:val="18"/>
                <w:szCs w:val="18"/>
              </w:rPr>
            </w:pPr>
            <w:r w:rsidRPr="00EB7C93">
              <w:rPr>
                <w:sz w:val="18"/>
                <w:szCs w:val="18"/>
              </w:rPr>
              <w:t xml:space="preserve"> 460</w:t>
            </w:r>
          </w:p>
        </w:tc>
        <w:tc>
          <w:tcPr>
            <w:tcW w:w="1701" w:type="dxa"/>
            <w:tcBorders>
              <w:top w:val="single" w:sz="4" w:space="0" w:color="auto"/>
              <w:left w:val="single" w:sz="6" w:space="0" w:color="auto"/>
              <w:bottom w:val="single" w:sz="4" w:space="0" w:color="auto"/>
              <w:right w:val="single" w:sz="6" w:space="0" w:color="auto"/>
            </w:tcBorders>
            <w:vAlign w:val="center"/>
          </w:tcPr>
          <w:p w14:paraId="2B72191B" w14:textId="1FC334C6"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F5D85FD" w14:textId="1ECC58B0"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1EA1DF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8C6BAA" w14:textId="77777777" w:rsidR="00EB7C93" w:rsidRPr="00EB7C93" w:rsidRDefault="00EB7C93">
            <w:pPr>
              <w:spacing w:line="256" w:lineRule="auto"/>
              <w:jc w:val="center"/>
              <w:rPr>
                <w:sz w:val="18"/>
                <w:szCs w:val="18"/>
              </w:rPr>
            </w:pPr>
            <w:r w:rsidRPr="00EB7C93">
              <w:rPr>
                <w:sz w:val="18"/>
                <w:szCs w:val="18"/>
              </w:rPr>
              <w:t>23,50</w:t>
            </w:r>
          </w:p>
        </w:tc>
      </w:tr>
      <w:tr w:rsidR="00EB7C93" w:rsidRPr="00EB7C93" w14:paraId="4FB2247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C6FDFF0" w14:textId="77777777" w:rsidR="00EB7C93" w:rsidRPr="00EB7C93" w:rsidRDefault="00EB7C93">
            <w:pPr>
              <w:spacing w:line="256" w:lineRule="auto"/>
              <w:rPr>
                <w:sz w:val="18"/>
                <w:szCs w:val="18"/>
              </w:rPr>
            </w:pPr>
            <w:r w:rsidRPr="00EB7C93">
              <w:rPr>
                <w:sz w:val="18"/>
                <w:szCs w:val="18"/>
              </w:rPr>
              <w:t xml:space="preserve"> 461</w:t>
            </w:r>
          </w:p>
        </w:tc>
        <w:tc>
          <w:tcPr>
            <w:tcW w:w="1701" w:type="dxa"/>
            <w:tcBorders>
              <w:top w:val="single" w:sz="4" w:space="0" w:color="auto"/>
              <w:left w:val="single" w:sz="6" w:space="0" w:color="auto"/>
              <w:bottom w:val="single" w:sz="4" w:space="0" w:color="auto"/>
              <w:right w:val="single" w:sz="6" w:space="0" w:color="auto"/>
            </w:tcBorders>
            <w:vAlign w:val="center"/>
          </w:tcPr>
          <w:p w14:paraId="6E7E4F43" w14:textId="578E0CFE" w:rsidR="00EB7C93" w:rsidRPr="00EB7C93" w:rsidRDefault="00EB7C93" w:rsidP="00E4702A">
            <w:pPr>
              <w:spacing w:line="256" w:lineRule="auto"/>
              <w:rPr>
                <w:sz w:val="18"/>
                <w:szCs w:val="18"/>
                <w:lang w:val="ru-RU"/>
              </w:rPr>
            </w:pPr>
            <w:r w:rsidRPr="00EB7C93">
              <w:rPr>
                <w:sz w:val="18"/>
                <w:szCs w:val="18"/>
                <w:lang w:val="en-US"/>
              </w:rPr>
              <w:t>CF57A</w:t>
            </w:r>
          </w:p>
        </w:tc>
        <w:tc>
          <w:tcPr>
            <w:tcW w:w="4961" w:type="dxa"/>
            <w:tcBorders>
              <w:top w:val="single" w:sz="4" w:space="0" w:color="auto"/>
              <w:left w:val="single" w:sz="6" w:space="0" w:color="auto"/>
              <w:bottom w:val="single" w:sz="4" w:space="0" w:color="auto"/>
              <w:right w:val="single" w:sz="6" w:space="0" w:color="auto"/>
            </w:tcBorders>
            <w:vAlign w:val="center"/>
          </w:tcPr>
          <w:p w14:paraId="4BEC43C0" w14:textId="7F955AA4"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1EFEE5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979EC1" w14:textId="77777777" w:rsidR="00EB7C93" w:rsidRPr="00EB7C93" w:rsidRDefault="00EB7C93">
            <w:pPr>
              <w:spacing w:line="256" w:lineRule="auto"/>
              <w:jc w:val="center"/>
              <w:rPr>
                <w:sz w:val="18"/>
                <w:szCs w:val="18"/>
              </w:rPr>
            </w:pPr>
            <w:r w:rsidRPr="00EB7C93">
              <w:rPr>
                <w:sz w:val="18"/>
                <w:szCs w:val="18"/>
              </w:rPr>
              <w:t>23,50</w:t>
            </w:r>
          </w:p>
        </w:tc>
      </w:tr>
      <w:tr w:rsidR="00EB7C93" w:rsidRPr="00EB7C93" w14:paraId="2DA65C2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02D8E40" w14:textId="77777777" w:rsidR="00EB7C93" w:rsidRPr="00EB7C93" w:rsidRDefault="00EB7C93">
            <w:pPr>
              <w:spacing w:line="256" w:lineRule="auto"/>
              <w:rPr>
                <w:sz w:val="18"/>
                <w:szCs w:val="18"/>
              </w:rPr>
            </w:pPr>
            <w:r w:rsidRPr="00EB7C93">
              <w:rPr>
                <w:sz w:val="18"/>
                <w:szCs w:val="18"/>
              </w:rPr>
              <w:t xml:space="preserve"> 462</w:t>
            </w:r>
          </w:p>
        </w:tc>
        <w:tc>
          <w:tcPr>
            <w:tcW w:w="1701" w:type="dxa"/>
            <w:tcBorders>
              <w:top w:val="single" w:sz="4" w:space="0" w:color="auto"/>
              <w:left w:val="single" w:sz="6" w:space="0" w:color="auto"/>
              <w:bottom w:val="single" w:sz="4" w:space="0" w:color="auto"/>
              <w:right w:val="single" w:sz="6" w:space="0" w:color="auto"/>
            </w:tcBorders>
            <w:vAlign w:val="center"/>
          </w:tcPr>
          <w:p w14:paraId="774B6316" w14:textId="26D514DC"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BA39A80" w14:textId="06A94552"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E6ACE8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8118F0" w14:textId="77777777" w:rsidR="00EB7C93" w:rsidRPr="00EB7C93" w:rsidRDefault="00EB7C93">
            <w:pPr>
              <w:spacing w:line="256" w:lineRule="auto"/>
              <w:jc w:val="center"/>
              <w:rPr>
                <w:sz w:val="18"/>
                <w:szCs w:val="18"/>
              </w:rPr>
            </w:pPr>
            <w:r w:rsidRPr="00EB7C93">
              <w:rPr>
                <w:sz w:val="18"/>
                <w:szCs w:val="18"/>
              </w:rPr>
              <w:t>23,50</w:t>
            </w:r>
          </w:p>
        </w:tc>
      </w:tr>
      <w:tr w:rsidR="00EB7C93" w:rsidRPr="00EB7C93" w14:paraId="18E56C2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229D0AE" w14:textId="77777777" w:rsidR="00EB7C93" w:rsidRPr="00EB7C93" w:rsidRDefault="00EB7C93">
            <w:pPr>
              <w:spacing w:line="256" w:lineRule="auto"/>
              <w:rPr>
                <w:sz w:val="18"/>
                <w:szCs w:val="18"/>
              </w:rPr>
            </w:pPr>
            <w:r w:rsidRPr="00EB7C93">
              <w:rPr>
                <w:sz w:val="18"/>
                <w:szCs w:val="18"/>
              </w:rPr>
              <w:t xml:space="preserve"> 463</w:t>
            </w:r>
          </w:p>
        </w:tc>
        <w:tc>
          <w:tcPr>
            <w:tcW w:w="1701" w:type="dxa"/>
            <w:tcBorders>
              <w:top w:val="single" w:sz="4" w:space="0" w:color="auto"/>
              <w:left w:val="single" w:sz="6" w:space="0" w:color="auto"/>
              <w:bottom w:val="single" w:sz="4" w:space="0" w:color="auto"/>
              <w:right w:val="single" w:sz="6" w:space="0" w:color="auto"/>
            </w:tcBorders>
            <w:vAlign w:val="center"/>
          </w:tcPr>
          <w:p w14:paraId="7937A0DD" w14:textId="77777777" w:rsidR="00EB7C93" w:rsidRPr="00EB7C93" w:rsidRDefault="00EB7C93">
            <w:pPr>
              <w:spacing w:line="256" w:lineRule="auto"/>
              <w:rPr>
                <w:sz w:val="18"/>
                <w:szCs w:val="18"/>
                <w:lang w:val="en-US"/>
              </w:rPr>
            </w:pPr>
            <w:r w:rsidRPr="00EB7C93">
              <w:rPr>
                <w:sz w:val="18"/>
                <w:szCs w:val="18"/>
                <w:lang w:val="en-US"/>
              </w:rPr>
              <w:t>CI23A</w:t>
            </w:r>
          </w:p>
          <w:p w14:paraId="66232F9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42995C6" w14:textId="18FB95A9"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Executarea acoperirii antibacteriale din vinil omogen (linoleum medical  antibacterial, antistatic, rezistent la uzura chimica si mecanica), la pereti cu grosimea 1,5 mm inclusiv bagheta din masa plastica si rosturile cu fir de sudare  (linoleum antibacterial omogen , pentru perete 1,5 mm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A63C3D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5CF30F" w14:textId="77777777" w:rsidR="00EB7C93" w:rsidRPr="00EB7C93" w:rsidRDefault="00EB7C93">
            <w:pPr>
              <w:spacing w:line="256" w:lineRule="auto"/>
              <w:jc w:val="center"/>
              <w:rPr>
                <w:sz w:val="18"/>
                <w:szCs w:val="18"/>
              </w:rPr>
            </w:pPr>
            <w:r w:rsidRPr="00EB7C93">
              <w:rPr>
                <w:sz w:val="18"/>
                <w:szCs w:val="18"/>
              </w:rPr>
              <w:t>23,50</w:t>
            </w:r>
          </w:p>
        </w:tc>
      </w:tr>
      <w:tr w:rsidR="00EB7C93" w:rsidRPr="00EB7C93" w14:paraId="189A972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471F41F" w14:textId="77777777" w:rsidR="00EB7C93" w:rsidRPr="00EB7C93" w:rsidRDefault="00EB7C93">
            <w:pPr>
              <w:spacing w:line="256" w:lineRule="auto"/>
              <w:rPr>
                <w:sz w:val="18"/>
                <w:szCs w:val="18"/>
              </w:rPr>
            </w:pPr>
            <w:r w:rsidRPr="00EB7C93">
              <w:rPr>
                <w:sz w:val="18"/>
                <w:szCs w:val="18"/>
              </w:rPr>
              <w:t xml:space="preserve"> 464</w:t>
            </w:r>
          </w:p>
        </w:tc>
        <w:tc>
          <w:tcPr>
            <w:tcW w:w="1701" w:type="dxa"/>
            <w:tcBorders>
              <w:top w:val="single" w:sz="4" w:space="0" w:color="auto"/>
              <w:left w:val="single" w:sz="6" w:space="0" w:color="auto"/>
              <w:bottom w:val="single" w:sz="4" w:space="0" w:color="auto"/>
              <w:right w:val="single" w:sz="6" w:space="0" w:color="auto"/>
            </w:tcBorders>
            <w:vAlign w:val="center"/>
          </w:tcPr>
          <w:p w14:paraId="12AF23B4" w14:textId="77777777" w:rsidR="00EB7C93" w:rsidRPr="00EB7C93" w:rsidRDefault="00EB7C93">
            <w:pPr>
              <w:spacing w:line="256" w:lineRule="auto"/>
              <w:rPr>
                <w:sz w:val="18"/>
                <w:szCs w:val="18"/>
                <w:lang w:val="en-US"/>
              </w:rPr>
            </w:pPr>
            <w:r w:rsidRPr="00EB7C93">
              <w:rPr>
                <w:sz w:val="18"/>
                <w:szCs w:val="18"/>
                <w:lang w:val="en-US"/>
              </w:rPr>
              <w:t>CL20A</w:t>
            </w:r>
          </w:p>
          <w:p w14:paraId="63F96D1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7D5BCBB" w14:textId="678CA0A4"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Grile de ventilatie gata confectionate din PVC 20x40 (se exclude lant)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DB627E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24A355"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431838E9" w14:textId="77777777" w:rsidTr="00EB7C93">
        <w:tc>
          <w:tcPr>
            <w:tcW w:w="709" w:type="dxa"/>
            <w:tcBorders>
              <w:top w:val="nil"/>
              <w:left w:val="single" w:sz="6" w:space="0" w:color="auto"/>
              <w:bottom w:val="nil"/>
              <w:right w:val="nil"/>
            </w:tcBorders>
            <w:hideMark/>
          </w:tcPr>
          <w:p w14:paraId="7DA63BAA"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D4BD84E"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12555DDE" w14:textId="4AF657A1" w:rsidR="00EB7C93" w:rsidRPr="00EB7C93" w:rsidRDefault="00EB7C93" w:rsidP="00E4702A">
            <w:pPr>
              <w:spacing w:line="256" w:lineRule="auto"/>
              <w:rPr>
                <w:b/>
                <w:bCs/>
                <w:sz w:val="18"/>
                <w:szCs w:val="18"/>
                <w:lang w:val="en-US"/>
              </w:rPr>
            </w:pPr>
            <w:r w:rsidRPr="00EB7C93">
              <w:rPr>
                <w:b/>
                <w:bCs/>
                <w:sz w:val="18"/>
                <w:szCs w:val="18"/>
                <w:lang w:val="en-US"/>
              </w:rPr>
              <w:t>Capitolul 1.9.2. Tavan</w:t>
            </w:r>
          </w:p>
        </w:tc>
        <w:tc>
          <w:tcPr>
            <w:tcW w:w="1560" w:type="dxa"/>
            <w:tcBorders>
              <w:top w:val="nil"/>
              <w:left w:val="single" w:sz="6" w:space="0" w:color="auto"/>
              <w:bottom w:val="nil"/>
              <w:right w:val="nil"/>
            </w:tcBorders>
          </w:tcPr>
          <w:p w14:paraId="6FFED1AE"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DBEFDB8" w14:textId="77777777" w:rsidR="00EB7C93" w:rsidRPr="00EB7C93" w:rsidRDefault="00EB7C93">
            <w:pPr>
              <w:spacing w:line="256" w:lineRule="auto"/>
              <w:rPr>
                <w:sz w:val="18"/>
                <w:szCs w:val="18"/>
                <w:lang w:val="en-US"/>
              </w:rPr>
            </w:pPr>
          </w:p>
        </w:tc>
      </w:tr>
      <w:tr w:rsidR="00EB7C93" w:rsidRPr="00EB7C93" w14:paraId="18257CF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34C1DE9" w14:textId="77777777" w:rsidR="00EB7C93" w:rsidRPr="00EB7C93" w:rsidRDefault="00EB7C93">
            <w:pPr>
              <w:spacing w:line="256" w:lineRule="auto"/>
              <w:rPr>
                <w:sz w:val="18"/>
                <w:szCs w:val="18"/>
                <w:lang w:val="ru-RU"/>
              </w:rPr>
            </w:pPr>
            <w:r w:rsidRPr="00EB7C93">
              <w:rPr>
                <w:sz w:val="18"/>
                <w:szCs w:val="18"/>
              </w:rPr>
              <w:t>465</w:t>
            </w:r>
          </w:p>
        </w:tc>
        <w:tc>
          <w:tcPr>
            <w:tcW w:w="1701" w:type="dxa"/>
            <w:tcBorders>
              <w:top w:val="single" w:sz="4" w:space="0" w:color="auto"/>
              <w:left w:val="single" w:sz="6" w:space="0" w:color="auto"/>
              <w:bottom w:val="single" w:sz="4" w:space="0" w:color="auto"/>
              <w:right w:val="single" w:sz="6" w:space="0" w:color="auto"/>
            </w:tcBorders>
            <w:vAlign w:val="center"/>
          </w:tcPr>
          <w:p w14:paraId="6A243042" w14:textId="77777777" w:rsidR="00EB7C93" w:rsidRPr="00EB7C93" w:rsidRDefault="00EB7C93">
            <w:pPr>
              <w:spacing w:line="256" w:lineRule="auto"/>
              <w:rPr>
                <w:sz w:val="18"/>
                <w:szCs w:val="18"/>
                <w:lang w:val="en-US"/>
              </w:rPr>
            </w:pPr>
            <w:r w:rsidRPr="00EB7C93">
              <w:rPr>
                <w:sz w:val="18"/>
                <w:szCs w:val="18"/>
                <w:lang w:val="en-US"/>
              </w:rPr>
              <w:t>RpCJ35A k sal 0,5</w:t>
            </w:r>
          </w:p>
          <w:p w14:paraId="095C522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C5D6FF1" w14:textId="2F2F7709"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9C5B0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5CD35E"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3F5B37F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138C675" w14:textId="77777777" w:rsidR="00EB7C93" w:rsidRPr="00EB7C93" w:rsidRDefault="00EB7C93">
            <w:pPr>
              <w:spacing w:line="256" w:lineRule="auto"/>
              <w:rPr>
                <w:sz w:val="18"/>
                <w:szCs w:val="18"/>
              </w:rPr>
            </w:pPr>
            <w:r w:rsidRPr="00EB7C93">
              <w:rPr>
                <w:sz w:val="18"/>
                <w:szCs w:val="18"/>
              </w:rPr>
              <w:t xml:space="preserve"> 466</w:t>
            </w:r>
          </w:p>
        </w:tc>
        <w:tc>
          <w:tcPr>
            <w:tcW w:w="1701" w:type="dxa"/>
            <w:tcBorders>
              <w:top w:val="single" w:sz="4" w:space="0" w:color="auto"/>
              <w:left w:val="single" w:sz="6" w:space="0" w:color="auto"/>
              <w:bottom w:val="single" w:sz="4" w:space="0" w:color="auto"/>
              <w:right w:val="single" w:sz="6" w:space="0" w:color="auto"/>
            </w:tcBorders>
            <w:vAlign w:val="center"/>
          </w:tcPr>
          <w:p w14:paraId="02F52056" w14:textId="497BD88D"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9F0AC79" w14:textId="629D5968"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11598C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9265E1"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54890C3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97DCBCE" w14:textId="77777777" w:rsidR="00EB7C93" w:rsidRPr="00EB7C93" w:rsidRDefault="00EB7C93">
            <w:pPr>
              <w:spacing w:line="256" w:lineRule="auto"/>
              <w:rPr>
                <w:sz w:val="18"/>
                <w:szCs w:val="18"/>
              </w:rPr>
            </w:pPr>
            <w:r w:rsidRPr="00EB7C93">
              <w:rPr>
                <w:sz w:val="18"/>
                <w:szCs w:val="18"/>
              </w:rPr>
              <w:t xml:space="preserve"> 467</w:t>
            </w:r>
          </w:p>
        </w:tc>
        <w:tc>
          <w:tcPr>
            <w:tcW w:w="1701" w:type="dxa"/>
            <w:tcBorders>
              <w:top w:val="single" w:sz="4" w:space="0" w:color="auto"/>
              <w:left w:val="single" w:sz="6" w:space="0" w:color="auto"/>
              <w:bottom w:val="single" w:sz="4" w:space="0" w:color="auto"/>
              <w:right w:val="single" w:sz="6" w:space="0" w:color="auto"/>
            </w:tcBorders>
            <w:vAlign w:val="center"/>
          </w:tcPr>
          <w:p w14:paraId="5A005A9A" w14:textId="77777777" w:rsidR="00EB7C93" w:rsidRPr="00EB7C93" w:rsidRDefault="00EB7C93">
            <w:pPr>
              <w:spacing w:line="256" w:lineRule="auto"/>
              <w:rPr>
                <w:sz w:val="18"/>
                <w:szCs w:val="18"/>
                <w:lang w:val="en-US"/>
              </w:rPr>
            </w:pPr>
            <w:r w:rsidRPr="00EB7C93">
              <w:rPr>
                <w:sz w:val="18"/>
                <w:szCs w:val="18"/>
                <w:lang w:val="en-US"/>
              </w:rPr>
              <w:t>CF52B</w:t>
            </w:r>
          </w:p>
          <w:p w14:paraId="5AA0ABB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59C2B4E" w14:textId="40FDAFB9"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33632C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1466478"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11A0B64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8A64B6F" w14:textId="77777777" w:rsidR="00EB7C93" w:rsidRPr="00EB7C93" w:rsidRDefault="00EB7C93">
            <w:pPr>
              <w:spacing w:line="256" w:lineRule="auto"/>
              <w:rPr>
                <w:sz w:val="18"/>
                <w:szCs w:val="18"/>
              </w:rPr>
            </w:pPr>
            <w:r w:rsidRPr="00EB7C93">
              <w:rPr>
                <w:sz w:val="18"/>
                <w:szCs w:val="18"/>
              </w:rPr>
              <w:t xml:space="preserve"> 468</w:t>
            </w:r>
          </w:p>
        </w:tc>
        <w:tc>
          <w:tcPr>
            <w:tcW w:w="1701" w:type="dxa"/>
            <w:tcBorders>
              <w:top w:val="single" w:sz="4" w:space="0" w:color="auto"/>
              <w:left w:val="single" w:sz="6" w:space="0" w:color="auto"/>
              <w:bottom w:val="single" w:sz="4" w:space="0" w:color="auto"/>
              <w:right w:val="single" w:sz="6" w:space="0" w:color="auto"/>
            </w:tcBorders>
            <w:vAlign w:val="center"/>
          </w:tcPr>
          <w:p w14:paraId="0EA8B6AC" w14:textId="77777777" w:rsidR="00EB7C93" w:rsidRPr="00EB7C93" w:rsidRDefault="00EB7C93">
            <w:pPr>
              <w:spacing w:line="256" w:lineRule="auto"/>
              <w:rPr>
                <w:sz w:val="18"/>
                <w:szCs w:val="18"/>
                <w:lang w:val="en-US"/>
              </w:rPr>
            </w:pPr>
            <w:r w:rsidRPr="00EB7C93">
              <w:rPr>
                <w:sz w:val="18"/>
                <w:szCs w:val="18"/>
                <w:lang w:val="en-US"/>
              </w:rPr>
              <w:t>CF17C</w:t>
            </w:r>
          </w:p>
          <w:p w14:paraId="797493B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76CE754" w14:textId="5F4B30D6"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F367B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DECE65"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7E4B822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D7DCDD5" w14:textId="77777777" w:rsidR="00EB7C93" w:rsidRPr="00EB7C93" w:rsidRDefault="00EB7C93">
            <w:pPr>
              <w:spacing w:line="256" w:lineRule="auto"/>
              <w:rPr>
                <w:sz w:val="18"/>
                <w:szCs w:val="18"/>
              </w:rPr>
            </w:pPr>
            <w:r w:rsidRPr="00EB7C93">
              <w:rPr>
                <w:sz w:val="18"/>
                <w:szCs w:val="18"/>
              </w:rPr>
              <w:t xml:space="preserve"> 469</w:t>
            </w:r>
          </w:p>
        </w:tc>
        <w:tc>
          <w:tcPr>
            <w:tcW w:w="1701" w:type="dxa"/>
            <w:tcBorders>
              <w:top w:val="single" w:sz="4" w:space="0" w:color="auto"/>
              <w:left w:val="single" w:sz="6" w:space="0" w:color="auto"/>
              <w:bottom w:val="single" w:sz="4" w:space="0" w:color="auto"/>
              <w:right w:val="single" w:sz="6" w:space="0" w:color="auto"/>
            </w:tcBorders>
            <w:vAlign w:val="center"/>
          </w:tcPr>
          <w:p w14:paraId="3E4E50E0" w14:textId="77777777" w:rsidR="00EB7C93" w:rsidRPr="00EB7C93" w:rsidRDefault="00EB7C93">
            <w:pPr>
              <w:spacing w:line="256" w:lineRule="auto"/>
              <w:rPr>
                <w:sz w:val="18"/>
                <w:szCs w:val="18"/>
                <w:lang w:val="en-US"/>
              </w:rPr>
            </w:pPr>
            <w:r w:rsidRPr="00EB7C93">
              <w:rPr>
                <w:sz w:val="18"/>
                <w:szCs w:val="18"/>
                <w:lang w:val="en-US"/>
              </w:rPr>
              <w:t>CF53B k mat,util 2</w:t>
            </w:r>
          </w:p>
          <w:p w14:paraId="5D817BD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BB2352F" w14:textId="3A35E778"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AF1D4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03C28D"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618A141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1CDC201" w14:textId="77777777" w:rsidR="00EB7C93" w:rsidRPr="00EB7C93" w:rsidRDefault="00EB7C93">
            <w:pPr>
              <w:spacing w:line="256" w:lineRule="auto"/>
              <w:rPr>
                <w:sz w:val="18"/>
                <w:szCs w:val="18"/>
              </w:rPr>
            </w:pPr>
            <w:r w:rsidRPr="00EB7C93">
              <w:rPr>
                <w:sz w:val="18"/>
                <w:szCs w:val="18"/>
              </w:rPr>
              <w:t xml:space="preserve"> 470</w:t>
            </w:r>
          </w:p>
        </w:tc>
        <w:tc>
          <w:tcPr>
            <w:tcW w:w="1701" w:type="dxa"/>
            <w:tcBorders>
              <w:top w:val="single" w:sz="4" w:space="0" w:color="auto"/>
              <w:left w:val="single" w:sz="6" w:space="0" w:color="auto"/>
              <w:bottom w:val="single" w:sz="4" w:space="0" w:color="auto"/>
              <w:right w:val="single" w:sz="6" w:space="0" w:color="auto"/>
            </w:tcBorders>
            <w:vAlign w:val="center"/>
          </w:tcPr>
          <w:p w14:paraId="1B058C0D" w14:textId="47E1BDA9"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284D062" w14:textId="6F5C6D80"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C3B2F0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87B07B"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05E31F1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9323D35" w14:textId="77777777" w:rsidR="00EB7C93" w:rsidRPr="00EB7C93" w:rsidRDefault="00EB7C93">
            <w:pPr>
              <w:spacing w:line="256" w:lineRule="auto"/>
              <w:rPr>
                <w:sz w:val="18"/>
                <w:szCs w:val="18"/>
              </w:rPr>
            </w:pPr>
            <w:r w:rsidRPr="00EB7C93">
              <w:rPr>
                <w:sz w:val="18"/>
                <w:szCs w:val="18"/>
              </w:rPr>
              <w:t xml:space="preserve"> 471</w:t>
            </w:r>
          </w:p>
        </w:tc>
        <w:tc>
          <w:tcPr>
            <w:tcW w:w="1701" w:type="dxa"/>
            <w:tcBorders>
              <w:top w:val="single" w:sz="4" w:space="0" w:color="auto"/>
              <w:left w:val="single" w:sz="6" w:space="0" w:color="auto"/>
              <w:bottom w:val="single" w:sz="4" w:space="0" w:color="auto"/>
              <w:right w:val="single" w:sz="6" w:space="0" w:color="auto"/>
            </w:tcBorders>
            <w:vAlign w:val="center"/>
          </w:tcPr>
          <w:p w14:paraId="559AC3AC" w14:textId="4BD232CC" w:rsidR="00EB7C93" w:rsidRPr="00EB7C93" w:rsidRDefault="00EB7C93" w:rsidP="00E4702A">
            <w:pPr>
              <w:spacing w:line="256" w:lineRule="auto"/>
              <w:rPr>
                <w:sz w:val="18"/>
                <w:szCs w:val="18"/>
                <w:lang w:val="ru-RU"/>
              </w:rPr>
            </w:pPr>
            <w:r w:rsidRPr="00EB7C93">
              <w:rPr>
                <w:sz w:val="18"/>
                <w:szCs w:val="18"/>
                <w:lang w:val="en-US"/>
              </w:rPr>
              <w:t>CF57A</w:t>
            </w:r>
          </w:p>
        </w:tc>
        <w:tc>
          <w:tcPr>
            <w:tcW w:w="4961" w:type="dxa"/>
            <w:tcBorders>
              <w:top w:val="single" w:sz="4" w:space="0" w:color="auto"/>
              <w:left w:val="single" w:sz="6" w:space="0" w:color="auto"/>
              <w:bottom w:val="single" w:sz="4" w:space="0" w:color="auto"/>
              <w:right w:val="single" w:sz="6" w:space="0" w:color="auto"/>
            </w:tcBorders>
            <w:vAlign w:val="center"/>
          </w:tcPr>
          <w:p w14:paraId="2AC5AC88" w14:textId="59F38C5B"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78A24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F5E1C5"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6F7BB53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52D0ECB" w14:textId="77777777" w:rsidR="00EB7C93" w:rsidRPr="00EB7C93" w:rsidRDefault="00EB7C93">
            <w:pPr>
              <w:spacing w:line="256" w:lineRule="auto"/>
              <w:rPr>
                <w:sz w:val="18"/>
                <w:szCs w:val="18"/>
              </w:rPr>
            </w:pPr>
            <w:r w:rsidRPr="00EB7C93">
              <w:rPr>
                <w:sz w:val="18"/>
                <w:szCs w:val="18"/>
              </w:rPr>
              <w:t xml:space="preserve"> 472</w:t>
            </w:r>
          </w:p>
        </w:tc>
        <w:tc>
          <w:tcPr>
            <w:tcW w:w="1701" w:type="dxa"/>
            <w:tcBorders>
              <w:top w:val="single" w:sz="4" w:space="0" w:color="auto"/>
              <w:left w:val="single" w:sz="6" w:space="0" w:color="auto"/>
              <w:bottom w:val="single" w:sz="4" w:space="0" w:color="auto"/>
              <w:right w:val="single" w:sz="6" w:space="0" w:color="auto"/>
            </w:tcBorders>
            <w:vAlign w:val="center"/>
          </w:tcPr>
          <w:p w14:paraId="22415102" w14:textId="0CE1C1BD"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CD173CE" w14:textId="4F04F96E"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A54A42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2AC2B0"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161B8D8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7E34881" w14:textId="77777777" w:rsidR="00EB7C93" w:rsidRPr="00EB7C93" w:rsidRDefault="00EB7C93">
            <w:pPr>
              <w:spacing w:line="256" w:lineRule="auto"/>
              <w:rPr>
                <w:sz w:val="18"/>
                <w:szCs w:val="18"/>
              </w:rPr>
            </w:pPr>
            <w:r w:rsidRPr="00EB7C93">
              <w:rPr>
                <w:sz w:val="18"/>
                <w:szCs w:val="18"/>
              </w:rPr>
              <w:t xml:space="preserve"> 473</w:t>
            </w:r>
          </w:p>
        </w:tc>
        <w:tc>
          <w:tcPr>
            <w:tcW w:w="1701" w:type="dxa"/>
            <w:tcBorders>
              <w:top w:val="single" w:sz="4" w:space="0" w:color="auto"/>
              <w:left w:val="single" w:sz="6" w:space="0" w:color="auto"/>
              <w:bottom w:val="single" w:sz="4" w:space="0" w:color="auto"/>
              <w:right w:val="single" w:sz="6" w:space="0" w:color="auto"/>
            </w:tcBorders>
            <w:vAlign w:val="center"/>
          </w:tcPr>
          <w:p w14:paraId="65617B1E" w14:textId="77777777" w:rsidR="00EB7C93" w:rsidRPr="00EB7C93" w:rsidRDefault="00EB7C93">
            <w:pPr>
              <w:spacing w:line="256" w:lineRule="auto"/>
              <w:rPr>
                <w:sz w:val="18"/>
                <w:szCs w:val="18"/>
                <w:lang w:val="en-US"/>
              </w:rPr>
            </w:pPr>
            <w:r w:rsidRPr="00EB7C93">
              <w:rPr>
                <w:sz w:val="18"/>
                <w:szCs w:val="18"/>
                <w:lang w:val="en-US"/>
              </w:rPr>
              <w:t>CN05D</w:t>
            </w:r>
          </w:p>
          <w:p w14:paraId="67BD0A4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453398C" w14:textId="027B4B50"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Vopsitorii obisnuite interioare si exterioare executate manual cu vopsea de ulei aplicate in 2 straturi pe tencuieli  gletuite cu ipsos</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7D3B13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4145B2"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184F9338" w14:textId="77777777" w:rsidTr="00EB7C93">
        <w:tc>
          <w:tcPr>
            <w:tcW w:w="709" w:type="dxa"/>
            <w:tcBorders>
              <w:top w:val="nil"/>
              <w:left w:val="single" w:sz="6" w:space="0" w:color="auto"/>
              <w:bottom w:val="nil"/>
              <w:right w:val="nil"/>
            </w:tcBorders>
            <w:hideMark/>
          </w:tcPr>
          <w:p w14:paraId="3A11B2BC"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5402BAB3"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1DE001F1" w14:textId="119B00D3" w:rsidR="00EB7C93" w:rsidRPr="00EB7C93" w:rsidRDefault="00EB7C93" w:rsidP="00E4702A">
            <w:pPr>
              <w:spacing w:line="256" w:lineRule="auto"/>
              <w:rPr>
                <w:b/>
                <w:bCs/>
                <w:sz w:val="18"/>
                <w:szCs w:val="18"/>
                <w:lang w:val="en-US"/>
              </w:rPr>
            </w:pPr>
            <w:r w:rsidRPr="00EB7C93">
              <w:rPr>
                <w:b/>
                <w:bCs/>
                <w:sz w:val="18"/>
                <w:szCs w:val="18"/>
                <w:lang w:val="en-US"/>
              </w:rPr>
              <w:t>Capitolul 1.9.3. Glafuri</w:t>
            </w:r>
          </w:p>
        </w:tc>
        <w:tc>
          <w:tcPr>
            <w:tcW w:w="1560" w:type="dxa"/>
            <w:tcBorders>
              <w:top w:val="nil"/>
              <w:left w:val="single" w:sz="6" w:space="0" w:color="auto"/>
              <w:bottom w:val="nil"/>
              <w:right w:val="nil"/>
            </w:tcBorders>
          </w:tcPr>
          <w:p w14:paraId="35B730E0"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FDACF4D" w14:textId="77777777" w:rsidR="00EB7C93" w:rsidRPr="00EB7C93" w:rsidRDefault="00EB7C93">
            <w:pPr>
              <w:spacing w:line="256" w:lineRule="auto"/>
              <w:rPr>
                <w:sz w:val="18"/>
                <w:szCs w:val="18"/>
                <w:lang w:val="en-US"/>
              </w:rPr>
            </w:pPr>
          </w:p>
        </w:tc>
      </w:tr>
      <w:tr w:rsidR="00EB7C93" w:rsidRPr="00EB7C93" w14:paraId="72FBCF7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FCF8171" w14:textId="77777777" w:rsidR="00EB7C93" w:rsidRPr="00EB7C93" w:rsidRDefault="00EB7C93">
            <w:pPr>
              <w:spacing w:line="256" w:lineRule="auto"/>
              <w:rPr>
                <w:sz w:val="18"/>
                <w:szCs w:val="18"/>
                <w:lang w:val="ru-RU"/>
              </w:rPr>
            </w:pPr>
            <w:r w:rsidRPr="00EB7C93">
              <w:rPr>
                <w:sz w:val="18"/>
                <w:szCs w:val="18"/>
              </w:rPr>
              <w:t>474</w:t>
            </w:r>
          </w:p>
        </w:tc>
        <w:tc>
          <w:tcPr>
            <w:tcW w:w="1701" w:type="dxa"/>
            <w:tcBorders>
              <w:top w:val="single" w:sz="4" w:space="0" w:color="auto"/>
              <w:left w:val="single" w:sz="6" w:space="0" w:color="auto"/>
              <w:bottom w:val="single" w:sz="4" w:space="0" w:color="auto"/>
              <w:right w:val="single" w:sz="6" w:space="0" w:color="auto"/>
            </w:tcBorders>
            <w:vAlign w:val="center"/>
          </w:tcPr>
          <w:p w14:paraId="16A5AB70" w14:textId="77777777" w:rsidR="00EB7C93" w:rsidRPr="00EB7C93" w:rsidRDefault="00EB7C93">
            <w:pPr>
              <w:spacing w:line="256" w:lineRule="auto"/>
              <w:rPr>
                <w:sz w:val="18"/>
                <w:szCs w:val="18"/>
                <w:lang w:val="en-US"/>
              </w:rPr>
            </w:pPr>
            <w:r w:rsidRPr="00EB7C93">
              <w:rPr>
                <w:sz w:val="18"/>
                <w:szCs w:val="18"/>
                <w:lang w:val="en-US"/>
              </w:rPr>
              <w:t>CF61A</w:t>
            </w:r>
          </w:p>
          <w:p w14:paraId="6CAEA3E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FFEC823" w14:textId="4A3FEE05"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C509B0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57D10D" w14:textId="77777777" w:rsidR="00EB7C93" w:rsidRPr="00EB7C93" w:rsidRDefault="00EB7C93">
            <w:pPr>
              <w:spacing w:line="256" w:lineRule="auto"/>
              <w:jc w:val="center"/>
              <w:rPr>
                <w:sz w:val="18"/>
                <w:szCs w:val="18"/>
              </w:rPr>
            </w:pPr>
            <w:r w:rsidRPr="00EB7C93">
              <w:rPr>
                <w:sz w:val="18"/>
                <w:szCs w:val="18"/>
              </w:rPr>
              <w:t>8,50</w:t>
            </w:r>
          </w:p>
        </w:tc>
      </w:tr>
      <w:tr w:rsidR="00EB7C93" w:rsidRPr="00EB7C93" w14:paraId="1F5588D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151F54C" w14:textId="77777777" w:rsidR="00EB7C93" w:rsidRPr="00EB7C93" w:rsidRDefault="00EB7C93">
            <w:pPr>
              <w:spacing w:line="256" w:lineRule="auto"/>
              <w:rPr>
                <w:sz w:val="18"/>
                <w:szCs w:val="18"/>
              </w:rPr>
            </w:pPr>
            <w:r w:rsidRPr="00EB7C93">
              <w:rPr>
                <w:sz w:val="18"/>
                <w:szCs w:val="18"/>
              </w:rPr>
              <w:t xml:space="preserve"> 475</w:t>
            </w:r>
          </w:p>
        </w:tc>
        <w:tc>
          <w:tcPr>
            <w:tcW w:w="1701" w:type="dxa"/>
            <w:tcBorders>
              <w:top w:val="single" w:sz="4" w:space="0" w:color="auto"/>
              <w:left w:val="single" w:sz="6" w:space="0" w:color="auto"/>
              <w:bottom w:val="single" w:sz="4" w:space="0" w:color="auto"/>
              <w:right w:val="single" w:sz="6" w:space="0" w:color="auto"/>
            </w:tcBorders>
            <w:vAlign w:val="center"/>
          </w:tcPr>
          <w:p w14:paraId="21152062" w14:textId="0C5843A2" w:rsidR="00EB7C93" w:rsidRPr="00EB7C93" w:rsidRDefault="00EB7C93" w:rsidP="00E4702A">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7B1E05F4" w14:textId="312742F1"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9D755DB"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0581E8" w14:textId="77777777" w:rsidR="00EB7C93" w:rsidRPr="00EB7C93" w:rsidRDefault="00EB7C93">
            <w:pPr>
              <w:spacing w:line="256" w:lineRule="auto"/>
              <w:jc w:val="center"/>
              <w:rPr>
                <w:sz w:val="18"/>
                <w:szCs w:val="18"/>
              </w:rPr>
            </w:pPr>
            <w:r w:rsidRPr="00EB7C93">
              <w:rPr>
                <w:sz w:val="18"/>
                <w:szCs w:val="18"/>
              </w:rPr>
              <w:t>24,00</w:t>
            </w:r>
          </w:p>
        </w:tc>
      </w:tr>
      <w:tr w:rsidR="00EB7C93" w:rsidRPr="00EB7C93" w14:paraId="3BDE9FE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F6F2E45" w14:textId="77777777" w:rsidR="00EB7C93" w:rsidRPr="00EB7C93" w:rsidRDefault="00EB7C93">
            <w:pPr>
              <w:spacing w:line="256" w:lineRule="auto"/>
              <w:rPr>
                <w:sz w:val="18"/>
                <w:szCs w:val="18"/>
              </w:rPr>
            </w:pPr>
            <w:r w:rsidRPr="00EB7C93">
              <w:rPr>
                <w:sz w:val="18"/>
                <w:szCs w:val="18"/>
              </w:rPr>
              <w:t xml:space="preserve"> 476</w:t>
            </w:r>
          </w:p>
        </w:tc>
        <w:tc>
          <w:tcPr>
            <w:tcW w:w="1701" w:type="dxa"/>
            <w:tcBorders>
              <w:top w:val="single" w:sz="4" w:space="0" w:color="auto"/>
              <w:left w:val="single" w:sz="6" w:space="0" w:color="auto"/>
              <w:bottom w:val="single" w:sz="4" w:space="0" w:color="auto"/>
              <w:right w:val="single" w:sz="6" w:space="0" w:color="auto"/>
            </w:tcBorders>
            <w:vAlign w:val="center"/>
          </w:tcPr>
          <w:p w14:paraId="05233051" w14:textId="197082D7"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5158894" w14:textId="40F1DB22"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259A8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A674E0" w14:textId="77777777" w:rsidR="00EB7C93" w:rsidRPr="00EB7C93" w:rsidRDefault="00EB7C93">
            <w:pPr>
              <w:spacing w:line="256" w:lineRule="auto"/>
              <w:jc w:val="center"/>
              <w:rPr>
                <w:sz w:val="18"/>
                <w:szCs w:val="18"/>
              </w:rPr>
            </w:pPr>
            <w:r w:rsidRPr="00EB7C93">
              <w:rPr>
                <w:sz w:val="18"/>
                <w:szCs w:val="18"/>
              </w:rPr>
              <w:t>8,50</w:t>
            </w:r>
          </w:p>
        </w:tc>
      </w:tr>
      <w:tr w:rsidR="00EB7C93" w:rsidRPr="00EB7C93" w14:paraId="2003C4C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6AA05F6" w14:textId="77777777" w:rsidR="00EB7C93" w:rsidRPr="00EB7C93" w:rsidRDefault="00EB7C93">
            <w:pPr>
              <w:spacing w:line="256" w:lineRule="auto"/>
              <w:rPr>
                <w:sz w:val="18"/>
                <w:szCs w:val="18"/>
              </w:rPr>
            </w:pPr>
            <w:r w:rsidRPr="00EB7C93">
              <w:rPr>
                <w:sz w:val="18"/>
                <w:szCs w:val="18"/>
              </w:rPr>
              <w:t xml:space="preserve"> 477</w:t>
            </w:r>
          </w:p>
        </w:tc>
        <w:tc>
          <w:tcPr>
            <w:tcW w:w="1701" w:type="dxa"/>
            <w:tcBorders>
              <w:top w:val="single" w:sz="4" w:space="0" w:color="auto"/>
              <w:left w:val="single" w:sz="6" w:space="0" w:color="auto"/>
              <w:bottom w:val="single" w:sz="4" w:space="0" w:color="auto"/>
              <w:right w:val="single" w:sz="6" w:space="0" w:color="auto"/>
            </w:tcBorders>
            <w:vAlign w:val="center"/>
          </w:tcPr>
          <w:p w14:paraId="3BC4B0AC" w14:textId="0324FF28" w:rsidR="00EB7C93" w:rsidRPr="00EB7C93" w:rsidRDefault="00EB7C93" w:rsidP="00E4702A">
            <w:pPr>
              <w:spacing w:line="256" w:lineRule="auto"/>
              <w:rPr>
                <w:sz w:val="18"/>
                <w:szCs w:val="18"/>
                <w:lang w:val="ru-RU"/>
              </w:rPr>
            </w:pPr>
            <w:r w:rsidRPr="00EB7C93">
              <w:rPr>
                <w:sz w:val="18"/>
                <w:szCs w:val="18"/>
                <w:lang w:val="en-US"/>
              </w:rPr>
              <w:t>CF57A</w:t>
            </w:r>
          </w:p>
        </w:tc>
        <w:tc>
          <w:tcPr>
            <w:tcW w:w="4961" w:type="dxa"/>
            <w:tcBorders>
              <w:top w:val="single" w:sz="4" w:space="0" w:color="auto"/>
              <w:left w:val="single" w:sz="6" w:space="0" w:color="auto"/>
              <w:bottom w:val="single" w:sz="4" w:space="0" w:color="auto"/>
              <w:right w:val="single" w:sz="6" w:space="0" w:color="auto"/>
            </w:tcBorders>
            <w:vAlign w:val="center"/>
          </w:tcPr>
          <w:p w14:paraId="284AE5CC" w14:textId="3D5D577B"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C5E9CD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B50814" w14:textId="77777777" w:rsidR="00EB7C93" w:rsidRPr="00EB7C93" w:rsidRDefault="00EB7C93">
            <w:pPr>
              <w:spacing w:line="256" w:lineRule="auto"/>
              <w:jc w:val="center"/>
              <w:rPr>
                <w:sz w:val="18"/>
                <w:szCs w:val="18"/>
              </w:rPr>
            </w:pPr>
            <w:r w:rsidRPr="00EB7C93">
              <w:rPr>
                <w:sz w:val="18"/>
                <w:szCs w:val="18"/>
              </w:rPr>
              <w:t>8,50</w:t>
            </w:r>
          </w:p>
        </w:tc>
      </w:tr>
      <w:tr w:rsidR="00EB7C93" w:rsidRPr="00EB7C93" w14:paraId="566E221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BA0D425" w14:textId="77777777" w:rsidR="00EB7C93" w:rsidRPr="00EB7C93" w:rsidRDefault="00EB7C93">
            <w:pPr>
              <w:spacing w:line="256" w:lineRule="auto"/>
              <w:rPr>
                <w:sz w:val="18"/>
                <w:szCs w:val="18"/>
              </w:rPr>
            </w:pPr>
            <w:r w:rsidRPr="00EB7C93">
              <w:rPr>
                <w:sz w:val="18"/>
                <w:szCs w:val="18"/>
              </w:rPr>
              <w:t xml:space="preserve"> 478</w:t>
            </w:r>
          </w:p>
        </w:tc>
        <w:tc>
          <w:tcPr>
            <w:tcW w:w="1701" w:type="dxa"/>
            <w:tcBorders>
              <w:top w:val="single" w:sz="4" w:space="0" w:color="auto"/>
              <w:left w:val="single" w:sz="6" w:space="0" w:color="auto"/>
              <w:bottom w:val="single" w:sz="4" w:space="0" w:color="auto"/>
              <w:right w:val="single" w:sz="6" w:space="0" w:color="auto"/>
            </w:tcBorders>
            <w:vAlign w:val="center"/>
          </w:tcPr>
          <w:p w14:paraId="73F9730F" w14:textId="33E56A1F"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9953D5D" w14:textId="49B15A63"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D5FE53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E92CF2" w14:textId="77777777" w:rsidR="00EB7C93" w:rsidRPr="00EB7C93" w:rsidRDefault="00EB7C93">
            <w:pPr>
              <w:spacing w:line="256" w:lineRule="auto"/>
              <w:jc w:val="center"/>
              <w:rPr>
                <w:sz w:val="18"/>
                <w:szCs w:val="18"/>
              </w:rPr>
            </w:pPr>
            <w:r w:rsidRPr="00EB7C93">
              <w:rPr>
                <w:sz w:val="18"/>
                <w:szCs w:val="18"/>
              </w:rPr>
              <w:t>8,50</w:t>
            </w:r>
          </w:p>
        </w:tc>
      </w:tr>
      <w:tr w:rsidR="00EB7C93" w:rsidRPr="00EB7C93" w14:paraId="1264725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A1DE46E" w14:textId="77777777" w:rsidR="00EB7C93" w:rsidRPr="00EB7C93" w:rsidRDefault="00EB7C93">
            <w:pPr>
              <w:spacing w:line="256" w:lineRule="auto"/>
              <w:rPr>
                <w:sz w:val="18"/>
                <w:szCs w:val="18"/>
              </w:rPr>
            </w:pPr>
            <w:r w:rsidRPr="00EB7C93">
              <w:rPr>
                <w:sz w:val="18"/>
                <w:szCs w:val="18"/>
              </w:rPr>
              <w:lastRenderedPageBreak/>
              <w:t xml:space="preserve"> 479</w:t>
            </w:r>
          </w:p>
        </w:tc>
        <w:tc>
          <w:tcPr>
            <w:tcW w:w="1701" w:type="dxa"/>
            <w:tcBorders>
              <w:top w:val="single" w:sz="4" w:space="0" w:color="auto"/>
              <w:left w:val="single" w:sz="6" w:space="0" w:color="auto"/>
              <w:bottom w:val="single" w:sz="4" w:space="0" w:color="auto"/>
              <w:right w:val="single" w:sz="6" w:space="0" w:color="auto"/>
            </w:tcBorders>
            <w:vAlign w:val="center"/>
          </w:tcPr>
          <w:p w14:paraId="47D12C46" w14:textId="77777777" w:rsidR="00EB7C93" w:rsidRPr="00EB7C93" w:rsidRDefault="00EB7C93">
            <w:pPr>
              <w:spacing w:line="256" w:lineRule="auto"/>
              <w:rPr>
                <w:sz w:val="18"/>
                <w:szCs w:val="18"/>
                <w:lang w:val="en-US"/>
              </w:rPr>
            </w:pPr>
            <w:r w:rsidRPr="00EB7C93">
              <w:rPr>
                <w:sz w:val="18"/>
                <w:szCs w:val="18"/>
                <w:lang w:val="en-US"/>
              </w:rPr>
              <w:t>CN06A</w:t>
            </w:r>
          </w:p>
          <w:p w14:paraId="3E9C4AE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B88B4C" w14:textId="3D7EEF5B"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CC4AD3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36D3B4" w14:textId="77777777" w:rsidR="00EB7C93" w:rsidRPr="00EB7C93" w:rsidRDefault="00EB7C93">
            <w:pPr>
              <w:spacing w:line="256" w:lineRule="auto"/>
              <w:jc w:val="center"/>
              <w:rPr>
                <w:sz w:val="18"/>
                <w:szCs w:val="18"/>
              </w:rPr>
            </w:pPr>
            <w:r w:rsidRPr="00EB7C93">
              <w:rPr>
                <w:sz w:val="18"/>
                <w:szCs w:val="18"/>
              </w:rPr>
              <w:t>8,50</w:t>
            </w:r>
          </w:p>
        </w:tc>
      </w:tr>
      <w:tr w:rsidR="00EB7C93" w:rsidRPr="00EB7C93" w14:paraId="24F87C52" w14:textId="77777777" w:rsidTr="00EB7C93">
        <w:tc>
          <w:tcPr>
            <w:tcW w:w="709" w:type="dxa"/>
            <w:tcBorders>
              <w:top w:val="nil"/>
              <w:left w:val="single" w:sz="6" w:space="0" w:color="auto"/>
              <w:bottom w:val="nil"/>
              <w:right w:val="nil"/>
            </w:tcBorders>
            <w:hideMark/>
          </w:tcPr>
          <w:p w14:paraId="328428B0"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319A5AE"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671801F" w14:textId="5C90E3C5" w:rsidR="00EB7C93" w:rsidRPr="00EB7C93" w:rsidRDefault="00EB7C93" w:rsidP="00E4702A">
            <w:pPr>
              <w:spacing w:line="256" w:lineRule="auto"/>
              <w:rPr>
                <w:b/>
                <w:bCs/>
                <w:sz w:val="18"/>
                <w:szCs w:val="18"/>
                <w:lang w:val="en-US"/>
              </w:rPr>
            </w:pPr>
            <w:r w:rsidRPr="00EB7C93">
              <w:rPr>
                <w:b/>
                <w:bCs/>
                <w:sz w:val="18"/>
                <w:szCs w:val="18"/>
                <w:lang w:val="en-US"/>
              </w:rPr>
              <w:t>Capitolul 1.9.4. Pardoseli</w:t>
            </w:r>
          </w:p>
        </w:tc>
        <w:tc>
          <w:tcPr>
            <w:tcW w:w="1560" w:type="dxa"/>
            <w:tcBorders>
              <w:top w:val="nil"/>
              <w:left w:val="single" w:sz="6" w:space="0" w:color="auto"/>
              <w:bottom w:val="nil"/>
              <w:right w:val="nil"/>
            </w:tcBorders>
          </w:tcPr>
          <w:p w14:paraId="0B4D0074"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41717CB" w14:textId="77777777" w:rsidR="00EB7C93" w:rsidRPr="00EB7C93" w:rsidRDefault="00EB7C93">
            <w:pPr>
              <w:spacing w:line="256" w:lineRule="auto"/>
              <w:rPr>
                <w:sz w:val="18"/>
                <w:szCs w:val="18"/>
                <w:lang w:val="en-US"/>
              </w:rPr>
            </w:pPr>
          </w:p>
        </w:tc>
      </w:tr>
      <w:tr w:rsidR="00EB7C93" w:rsidRPr="00EB7C93" w14:paraId="2CD5DF4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BC62AC1" w14:textId="77777777" w:rsidR="00EB7C93" w:rsidRPr="00EB7C93" w:rsidRDefault="00EB7C93">
            <w:pPr>
              <w:spacing w:line="256" w:lineRule="auto"/>
              <w:rPr>
                <w:sz w:val="18"/>
                <w:szCs w:val="18"/>
                <w:lang w:val="ru-RU"/>
              </w:rPr>
            </w:pPr>
            <w:r w:rsidRPr="00EB7C93">
              <w:rPr>
                <w:sz w:val="18"/>
                <w:szCs w:val="18"/>
              </w:rPr>
              <w:t>480</w:t>
            </w:r>
          </w:p>
        </w:tc>
        <w:tc>
          <w:tcPr>
            <w:tcW w:w="1701" w:type="dxa"/>
            <w:tcBorders>
              <w:top w:val="single" w:sz="4" w:space="0" w:color="auto"/>
              <w:left w:val="single" w:sz="6" w:space="0" w:color="auto"/>
              <w:bottom w:val="single" w:sz="4" w:space="0" w:color="auto"/>
              <w:right w:val="single" w:sz="6" w:space="0" w:color="auto"/>
            </w:tcBorders>
            <w:vAlign w:val="center"/>
          </w:tcPr>
          <w:p w14:paraId="2C632D91" w14:textId="77777777" w:rsidR="00EB7C93" w:rsidRPr="00EB7C93" w:rsidRDefault="00EB7C93">
            <w:pPr>
              <w:spacing w:line="256" w:lineRule="auto"/>
              <w:rPr>
                <w:sz w:val="18"/>
                <w:szCs w:val="18"/>
                <w:lang w:val="en-US"/>
              </w:rPr>
            </w:pPr>
            <w:r w:rsidRPr="00EB7C93">
              <w:rPr>
                <w:sz w:val="18"/>
                <w:szCs w:val="18"/>
                <w:lang w:val="en-US"/>
              </w:rPr>
              <w:t>RpCK42C</w:t>
            </w:r>
          </w:p>
          <w:p w14:paraId="73D7EC7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5AB30B" w14:textId="4A87F362"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Desfacerea pardoselilor reci din placi de beton, marmura, piatra, gresie, placi ceramice,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0939C5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E18C73"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757B1C5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3E2CBC2" w14:textId="77777777" w:rsidR="00EB7C93" w:rsidRPr="00EB7C93" w:rsidRDefault="00EB7C93">
            <w:pPr>
              <w:spacing w:line="256" w:lineRule="auto"/>
              <w:rPr>
                <w:sz w:val="18"/>
                <w:szCs w:val="18"/>
              </w:rPr>
            </w:pPr>
            <w:r w:rsidRPr="00EB7C93">
              <w:rPr>
                <w:sz w:val="18"/>
                <w:szCs w:val="18"/>
              </w:rPr>
              <w:t xml:space="preserve"> 481</w:t>
            </w:r>
          </w:p>
        </w:tc>
        <w:tc>
          <w:tcPr>
            <w:tcW w:w="1701" w:type="dxa"/>
            <w:tcBorders>
              <w:top w:val="single" w:sz="4" w:space="0" w:color="auto"/>
              <w:left w:val="single" w:sz="6" w:space="0" w:color="auto"/>
              <w:bottom w:val="single" w:sz="4" w:space="0" w:color="auto"/>
              <w:right w:val="single" w:sz="6" w:space="0" w:color="auto"/>
            </w:tcBorders>
            <w:vAlign w:val="center"/>
          </w:tcPr>
          <w:p w14:paraId="404FA202" w14:textId="5B1A8331" w:rsidR="00EB7C93" w:rsidRPr="00EB7C93" w:rsidRDefault="00EB7C93" w:rsidP="00E4702A">
            <w:pPr>
              <w:spacing w:line="256" w:lineRule="auto"/>
              <w:rPr>
                <w:sz w:val="18"/>
                <w:szCs w:val="18"/>
                <w:lang w:val="ru-RU"/>
              </w:rPr>
            </w:pPr>
            <w:r w:rsidRPr="00EB7C93">
              <w:rPr>
                <w:sz w:val="18"/>
                <w:szCs w:val="18"/>
                <w:lang w:val="en-US"/>
              </w:rPr>
              <w:t>CG01A</w:t>
            </w:r>
          </w:p>
        </w:tc>
        <w:tc>
          <w:tcPr>
            <w:tcW w:w="4961" w:type="dxa"/>
            <w:tcBorders>
              <w:top w:val="single" w:sz="4" w:space="0" w:color="auto"/>
              <w:left w:val="single" w:sz="6" w:space="0" w:color="auto"/>
              <w:bottom w:val="single" w:sz="4" w:space="0" w:color="auto"/>
              <w:right w:val="single" w:sz="6" w:space="0" w:color="auto"/>
            </w:tcBorders>
            <w:vAlign w:val="center"/>
          </w:tcPr>
          <w:p w14:paraId="0A62A434" w14:textId="2327D7A1"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5421AD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0C4335"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1EBB173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EFA6E5A" w14:textId="77777777" w:rsidR="00EB7C93" w:rsidRPr="00EB7C93" w:rsidRDefault="00EB7C93">
            <w:pPr>
              <w:spacing w:line="256" w:lineRule="auto"/>
              <w:rPr>
                <w:sz w:val="18"/>
                <w:szCs w:val="18"/>
              </w:rPr>
            </w:pPr>
            <w:r w:rsidRPr="00EB7C93">
              <w:rPr>
                <w:sz w:val="18"/>
                <w:szCs w:val="18"/>
              </w:rPr>
              <w:t xml:space="preserve"> 482</w:t>
            </w:r>
          </w:p>
        </w:tc>
        <w:tc>
          <w:tcPr>
            <w:tcW w:w="1701" w:type="dxa"/>
            <w:tcBorders>
              <w:top w:val="single" w:sz="4" w:space="0" w:color="auto"/>
              <w:left w:val="single" w:sz="6" w:space="0" w:color="auto"/>
              <w:bottom w:val="single" w:sz="4" w:space="0" w:color="auto"/>
              <w:right w:val="single" w:sz="6" w:space="0" w:color="auto"/>
            </w:tcBorders>
            <w:vAlign w:val="center"/>
          </w:tcPr>
          <w:p w14:paraId="100E6654" w14:textId="6BB3D3EA" w:rsidR="00EB7C93" w:rsidRPr="00EB7C93" w:rsidRDefault="00EB7C93" w:rsidP="00E4702A">
            <w:pPr>
              <w:spacing w:line="256" w:lineRule="auto"/>
              <w:rPr>
                <w:sz w:val="18"/>
                <w:szCs w:val="18"/>
                <w:lang w:val="ru-RU"/>
              </w:rPr>
            </w:pPr>
            <w:r w:rsidRPr="00EB7C93">
              <w:rPr>
                <w:sz w:val="18"/>
                <w:szCs w:val="18"/>
                <w:lang w:val="en-US"/>
              </w:rPr>
              <w:t>CG56A</w:t>
            </w:r>
          </w:p>
        </w:tc>
        <w:tc>
          <w:tcPr>
            <w:tcW w:w="4961" w:type="dxa"/>
            <w:tcBorders>
              <w:top w:val="single" w:sz="4" w:space="0" w:color="auto"/>
              <w:left w:val="single" w:sz="6" w:space="0" w:color="auto"/>
              <w:bottom w:val="single" w:sz="4" w:space="0" w:color="auto"/>
              <w:right w:val="single" w:sz="6" w:space="0" w:color="auto"/>
            </w:tcBorders>
            <w:vAlign w:val="center"/>
          </w:tcPr>
          <w:p w14:paraId="0E3E55A2" w14:textId="6CD5A4A7"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Sapa din amestec de autonivelare "Nivelir": grosime 10mm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867E81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3EA134"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0EF2EB4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A7766B7" w14:textId="77777777" w:rsidR="00EB7C93" w:rsidRPr="00EB7C93" w:rsidRDefault="00EB7C93">
            <w:pPr>
              <w:spacing w:line="256" w:lineRule="auto"/>
              <w:rPr>
                <w:sz w:val="18"/>
                <w:szCs w:val="18"/>
              </w:rPr>
            </w:pPr>
            <w:r w:rsidRPr="00EB7C93">
              <w:rPr>
                <w:sz w:val="18"/>
                <w:szCs w:val="18"/>
              </w:rPr>
              <w:t xml:space="preserve"> 483</w:t>
            </w:r>
          </w:p>
        </w:tc>
        <w:tc>
          <w:tcPr>
            <w:tcW w:w="1701" w:type="dxa"/>
            <w:tcBorders>
              <w:top w:val="single" w:sz="4" w:space="0" w:color="auto"/>
              <w:left w:val="single" w:sz="6" w:space="0" w:color="auto"/>
              <w:bottom w:val="single" w:sz="4" w:space="0" w:color="auto"/>
              <w:right w:val="single" w:sz="6" w:space="0" w:color="auto"/>
            </w:tcBorders>
            <w:vAlign w:val="center"/>
          </w:tcPr>
          <w:p w14:paraId="65941FDD" w14:textId="3C5D8B3F" w:rsidR="00EB7C93" w:rsidRPr="00EB7C93" w:rsidRDefault="00EB7C93" w:rsidP="00E4702A">
            <w:pPr>
              <w:spacing w:line="256" w:lineRule="auto"/>
              <w:rPr>
                <w:sz w:val="18"/>
                <w:szCs w:val="18"/>
                <w:lang w:val="ru-RU"/>
              </w:rPr>
            </w:pPr>
            <w:r w:rsidRPr="00EB7C93">
              <w:rPr>
                <w:sz w:val="18"/>
                <w:szCs w:val="18"/>
                <w:lang w:val="en-US"/>
              </w:rPr>
              <w:t>CG56A1 k=3</w:t>
            </w:r>
          </w:p>
        </w:tc>
        <w:tc>
          <w:tcPr>
            <w:tcW w:w="4961" w:type="dxa"/>
            <w:tcBorders>
              <w:top w:val="single" w:sz="4" w:space="0" w:color="auto"/>
              <w:left w:val="single" w:sz="6" w:space="0" w:color="auto"/>
              <w:bottom w:val="single" w:sz="4" w:space="0" w:color="auto"/>
              <w:right w:val="single" w:sz="6" w:space="0" w:color="auto"/>
            </w:tcBorders>
            <w:vAlign w:val="center"/>
          </w:tcPr>
          <w:p w14:paraId="0D8CEC3A" w14:textId="56EC253D"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Corectia la norma CG56A: se scade la 3mm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24F2E0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A5D540"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02F0E8F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8386294" w14:textId="77777777" w:rsidR="00EB7C93" w:rsidRPr="00EB7C93" w:rsidRDefault="00EB7C93">
            <w:pPr>
              <w:spacing w:line="256" w:lineRule="auto"/>
              <w:rPr>
                <w:sz w:val="18"/>
                <w:szCs w:val="18"/>
              </w:rPr>
            </w:pPr>
            <w:r w:rsidRPr="00EB7C93">
              <w:rPr>
                <w:sz w:val="18"/>
                <w:szCs w:val="18"/>
              </w:rPr>
              <w:t xml:space="preserve"> 484</w:t>
            </w:r>
          </w:p>
        </w:tc>
        <w:tc>
          <w:tcPr>
            <w:tcW w:w="1701" w:type="dxa"/>
            <w:tcBorders>
              <w:top w:val="single" w:sz="4" w:space="0" w:color="auto"/>
              <w:left w:val="single" w:sz="6" w:space="0" w:color="auto"/>
              <w:bottom w:val="single" w:sz="4" w:space="0" w:color="auto"/>
              <w:right w:val="single" w:sz="6" w:space="0" w:color="auto"/>
            </w:tcBorders>
            <w:vAlign w:val="center"/>
          </w:tcPr>
          <w:p w14:paraId="462A7732" w14:textId="77777777" w:rsidR="00EB7C93" w:rsidRPr="00EB7C93" w:rsidRDefault="00EB7C93">
            <w:pPr>
              <w:spacing w:line="256" w:lineRule="auto"/>
              <w:rPr>
                <w:sz w:val="18"/>
                <w:szCs w:val="18"/>
                <w:lang w:val="en-US"/>
              </w:rPr>
            </w:pPr>
            <w:r w:rsidRPr="00EB7C93">
              <w:rPr>
                <w:sz w:val="18"/>
                <w:szCs w:val="18"/>
                <w:lang w:val="en-US"/>
              </w:rPr>
              <w:t>CG49A</w:t>
            </w:r>
          </w:p>
          <w:p w14:paraId="662B922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4B28DD" w14:textId="290F9C4E"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Executarea acoperirii antibacteriale din covor PVC din Vinil Omogen (linoleum medicinal) tip Fortis silver knight ,grosimea 2 mm, Group T, greutatea 2,8kg/m2, class 34/43 Anti-bacterial , electric rezistent kV&lt;2/Antistatic culoarea invelitorii se va coordona cu beneficiarul) cu ridicare pe perete 10 cm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16B706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C37875" w14:textId="77777777" w:rsidR="00EB7C93" w:rsidRPr="00EB7C93" w:rsidRDefault="00EB7C93">
            <w:pPr>
              <w:spacing w:line="256" w:lineRule="auto"/>
              <w:jc w:val="center"/>
              <w:rPr>
                <w:sz w:val="18"/>
                <w:szCs w:val="18"/>
              </w:rPr>
            </w:pPr>
            <w:r w:rsidRPr="00EB7C93">
              <w:rPr>
                <w:sz w:val="18"/>
                <w:szCs w:val="18"/>
              </w:rPr>
              <w:t>14,30</w:t>
            </w:r>
          </w:p>
        </w:tc>
      </w:tr>
      <w:tr w:rsidR="00EB7C93" w:rsidRPr="00EB7C93" w14:paraId="25A36EC0" w14:textId="77777777" w:rsidTr="00EB7C93">
        <w:tc>
          <w:tcPr>
            <w:tcW w:w="709" w:type="dxa"/>
            <w:tcBorders>
              <w:top w:val="nil"/>
              <w:left w:val="single" w:sz="6" w:space="0" w:color="auto"/>
              <w:bottom w:val="nil"/>
              <w:right w:val="nil"/>
            </w:tcBorders>
            <w:hideMark/>
          </w:tcPr>
          <w:p w14:paraId="6F25F1A4"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DB41D57"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479633C" w14:textId="37F0B9AB" w:rsidR="00EB7C93" w:rsidRPr="00EB7C93" w:rsidRDefault="00EB7C93" w:rsidP="00E4702A">
            <w:pPr>
              <w:spacing w:line="256" w:lineRule="auto"/>
              <w:rPr>
                <w:b/>
                <w:bCs/>
                <w:sz w:val="18"/>
                <w:szCs w:val="18"/>
                <w:lang w:val="en-US"/>
              </w:rPr>
            </w:pPr>
            <w:r w:rsidRPr="00EB7C93">
              <w:rPr>
                <w:b/>
                <w:bCs/>
                <w:sz w:val="18"/>
                <w:szCs w:val="18"/>
                <w:lang w:val="en-US"/>
              </w:rPr>
              <w:t>Capitolul 1.9.5. Timplarie</w:t>
            </w:r>
          </w:p>
        </w:tc>
        <w:tc>
          <w:tcPr>
            <w:tcW w:w="1560" w:type="dxa"/>
            <w:tcBorders>
              <w:top w:val="nil"/>
              <w:left w:val="single" w:sz="6" w:space="0" w:color="auto"/>
              <w:bottom w:val="nil"/>
              <w:right w:val="nil"/>
            </w:tcBorders>
          </w:tcPr>
          <w:p w14:paraId="2FE0B29D"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5A310541" w14:textId="77777777" w:rsidR="00EB7C93" w:rsidRPr="00EB7C93" w:rsidRDefault="00EB7C93">
            <w:pPr>
              <w:spacing w:line="256" w:lineRule="auto"/>
              <w:rPr>
                <w:sz w:val="18"/>
                <w:szCs w:val="18"/>
                <w:lang w:val="en-US"/>
              </w:rPr>
            </w:pPr>
          </w:p>
        </w:tc>
      </w:tr>
      <w:tr w:rsidR="00EB7C93" w:rsidRPr="00EB7C93" w14:paraId="314D902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9DC70F4" w14:textId="77777777" w:rsidR="00EB7C93" w:rsidRPr="00EB7C93" w:rsidRDefault="00EB7C93">
            <w:pPr>
              <w:spacing w:line="256" w:lineRule="auto"/>
              <w:rPr>
                <w:sz w:val="18"/>
                <w:szCs w:val="18"/>
                <w:lang w:val="ru-RU"/>
              </w:rPr>
            </w:pPr>
            <w:r w:rsidRPr="00EB7C93">
              <w:rPr>
                <w:sz w:val="18"/>
                <w:szCs w:val="18"/>
              </w:rPr>
              <w:t>485</w:t>
            </w:r>
          </w:p>
        </w:tc>
        <w:tc>
          <w:tcPr>
            <w:tcW w:w="1701" w:type="dxa"/>
            <w:tcBorders>
              <w:top w:val="single" w:sz="4" w:space="0" w:color="auto"/>
              <w:left w:val="single" w:sz="6" w:space="0" w:color="auto"/>
              <w:bottom w:val="single" w:sz="4" w:space="0" w:color="auto"/>
              <w:right w:val="single" w:sz="6" w:space="0" w:color="auto"/>
            </w:tcBorders>
            <w:vAlign w:val="center"/>
          </w:tcPr>
          <w:p w14:paraId="589F36E6" w14:textId="18B37734" w:rsidR="00EB7C93" w:rsidRPr="00EB7C93" w:rsidRDefault="00EB7C93" w:rsidP="00E4702A">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6ABECC89" w14:textId="77587CAA"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4B988B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BE0834"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514258B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7A0EDA9" w14:textId="77777777" w:rsidR="00EB7C93" w:rsidRPr="00EB7C93" w:rsidRDefault="00EB7C93">
            <w:pPr>
              <w:spacing w:line="256" w:lineRule="auto"/>
              <w:rPr>
                <w:sz w:val="18"/>
                <w:szCs w:val="18"/>
              </w:rPr>
            </w:pPr>
            <w:r w:rsidRPr="00EB7C93">
              <w:rPr>
                <w:sz w:val="18"/>
                <w:szCs w:val="18"/>
              </w:rPr>
              <w:t xml:space="preserve"> 486</w:t>
            </w:r>
          </w:p>
        </w:tc>
        <w:tc>
          <w:tcPr>
            <w:tcW w:w="1701" w:type="dxa"/>
            <w:tcBorders>
              <w:top w:val="single" w:sz="4" w:space="0" w:color="auto"/>
              <w:left w:val="single" w:sz="6" w:space="0" w:color="auto"/>
              <w:bottom w:val="single" w:sz="4" w:space="0" w:color="auto"/>
              <w:right w:val="single" w:sz="6" w:space="0" w:color="auto"/>
            </w:tcBorders>
            <w:vAlign w:val="center"/>
          </w:tcPr>
          <w:p w14:paraId="43CA21AB" w14:textId="77777777" w:rsidR="00EB7C93" w:rsidRPr="00EB7C93" w:rsidRDefault="00EB7C93">
            <w:pPr>
              <w:spacing w:line="256" w:lineRule="auto"/>
              <w:rPr>
                <w:sz w:val="18"/>
                <w:szCs w:val="18"/>
                <w:lang w:val="en-US"/>
              </w:rPr>
            </w:pPr>
            <w:r w:rsidRPr="00EB7C93">
              <w:rPr>
                <w:sz w:val="18"/>
                <w:szCs w:val="18"/>
                <w:lang w:val="en-US"/>
              </w:rPr>
              <w:t>CK21A</w:t>
            </w:r>
          </w:p>
          <w:p w14:paraId="3C7A7C9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9FA97D3" w14:textId="61DD06BD"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Usi confectionate din profiluri din aluminiu, inclusiv armaturile si accesoriile necesare usilor montate in zidarie de orice natura, la constructii cu inaltimea pina  la 35 m inclusiv, intr-un canat, cu suprafata tocului pina la 7 mp inclusiv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9F3D9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0B8036"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449ED5F4" w14:textId="77777777" w:rsidTr="00EB7C93">
        <w:tc>
          <w:tcPr>
            <w:tcW w:w="709" w:type="dxa"/>
            <w:tcBorders>
              <w:top w:val="nil"/>
              <w:left w:val="single" w:sz="6" w:space="0" w:color="auto"/>
              <w:bottom w:val="nil"/>
              <w:right w:val="nil"/>
            </w:tcBorders>
            <w:hideMark/>
          </w:tcPr>
          <w:p w14:paraId="7952D1DA"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94982D1"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9064266" w14:textId="663A3090" w:rsidR="00EB7C93" w:rsidRPr="00EB7C93" w:rsidRDefault="00EB7C93" w:rsidP="00E4702A">
            <w:pPr>
              <w:spacing w:line="256" w:lineRule="auto"/>
              <w:rPr>
                <w:b/>
                <w:bCs/>
                <w:sz w:val="18"/>
                <w:szCs w:val="18"/>
                <w:lang w:val="en-US"/>
              </w:rPr>
            </w:pPr>
            <w:r w:rsidRPr="00EB7C93">
              <w:rPr>
                <w:b/>
                <w:bCs/>
                <w:sz w:val="18"/>
                <w:szCs w:val="18"/>
                <w:lang w:val="en-US"/>
              </w:rPr>
              <w:t>Capitolul 1.9.6. Sanitare</w:t>
            </w:r>
          </w:p>
        </w:tc>
        <w:tc>
          <w:tcPr>
            <w:tcW w:w="1560" w:type="dxa"/>
            <w:tcBorders>
              <w:top w:val="nil"/>
              <w:left w:val="single" w:sz="6" w:space="0" w:color="auto"/>
              <w:bottom w:val="nil"/>
              <w:right w:val="nil"/>
            </w:tcBorders>
          </w:tcPr>
          <w:p w14:paraId="502DF4F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E1B33CC" w14:textId="77777777" w:rsidR="00EB7C93" w:rsidRPr="00EB7C93" w:rsidRDefault="00EB7C93">
            <w:pPr>
              <w:spacing w:line="256" w:lineRule="auto"/>
              <w:rPr>
                <w:sz w:val="18"/>
                <w:szCs w:val="18"/>
                <w:lang w:val="en-US"/>
              </w:rPr>
            </w:pPr>
          </w:p>
        </w:tc>
      </w:tr>
      <w:tr w:rsidR="00EB7C93" w:rsidRPr="00EB7C93" w14:paraId="6142BD3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C82B800" w14:textId="77777777" w:rsidR="00EB7C93" w:rsidRPr="00EB7C93" w:rsidRDefault="00EB7C93">
            <w:pPr>
              <w:spacing w:line="256" w:lineRule="auto"/>
              <w:rPr>
                <w:sz w:val="18"/>
                <w:szCs w:val="18"/>
                <w:lang w:val="ru-RU"/>
              </w:rPr>
            </w:pPr>
            <w:r w:rsidRPr="00EB7C93">
              <w:rPr>
                <w:sz w:val="18"/>
                <w:szCs w:val="18"/>
              </w:rPr>
              <w:t>487</w:t>
            </w:r>
          </w:p>
        </w:tc>
        <w:tc>
          <w:tcPr>
            <w:tcW w:w="1701" w:type="dxa"/>
            <w:tcBorders>
              <w:top w:val="single" w:sz="4" w:space="0" w:color="auto"/>
              <w:left w:val="single" w:sz="6" w:space="0" w:color="auto"/>
              <w:bottom w:val="single" w:sz="4" w:space="0" w:color="auto"/>
              <w:right w:val="single" w:sz="6" w:space="0" w:color="auto"/>
            </w:tcBorders>
            <w:vAlign w:val="center"/>
          </w:tcPr>
          <w:p w14:paraId="010193E1" w14:textId="4E40F6CE" w:rsidR="00EB7C93" w:rsidRPr="00EB7C93" w:rsidRDefault="00EB7C93" w:rsidP="00E4702A">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00802F2F" w14:textId="2D490B10"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09EC1B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79EB3F"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93F8E4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86174B1" w14:textId="77777777" w:rsidR="00EB7C93" w:rsidRPr="00EB7C93" w:rsidRDefault="00EB7C93">
            <w:pPr>
              <w:spacing w:line="256" w:lineRule="auto"/>
              <w:rPr>
                <w:sz w:val="18"/>
                <w:szCs w:val="18"/>
              </w:rPr>
            </w:pPr>
            <w:r w:rsidRPr="00EB7C93">
              <w:rPr>
                <w:sz w:val="18"/>
                <w:szCs w:val="18"/>
              </w:rPr>
              <w:t xml:space="preserve"> 488</w:t>
            </w:r>
          </w:p>
        </w:tc>
        <w:tc>
          <w:tcPr>
            <w:tcW w:w="1701" w:type="dxa"/>
            <w:tcBorders>
              <w:top w:val="single" w:sz="4" w:space="0" w:color="auto"/>
              <w:left w:val="single" w:sz="6" w:space="0" w:color="auto"/>
              <w:bottom w:val="single" w:sz="4" w:space="0" w:color="auto"/>
              <w:right w:val="single" w:sz="6" w:space="0" w:color="auto"/>
            </w:tcBorders>
            <w:vAlign w:val="center"/>
          </w:tcPr>
          <w:p w14:paraId="3529BAD8" w14:textId="366EA872" w:rsidR="00EB7C93" w:rsidRPr="00EB7C93" w:rsidRDefault="00EB7C93" w:rsidP="00E4702A">
            <w:pPr>
              <w:spacing w:line="256" w:lineRule="auto"/>
              <w:rPr>
                <w:sz w:val="18"/>
                <w:szCs w:val="18"/>
                <w:lang w:val="ru-RU"/>
              </w:rPr>
            </w:pPr>
            <w:r w:rsidRPr="00EB7C93">
              <w:rPr>
                <w:sz w:val="18"/>
                <w:szCs w:val="18"/>
                <w:lang w:val="en-US"/>
              </w:rPr>
              <w:t>RpSC10A</w:t>
            </w:r>
          </w:p>
        </w:tc>
        <w:tc>
          <w:tcPr>
            <w:tcW w:w="4961" w:type="dxa"/>
            <w:tcBorders>
              <w:top w:val="single" w:sz="4" w:space="0" w:color="auto"/>
              <w:left w:val="single" w:sz="6" w:space="0" w:color="auto"/>
              <w:bottom w:val="single" w:sz="4" w:space="0" w:color="auto"/>
              <w:right w:val="single" w:sz="6" w:space="0" w:color="auto"/>
            </w:tcBorders>
            <w:vAlign w:val="center"/>
          </w:tcPr>
          <w:p w14:paraId="01A0793F" w14:textId="7DE7888E"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Demontarea unei chiuvete din fonta sau gresie ceramica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458267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C8DFD4"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3141C9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6414415" w14:textId="77777777" w:rsidR="00EB7C93" w:rsidRPr="00EB7C93" w:rsidRDefault="00EB7C93">
            <w:pPr>
              <w:spacing w:line="256" w:lineRule="auto"/>
              <w:rPr>
                <w:sz w:val="18"/>
                <w:szCs w:val="18"/>
              </w:rPr>
            </w:pPr>
            <w:r w:rsidRPr="00EB7C93">
              <w:rPr>
                <w:sz w:val="18"/>
                <w:szCs w:val="18"/>
              </w:rPr>
              <w:t xml:space="preserve"> 489</w:t>
            </w:r>
          </w:p>
        </w:tc>
        <w:tc>
          <w:tcPr>
            <w:tcW w:w="1701" w:type="dxa"/>
            <w:tcBorders>
              <w:top w:val="single" w:sz="4" w:space="0" w:color="auto"/>
              <w:left w:val="single" w:sz="6" w:space="0" w:color="auto"/>
              <w:bottom w:val="single" w:sz="4" w:space="0" w:color="auto"/>
              <w:right w:val="single" w:sz="6" w:space="0" w:color="auto"/>
            </w:tcBorders>
            <w:vAlign w:val="center"/>
          </w:tcPr>
          <w:p w14:paraId="622CCBEE" w14:textId="1FB4458D" w:rsidR="00EB7C93" w:rsidRPr="00EB7C93" w:rsidRDefault="00EB7C93" w:rsidP="00E4702A">
            <w:pPr>
              <w:spacing w:line="256" w:lineRule="auto"/>
              <w:rPr>
                <w:sz w:val="18"/>
                <w:szCs w:val="18"/>
                <w:lang w:val="ru-RU"/>
              </w:rPr>
            </w:pPr>
            <w:r w:rsidRPr="00EB7C93">
              <w:rPr>
                <w:sz w:val="18"/>
                <w:szCs w:val="18"/>
                <w:lang w:val="en-US"/>
              </w:rPr>
              <w:t>RpIA48A</w:t>
            </w:r>
          </w:p>
        </w:tc>
        <w:tc>
          <w:tcPr>
            <w:tcW w:w="4961" w:type="dxa"/>
            <w:tcBorders>
              <w:top w:val="single" w:sz="4" w:space="0" w:color="auto"/>
              <w:left w:val="single" w:sz="6" w:space="0" w:color="auto"/>
              <w:bottom w:val="single" w:sz="4" w:space="0" w:color="auto"/>
              <w:right w:val="single" w:sz="6" w:space="0" w:color="auto"/>
            </w:tcBorders>
            <w:vAlign w:val="center"/>
          </w:tcPr>
          <w:p w14:paraId="4F1227D6" w14:textId="6165F6A7"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Demontarea boilerului cu capacitatea de pina la 500 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68F273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E04717"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22FD090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599A187" w14:textId="77777777" w:rsidR="00EB7C93" w:rsidRPr="00EB7C93" w:rsidRDefault="00EB7C93">
            <w:pPr>
              <w:spacing w:line="256" w:lineRule="auto"/>
              <w:rPr>
                <w:sz w:val="18"/>
                <w:szCs w:val="18"/>
              </w:rPr>
            </w:pPr>
            <w:r w:rsidRPr="00EB7C93">
              <w:rPr>
                <w:sz w:val="18"/>
                <w:szCs w:val="18"/>
              </w:rPr>
              <w:t xml:space="preserve"> 490</w:t>
            </w:r>
          </w:p>
        </w:tc>
        <w:tc>
          <w:tcPr>
            <w:tcW w:w="1701" w:type="dxa"/>
            <w:tcBorders>
              <w:top w:val="single" w:sz="4" w:space="0" w:color="auto"/>
              <w:left w:val="single" w:sz="6" w:space="0" w:color="auto"/>
              <w:bottom w:val="single" w:sz="4" w:space="0" w:color="auto"/>
              <w:right w:val="single" w:sz="6" w:space="0" w:color="auto"/>
            </w:tcBorders>
            <w:vAlign w:val="center"/>
          </w:tcPr>
          <w:p w14:paraId="7B5D652D" w14:textId="7B79776D" w:rsidR="00EB7C93" w:rsidRPr="00EB7C93" w:rsidRDefault="00EB7C93" w:rsidP="00E4702A">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092DF425" w14:textId="5F8B3B94"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2FBE53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963F08"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45E9F4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04EF879" w14:textId="77777777" w:rsidR="00EB7C93" w:rsidRPr="00EB7C93" w:rsidRDefault="00EB7C93">
            <w:pPr>
              <w:spacing w:line="256" w:lineRule="auto"/>
              <w:rPr>
                <w:sz w:val="18"/>
                <w:szCs w:val="18"/>
              </w:rPr>
            </w:pPr>
            <w:r w:rsidRPr="00EB7C93">
              <w:rPr>
                <w:sz w:val="18"/>
                <w:szCs w:val="18"/>
              </w:rPr>
              <w:t xml:space="preserve"> 491</w:t>
            </w:r>
          </w:p>
        </w:tc>
        <w:tc>
          <w:tcPr>
            <w:tcW w:w="1701" w:type="dxa"/>
            <w:tcBorders>
              <w:top w:val="single" w:sz="4" w:space="0" w:color="auto"/>
              <w:left w:val="single" w:sz="6" w:space="0" w:color="auto"/>
              <w:bottom w:val="single" w:sz="4" w:space="0" w:color="auto"/>
              <w:right w:val="single" w:sz="6" w:space="0" w:color="auto"/>
            </w:tcBorders>
            <w:vAlign w:val="center"/>
          </w:tcPr>
          <w:p w14:paraId="509F31FE" w14:textId="77777777" w:rsidR="00EB7C93" w:rsidRPr="00EB7C93" w:rsidRDefault="00EB7C93">
            <w:pPr>
              <w:spacing w:line="256" w:lineRule="auto"/>
              <w:rPr>
                <w:sz w:val="18"/>
                <w:szCs w:val="18"/>
                <w:lang w:val="en-US"/>
              </w:rPr>
            </w:pPr>
            <w:r w:rsidRPr="00EB7C93">
              <w:rPr>
                <w:sz w:val="18"/>
                <w:szCs w:val="18"/>
                <w:lang w:val="en-US"/>
              </w:rPr>
              <w:t>RpSB01A</w:t>
            </w:r>
          </w:p>
          <w:p w14:paraId="064DB6A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306404D" w14:textId="5119A2E6"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1DD9606"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CD14C09"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29A1F20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D12495A" w14:textId="77777777" w:rsidR="00EB7C93" w:rsidRPr="00EB7C93" w:rsidRDefault="00EB7C93">
            <w:pPr>
              <w:spacing w:line="256" w:lineRule="auto"/>
              <w:rPr>
                <w:sz w:val="18"/>
                <w:szCs w:val="18"/>
              </w:rPr>
            </w:pPr>
            <w:r w:rsidRPr="00EB7C93">
              <w:rPr>
                <w:sz w:val="18"/>
                <w:szCs w:val="18"/>
              </w:rPr>
              <w:t xml:space="preserve"> 492</w:t>
            </w:r>
          </w:p>
        </w:tc>
        <w:tc>
          <w:tcPr>
            <w:tcW w:w="1701" w:type="dxa"/>
            <w:tcBorders>
              <w:top w:val="single" w:sz="4" w:space="0" w:color="auto"/>
              <w:left w:val="single" w:sz="6" w:space="0" w:color="auto"/>
              <w:bottom w:val="single" w:sz="4" w:space="0" w:color="auto"/>
              <w:right w:val="single" w:sz="6" w:space="0" w:color="auto"/>
            </w:tcBorders>
            <w:vAlign w:val="center"/>
          </w:tcPr>
          <w:p w14:paraId="5194EF9D" w14:textId="77777777" w:rsidR="00EB7C93" w:rsidRPr="00EB7C93" w:rsidRDefault="00EB7C93">
            <w:pPr>
              <w:spacing w:line="256" w:lineRule="auto"/>
              <w:rPr>
                <w:sz w:val="18"/>
                <w:szCs w:val="18"/>
                <w:lang w:val="en-US"/>
              </w:rPr>
            </w:pPr>
            <w:r w:rsidRPr="00EB7C93">
              <w:rPr>
                <w:sz w:val="18"/>
                <w:szCs w:val="18"/>
                <w:lang w:val="en-US"/>
              </w:rPr>
              <w:t>SB08C</w:t>
            </w:r>
          </w:p>
          <w:p w14:paraId="59B945C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67839F" w14:textId="7B3C3DBE"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D311F70"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8FD9C4"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691161F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4CE7E09" w14:textId="77777777" w:rsidR="00EB7C93" w:rsidRPr="00EB7C93" w:rsidRDefault="00EB7C93">
            <w:pPr>
              <w:spacing w:line="256" w:lineRule="auto"/>
              <w:rPr>
                <w:sz w:val="18"/>
                <w:szCs w:val="18"/>
              </w:rPr>
            </w:pPr>
            <w:r w:rsidRPr="00EB7C93">
              <w:rPr>
                <w:sz w:val="18"/>
                <w:szCs w:val="18"/>
              </w:rPr>
              <w:t xml:space="preserve"> 493</w:t>
            </w:r>
          </w:p>
        </w:tc>
        <w:tc>
          <w:tcPr>
            <w:tcW w:w="1701" w:type="dxa"/>
            <w:tcBorders>
              <w:top w:val="single" w:sz="4" w:space="0" w:color="auto"/>
              <w:left w:val="single" w:sz="6" w:space="0" w:color="auto"/>
              <w:bottom w:val="single" w:sz="4" w:space="0" w:color="auto"/>
              <w:right w:val="single" w:sz="6" w:space="0" w:color="auto"/>
            </w:tcBorders>
            <w:vAlign w:val="center"/>
          </w:tcPr>
          <w:p w14:paraId="40C60AE8" w14:textId="77777777" w:rsidR="00EB7C93" w:rsidRPr="00EB7C93" w:rsidRDefault="00EB7C93">
            <w:pPr>
              <w:spacing w:line="256" w:lineRule="auto"/>
              <w:rPr>
                <w:sz w:val="18"/>
                <w:szCs w:val="18"/>
                <w:lang w:val="en-US"/>
              </w:rPr>
            </w:pPr>
            <w:r w:rsidRPr="00EB7C93">
              <w:rPr>
                <w:sz w:val="18"/>
                <w:szCs w:val="18"/>
                <w:lang w:val="en-US"/>
              </w:rPr>
              <w:t>SB09C</w:t>
            </w:r>
          </w:p>
          <w:p w14:paraId="089D2A2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D2C963F" w14:textId="32D6F330"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28CE8C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CBA1F7"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3D0EDF3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AE8F7E8" w14:textId="77777777" w:rsidR="00EB7C93" w:rsidRPr="00EB7C93" w:rsidRDefault="00EB7C93">
            <w:pPr>
              <w:spacing w:line="256" w:lineRule="auto"/>
              <w:rPr>
                <w:sz w:val="18"/>
                <w:szCs w:val="18"/>
              </w:rPr>
            </w:pPr>
            <w:r w:rsidRPr="00EB7C93">
              <w:rPr>
                <w:sz w:val="18"/>
                <w:szCs w:val="18"/>
              </w:rPr>
              <w:t xml:space="preserve"> 494</w:t>
            </w:r>
          </w:p>
        </w:tc>
        <w:tc>
          <w:tcPr>
            <w:tcW w:w="1701" w:type="dxa"/>
            <w:tcBorders>
              <w:top w:val="single" w:sz="4" w:space="0" w:color="auto"/>
              <w:left w:val="single" w:sz="6" w:space="0" w:color="auto"/>
              <w:bottom w:val="single" w:sz="4" w:space="0" w:color="auto"/>
              <w:right w:val="single" w:sz="6" w:space="0" w:color="auto"/>
            </w:tcBorders>
            <w:vAlign w:val="center"/>
          </w:tcPr>
          <w:p w14:paraId="367B66AF" w14:textId="77777777" w:rsidR="00EB7C93" w:rsidRPr="00EB7C93" w:rsidRDefault="00EB7C93">
            <w:pPr>
              <w:spacing w:line="256" w:lineRule="auto"/>
              <w:rPr>
                <w:sz w:val="18"/>
                <w:szCs w:val="18"/>
                <w:lang w:val="en-US"/>
              </w:rPr>
            </w:pPr>
            <w:r w:rsidRPr="00EB7C93">
              <w:rPr>
                <w:sz w:val="18"/>
                <w:szCs w:val="18"/>
                <w:lang w:val="en-US"/>
              </w:rPr>
              <w:t>SA15B</w:t>
            </w:r>
          </w:p>
          <w:p w14:paraId="371F148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B7E5E9" w14:textId="347CCD26"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6FBCFCC"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5F88C7"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3EE7B90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E966D57" w14:textId="77777777" w:rsidR="00EB7C93" w:rsidRPr="00EB7C93" w:rsidRDefault="00EB7C93">
            <w:pPr>
              <w:spacing w:line="256" w:lineRule="auto"/>
              <w:rPr>
                <w:sz w:val="18"/>
                <w:szCs w:val="18"/>
              </w:rPr>
            </w:pPr>
            <w:r w:rsidRPr="00EB7C93">
              <w:rPr>
                <w:sz w:val="18"/>
                <w:szCs w:val="18"/>
              </w:rPr>
              <w:t xml:space="preserve"> 495</w:t>
            </w:r>
          </w:p>
        </w:tc>
        <w:tc>
          <w:tcPr>
            <w:tcW w:w="1701" w:type="dxa"/>
            <w:tcBorders>
              <w:top w:val="single" w:sz="4" w:space="0" w:color="auto"/>
              <w:left w:val="single" w:sz="6" w:space="0" w:color="auto"/>
              <w:bottom w:val="single" w:sz="4" w:space="0" w:color="auto"/>
              <w:right w:val="single" w:sz="6" w:space="0" w:color="auto"/>
            </w:tcBorders>
            <w:vAlign w:val="center"/>
          </w:tcPr>
          <w:p w14:paraId="6BEDA188" w14:textId="77777777" w:rsidR="00EB7C93" w:rsidRPr="00EB7C93" w:rsidRDefault="00EB7C93">
            <w:pPr>
              <w:spacing w:line="256" w:lineRule="auto"/>
              <w:rPr>
                <w:sz w:val="18"/>
                <w:szCs w:val="18"/>
                <w:lang w:val="en-US"/>
              </w:rPr>
            </w:pPr>
            <w:r w:rsidRPr="00EB7C93">
              <w:rPr>
                <w:sz w:val="18"/>
                <w:szCs w:val="18"/>
                <w:lang w:val="en-US"/>
              </w:rPr>
              <w:t>SC04C</w:t>
            </w:r>
          </w:p>
          <w:p w14:paraId="165AD33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1E81DA" w14:textId="6A4D59D9"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7683FB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61402C"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DFCCEB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AB1B0E8" w14:textId="77777777" w:rsidR="00EB7C93" w:rsidRPr="00EB7C93" w:rsidRDefault="00EB7C93">
            <w:pPr>
              <w:spacing w:line="256" w:lineRule="auto"/>
              <w:rPr>
                <w:sz w:val="18"/>
                <w:szCs w:val="18"/>
              </w:rPr>
            </w:pPr>
            <w:r w:rsidRPr="00EB7C93">
              <w:rPr>
                <w:sz w:val="18"/>
                <w:szCs w:val="18"/>
              </w:rPr>
              <w:t xml:space="preserve"> 496</w:t>
            </w:r>
          </w:p>
        </w:tc>
        <w:tc>
          <w:tcPr>
            <w:tcW w:w="1701" w:type="dxa"/>
            <w:tcBorders>
              <w:top w:val="single" w:sz="4" w:space="0" w:color="auto"/>
              <w:left w:val="single" w:sz="6" w:space="0" w:color="auto"/>
              <w:bottom w:val="single" w:sz="4" w:space="0" w:color="auto"/>
              <w:right w:val="single" w:sz="6" w:space="0" w:color="auto"/>
            </w:tcBorders>
            <w:vAlign w:val="center"/>
          </w:tcPr>
          <w:p w14:paraId="6DDCA80B" w14:textId="77777777" w:rsidR="00EB7C93" w:rsidRPr="00EB7C93" w:rsidRDefault="00EB7C93">
            <w:pPr>
              <w:spacing w:line="256" w:lineRule="auto"/>
              <w:rPr>
                <w:sz w:val="18"/>
                <w:szCs w:val="18"/>
                <w:lang w:val="en-US"/>
              </w:rPr>
            </w:pPr>
            <w:r w:rsidRPr="00EB7C93">
              <w:rPr>
                <w:sz w:val="18"/>
                <w:szCs w:val="18"/>
                <w:lang w:val="en-US"/>
              </w:rPr>
              <w:t>SD04A</w:t>
            </w:r>
          </w:p>
          <w:p w14:paraId="4527A03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35A05D" w14:textId="5B8DCF0F"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55E4A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32B955"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58F8B5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6931E57" w14:textId="77777777" w:rsidR="00EB7C93" w:rsidRPr="00EB7C93" w:rsidRDefault="00EB7C93">
            <w:pPr>
              <w:spacing w:line="256" w:lineRule="auto"/>
              <w:rPr>
                <w:sz w:val="18"/>
                <w:szCs w:val="18"/>
              </w:rPr>
            </w:pPr>
            <w:r w:rsidRPr="00EB7C93">
              <w:rPr>
                <w:sz w:val="18"/>
                <w:szCs w:val="18"/>
              </w:rPr>
              <w:t xml:space="preserve"> 497</w:t>
            </w:r>
          </w:p>
        </w:tc>
        <w:tc>
          <w:tcPr>
            <w:tcW w:w="1701" w:type="dxa"/>
            <w:tcBorders>
              <w:top w:val="single" w:sz="4" w:space="0" w:color="auto"/>
              <w:left w:val="single" w:sz="6" w:space="0" w:color="auto"/>
              <w:bottom w:val="single" w:sz="4" w:space="0" w:color="auto"/>
              <w:right w:val="single" w:sz="6" w:space="0" w:color="auto"/>
            </w:tcBorders>
            <w:vAlign w:val="center"/>
          </w:tcPr>
          <w:p w14:paraId="34FFE41F" w14:textId="77777777" w:rsidR="00EB7C93" w:rsidRPr="00EB7C93" w:rsidRDefault="00EB7C93">
            <w:pPr>
              <w:spacing w:line="256" w:lineRule="auto"/>
              <w:rPr>
                <w:sz w:val="18"/>
                <w:szCs w:val="18"/>
                <w:lang w:val="en-US"/>
              </w:rPr>
            </w:pPr>
            <w:r w:rsidRPr="00EB7C93">
              <w:rPr>
                <w:sz w:val="18"/>
                <w:szCs w:val="18"/>
                <w:lang w:val="en-US"/>
              </w:rPr>
              <w:t>SD19A</w:t>
            </w:r>
          </w:p>
          <w:p w14:paraId="57DF3E0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A2C303" w14:textId="12D6F551"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E20222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CA363C"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B71C6A0" w14:textId="77777777" w:rsidTr="00EB7C93">
        <w:tc>
          <w:tcPr>
            <w:tcW w:w="709" w:type="dxa"/>
            <w:tcBorders>
              <w:top w:val="nil"/>
              <w:left w:val="single" w:sz="6" w:space="0" w:color="auto"/>
              <w:bottom w:val="nil"/>
              <w:right w:val="nil"/>
            </w:tcBorders>
            <w:hideMark/>
          </w:tcPr>
          <w:p w14:paraId="7EE25A61"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CB23525"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2DEC6A8" w14:textId="42034766" w:rsidR="00EB7C93" w:rsidRPr="00EB7C93" w:rsidRDefault="00EB7C93" w:rsidP="00E4702A">
            <w:pPr>
              <w:spacing w:line="256" w:lineRule="auto"/>
              <w:rPr>
                <w:b/>
                <w:bCs/>
                <w:sz w:val="18"/>
                <w:szCs w:val="18"/>
                <w:lang w:val="en-US"/>
              </w:rPr>
            </w:pPr>
            <w:r w:rsidRPr="00EB7C93">
              <w:rPr>
                <w:b/>
                <w:bCs/>
                <w:sz w:val="18"/>
                <w:szCs w:val="18"/>
                <w:lang w:val="en-US"/>
              </w:rPr>
              <w:t>Capitolul 1.9.7. Incalzire</w:t>
            </w:r>
          </w:p>
        </w:tc>
        <w:tc>
          <w:tcPr>
            <w:tcW w:w="1560" w:type="dxa"/>
            <w:tcBorders>
              <w:top w:val="nil"/>
              <w:left w:val="single" w:sz="6" w:space="0" w:color="auto"/>
              <w:bottom w:val="nil"/>
              <w:right w:val="nil"/>
            </w:tcBorders>
          </w:tcPr>
          <w:p w14:paraId="3777C5D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8ECB1E8" w14:textId="77777777" w:rsidR="00EB7C93" w:rsidRPr="00EB7C93" w:rsidRDefault="00EB7C93">
            <w:pPr>
              <w:spacing w:line="256" w:lineRule="auto"/>
              <w:rPr>
                <w:sz w:val="18"/>
                <w:szCs w:val="18"/>
                <w:lang w:val="en-US"/>
              </w:rPr>
            </w:pPr>
          </w:p>
        </w:tc>
      </w:tr>
      <w:tr w:rsidR="00EB7C93" w:rsidRPr="00EB7C93" w14:paraId="5034638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6DDF4EA" w14:textId="77777777" w:rsidR="00EB7C93" w:rsidRPr="00EB7C93" w:rsidRDefault="00EB7C93">
            <w:pPr>
              <w:spacing w:line="256" w:lineRule="auto"/>
              <w:rPr>
                <w:sz w:val="18"/>
                <w:szCs w:val="18"/>
                <w:lang w:val="ru-RU"/>
              </w:rPr>
            </w:pPr>
            <w:r w:rsidRPr="00EB7C93">
              <w:rPr>
                <w:sz w:val="18"/>
                <w:szCs w:val="18"/>
              </w:rPr>
              <w:t>498</w:t>
            </w:r>
          </w:p>
        </w:tc>
        <w:tc>
          <w:tcPr>
            <w:tcW w:w="1701" w:type="dxa"/>
            <w:tcBorders>
              <w:top w:val="single" w:sz="4" w:space="0" w:color="auto"/>
              <w:left w:val="single" w:sz="6" w:space="0" w:color="auto"/>
              <w:bottom w:val="single" w:sz="4" w:space="0" w:color="auto"/>
              <w:right w:val="single" w:sz="6" w:space="0" w:color="auto"/>
            </w:tcBorders>
            <w:vAlign w:val="center"/>
          </w:tcPr>
          <w:p w14:paraId="377A5854" w14:textId="046C0CA7" w:rsidR="00EB7C93" w:rsidRPr="00EB7C93" w:rsidRDefault="00EB7C93" w:rsidP="00E4702A">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45526D78" w14:textId="402E0F07"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Demontari radiatoare de pozitie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63E7A6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EB554E" w14:textId="77777777" w:rsidR="00EB7C93" w:rsidRPr="00EB7C93" w:rsidRDefault="00EB7C93">
            <w:pPr>
              <w:spacing w:line="256" w:lineRule="auto"/>
              <w:jc w:val="center"/>
              <w:rPr>
                <w:sz w:val="18"/>
                <w:szCs w:val="18"/>
              </w:rPr>
            </w:pPr>
            <w:r w:rsidRPr="00EB7C93">
              <w:rPr>
                <w:sz w:val="18"/>
                <w:szCs w:val="18"/>
              </w:rPr>
              <w:t>2,10</w:t>
            </w:r>
          </w:p>
        </w:tc>
      </w:tr>
      <w:tr w:rsidR="00EB7C93" w:rsidRPr="00EB7C93" w14:paraId="1D5DE48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4DB3C37" w14:textId="77777777" w:rsidR="00EB7C93" w:rsidRPr="00EB7C93" w:rsidRDefault="00EB7C93">
            <w:pPr>
              <w:spacing w:line="256" w:lineRule="auto"/>
              <w:rPr>
                <w:sz w:val="18"/>
                <w:szCs w:val="18"/>
              </w:rPr>
            </w:pPr>
            <w:r w:rsidRPr="00EB7C93">
              <w:rPr>
                <w:sz w:val="18"/>
                <w:szCs w:val="18"/>
              </w:rPr>
              <w:t xml:space="preserve"> 499</w:t>
            </w:r>
          </w:p>
        </w:tc>
        <w:tc>
          <w:tcPr>
            <w:tcW w:w="1701" w:type="dxa"/>
            <w:tcBorders>
              <w:top w:val="single" w:sz="4" w:space="0" w:color="auto"/>
              <w:left w:val="single" w:sz="6" w:space="0" w:color="auto"/>
              <w:bottom w:val="single" w:sz="4" w:space="0" w:color="auto"/>
              <w:right w:val="single" w:sz="6" w:space="0" w:color="auto"/>
            </w:tcBorders>
            <w:vAlign w:val="center"/>
          </w:tcPr>
          <w:p w14:paraId="69A1BB5B" w14:textId="77777777" w:rsidR="00EB7C93" w:rsidRPr="00EB7C93" w:rsidRDefault="00EB7C93">
            <w:pPr>
              <w:spacing w:line="256" w:lineRule="auto"/>
              <w:rPr>
                <w:sz w:val="18"/>
                <w:szCs w:val="18"/>
                <w:lang w:val="en-US"/>
              </w:rPr>
            </w:pPr>
            <w:r w:rsidRPr="00EB7C93">
              <w:rPr>
                <w:sz w:val="18"/>
                <w:szCs w:val="18"/>
                <w:lang w:val="en-US"/>
              </w:rPr>
              <w:t>RpIC19A</w:t>
            </w:r>
          </w:p>
          <w:p w14:paraId="7C9D86C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96F9149" w14:textId="58BDCCF1"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255FC2"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D75ED4"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5ACB900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615C0AD" w14:textId="77777777" w:rsidR="00EB7C93" w:rsidRPr="00EB7C93" w:rsidRDefault="00EB7C93">
            <w:pPr>
              <w:spacing w:line="256" w:lineRule="auto"/>
              <w:rPr>
                <w:sz w:val="18"/>
                <w:szCs w:val="18"/>
              </w:rPr>
            </w:pPr>
            <w:r w:rsidRPr="00EB7C93">
              <w:rPr>
                <w:sz w:val="18"/>
                <w:szCs w:val="18"/>
              </w:rPr>
              <w:t xml:space="preserve"> 500</w:t>
            </w:r>
          </w:p>
        </w:tc>
        <w:tc>
          <w:tcPr>
            <w:tcW w:w="1701" w:type="dxa"/>
            <w:tcBorders>
              <w:top w:val="single" w:sz="4" w:space="0" w:color="auto"/>
              <w:left w:val="single" w:sz="6" w:space="0" w:color="auto"/>
              <w:bottom w:val="single" w:sz="4" w:space="0" w:color="auto"/>
              <w:right w:val="single" w:sz="6" w:space="0" w:color="auto"/>
            </w:tcBorders>
            <w:vAlign w:val="center"/>
          </w:tcPr>
          <w:p w14:paraId="7B8D8350" w14:textId="77777777" w:rsidR="00EB7C93" w:rsidRPr="00EB7C93" w:rsidRDefault="00EB7C93">
            <w:pPr>
              <w:spacing w:line="256" w:lineRule="auto"/>
              <w:rPr>
                <w:sz w:val="18"/>
                <w:szCs w:val="18"/>
                <w:lang w:val="en-US"/>
              </w:rPr>
            </w:pPr>
            <w:r w:rsidRPr="00EB7C93">
              <w:rPr>
                <w:sz w:val="18"/>
                <w:szCs w:val="18"/>
                <w:lang w:val="en-US"/>
              </w:rPr>
              <w:t>RpCU05D</w:t>
            </w:r>
          </w:p>
          <w:p w14:paraId="7EF3856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D323DB" w14:textId="514FDF0E"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213828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83DD3F"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9690B5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E623E94" w14:textId="77777777" w:rsidR="00EB7C93" w:rsidRPr="00EB7C93" w:rsidRDefault="00EB7C93">
            <w:pPr>
              <w:spacing w:line="256" w:lineRule="auto"/>
              <w:rPr>
                <w:sz w:val="18"/>
                <w:szCs w:val="18"/>
              </w:rPr>
            </w:pPr>
            <w:r w:rsidRPr="00EB7C93">
              <w:rPr>
                <w:sz w:val="18"/>
                <w:szCs w:val="18"/>
              </w:rPr>
              <w:t xml:space="preserve"> 501</w:t>
            </w:r>
          </w:p>
        </w:tc>
        <w:tc>
          <w:tcPr>
            <w:tcW w:w="1701" w:type="dxa"/>
            <w:tcBorders>
              <w:top w:val="single" w:sz="4" w:space="0" w:color="auto"/>
              <w:left w:val="single" w:sz="6" w:space="0" w:color="auto"/>
              <w:bottom w:val="single" w:sz="4" w:space="0" w:color="auto"/>
              <w:right w:val="single" w:sz="6" w:space="0" w:color="auto"/>
            </w:tcBorders>
            <w:vAlign w:val="center"/>
          </w:tcPr>
          <w:p w14:paraId="0043144D" w14:textId="002CFBA0" w:rsidR="00EB7C93" w:rsidRPr="00EB7C93" w:rsidRDefault="00EB7C93" w:rsidP="00E4702A">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332981C9" w14:textId="7A20A466"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A64DC3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617F99"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04F1AD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DE3EA23" w14:textId="77777777" w:rsidR="00EB7C93" w:rsidRPr="00EB7C93" w:rsidRDefault="00EB7C93">
            <w:pPr>
              <w:spacing w:line="256" w:lineRule="auto"/>
              <w:rPr>
                <w:sz w:val="18"/>
                <w:szCs w:val="18"/>
              </w:rPr>
            </w:pPr>
            <w:r w:rsidRPr="00EB7C93">
              <w:rPr>
                <w:sz w:val="18"/>
                <w:szCs w:val="18"/>
              </w:rPr>
              <w:t xml:space="preserve"> 502</w:t>
            </w:r>
          </w:p>
        </w:tc>
        <w:tc>
          <w:tcPr>
            <w:tcW w:w="1701" w:type="dxa"/>
            <w:tcBorders>
              <w:top w:val="single" w:sz="4" w:space="0" w:color="auto"/>
              <w:left w:val="single" w:sz="6" w:space="0" w:color="auto"/>
              <w:bottom w:val="single" w:sz="4" w:space="0" w:color="auto"/>
              <w:right w:val="single" w:sz="6" w:space="0" w:color="auto"/>
            </w:tcBorders>
            <w:vAlign w:val="center"/>
          </w:tcPr>
          <w:p w14:paraId="7B99EDAB" w14:textId="77777777" w:rsidR="00EB7C93" w:rsidRPr="00EB7C93" w:rsidRDefault="00EB7C93">
            <w:pPr>
              <w:spacing w:line="256" w:lineRule="auto"/>
              <w:rPr>
                <w:sz w:val="18"/>
                <w:szCs w:val="18"/>
                <w:lang w:val="en-US"/>
              </w:rPr>
            </w:pPr>
            <w:r w:rsidRPr="00EB7C93">
              <w:rPr>
                <w:sz w:val="18"/>
                <w:szCs w:val="18"/>
                <w:lang w:val="en-US"/>
              </w:rPr>
              <w:t>RpIB11C</w:t>
            </w:r>
          </w:p>
          <w:p w14:paraId="5B3FB8B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6BE6C9" w14:textId="112957F9"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Demontarea consolelor sau dispozitivelor de sustinere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E819A7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D1095C9"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26E4137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5C53CEA" w14:textId="77777777" w:rsidR="00EB7C93" w:rsidRPr="00EB7C93" w:rsidRDefault="00EB7C93">
            <w:pPr>
              <w:spacing w:line="256" w:lineRule="auto"/>
              <w:rPr>
                <w:sz w:val="18"/>
                <w:szCs w:val="18"/>
              </w:rPr>
            </w:pPr>
            <w:r w:rsidRPr="00EB7C93">
              <w:rPr>
                <w:sz w:val="18"/>
                <w:szCs w:val="18"/>
              </w:rPr>
              <w:t xml:space="preserve"> 503</w:t>
            </w:r>
          </w:p>
        </w:tc>
        <w:tc>
          <w:tcPr>
            <w:tcW w:w="1701" w:type="dxa"/>
            <w:tcBorders>
              <w:top w:val="single" w:sz="4" w:space="0" w:color="auto"/>
              <w:left w:val="single" w:sz="6" w:space="0" w:color="auto"/>
              <w:bottom w:val="single" w:sz="4" w:space="0" w:color="auto"/>
              <w:right w:val="single" w:sz="6" w:space="0" w:color="auto"/>
            </w:tcBorders>
            <w:vAlign w:val="center"/>
          </w:tcPr>
          <w:p w14:paraId="1ABEA744" w14:textId="77777777" w:rsidR="00EB7C93" w:rsidRPr="00EB7C93" w:rsidRDefault="00EB7C93">
            <w:pPr>
              <w:spacing w:line="256" w:lineRule="auto"/>
              <w:rPr>
                <w:sz w:val="18"/>
                <w:szCs w:val="18"/>
                <w:lang w:val="en-US"/>
              </w:rPr>
            </w:pPr>
            <w:r w:rsidRPr="00EB7C93">
              <w:rPr>
                <w:sz w:val="18"/>
                <w:szCs w:val="18"/>
                <w:lang w:val="en-US"/>
              </w:rPr>
              <w:t>IC35C</w:t>
            </w:r>
          </w:p>
          <w:p w14:paraId="1F238F6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D9A2BAB" w14:textId="2FF97C7B"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89E81B"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9A3B5C"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4EFC255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6CB63F2" w14:textId="77777777" w:rsidR="00EB7C93" w:rsidRPr="00EB7C93" w:rsidRDefault="00EB7C93">
            <w:pPr>
              <w:spacing w:line="256" w:lineRule="auto"/>
              <w:rPr>
                <w:sz w:val="18"/>
                <w:szCs w:val="18"/>
              </w:rPr>
            </w:pPr>
            <w:r w:rsidRPr="00EB7C93">
              <w:rPr>
                <w:sz w:val="18"/>
                <w:szCs w:val="18"/>
              </w:rPr>
              <w:t xml:space="preserve"> 504</w:t>
            </w:r>
          </w:p>
        </w:tc>
        <w:tc>
          <w:tcPr>
            <w:tcW w:w="1701" w:type="dxa"/>
            <w:tcBorders>
              <w:top w:val="single" w:sz="4" w:space="0" w:color="auto"/>
              <w:left w:val="single" w:sz="6" w:space="0" w:color="auto"/>
              <w:bottom w:val="single" w:sz="4" w:space="0" w:color="auto"/>
              <w:right w:val="single" w:sz="6" w:space="0" w:color="auto"/>
            </w:tcBorders>
            <w:vAlign w:val="center"/>
          </w:tcPr>
          <w:p w14:paraId="13C5F8BC" w14:textId="77777777" w:rsidR="00EB7C93" w:rsidRPr="00EB7C93" w:rsidRDefault="00EB7C93">
            <w:pPr>
              <w:spacing w:line="256" w:lineRule="auto"/>
              <w:rPr>
                <w:sz w:val="18"/>
                <w:szCs w:val="18"/>
                <w:lang w:val="en-US"/>
              </w:rPr>
            </w:pPr>
            <w:r w:rsidRPr="00EB7C93">
              <w:rPr>
                <w:sz w:val="18"/>
                <w:szCs w:val="18"/>
                <w:lang w:val="en-US"/>
              </w:rPr>
              <w:t>IC40A</w:t>
            </w:r>
          </w:p>
          <w:p w14:paraId="2CE3F22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D83F89" w14:textId="37681BA6"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90A434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C328AB"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74FA153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A30CF13" w14:textId="77777777" w:rsidR="00EB7C93" w:rsidRPr="00EB7C93" w:rsidRDefault="00EB7C93">
            <w:pPr>
              <w:spacing w:line="256" w:lineRule="auto"/>
              <w:rPr>
                <w:sz w:val="18"/>
                <w:szCs w:val="18"/>
              </w:rPr>
            </w:pPr>
            <w:r w:rsidRPr="00EB7C93">
              <w:rPr>
                <w:sz w:val="18"/>
                <w:szCs w:val="18"/>
              </w:rPr>
              <w:t xml:space="preserve"> 505</w:t>
            </w:r>
          </w:p>
        </w:tc>
        <w:tc>
          <w:tcPr>
            <w:tcW w:w="1701" w:type="dxa"/>
            <w:tcBorders>
              <w:top w:val="single" w:sz="4" w:space="0" w:color="auto"/>
              <w:left w:val="single" w:sz="6" w:space="0" w:color="auto"/>
              <w:bottom w:val="single" w:sz="4" w:space="0" w:color="auto"/>
              <w:right w:val="single" w:sz="6" w:space="0" w:color="auto"/>
            </w:tcBorders>
            <w:vAlign w:val="center"/>
          </w:tcPr>
          <w:p w14:paraId="7D84D148" w14:textId="77777777" w:rsidR="00EB7C93" w:rsidRPr="00EB7C93" w:rsidRDefault="00EB7C93">
            <w:pPr>
              <w:spacing w:line="256" w:lineRule="auto"/>
              <w:rPr>
                <w:sz w:val="18"/>
                <w:szCs w:val="18"/>
                <w:lang w:val="en-US"/>
              </w:rPr>
            </w:pPr>
            <w:r w:rsidRPr="00EB7C93">
              <w:rPr>
                <w:sz w:val="18"/>
                <w:szCs w:val="18"/>
                <w:lang w:val="en-US"/>
              </w:rPr>
              <w:t>IC38B</w:t>
            </w:r>
          </w:p>
          <w:p w14:paraId="6B5DBF0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C7D80E6" w14:textId="21403619"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5C6EED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C58E8A"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73D26FD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90C5A43" w14:textId="77777777" w:rsidR="00EB7C93" w:rsidRPr="00EB7C93" w:rsidRDefault="00EB7C93">
            <w:pPr>
              <w:spacing w:line="256" w:lineRule="auto"/>
              <w:rPr>
                <w:sz w:val="18"/>
                <w:szCs w:val="18"/>
              </w:rPr>
            </w:pPr>
            <w:r w:rsidRPr="00EB7C93">
              <w:rPr>
                <w:sz w:val="18"/>
                <w:szCs w:val="18"/>
              </w:rPr>
              <w:t xml:space="preserve"> 506</w:t>
            </w:r>
          </w:p>
        </w:tc>
        <w:tc>
          <w:tcPr>
            <w:tcW w:w="1701" w:type="dxa"/>
            <w:tcBorders>
              <w:top w:val="single" w:sz="4" w:space="0" w:color="auto"/>
              <w:left w:val="single" w:sz="6" w:space="0" w:color="auto"/>
              <w:bottom w:val="single" w:sz="4" w:space="0" w:color="auto"/>
              <w:right w:val="single" w:sz="6" w:space="0" w:color="auto"/>
            </w:tcBorders>
            <w:vAlign w:val="center"/>
          </w:tcPr>
          <w:p w14:paraId="29EF853F" w14:textId="77777777" w:rsidR="00EB7C93" w:rsidRPr="00EB7C93" w:rsidRDefault="00EB7C93">
            <w:pPr>
              <w:spacing w:line="256" w:lineRule="auto"/>
              <w:rPr>
                <w:sz w:val="18"/>
                <w:szCs w:val="18"/>
                <w:lang w:val="en-US"/>
              </w:rPr>
            </w:pPr>
            <w:r w:rsidRPr="00EB7C93">
              <w:rPr>
                <w:sz w:val="18"/>
                <w:szCs w:val="18"/>
                <w:lang w:val="en-US"/>
              </w:rPr>
              <w:t>IC38B</w:t>
            </w:r>
          </w:p>
          <w:p w14:paraId="64D7919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BBA4CAC" w14:textId="74B36540"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51C4AD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70B4BB"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3C36F50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B1908A1" w14:textId="77777777" w:rsidR="00EB7C93" w:rsidRPr="00EB7C93" w:rsidRDefault="00EB7C93">
            <w:pPr>
              <w:spacing w:line="256" w:lineRule="auto"/>
              <w:rPr>
                <w:sz w:val="18"/>
                <w:szCs w:val="18"/>
              </w:rPr>
            </w:pPr>
            <w:r w:rsidRPr="00EB7C93">
              <w:rPr>
                <w:sz w:val="18"/>
                <w:szCs w:val="18"/>
              </w:rPr>
              <w:lastRenderedPageBreak/>
              <w:t xml:space="preserve"> 507</w:t>
            </w:r>
          </w:p>
        </w:tc>
        <w:tc>
          <w:tcPr>
            <w:tcW w:w="1701" w:type="dxa"/>
            <w:tcBorders>
              <w:top w:val="single" w:sz="4" w:space="0" w:color="auto"/>
              <w:left w:val="single" w:sz="6" w:space="0" w:color="auto"/>
              <w:bottom w:val="single" w:sz="4" w:space="0" w:color="auto"/>
              <w:right w:val="single" w:sz="6" w:space="0" w:color="auto"/>
            </w:tcBorders>
            <w:vAlign w:val="center"/>
          </w:tcPr>
          <w:p w14:paraId="3A6D08FE" w14:textId="77777777" w:rsidR="00EB7C93" w:rsidRPr="00EB7C93" w:rsidRDefault="00EB7C93">
            <w:pPr>
              <w:spacing w:line="256" w:lineRule="auto"/>
              <w:rPr>
                <w:sz w:val="18"/>
                <w:szCs w:val="18"/>
                <w:lang w:val="en-US"/>
              </w:rPr>
            </w:pPr>
            <w:r w:rsidRPr="00EB7C93">
              <w:rPr>
                <w:sz w:val="18"/>
                <w:szCs w:val="18"/>
                <w:lang w:val="en-US"/>
              </w:rPr>
              <w:t>ID01B</w:t>
            </w:r>
          </w:p>
          <w:p w14:paraId="03FEBF8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7359C3" w14:textId="54A7F647"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474BE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36DFDE"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93CFDE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363F6C6" w14:textId="77777777" w:rsidR="00EB7C93" w:rsidRPr="00EB7C93" w:rsidRDefault="00EB7C93">
            <w:pPr>
              <w:spacing w:line="256" w:lineRule="auto"/>
              <w:rPr>
                <w:sz w:val="18"/>
                <w:szCs w:val="18"/>
              </w:rPr>
            </w:pPr>
            <w:r w:rsidRPr="00EB7C93">
              <w:rPr>
                <w:sz w:val="18"/>
                <w:szCs w:val="18"/>
              </w:rPr>
              <w:t xml:space="preserve"> 508</w:t>
            </w:r>
          </w:p>
        </w:tc>
        <w:tc>
          <w:tcPr>
            <w:tcW w:w="1701" w:type="dxa"/>
            <w:tcBorders>
              <w:top w:val="single" w:sz="4" w:space="0" w:color="auto"/>
              <w:left w:val="single" w:sz="6" w:space="0" w:color="auto"/>
              <w:bottom w:val="single" w:sz="4" w:space="0" w:color="auto"/>
              <w:right w:val="single" w:sz="6" w:space="0" w:color="auto"/>
            </w:tcBorders>
            <w:vAlign w:val="center"/>
          </w:tcPr>
          <w:p w14:paraId="67ABC2CD" w14:textId="4A9FEF7D" w:rsidR="00EB7C93" w:rsidRPr="00EB7C93" w:rsidRDefault="00EB7C93" w:rsidP="00E4702A">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6412C635" w14:textId="36B4E452"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4AC1D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FBF043"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38B2AB6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3E640CB" w14:textId="77777777" w:rsidR="00EB7C93" w:rsidRPr="00EB7C93" w:rsidRDefault="00EB7C93">
            <w:pPr>
              <w:spacing w:line="256" w:lineRule="auto"/>
              <w:rPr>
                <w:sz w:val="18"/>
                <w:szCs w:val="18"/>
              </w:rPr>
            </w:pPr>
            <w:r w:rsidRPr="00EB7C93">
              <w:rPr>
                <w:sz w:val="18"/>
                <w:szCs w:val="18"/>
              </w:rPr>
              <w:t xml:space="preserve"> 509</w:t>
            </w:r>
          </w:p>
        </w:tc>
        <w:tc>
          <w:tcPr>
            <w:tcW w:w="1701" w:type="dxa"/>
            <w:tcBorders>
              <w:top w:val="single" w:sz="4" w:space="0" w:color="auto"/>
              <w:left w:val="single" w:sz="6" w:space="0" w:color="auto"/>
              <w:bottom w:val="single" w:sz="4" w:space="0" w:color="auto"/>
              <w:right w:val="single" w:sz="6" w:space="0" w:color="auto"/>
            </w:tcBorders>
            <w:vAlign w:val="center"/>
          </w:tcPr>
          <w:p w14:paraId="53508177" w14:textId="77777777" w:rsidR="00EB7C93" w:rsidRPr="00EB7C93" w:rsidRDefault="00EB7C93">
            <w:pPr>
              <w:spacing w:line="256" w:lineRule="auto"/>
              <w:rPr>
                <w:sz w:val="18"/>
                <w:szCs w:val="18"/>
                <w:lang w:val="en-US"/>
              </w:rPr>
            </w:pPr>
            <w:r w:rsidRPr="00EB7C93">
              <w:rPr>
                <w:sz w:val="18"/>
                <w:szCs w:val="18"/>
                <w:lang w:val="en-US"/>
              </w:rPr>
              <w:t>IB20A</w:t>
            </w:r>
          </w:p>
          <w:p w14:paraId="5283844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C59CC61" w14:textId="7CB7EABA"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C0272D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FD6904"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00DC9043" w14:textId="77777777" w:rsidTr="00EB7C93">
        <w:tc>
          <w:tcPr>
            <w:tcW w:w="709" w:type="dxa"/>
            <w:tcBorders>
              <w:top w:val="nil"/>
              <w:left w:val="single" w:sz="6" w:space="0" w:color="auto"/>
              <w:bottom w:val="nil"/>
              <w:right w:val="nil"/>
            </w:tcBorders>
            <w:hideMark/>
          </w:tcPr>
          <w:p w14:paraId="39664617"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39BB8A0"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1D17F86E" w14:textId="6BF3A2C2" w:rsidR="00EB7C93" w:rsidRPr="00EB7C93" w:rsidRDefault="00EB7C93" w:rsidP="00E4702A">
            <w:pPr>
              <w:spacing w:line="256" w:lineRule="auto"/>
              <w:rPr>
                <w:b/>
                <w:bCs/>
                <w:sz w:val="18"/>
                <w:szCs w:val="18"/>
                <w:lang w:val="en-US"/>
              </w:rPr>
            </w:pPr>
            <w:r w:rsidRPr="00EB7C93">
              <w:rPr>
                <w:b/>
                <w:bCs/>
                <w:sz w:val="18"/>
                <w:szCs w:val="18"/>
                <w:lang w:val="en-US"/>
              </w:rPr>
              <w:t>Capitolul 1.10. Biroul 332 tratament</w:t>
            </w:r>
          </w:p>
        </w:tc>
        <w:tc>
          <w:tcPr>
            <w:tcW w:w="1560" w:type="dxa"/>
            <w:tcBorders>
              <w:top w:val="nil"/>
              <w:left w:val="single" w:sz="6" w:space="0" w:color="auto"/>
              <w:bottom w:val="nil"/>
              <w:right w:val="nil"/>
            </w:tcBorders>
          </w:tcPr>
          <w:p w14:paraId="3BA25A52"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5E6FC4C5" w14:textId="77777777" w:rsidR="00EB7C93" w:rsidRPr="00EB7C93" w:rsidRDefault="00EB7C93">
            <w:pPr>
              <w:spacing w:line="256" w:lineRule="auto"/>
              <w:rPr>
                <w:sz w:val="18"/>
                <w:szCs w:val="18"/>
                <w:lang w:val="en-US"/>
              </w:rPr>
            </w:pPr>
          </w:p>
        </w:tc>
      </w:tr>
      <w:tr w:rsidR="00EB7C93" w:rsidRPr="00EB7C93" w14:paraId="44307194" w14:textId="77777777" w:rsidTr="00EB7C93">
        <w:tc>
          <w:tcPr>
            <w:tcW w:w="709" w:type="dxa"/>
            <w:tcBorders>
              <w:top w:val="nil"/>
              <w:left w:val="single" w:sz="6" w:space="0" w:color="auto"/>
              <w:bottom w:val="nil"/>
              <w:right w:val="nil"/>
            </w:tcBorders>
          </w:tcPr>
          <w:p w14:paraId="289713E3"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46E2B220"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00D6537" w14:textId="2A572358" w:rsidR="00EB7C93" w:rsidRPr="00EB7C93" w:rsidRDefault="00EB7C93" w:rsidP="00E4702A">
            <w:pPr>
              <w:spacing w:line="256" w:lineRule="auto"/>
              <w:rPr>
                <w:b/>
                <w:bCs/>
                <w:sz w:val="18"/>
                <w:szCs w:val="18"/>
                <w:lang w:val="en-US"/>
              </w:rPr>
            </w:pPr>
            <w:r w:rsidRPr="00EB7C93">
              <w:rPr>
                <w:b/>
                <w:bCs/>
                <w:sz w:val="18"/>
                <w:szCs w:val="18"/>
                <w:lang w:val="en-US"/>
              </w:rPr>
              <w:t>Capitolul 1.10.1. Pereti</w:t>
            </w:r>
          </w:p>
        </w:tc>
        <w:tc>
          <w:tcPr>
            <w:tcW w:w="1560" w:type="dxa"/>
            <w:tcBorders>
              <w:top w:val="nil"/>
              <w:left w:val="single" w:sz="6" w:space="0" w:color="auto"/>
              <w:bottom w:val="nil"/>
              <w:right w:val="nil"/>
            </w:tcBorders>
          </w:tcPr>
          <w:p w14:paraId="7CF0E07F"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FE16019" w14:textId="77777777" w:rsidR="00EB7C93" w:rsidRPr="00EB7C93" w:rsidRDefault="00EB7C93">
            <w:pPr>
              <w:spacing w:line="256" w:lineRule="auto"/>
              <w:rPr>
                <w:sz w:val="18"/>
                <w:szCs w:val="18"/>
                <w:lang w:val="en-US"/>
              </w:rPr>
            </w:pPr>
          </w:p>
        </w:tc>
      </w:tr>
      <w:tr w:rsidR="00EB7C93" w:rsidRPr="00EB7C93" w14:paraId="57688BC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1821415" w14:textId="77777777" w:rsidR="00EB7C93" w:rsidRPr="00EB7C93" w:rsidRDefault="00EB7C93">
            <w:pPr>
              <w:spacing w:line="256" w:lineRule="auto"/>
              <w:rPr>
                <w:sz w:val="18"/>
                <w:szCs w:val="18"/>
                <w:lang w:val="ru-RU"/>
              </w:rPr>
            </w:pPr>
            <w:r w:rsidRPr="00EB7C93">
              <w:rPr>
                <w:sz w:val="18"/>
                <w:szCs w:val="18"/>
              </w:rPr>
              <w:t>510</w:t>
            </w:r>
          </w:p>
        </w:tc>
        <w:tc>
          <w:tcPr>
            <w:tcW w:w="1701" w:type="dxa"/>
            <w:tcBorders>
              <w:top w:val="single" w:sz="4" w:space="0" w:color="auto"/>
              <w:left w:val="single" w:sz="6" w:space="0" w:color="auto"/>
              <w:bottom w:val="single" w:sz="4" w:space="0" w:color="auto"/>
              <w:right w:val="single" w:sz="6" w:space="0" w:color="auto"/>
            </w:tcBorders>
            <w:vAlign w:val="center"/>
          </w:tcPr>
          <w:p w14:paraId="00E54458" w14:textId="74F5CF19" w:rsidR="00EB7C93" w:rsidRPr="00EB7C93" w:rsidRDefault="00EB7C93" w:rsidP="00E4702A">
            <w:pPr>
              <w:spacing w:line="256" w:lineRule="auto"/>
              <w:rPr>
                <w:sz w:val="18"/>
                <w:szCs w:val="18"/>
                <w:lang w:val="ru-RU"/>
              </w:rPr>
            </w:pPr>
            <w:r w:rsidRPr="00EB7C93">
              <w:rPr>
                <w:sz w:val="18"/>
                <w:szCs w:val="18"/>
                <w:lang w:val="en-US"/>
              </w:rPr>
              <w:t>RpCJ35A k sal 0,5</w:t>
            </w:r>
          </w:p>
        </w:tc>
        <w:tc>
          <w:tcPr>
            <w:tcW w:w="4961" w:type="dxa"/>
            <w:tcBorders>
              <w:top w:val="single" w:sz="4" w:space="0" w:color="auto"/>
              <w:left w:val="single" w:sz="6" w:space="0" w:color="auto"/>
              <w:bottom w:val="single" w:sz="4" w:space="0" w:color="auto"/>
              <w:right w:val="single" w:sz="6" w:space="0" w:color="auto"/>
            </w:tcBorders>
            <w:vAlign w:val="center"/>
          </w:tcPr>
          <w:p w14:paraId="7C4B9AA8" w14:textId="1516E4E0"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B7913B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F56675" w14:textId="77777777" w:rsidR="00EB7C93" w:rsidRPr="00EB7C93" w:rsidRDefault="00EB7C93">
            <w:pPr>
              <w:spacing w:line="256" w:lineRule="auto"/>
              <w:jc w:val="center"/>
              <w:rPr>
                <w:sz w:val="18"/>
                <w:szCs w:val="18"/>
              </w:rPr>
            </w:pPr>
            <w:r w:rsidRPr="00EB7C93">
              <w:rPr>
                <w:sz w:val="18"/>
                <w:szCs w:val="18"/>
              </w:rPr>
              <w:t>45,70</w:t>
            </w:r>
          </w:p>
        </w:tc>
      </w:tr>
      <w:tr w:rsidR="00EB7C93" w:rsidRPr="00EB7C93" w14:paraId="209DFFC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0C6C261" w14:textId="77777777" w:rsidR="00EB7C93" w:rsidRPr="00EB7C93" w:rsidRDefault="00EB7C93">
            <w:pPr>
              <w:spacing w:line="256" w:lineRule="auto"/>
              <w:rPr>
                <w:sz w:val="18"/>
                <w:szCs w:val="18"/>
              </w:rPr>
            </w:pPr>
            <w:r w:rsidRPr="00EB7C93">
              <w:rPr>
                <w:sz w:val="18"/>
                <w:szCs w:val="18"/>
              </w:rPr>
              <w:t xml:space="preserve"> 511</w:t>
            </w:r>
          </w:p>
        </w:tc>
        <w:tc>
          <w:tcPr>
            <w:tcW w:w="1701" w:type="dxa"/>
            <w:tcBorders>
              <w:top w:val="single" w:sz="4" w:space="0" w:color="auto"/>
              <w:left w:val="single" w:sz="6" w:space="0" w:color="auto"/>
              <w:bottom w:val="single" w:sz="4" w:space="0" w:color="auto"/>
              <w:right w:val="single" w:sz="6" w:space="0" w:color="auto"/>
            </w:tcBorders>
            <w:vAlign w:val="center"/>
          </w:tcPr>
          <w:p w14:paraId="00E5416D" w14:textId="5318AEC6" w:rsidR="00EB7C93" w:rsidRPr="00EB7C93" w:rsidRDefault="00EB7C93" w:rsidP="00E4702A">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3831159A" w14:textId="66548254"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E1687E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681297"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D50A9B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8693ADF" w14:textId="77777777" w:rsidR="00EB7C93" w:rsidRPr="00EB7C93" w:rsidRDefault="00EB7C93">
            <w:pPr>
              <w:spacing w:line="256" w:lineRule="auto"/>
              <w:rPr>
                <w:sz w:val="18"/>
                <w:szCs w:val="18"/>
              </w:rPr>
            </w:pPr>
            <w:r w:rsidRPr="00EB7C93">
              <w:rPr>
                <w:sz w:val="18"/>
                <w:szCs w:val="18"/>
              </w:rPr>
              <w:t xml:space="preserve"> 512</w:t>
            </w:r>
          </w:p>
        </w:tc>
        <w:tc>
          <w:tcPr>
            <w:tcW w:w="1701" w:type="dxa"/>
            <w:tcBorders>
              <w:top w:val="single" w:sz="4" w:space="0" w:color="auto"/>
              <w:left w:val="single" w:sz="6" w:space="0" w:color="auto"/>
              <w:bottom w:val="single" w:sz="4" w:space="0" w:color="auto"/>
              <w:right w:val="single" w:sz="6" w:space="0" w:color="auto"/>
            </w:tcBorders>
            <w:vAlign w:val="center"/>
          </w:tcPr>
          <w:p w14:paraId="280459DA" w14:textId="77777777" w:rsidR="00EB7C93" w:rsidRPr="00EB7C93" w:rsidRDefault="00EB7C93">
            <w:pPr>
              <w:spacing w:line="256" w:lineRule="auto"/>
              <w:rPr>
                <w:sz w:val="18"/>
                <w:szCs w:val="18"/>
                <w:lang w:val="en-US"/>
              </w:rPr>
            </w:pPr>
            <w:r w:rsidRPr="00EB7C93">
              <w:rPr>
                <w:sz w:val="18"/>
                <w:szCs w:val="18"/>
                <w:lang w:val="en-US"/>
              </w:rPr>
              <w:t>RpCO56C</w:t>
            </w:r>
          </w:p>
          <w:p w14:paraId="49F7B5B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B7C5F8" w14:textId="186B4576"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Demontari: captuseli din lemn, asbociment, PFL, PAS, tec. la pereti sau tavane suspendate, usi,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C32936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4EE915"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7A649B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A8B9837" w14:textId="77777777" w:rsidR="00EB7C93" w:rsidRPr="00EB7C93" w:rsidRDefault="00EB7C93">
            <w:pPr>
              <w:spacing w:line="256" w:lineRule="auto"/>
              <w:rPr>
                <w:sz w:val="18"/>
                <w:szCs w:val="18"/>
              </w:rPr>
            </w:pPr>
            <w:r w:rsidRPr="00EB7C93">
              <w:rPr>
                <w:sz w:val="18"/>
                <w:szCs w:val="18"/>
              </w:rPr>
              <w:t xml:space="preserve"> 513</w:t>
            </w:r>
          </w:p>
        </w:tc>
        <w:tc>
          <w:tcPr>
            <w:tcW w:w="1701" w:type="dxa"/>
            <w:tcBorders>
              <w:top w:val="single" w:sz="4" w:space="0" w:color="auto"/>
              <w:left w:val="single" w:sz="6" w:space="0" w:color="auto"/>
              <w:bottom w:val="single" w:sz="4" w:space="0" w:color="auto"/>
              <w:right w:val="single" w:sz="6" w:space="0" w:color="auto"/>
            </w:tcBorders>
            <w:vAlign w:val="center"/>
          </w:tcPr>
          <w:p w14:paraId="285B3B71" w14:textId="77777777" w:rsidR="00EB7C93" w:rsidRPr="00EB7C93" w:rsidRDefault="00EB7C93">
            <w:pPr>
              <w:spacing w:line="256" w:lineRule="auto"/>
              <w:rPr>
                <w:sz w:val="18"/>
                <w:szCs w:val="18"/>
                <w:lang w:val="en-US"/>
              </w:rPr>
            </w:pPr>
            <w:r w:rsidRPr="00EB7C93">
              <w:rPr>
                <w:sz w:val="18"/>
                <w:szCs w:val="18"/>
                <w:lang w:val="en-US"/>
              </w:rPr>
              <w:t>СF59B</w:t>
            </w:r>
          </w:p>
          <w:p w14:paraId="4F04202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52A38D" w14:textId="796E52CC"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Placarea suprafetelor cu un strat de PGC cu executarea carcasei metalice simple plane, cu inaltimea pina la 4 m: suprafete  fara izolatie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5922C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97FBDD"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044AD4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167CCA0" w14:textId="77777777" w:rsidR="00EB7C93" w:rsidRPr="00EB7C93" w:rsidRDefault="00EB7C93">
            <w:pPr>
              <w:spacing w:line="256" w:lineRule="auto"/>
              <w:rPr>
                <w:sz w:val="18"/>
                <w:szCs w:val="18"/>
              </w:rPr>
            </w:pPr>
            <w:r w:rsidRPr="00EB7C93">
              <w:rPr>
                <w:sz w:val="18"/>
                <w:szCs w:val="18"/>
              </w:rPr>
              <w:t xml:space="preserve"> 514</w:t>
            </w:r>
          </w:p>
        </w:tc>
        <w:tc>
          <w:tcPr>
            <w:tcW w:w="1701" w:type="dxa"/>
            <w:tcBorders>
              <w:top w:val="single" w:sz="4" w:space="0" w:color="auto"/>
              <w:left w:val="single" w:sz="6" w:space="0" w:color="auto"/>
              <w:bottom w:val="single" w:sz="4" w:space="0" w:color="auto"/>
              <w:right w:val="single" w:sz="6" w:space="0" w:color="auto"/>
            </w:tcBorders>
            <w:vAlign w:val="center"/>
          </w:tcPr>
          <w:p w14:paraId="7C5C26CA" w14:textId="1ECEAA77"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DD743EC" w14:textId="7DB834CD"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55A47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92C963" w14:textId="77777777" w:rsidR="00EB7C93" w:rsidRPr="00EB7C93" w:rsidRDefault="00EB7C93">
            <w:pPr>
              <w:spacing w:line="256" w:lineRule="auto"/>
              <w:jc w:val="center"/>
              <w:rPr>
                <w:sz w:val="18"/>
                <w:szCs w:val="18"/>
              </w:rPr>
            </w:pPr>
            <w:r w:rsidRPr="00EB7C93">
              <w:rPr>
                <w:sz w:val="18"/>
                <w:szCs w:val="18"/>
              </w:rPr>
              <w:t>48,70</w:t>
            </w:r>
          </w:p>
        </w:tc>
      </w:tr>
      <w:tr w:rsidR="00EB7C93" w:rsidRPr="00EB7C93" w14:paraId="414C068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5B9A171" w14:textId="77777777" w:rsidR="00EB7C93" w:rsidRPr="00EB7C93" w:rsidRDefault="00EB7C93">
            <w:pPr>
              <w:spacing w:line="256" w:lineRule="auto"/>
              <w:rPr>
                <w:sz w:val="18"/>
                <w:szCs w:val="18"/>
              </w:rPr>
            </w:pPr>
            <w:r w:rsidRPr="00EB7C93">
              <w:rPr>
                <w:sz w:val="18"/>
                <w:szCs w:val="18"/>
              </w:rPr>
              <w:t xml:space="preserve"> 515</w:t>
            </w:r>
          </w:p>
        </w:tc>
        <w:tc>
          <w:tcPr>
            <w:tcW w:w="1701" w:type="dxa"/>
            <w:tcBorders>
              <w:top w:val="single" w:sz="4" w:space="0" w:color="auto"/>
              <w:left w:val="single" w:sz="6" w:space="0" w:color="auto"/>
              <w:bottom w:val="single" w:sz="4" w:space="0" w:color="auto"/>
              <w:right w:val="single" w:sz="6" w:space="0" w:color="auto"/>
            </w:tcBorders>
            <w:vAlign w:val="center"/>
          </w:tcPr>
          <w:p w14:paraId="0D733BB4" w14:textId="77777777" w:rsidR="00EB7C93" w:rsidRPr="00EB7C93" w:rsidRDefault="00EB7C93">
            <w:pPr>
              <w:spacing w:line="256" w:lineRule="auto"/>
              <w:rPr>
                <w:sz w:val="18"/>
                <w:szCs w:val="18"/>
                <w:lang w:val="en-US"/>
              </w:rPr>
            </w:pPr>
            <w:r w:rsidRPr="00EB7C93">
              <w:rPr>
                <w:sz w:val="18"/>
                <w:szCs w:val="18"/>
                <w:lang w:val="en-US"/>
              </w:rPr>
              <w:t>CF50B</w:t>
            </w:r>
          </w:p>
          <w:p w14:paraId="18C61F1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691D7A" w14:textId="229D0AE8"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59CAFA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0B8DCE" w14:textId="77777777" w:rsidR="00EB7C93" w:rsidRPr="00EB7C93" w:rsidRDefault="00EB7C93">
            <w:pPr>
              <w:spacing w:line="256" w:lineRule="auto"/>
              <w:jc w:val="center"/>
              <w:rPr>
                <w:sz w:val="18"/>
                <w:szCs w:val="18"/>
              </w:rPr>
            </w:pPr>
            <w:r w:rsidRPr="00EB7C93">
              <w:rPr>
                <w:sz w:val="18"/>
                <w:szCs w:val="18"/>
              </w:rPr>
              <w:t>47,80</w:t>
            </w:r>
          </w:p>
        </w:tc>
      </w:tr>
      <w:tr w:rsidR="00EB7C93" w:rsidRPr="00EB7C93" w14:paraId="7FBE460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CA26792" w14:textId="77777777" w:rsidR="00EB7C93" w:rsidRPr="00EB7C93" w:rsidRDefault="00EB7C93">
            <w:pPr>
              <w:spacing w:line="256" w:lineRule="auto"/>
              <w:rPr>
                <w:sz w:val="18"/>
                <w:szCs w:val="18"/>
              </w:rPr>
            </w:pPr>
            <w:r w:rsidRPr="00EB7C93">
              <w:rPr>
                <w:sz w:val="18"/>
                <w:szCs w:val="18"/>
              </w:rPr>
              <w:t xml:space="preserve"> 516</w:t>
            </w:r>
          </w:p>
        </w:tc>
        <w:tc>
          <w:tcPr>
            <w:tcW w:w="1701" w:type="dxa"/>
            <w:tcBorders>
              <w:top w:val="single" w:sz="4" w:space="0" w:color="auto"/>
              <w:left w:val="single" w:sz="6" w:space="0" w:color="auto"/>
              <w:bottom w:val="single" w:sz="4" w:space="0" w:color="auto"/>
              <w:right w:val="single" w:sz="6" w:space="0" w:color="auto"/>
            </w:tcBorders>
            <w:vAlign w:val="center"/>
          </w:tcPr>
          <w:p w14:paraId="1D6C0450" w14:textId="77777777" w:rsidR="00EB7C93" w:rsidRPr="00EB7C93" w:rsidRDefault="00EB7C93">
            <w:pPr>
              <w:spacing w:line="256" w:lineRule="auto"/>
              <w:rPr>
                <w:sz w:val="18"/>
                <w:szCs w:val="18"/>
                <w:lang w:val="en-US"/>
              </w:rPr>
            </w:pPr>
            <w:r w:rsidRPr="00EB7C93">
              <w:rPr>
                <w:sz w:val="18"/>
                <w:szCs w:val="18"/>
                <w:lang w:val="en-US"/>
              </w:rPr>
              <w:t>CF17C</w:t>
            </w:r>
          </w:p>
          <w:p w14:paraId="53EE345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5C86627" w14:textId="156A1B11"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403DD1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452C39" w14:textId="77777777" w:rsidR="00EB7C93" w:rsidRPr="00EB7C93" w:rsidRDefault="00EB7C93">
            <w:pPr>
              <w:spacing w:line="256" w:lineRule="auto"/>
              <w:jc w:val="center"/>
              <w:rPr>
                <w:sz w:val="18"/>
                <w:szCs w:val="18"/>
              </w:rPr>
            </w:pPr>
            <w:r w:rsidRPr="00EB7C93">
              <w:rPr>
                <w:sz w:val="18"/>
                <w:szCs w:val="18"/>
              </w:rPr>
              <w:t>47,80</w:t>
            </w:r>
          </w:p>
        </w:tc>
      </w:tr>
      <w:tr w:rsidR="00EB7C93" w:rsidRPr="00EB7C93" w14:paraId="47B666A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1911A50" w14:textId="77777777" w:rsidR="00EB7C93" w:rsidRPr="00EB7C93" w:rsidRDefault="00EB7C93">
            <w:pPr>
              <w:spacing w:line="256" w:lineRule="auto"/>
              <w:rPr>
                <w:sz w:val="18"/>
                <w:szCs w:val="18"/>
              </w:rPr>
            </w:pPr>
            <w:r w:rsidRPr="00EB7C93">
              <w:rPr>
                <w:sz w:val="18"/>
                <w:szCs w:val="18"/>
              </w:rPr>
              <w:t xml:space="preserve"> 517</w:t>
            </w:r>
          </w:p>
        </w:tc>
        <w:tc>
          <w:tcPr>
            <w:tcW w:w="1701" w:type="dxa"/>
            <w:tcBorders>
              <w:top w:val="single" w:sz="4" w:space="0" w:color="auto"/>
              <w:left w:val="single" w:sz="6" w:space="0" w:color="auto"/>
              <w:bottom w:val="single" w:sz="4" w:space="0" w:color="auto"/>
              <w:right w:val="single" w:sz="6" w:space="0" w:color="auto"/>
            </w:tcBorders>
            <w:vAlign w:val="center"/>
          </w:tcPr>
          <w:p w14:paraId="76AB497F" w14:textId="77777777" w:rsidR="00EB7C93" w:rsidRPr="00EB7C93" w:rsidRDefault="00EB7C93">
            <w:pPr>
              <w:spacing w:line="256" w:lineRule="auto"/>
              <w:rPr>
                <w:sz w:val="18"/>
                <w:szCs w:val="18"/>
                <w:lang w:val="en-US"/>
              </w:rPr>
            </w:pPr>
            <w:r w:rsidRPr="00EB7C93">
              <w:rPr>
                <w:sz w:val="18"/>
                <w:szCs w:val="18"/>
                <w:lang w:val="en-US"/>
              </w:rPr>
              <w:t>CF51B</w:t>
            </w:r>
          </w:p>
          <w:p w14:paraId="242F968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D476179" w14:textId="055127A2"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73530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44CE99" w14:textId="77777777" w:rsidR="00EB7C93" w:rsidRPr="00EB7C93" w:rsidRDefault="00EB7C93">
            <w:pPr>
              <w:spacing w:line="256" w:lineRule="auto"/>
              <w:jc w:val="center"/>
              <w:rPr>
                <w:sz w:val="18"/>
                <w:szCs w:val="18"/>
              </w:rPr>
            </w:pPr>
            <w:r w:rsidRPr="00EB7C93">
              <w:rPr>
                <w:sz w:val="18"/>
                <w:szCs w:val="18"/>
              </w:rPr>
              <w:t>47,80</w:t>
            </w:r>
          </w:p>
        </w:tc>
      </w:tr>
      <w:tr w:rsidR="00EB7C93" w:rsidRPr="00EB7C93" w14:paraId="69658EC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B8CC872" w14:textId="77777777" w:rsidR="00EB7C93" w:rsidRPr="00EB7C93" w:rsidRDefault="00EB7C93">
            <w:pPr>
              <w:spacing w:line="256" w:lineRule="auto"/>
              <w:rPr>
                <w:sz w:val="18"/>
                <w:szCs w:val="18"/>
              </w:rPr>
            </w:pPr>
            <w:r w:rsidRPr="00EB7C93">
              <w:rPr>
                <w:sz w:val="18"/>
                <w:szCs w:val="18"/>
              </w:rPr>
              <w:t xml:space="preserve"> 518</w:t>
            </w:r>
          </w:p>
        </w:tc>
        <w:tc>
          <w:tcPr>
            <w:tcW w:w="1701" w:type="dxa"/>
            <w:tcBorders>
              <w:top w:val="single" w:sz="4" w:space="0" w:color="auto"/>
              <w:left w:val="single" w:sz="6" w:space="0" w:color="auto"/>
              <w:bottom w:val="single" w:sz="4" w:space="0" w:color="auto"/>
              <w:right w:val="single" w:sz="6" w:space="0" w:color="auto"/>
            </w:tcBorders>
            <w:vAlign w:val="center"/>
          </w:tcPr>
          <w:p w14:paraId="4E8D76B3" w14:textId="02C82BB6"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509E468" w14:textId="2E797A2F"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78C2E5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DAA12A" w14:textId="77777777" w:rsidR="00EB7C93" w:rsidRPr="00EB7C93" w:rsidRDefault="00EB7C93">
            <w:pPr>
              <w:spacing w:line="256" w:lineRule="auto"/>
              <w:jc w:val="center"/>
              <w:rPr>
                <w:sz w:val="18"/>
                <w:szCs w:val="18"/>
              </w:rPr>
            </w:pPr>
            <w:r w:rsidRPr="00EB7C93">
              <w:rPr>
                <w:sz w:val="18"/>
                <w:szCs w:val="18"/>
              </w:rPr>
              <w:t>47,80</w:t>
            </w:r>
          </w:p>
        </w:tc>
      </w:tr>
      <w:tr w:rsidR="00EB7C93" w:rsidRPr="00EB7C93" w14:paraId="1432793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822CC1E" w14:textId="77777777" w:rsidR="00EB7C93" w:rsidRPr="00EB7C93" w:rsidRDefault="00EB7C93">
            <w:pPr>
              <w:spacing w:line="256" w:lineRule="auto"/>
              <w:rPr>
                <w:sz w:val="18"/>
                <w:szCs w:val="18"/>
              </w:rPr>
            </w:pPr>
            <w:r w:rsidRPr="00EB7C93">
              <w:rPr>
                <w:sz w:val="18"/>
                <w:szCs w:val="18"/>
              </w:rPr>
              <w:t xml:space="preserve"> 519</w:t>
            </w:r>
          </w:p>
        </w:tc>
        <w:tc>
          <w:tcPr>
            <w:tcW w:w="1701" w:type="dxa"/>
            <w:tcBorders>
              <w:top w:val="single" w:sz="4" w:space="0" w:color="auto"/>
              <w:left w:val="single" w:sz="6" w:space="0" w:color="auto"/>
              <w:bottom w:val="single" w:sz="4" w:space="0" w:color="auto"/>
              <w:right w:val="single" w:sz="6" w:space="0" w:color="auto"/>
            </w:tcBorders>
            <w:vAlign w:val="center"/>
          </w:tcPr>
          <w:p w14:paraId="69FD8FB6" w14:textId="77777777" w:rsidR="00EB7C93" w:rsidRPr="00EB7C93" w:rsidRDefault="00EB7C93">
            <w:pPr>
              <w:spacing w:line="256" w:lineRule="auto"/>
              <w:rPr>
                <w:sz w:val="18"/>
                <w:szCs w:val="18"/>
                <w:lang w:val="en-US"/>
              </w:rPr>
            </w:pPr>
            <w:r w:rsidRPr="00EB7C93">
              <w:rPr>
                <w:sz w:val="18"/>
                <w:szCs w:val="18"/>
                <w:lang w:val="en-US"/>
              </w:rPr>
              <w:t>CF57A</w:t>
            </w:r>
          </w:p>
          <w:p w14:paraId="3F7F19D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0B25E2E" w14:textId="4F0801D5"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5D3D50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A0C1AA" w14:textId="77777777" w:rsidR="00EB7C93" w:rsidRPr="00EB7C93" w:rsidRDefault="00EB7C93">
            <w:pPr>
              <w:spacing w:line="256" w:lineRule="auto"/>
              <w:jc w:val="center"/>
              <w:rPr>
                <w:sz w:val="18"/>
                <w:szCs w:val="18"/>
              </w:rPr>
            </w:pPr>
            <w:r w:rsidRPr="00EB7C93">
              <w:rPr>
                <w:sz w:val="18"/>
                <w:szCs w:val="18"/>
              </w:rPr>
              <w:t>47,80</w:t>
            </w:r>
          </w:p>
        </w:tc>
      </w:tr>
      <w:tr w:rsidR="00EB7C93" w:rsidRPr="00EB7C93" w14:paraId="5551D5C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F610061" w14:textId="77777777" w:rsidR="00EB7C93" w:rsidRPr="00EB7C93" w:rsidRDefault="00EB7C93">
            <w:pPr>
              <w:spacing w:line="256" w:lineRule="auto"/>
              <w:rPr>
                <w:sz w:val="18"/>
                <w:szCs w:val="18"/>
              </w:rPr>
            </w:pPr>
            <w:r w:rsidRPr="00EB7C93">
              <w:rPr>
                <w:sz w:val="18"/>
                <w:szCs w:val="18"/>
              </w:rPr>
              <w:t xml:space="preserve"> 520</w:t>
            </w:r>
          </w:p>
        </w:tc>
        <w:tc>
          <w:tcPr>
            <w:tcW w:w="1701" w:type="dxa"/>
            <w:tcBorders>
              <w:top w:val="single" w:sz="4" w:space="0" w:color="auto"/>
              <w:left w:val="single" w:sz="6" w:space="0" w:color="auto"/>
              <w:bottom w:val="single" w:sz="4" w:space="0" w:color="auto"/>
              <w:right w:val="single" w:sz="6" w:space="0" w:color="auto"/>
            </w:tcBorders>
            <w:vAlign w:val="center"/>
          </w:tcPr>
          <w:p w14:paraId="1883FDE9" w14:textId="013B2BAA"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1AF7CC4" w14:textId="58A1B776"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45212D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A99F52" w14:textId="77777777" w:rsidR="00EB7C93" w:rsidRPr="00EB7C93" w:rsidRDefault="00EB7C93">
            <w:pPr>
              <w:spacing w:line="256" w:lineRule="auto"/>
              <w:jc w:val="center"/>
              <w:rPr>
                <w:sz w:val="18"/>
                <w:szCs w:val="18"/>
              </w:rPr>
            </w:pPr>
            <w:r w:rsidRPr="00EB7C93">
              <w:rPr>
                <w:sz w:val="18"/>
                <w:szCs w:val="18"/>
              </w:rPr>
              <w:t>47,80</w:t>
            </w:r>
          </w:p>
        </w:tc>
      </w:tr>
      <w:tr w:rsidR="00EB7C93" w:rsidRPr="00EB7C93" w14:paraId="7477BCE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F82BD42" w14:textId="77777777" w:rsidR="00EB7C93" w:rsidRPr="00EB7C93" w:rsidRDefault="00EB7C93">
            <w:pPr>
              <w:spacing w:line="256" w:lineRule="auto"/>
              <w:rPr>
                <w:sz w:val="18"/>
                <w:szCs w:val="18"/>
              </w:rPr>
            </w:pPr>
            <w:r w:rsidRPr="00EB7C93">
              <w:rPr>
                <w:sz w:val="18"/>
                <w:szCs w:val="18"/>
              </w:rPr>
              <w:t xml:space="preserve"> 521</w:t>
            </w:r>
          </w:p>
        </w:tc>
        <w:tc>
          <w:tcPr>
            <w:tcW w:w="1701" w:type="dxa"/>
            <w:tcBorders>
              <w:top w:val="single" w:sz="4" w:space="0" w:color="auto"/>
              <w:left w:val="single" w:sz="6" w:space="0" w:color="auto"/>
              <w:bottom w:val="single" w:sz="4" w:space="0" w:color="auto"/>
              <w:right w:val="single" w:sz="6" w:space="0" w:color="auto"/>
            </w:tcBorders>
            <w:vAlign w:val="center"/>
          </w:tcPr>
          <w:p w14:paraId="15A36CE3" w14:textId="77777777" w:rsidR="00EB7C93" w:rsidRPr="00EB7C93" w:rsidRDefault="00EB7C93">
            <w:pPr>
              <w:spacing w:line="256" w:lineRule="auto"/>
              <w:rPr>
                <w:sz w:val="18"/>
                <w:szCs w:val="18"/>
                <w:lang w:val="en-US"/>
              </w:rPr>
            </w:pPr>
            <w:r w:rsidRPr="00EB7C93">
              <w:rPr>
                <w:sz w:val="18"/>
                <w:szCs w:val="18"/>
                <w:lang w:val="en-US"/>
              </w:rPr>
              <w:t>CN06A</w:t>
            </w:r>
          </w:p>
          <w:p w14:paraId="3995071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019E61C" w14:textId="524C6A95"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9D7B3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8CCBEB" w14:textId="77777777" w:rsidR="00EB7C93" w:rsidRPr="00EB7C93" w:rsidRDefault="00EB7C93">
            <w:pPr>
              <w:spacing w:line="256" w:lineRule="auto"/>
              <w:jc w:val="center"/>
              <w:rPr>
                <w:sz w:val="18"/>
                <w:szCs w:val="18"/>
              </w:rPr>
            </w:pPr>
            <w:r w:rsidRPr="00EB7C93">
              <w:rPr>
                <w:sz w:val="18"/>
                <w:szCs w:val="18"/>
              </w:rPr>
              <w:t>47,80</w:t>
            </w:r>
          </w:p>
        </w:tc>
      </w:tr>
      <w:tr w:rsidR="00EB7C93" w:rsidRPr="00EB7C93" w14:paraId="0E0A10F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095DAA8" w14:textId="77777777" w:rsidR="00EB7C93" w:rsidRPr="00EB7C93" w:rsidRDefault="00EB7C93">
            <w:pPr>
              <w:spacing w:line="256" w:lineRule="auto"/>
              <w:rPr>
                <w:sz w:val="18"/>
                <w:szCs w:val="18"/>
              </w:rPr>
            </w:pPr>
            <w:r w:rsidRPr="00EB7C93">
              <w:rPr>
                <w:sz w:val="18"/>
                <w:szCs w:val="18"/>
              </w:rPr>
              <w:t xml:space="preserve"> 522</w:t>
            </w:r>
          </w:p>
        </w:tc>
        <w:tc>
          <w:tcPr>
            <w:tcW w:w="1701" w:type="dxa"/>
            <w:tcBorders>
              <w:top w:val="single" w:sz="4" w:space="0" w:color="auto"/>
              <w:left w:val="single" w:sz="6" w:space="0" w:color="auto"/>
              <w:bottom w:val="single" w:sz="4" w:space="0" w:color="auto"/>
              <w:right w:val="single" w:sz="6" w:space="0" w:color="auto"/>
            </w:tcBorders>
            <w:vAlign w:val="center"/>
          </w:tcPr>
          <w:p w14:paraId="08C7A858" w14:textId="7FB15D12" w:rsidR="00EB7C93" w:rsidRPr="00EB7C93" w:rsidRDefault="00EB7C93" w:rsidP="00E4702A">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70D9B0E0" w14:textId="26CF7467"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Grile de ventilatie gata confectionate din PVC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A63699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D705E7"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024003E4" w14:textId="77777777" w:rsidTr="00EB7C93">
        <w:tc>
          <w:tcPr>
            <w:tcW w:w="709" w:type="dxa"/>
            <w:tcBorders>
              <w:top w:val="nil"/>
              <w:left w:val="single" w:sz="6" w:space="0" w:color="auto"/>
              <w:bottom w:val="nil"/>
              <w:right w:val="nil"/>
            </w:tcBorders>
            <w:hideMark/>
          </w:tcPr>
          <w:p w14:paraId="33388C80"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B72D5A8"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579DFD9D" w14:textId="738A96FE" w:rsidR="00EB7C93" w:rsidRPr="00EB7C93" w:rsidRDefault="00EB7C93" w:rsidP="00E4702A">
            <w:pPr>
              <w:spacing w:line="256" w:lineRule="auto"/>
              <w:rPr>
                <w:b/>
                <w:bCs/>
                <w:sz w:val="18"/>
                <w:szCs w:val="18"/>
                <w:lang w:val="en-US"/>
              </w:rPr>
            </w:pPr>
            <w:r w:rsidRPr="00EB7C93">
              <w:rPr>
                <w:b/>
                <w:bCs/>
                <w:sz w:val="18"/>
                <w:szCs w:val="18"/>
                <w:lang w:val="en-US"/>
              </w:rPr>
              <w:t>Capitolul 1.10.2. Glafuri</w:t>
            </w:r>
          </w:p>
        </w:tc>
        <w:tc>
          <w:tcPr>
            <w:tcW w:w="1560" w:type="dxa"/>
            <w:tcBorders>
              <w:top w:val="nil"/>
              <w:left w:val="single" w:sz="6" w:space="0" w:color="auto"/>
              <w:bottom w:val="nil"/>
              <w:right w:val="nil"/>
            </w:tcBorders>
          </w:tcPr>
          <w:p w14:paraId="6317418E"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E3AD668" w14:textId="77777777" w:rsidR="00EB7C93" w:rsidRPr="00EB7C93" w:rsidRDefault="00EB7C93">
            <w:pPr>
              <w:spacing w:line="256" w:lineRule="auto"/>
              <w:rPr>
                <w:sz w:val="18"/>
                <w:szCs w:val="18"/>
                <w:lang w:val="en-US"/>
              </w:rPr>
            </w:pPr>
          </w:p>
        </w:tc>
      </w:tr>
      <w:tr w:rsidR="00EB7C93" w:rsidRPr="00EB7C93" w14:paraId="35151F3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CE1E677" w14:textId="77777777" w:rsidR="00EB7C93" w:rsidRPr="00EB7C93" w:rsidRDefault="00EB7C93">
            <w:pPr>
              <w:spacing w:line="256" w:lineRule="auto"/>
              <w:rPr>
                <w:sz w:val="18"/>
                <w:szCs w:val="18"/>
                <w:lang w:val="ru-RU"/>
              </w:rPr>
            </w:pPr>
            <w:r w:rsidRPr="00EB7C93">
              <w:rPr>
                <w:sz w:val="18"/>
                <w:szCs w:val="18"/>
              </w:rPr>
              <w:t>523</w:t>
            </w:r>
          </w:p>
        </w:tc>
        <w:tc>
          <w:tcPr>
            <w:tcW w:w="1701" w:type="dxa"/>
            <w:tcBorders>
              <w:top w:val="single" w:sz="4" w:space="0" w:color="auto"/>
              <w:left w:val="single" w:sz="6" w:space="0" w:color="auto"/>
              <w:bottom w:val="single" w:sz="4" w:space="0" w:color="auto"/>
              <w:right w:val="single" w:sz="6" w:space="0" w:color="auto"/>
            </w:tcBorders>
            <w:vAlign w:val="center"/>
          </w:tcPr>
          <w:p w14:paraId="31535C9E" w14:textId="77777777" w:rsidR="00EB7C93" w:rsidRPr="00EB7C93" w:rsidRDefault="00EB7C93">
            <w:pPr>
              <w:spacing w:line="256" w:lineRule="auto"/>
              <w:rPr>
                <w:sz w:val="18"/>
                <w:szCs w:val="18"/>
                <w:lang w:val="en-US"/>
              </w:rPr>
            </w:pPr>
            <w:r w:rsidRPr="00EB7C93">
              <w:rPr>
                <w:sz w:val="18"/>
                <w:szCs w:val="18"/>
                <w:lang w:val="en-US"/>
              </w:rPr>
              <w:t>CF61A</w:t>
            </w:r>
          </w:p>
          <w:p w14:paraId="6614EDD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90C8A5" w14:textId="20A1A02D"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C6E153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2FDBEE" w14:textId="77777777" w:rsidR="00EB7C93" w:rsidRPr="00EB7C93" w:rsidRDefault="00EB7C93">
            <w:pPr>
              <w:spacing w:line="256" w:lineRule="auto"/>
              <w:jc w:val="center"/>
              <w:rPr>
                <w:sz w:val="18"/>
                <w:szCs w:val="18"/>
              </w:rPr>
            </w:pPr>
            <w:r w:rsidRPr="00EB7C93">
              <w:rPr>
                <w:sz w:val="18"/>
                <w:szCs w:val="18"/>
              </w:rPr>
              <w:t>12,50</w:t>
            </w:r>
          </w:p>
        </w:tc>
      </w:tr>
      <w:tr w:rsidR="00EB7C93" w:rsidRPr="00EB7C93" w14:paraId="49AD711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65B4E16" w14:textId="77777777" w:rsidR="00EB7C93" w:rsidRPr="00EB7C93" w:rsidRDefault="00EB7C93">
            <w:pPr>
              <w:spacing w:line="256" w:lineRule="auto"/>
              <w:rPr>
                <w:sz w:val="18"/>
                <w:szCs w:val="18"/>
              </w:rPr>
            </w:pPr>
            <w:r w:rsidRPr="00EB7C93">
              <w:rPr>
                <w:sz w:val="18"/>
                <w:szCs w:val="18"/>
              </w:rPr>
              <w:t xml:space="preserve"> 524</w:t>
            </w:r>
          </w:p>
        </w:tc>
        <w:tc>
          <w:tcPr>
            <w:tcW w:w="1701" w:type="dxa"/>
            <w:tcBorders>
              <w:top w:val="single" w:sz="4" w:space="0" w:color="auto"/>
              <w:left w:val="single" w:sz="6" w:space="0" w:color="auto"/>
              <w:bottom w:val="single" w:sz="4" w:space="0" w:color="auto"/>
              <w:right w:val="single" w:sz="6" w:space="0" w:color="auto"/>
            </w:tcBorders>
            <w:vAlign w:val="center"/>
          </w:tcPr>
          <w:p w14:paraId="67879458" w14:textId="498BF661" w:rsidR="00EB7C93" w:rsidRPr="00EB7C93" w:rsidRDefault="00EB7C93" w:rsidP="00E4702A">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1EE7CD49" w14:textId="1977B684"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BB3D37"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283CB3" w14:textId="77777777" w:rsidR="00EB7C93" w:rsidRPr="00EB7C93" w:rsidRDefault="00EB7C93">
            <w:pPr>
              <w:spacing w:line="256" w:lineRule="auto"/>
              <w:jc w:val="center"/>
              <w:rPr>
                <w:sz w:val="18"/>
                <w:szCs w:val="18"/>
              </w:rPr>
            </w:pPr>
            <w:r w:rsidRPr="00EB7C93">
              <w:rPr>
                <w:sz w:val="18"/>
                <w:szCs w:val="18"/>
              </w:rPr>
              <w:t>28,00</w:t>
            </w:r>
          </w:p>
        </w:tc>
      </w:tr>
      <w:tr w:rsidR="00EB7C93" w:rsidRPr="00EB7C93" w14:paraId="26DC0D4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DD7BBC6" w14:textId="77777777" w:rsidR="00EB7C93" w:rsidRPr="00EB7C93" w:rsidRDefault="00EB7C93">
            <w:pPr>
              <w:spacing w:line="256" w:lineRule="auto"/>
              <w:rPr>
                <w:sz w:val="18"/>
                <w:szCs w:val="18"/>
              </w:rPr>
            </w:pPr>
            <w:r w:rsidRPr="00EB7C93">
              <w:rPr>
                <w:sz w:val="18"/>
                <w:szCs w:val="18"/>
              </w:rPr>
              <w:t xml:space="preserve"> 525</w:t>
            </w:r>
          </w:p>
        </w:tc>
        <w:tc>
          <w:tcPr>
            <w:tcW w:w="1701" w:type="dxa"/>
            <w:tcBorders>
              <w:top w:val="single" w:sz="4" w:space="0" w:color="auto"/>
              <w:left w:val="single" w:sz="6" w:space="0" w:color="auto"/>
              <w:bottom w:val="single" w:sz="4" w:space="0" w:color="auto"/>
              <w:right w:val="single" w:sz="6" w:space="0" w:color="auto"/>
            </w:tcBorders>
            <w:vAlign w:val="center"/>
          </w:tcPr>
          <w:p w14:paraId="7CF772D8" w14:textId="29555433"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310B456" w14:textId="77559580"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E305B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5FC381" w14:textId="77777777" w:rsidR="00EB7C93" w:rsidRPr="00EB7C93" w:rsidRDefault="00EB7C93">
            <w:pPr>
              <w:spacing w:line="256" w:lineRule="auto"/>
              <w:jc w:val="center"/>
              <w:rPr>
                <w:sz w:val="18"/>
                <w:szCs w:val="18"/>
              </w:rPr>
            </w:pPr>
            <w:r w:rsidRPr="00EB7C93">
              <w:rPr>
                <w:sz w:val="18"/>
                <w:szCs w:val="18"/>
              </w:rPr>
              <w:t>12,50</w:t>
            </w:r>
          </w:p>
        </w:tc>
      </w:tr>
      <w:tr w:rsidR="00EB7C93" w:rsidRPr="00EB7C93" w14:paraId="6B415A9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2F60600" w14:textId="77777777" w:rsidR="00EB7C93" w:rsidRPr="00EB7C93" w:rsidRDefault="00EB7C93">
            <w:pPr>
              <w:spacing w:line="256" w:lineRule="auto"/>
              <w:rPr>
                <w:sz w:val="18"/>
                <w:szCs w:val="18"/>
              </w:rPr>
            </w:pPr>
            <w:r w:rsidRPr="00EB7C93">
              <w:rPr>
                <w:sz w:val="18"/>
                <w:szCs w:val="18"/>
              </w:rPr>
              <w:t xml:space="preserve"> 526</w:t>
            </w:r>
          </w:p>
        </w:tc>
        <w:tc>
          <w:tcPr>
            <w:tcW w:w="1701" w:type="dxa"/>
            <w:tcBorders>
              <w:top w:val="single" w:sz="4" w:space="0" w:color="auto"/>
              <w:left w:val="single" w:sz="6" w:space="0" w:color="auto"/>
              <w:bottom w:val="single" w:sz="4" w:space="0" w:color="auto"/>
              <w:right w:val="single" w:sz="6" w:space="0" w:color="auto"/>
            </w:tcBorders>
            <w:vAlign w:val="center"/>
          </w:tcPr>
          <w:p w14:paraId="13512A75" w14:textId="77777777" w:rsidR="00EB7C93" w:rsidRPr="00EB7C93" w:rsidRDefault="00EB7C93">
            <w:pPr>
              <w:spacing w:line="256" w:lineRule="auto"/>
              <w:rPr>
                <w:sz w:val="18"/>
                <w:szCs w:val="18"/>
                <w:lang w:val="en-US"/>
              </w:rPr>
            </w:pPr>
            <w:r w:rsidRPr="00EB7C93">
              <w:rPr>
                <w:sz w:val="18"/>
                <w:szCs w:val="18"/>
                <w:lang w:val="en-US"/>
              </w:rPr>
              <w:t>CF57A</w:t>
            </w:r>
          </w:p>
          <w:p w14:paraId="2BD6990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D0187B" w14:textId="4CE74E65"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447E2B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D0D9D3" w14:textId="77777777" w:rsidR="00EB7C93" w:rsidRPr="00EB7C93" w:rsidRDefault="00EB7C93">
            <w:pPr>
              <w:spacing w:line="256" w:lineRule="auto"/>
              <w:jc w:val="center"/>
              <w:rPr>
                <w:sz w:val="18"/>
                <w:szCs w:val="18"/>
              </w:rPr>
            </w:pPr>
            <w:r w:rsidRPr="00EB7C93">
              <w:rPr>
                <w:sz w:val="18"/>
                <w:szCs w:val="18"/>
              </w:rPr>
              <w:t>12,50</w:t>
            </w:r>
          </w:p>
        </w:tc>
      </w:tr>
      <w:tr w:rsidR="00EB7C93" w:rsidRPr="00EB7C93" w14:paraId="29CC32E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53D59CD" w14:textId="77777777" w:rsidR="00EB7C93" w:rsidRPr="00EB7C93" w:rsidRDefault="00EB7C93">
            <w:pPr>
              <w:spacing w:line="256" w:lineRule="auto"/>
              <w:rPr>
                <w:sz w:val="18"/>
                <w:szCs w:val="18"/>
              </w:rPr>
            </w:pPr>
            <w:r w:rsidRPr="00EB7C93">
              <w:rPr>
                <w:sz w:val="18"/>
                <w:szCs w:val="18"/>
              </w:rPr>
              <w:t xml:space="preserve"> 527</w:t>
            </w:r>
          </w:p>
        </w:tc>
        <w:tc>
          <w:tcPr>
            <w:tcW w:w="1701" w:type="dxa"/>
            <w:tcBorders>
              <w:top w:val="single" w:sz="4" w:space="0" w:color="auto"/>
              <w:left w:val="single" w:sz="6" w:space="0" w:color="auto"/>
              <w:bottom w:val="single" w:sz="4" w:space="0" w:color="auto"/>
              <w:right w:val="single" w:sz="6" w:space="0" w:color="auto"/>
            </w:tcBorders>
            <w:vAlign w:val="center"/>
          </w:tcPr>
          <w:p w14:paraId="0141F0B0" w14:textId="487BB54E"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D082E5B" w14:textId="080BD1C9"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E7464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80F1E1" w14:textId="77777777" w:rsidR="00EB7C93" w:rsidRPr="00EB7C93" w:rsidRDefault="00EB7C93">
            <w:pPr>
              <w:spacing w:line="256" w:lineRule="auto"/>
              <w:jc w:val="center"/>
              <w:rPr>
                <w:sz w:val="18"/>
                <w:szCs w:val="18"/>
              </w:rPr>
            </w:pPr>
            <w:r w:rsidRPr="00EB7C93">
              <w:rPr>
                <w:sz w:val="18"/>
                <w:szCs w:val="18"/>
              </w:rPr>
              <w:t>12,50</w:t>
            </w:r>
          </w:p>
        </w:tc>
      </w:tr>
      <w:tr w:rsidR="00EB7C93" w:rsidRPr="00EB7C93" w14:paraId="5F217C8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9C8E28B" w14:textId="77777777" w:rsidR="00EB7C93" w:rsidRPr="00EB7C93" w:rsidRDefault="00EB7C93">
            <w:pPr>
              <w:spacing w:line="256" w:lineRule="auto"/>
              <w:rPr>
                <w:sz w:val="18"/>
                <w:szCs w:val="18"/>
              </w:rPr>
            </w:pPr>
            <w:r w:rsidRPr="00EB7C93">
              <w:rPr>
                <w:sz w:val="18"/>
                <w:szCs w:val="18"/>
              </w:rPr>
              <w:t xml:space="preserve"> 528</w:t>
            </w:r>
          </w:p>
        </w:tc>
        <w:tc>
          <w:tcPr>
            <w:tcW w:w="1701" w:type="dxa"/>
            <w:tcBorders>
              <w:top w:val="single" w:sz="4" w:space="0" w:color="auto"/>
              <w:left w:val="single" w:sz="6" w:space="0" w:color="auto"/>
              <w:bottom w:val="single" w:sz="4" w:space="0" w:color="auto"/>
              <w:right w:val="single" w:sz="6" w:space="0" w:color="auto"/>
            </w:tcBorders>
            <w:vAlign w:val="center"/>
          </w:tcPr>
          <w:p w14:paraId="4AA7AB30" w14:textId="77777777" w:rsidR="00EB7C93" w:rsidRPr="00EB7C93" w:rsidRDefault="00EB7C93">
            <w:pPr>
              <w:spacing w:line="256" w:lineRule="auto"/>
              <w:rPr>
                <w:sz w:val="18"/>
                <w:szCs w:val="18"/>
                <w:lang w:val="en-US"/>
              </w:rPr>
            </w:pPr>
            <w:r w:rsidRPr="00EB7C93">
              <w:rPr>
                <w:sz w:val="18"/>
                <w:szCs w:val="18"/>
                <w:lang w:val="en-US"/>
              </w:rPr>
              <w:t>CN06A</w:t>
            </w:r>
          </w:p>
          <w:p w14:paraId="1D5F2F3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E37668" w14:textId="4472ED71"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42345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DFEA05" w14:textId="77777777" w:rsidR="00EB7C93" w:rsidRPr="00EB7C93" w:rsidRDefault="00EB7C93">
            <w:pPr>
              <w:spacing w:line="256" w:lineRule="auto"/>
              <w:jc w:val="center"/>
              <w:rPr>
                <w:sz w:val="18"/>
                <w:szCs w:val="18"/>
              </w:rPr>
            </w:pPr>
            <w:r w:rsidRPr="00EB7C93">
              <w:rPr>
                <w:sz w:val="18"/>
                <w:szCs w:val="18"/>
              </w:rPr>
              <w:t>12,50</w:t>
            </w:r>
          </w:p>
        </w:tc>
      </w:tr>
      <w:tr w:rsidR="00EB7C93" w:rsidRPr="00EB7C93" w14:paraId="179DC74E" w14:textId="77777777" w:rsidTr="00EB7C93">
        <w:tc>
          <w:tcPr>
            <w:tcW w:w="709" w:type="dxa"/>
            <w:tcBorders>
              <w:top w:val="nil"/>
              <w:left w:val="single" w:sz="6" w:space="0" w:color="auto"/>
              <w:bottom w:val="nil"/>
              <w:right w:val="nil"/>
            </w:tcBorders>
            <w:hideMark/>
          </w:tcPr>
          <w:p w14:paraId="22B46360"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D552327"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1AA7D8CC" w14:textId="60B76975" w:rsidR="00EB7C93" w:rsidRPr="00EB7C93" w:rsidRDefault="00EB7C93" w:rsidP="00E4702A">
            <w:pPr>
              <w:spacing w:line="256" w:lineRule="auto"/>
              <w:rPr>
                <w:b/>
                <w:bCs/>
                <w:sz w:val="18"/>
                <w:szCs w:val="18"/>
                <w:lang w:val="en-US"/>
              </w:rPr>
            </w:pPr>
            <w:r w:rsidRPr="00EB7C93">
              <w:rPr>
                <w:b/>
                <w:bCs/>
                <w:sz w:val="18"/>
                <w:szCs w:val="18"/>
                <w:lang w:val="en-US"/>
              </w:rPr>
              <w:t>Capitolul 1.10.3. Tavan</w:t>
            </w:r>
          </w:p>
        </w:tc>
        <w:tc>
          <w:tcPr>
            <w:tcW w:w="1560" w:type="dxa"/>
            <w:tcBorders>
              <w:top w:val="nil"/>
              <w:left w:val="single" w:sz="6" w:space="0" w:color="auto"/>
              <w:bottom w:val="nil"/>
              <w:right w:val="nil"/>
            </w:tcBorders>
          </w:tcPr>
          <w:p w14:paraId="3434D93C"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A7EA571" w14:textId="77777777" w:rsidR="00EB7C93" w:rsidRPr="00EB7C93" w:rsidRDefault="00EB7C93">
            <w:pPr>
              <w:spacing w:line="256" w:lineRule="auto"/>
              <w:rPr>
                <w:sz w:val="18"/>
                <w:szCs w:val="18"/>
                <w:lang w:val="en-US"/>
              </w:rPr>
            </w:pPr>
          </w:p>
        </w:tc>
      </w:tr>
      <w:tr w:rsidR="00EB7C93" w:rsidRPr="00EB7C93" w14:paraId="224DBAB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AF3BA5A" w14:textId="77777777" w:rsidR="00EB7C93" w:rsidRPr="00EB7C93" w:rsidRDefault="00EB7C93">
            <w:pPr>
              <w:spacing w:line="256" w:lineRule="auto"/>
              <w:rPr>
                <w:sz w:val="18"/>
                <w:szCs w:val="18"/>
                <w:lang w:val="ru-RU"/>
              </w:rPr>
            </w:pPr>
            <w:r w:rsidRPr="00EB7C93">
              <w:rPr>
                <w:sz w:val="18"/>
                <w:szCs w:val="18"/>
              </w:rPr>
              <w:t>529</w:t>
            </w:r>
          </w:p>
        </w:tc>
        <w:tc>
          <w:tcPr>
            <w:tcW w:w="1701" w:type="dxa"/>
            <w:tcBorders>
              <w:top w:val="single" w:sz="4" w:space="0" w:color="auto"/>
              <w:left w:val="single" w:sz="6" w:space="0" w:color="auto"/>
              <w:bottom w:val="single" w:sz="4" w:space="0" w:color="auto"/>
              <w:right w:val="single" w:sz="6" w:space="0" w:color="auto"/>
            </w:tcBorders>
            <w:vAlign w:val="center"/>
          </w:tcPr>
          <w:p w14:paraId="1340DF52" w14:textId="77777777" w:rsidR="00EB7C93" w:rsidRPr="00EB7C93" w:rsidRDefault="00EB7C93">
            <w:pPr>
              <w:spacing w:line="256" w:lineRule="auto"/>
              <w:rPr>
                <w:sz w:val="18"/>
                <w:szCs w:val="18"/>
                <w:lang w:val="en-US"/>
              </w:rPr>
            </w:pPr>
            <w:r w:rsidRPr="00EB7C93">
              <w:rPr>
                <w:sz w:val="18"/>
                <w:szCs w:val="18"/>
                <w:lang w:val="en-US"/>
              </w:rPr>
              <w:t>RpCJ35A k sal 0,5</w:t>
            </w:r>
          </w:p>
          <w:p w14:paraId="3AC4115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5D4555" w14:textId="184628D3"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439CB2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33B258" w14:textId="77777777" w:rsidR="00EB7C93" w:rsidRPr="00EB7C93" w:rsidRDefault="00EB7C93">
            <w:pPr>
              <w:spacing w:line="256" w:lineRule="auto"/>
              <w:jc w:val="center"/>
              <w:rPr>
                <w:sz w:val="18"/>
                <w:szCs w:val="18"/>
              </w:rPr>
            </w:pPr>
            <w:r w:rsidRPr="00EB7C93">
              <w:rPr>
                <w:sz w:val="18"/>
                <w:szCs w:val="18"/>
              </w:rPr>
              <w:t>42,10</w:t>
            </w:r>
          </w:p>
        </w:tc>
      </w:tr>
      <w:tr w:rsidR="00EB7C93" w:rsidRPr="00EB7C93" w14:paraId="65FBF6E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B0051FA" w14:textId="77777777" w:rsidR="00EB7C93" w:rsidRPr="00EB7C93" w:rsidRDefault="00EB7C93">
            <w:pPr>
              <w:spacing w:line="256" w:lineRule="auto"/>
              <w:rPr>
                <w:sz w:val="18"/>
                <w:szCs w:val="18"/>
              </w:rPr>
            </w:pPr>
            <w:r w:rsidRPr="00EB7C93">
              <w:rPr>
                <w:sz w:val="18"/>
                <w:szCs w:val="18"/>
              </w:rPr>
              <w:t xml:space="preserve"> 530</w:t>
            </w:r>
          </w:p>
        </w:tc>
        <w:tc>
          <w:tcPr>
            <w:tcW w:w="1701" w:type="dxa"/>
            <w:tcBorders>
              <w:top w:val="single" w:sz="4" w:space="0" w:color="auto"/>
              <w:left w:val="single" w:sz="6" w:space="0" w:color="auto"/>
              <w:bottom w:val="single" w:sz="4" w:space="0" w:color="auto"/>
              <w:right w:val="single" w:sz="6" w:space="0" w:color="auto"/>
            </w:tcBorders>
            <w:vAlign w:val="center"/>
          </w:tcPr>
          <w:p w14:paraId="4D35494C" w14:textId="5698F16E"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9C97B08" w14:textId="4D718D4A"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181D5A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EEF363" w14:textId="77777777" w:rsidR="00EB7C93" w:rsidRPr="00EB7C93" w:rsidRDefault="00EB7C93">
            <w:pPr>
              <w:spacing w:line="256" w:lineRule="auto"/>
              <w:jc w:val="center"/>
              <w:rPr>
                <w:sz w:val="18"/>
                <w:szCs w:val="18"/>
              </w:rPr>
            </w:pPr>
            <w:r w:rsidRPr="00EB7C93">
              <w:rPr>
                <w:sz w:val="18"/>
                <w:szCs w:val="18"/>
              </w:rPr>
              <w:t>42,10</w:t>
            </w:r>
          </w:p>
        </w:tc>
      </w:tr>
      <w:tr w:rsidR="00EB7C93" w:rsidRPr="00EB7C93" w14:paraId="01B9B1C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E3AEE62" w14:textId="77777777" w:rsidR="00EB7C93" w:rsidRPr="00EB7C93" w:rsidRDefault="00EB7C93">
            <w:pPr>
              <w:spacing w:line="256" w:lineRule="auto"/>
              <w:rPr>
                <w:sz w:val="18"/>
                <w:szCs w:val="18"/>
              </w:rPr>
            </w:pPr>
            <w:r w:rsidRPr="00EB7C93">
              <w:rPr>
                <w:sz w:val="18"/>
                <w:szCs w:val="18"/>
              </w:rPr>
              <w:t xml:space="preserve"> 531</w:t>
            </w:r>
          </w:p>
        </w:tc>
        <w:tc>
          <w:tcPr>
            <w:tcW w:w="1701" w:type="dxa"/>
            <w:tcBorders>
              <w:top w:val="single" w:sz="4" w:space="0" w:color="auto"/>
              <w:left w:val="single" w:sz="6" w:space="0" w:color="auto"/>
              <w:bottom w:val="single" w:sz="4" w:space="0" w:color="auto"/>
              <w:right w:val="single" w:sz="6" w:space="0" w:color="auto"/>
            </w:tcBorders>
            <w:vAlign w:val="center"/>
          </w:tcPr>
          <w:p w14:paraId="05D7D483" w14:textId="77777777" w:rsidR="00EB7C93" w:rsidRPr="00EB7C93" w:rsidRDefault="00EB7C93">
            <w:pPr>
              <w:spacing w:line="256" w:lineRule="auto"/>
              <w:rPr>
                <w:sz w:val="18"/>
                <w:szCs w:val="18"/>
                <w:lang w:val="en-US"/>
              </w:rPr>
            </w:pPr>
            <w:r w:rsidRPr="00EB7C93">
              <w:rPr>
                <w:sz w:val="18"/>
                <w:szCs w:val="18"/>
                <w:lang w:val="en-US"/>
              </w:rPr>
              <w:t>CF52B</w:t>
            </w:r>
          </w:p>
          <w:p w14:paraId="44004DD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748FCA0" w14:textId="7D414E9B"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10428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D4AB3B" w14:textId="77777777" w:rsidR="00EB7C93" w:rsidRPr="00EB7C93" w:rsidRDefault="00EB7C93">
            <w:pPr>
              <w:spacing w:line="256" w:lineRule="auto"/>
              <w:jc w:val="center"/>
              <w:rPr>
                <w:sz w:val="18"/>
                <w:szCs w:val="18"/>
              </w:rPr>
            </w:pPr>
            <w:r w:rsidRPr="00EB7C93">
              <w:rPr>
                <w:sz w:val="18"/>
                <w:szCs w:val="18"/>
              </w:rPr>
              <w:t>42,10</w:t>
            </w:r>
          </w:p>
        </w:tc>
      </w:tr>
      <w:tr w:rsidR="00EB7C93" w:rsidRPr="00EB7C93" w14:paraId="46A0813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BE5F3BD" w14:textId="77777777" w:rsidR="00EB7C93" w:rsidRPr="00EB7C93" w:rsidRDefault="00EB7C93">
            <w:pPr>
              <w:spacing w:line="256" w:lineRule="auto"/>
              <w:rPr>
                <w:sz w:val="18"/>
                <w:szCs w:val="18"/>
              </w:rPr>
            </w:pPr>
            <w:r w:rsidRPr="00EB7C93">
              <w:rPr>
                <w:sz w:val="18"/>
                <w:szCs w:val="18"/>
              </w:rPr>
              <w:t xml:space="preserve"> 532</w:t>
            </w:r>
          </w:p>
        </w:tc>
        <w:tc>
          <w:tcPr>
            <w:tcW w:w="1701" w:type="dxa"/>
            <w:tcBorders>
              <w:top w:val="single" w:sz="4" w:space="0" w:color="auto"/>
              <w:left w:val="single" w:sz="6" w:space="0" w:color="auto"/>
              <w:bottom w:val="single" w:sz="4" w:space="0" w:color="auto"/>
              <w:right w:val="single" w:sz="6" w:space="0" w:color="auto"/>
            </w:tcBorders>
            <w:vAlign w:val="center"/>
          </w:tcPr>
          <w:p w14:paraId="4FC46856" w14:textId="77777777" w:rsidR="00EB7C93" w:rsidRPr="00EB7C93" w:rsidRDefault="00EB7C93">
            <w:pPr>
              <w:spacing w:line="256" w:lineRule="auto"/>
              <w:rPr>
                <w:sz w:val="18"/>
                <w:szCs w:val="18"/>
                <w:lang w:val="en-US"/>
              </w:rPr>
            </w:pPr>
            <w:r w:rsidRPr="00EB7C93">
              <w:rPr>
                <w:sz w:val="18"/>
                <w:szCs w:val="18"/>
                <w:lang w:val="en-US"/>
              </w:rPr>
              <w:t>CF17C</w:t>
            </w:r>
          </w:p>
          <w:p w14:paraId="3CE3917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4C5CB52" w14:textId="55F6EF25"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15EE7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6A4331" w14:textId="77777777" w:rsidR="00EB7C93" w:rsidRPr="00EB7C93" w:rsidRDefault="00EB7C93">
            <w:pPr>
              <w:spacing w:line="256" w:lineRule="auto"/>
              <w:jc w:val="center"/>
              <w:rPr>
                <w:sz w:val="18"/>
                <w:szCs w:val="18"/>
              </w:rPr>
            </w:pPr>
            <w:r w:rsidRPr="00EB7C93">
              <w:rPr>
                <w:sz w:val="18"/>
                <w:szCs w:val="18"/>
              </w:rPr>
              <w:t>42,10</w:t>
            </w:r>
          </w:p>
        </w:tc>
      </w:tr>
      <w:tr w:rsidR="00EB7C93" w:rsidRPr="00EB7C93" w14:paraId="3D62359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68A3A0E" w14:textId="77777777" w:rsidR="00EB7C93" w:rsidRPr="00EB7C93" w:rsidRDefault="00EB7C93">
            <w:pPr>
              <w:spacing w:line="256" w:lineRule="auto"/>
              <w:rPr>
                <w:sz w:val="18"/>
                <w:szCs w:val="18"/>
              </w:rPr>
            </w:pPr>
            <w:r w:rsidRPr="00EB7C93">
              <w:rPr>
                <w:sz w:val="18"/>
                <w:szCs w:val="18"/>
              </w:rPr>
              <w:t xml:space="preserve"> 533</w:t>
            </w:r>
          </w:p>
        </w:tc>
        <w:tc>
          <w:tcPr>
            <w:tcW w:w="1701" w:type="dxa"/>
            <w:tcBorders>
              <w:top w:val="single" w:sz="4" w:space="0" w:color="auto"/>
              <w:left w:val="single" w:sz="6" w:space="0" w:color="auto"/>
              <w:bottom w:val="single" w:sz="4" w:space="0" w:color="auto"/>
              <w:right w:val="single" w:sz="6" w:space="0" w:color="auto"/>
            </w:tcBorders>
            <w:vAlign w:val="center"/>
          </w:tcPr>
          <w:p w14:paraId="4FE1F677" w14:textId="77777777" w:rsidR="00EB7C93" w:rsidRPr="00EB7C93" w:rsidRDefault="00EB7C93">
            <w:pPr>
              <w:spacing w:line="256" w:lineRule="auto"/>
              <w:rPr>
                <w:sz w:val="18"/>
                <w:szCs w:val="18"/>
                <w:lang w:val="en-US"/>
              </w:rPr>
            </w:pPr>
            <w:r w:rsidRPr="00EB7C93">
              <w:rPr>
                <w:sz w:val="18"/>
                <w:szCs w:val="18"/>
                <w:lang w:val="en-US"/>
              </w:rPr>
              <w:t>CF53B k mat,util 2</w:t>
            </w:r>
          </w:p>
          <w:p w14:paraId="2AB902B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83F0519" w14:textId="090360D7"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Diferenta in plus  pentru fiecare 1,0 mm  (se adauga  la art CF52)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B350F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361F79" w14:textId="77777777" w:rsidR="00EB7C93" w:rsidRPr="00EB7C93" w:rsidRDefault="00EB7C93">
            <w:pPr>
              <w:spacing w:line="256" w:lineRule="auto"/>
              <w:jc w:val="center"/>
              <w:rPr>
                <w:sz w:val="18"/>
                <w:szCs w:val="18"/>
              </w:rPr>
            </w:pPr>
            <w:r w:rsidRPr="00EB7C93">
              <w:rPr>
                <w:sz w:val="18"/>
                <w:szCs w:val="18"/>
              </w:rPr>
              <w:t>42,10</w:t>
            </w:r>
          </w:p>
        </w:tc>
      </w:tr>
      <w:tr w:rsidR="00EB7C93" w:rsidRPr="00EB7C93" w14:paraId="412CE94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BAE59AF" w14:textId="77777777" w:rsidR="00EB7C93" w:rsidRPr="00EB7C93" w:rsidRDefault="00EB7C93">
            <w:pPr>
              <w:spacing w:line="256" w:lineRule="auto"/>
              <w:rPr>
                <w:sz w:val="18"/>
                <w:szCs w:val="18"/>
              </w:rPr>
            </w:pPr>
            <w:r w:rsidRPr="00EB7C93">
              <w:rPr>
                <w:sz w:val="18"/>
                <w:szCs w:val="18"/>
              </w:rPr>
              <w:t xml:space="preserve"> 534</w:t>
            </w:r>
          </w:p>
        </w:tc>
        <w:tc>
          <w:tcPr>
            <w:tcW w:w="1701" w:type="dxa"/>
            <w:tcBorders>
              <w:top w:val="single" w:sz="4" w:space="0" w:color="auto"/>
              <w:left w:val="single" w:sz="6" w:space="0" w:color="auto"/>
              <w:bottom w:val="single" w:sz="4" w:space="0" w:color="auto"/>
              <w:right w:val="single" w:sz="6" w:space="0" w:color="auto"/>
            </w:tcBorders>
            <w:vAlign w:val="center"/>
          </w:tcPr>
          <w:p w14:paraId="06A14CCC" w14:textId="330CB187"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5809627" w14:textId="61A6C596"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0D37A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1CC135" w14:textId="77777777" w:rsidR="00EB7C93" w:rsidRPr="00EB7C93" w:rsidRDefault="00EB7C93">
            <w:pPr>
              <w:spacing w:line="256" w:lineRule="auto"/>
              <w:jc w:val="center"/>
              <w:rPr>
                <w:sz w:val="18"/>
                <w:szCs w:val="18"/>
              </w:rPr>
            </w:pPr>
            <w:r w:rsidRPr="00EB7C93">
              <w:rPr>
                <w:sz w:val="18"/>
                <w:szCs w:val="18"/>
              </w:rPr>
              <w:t>42,10</w:t>
            </w:r>
          </w:p>
        </w:tc>
      </w:tr>
      <w:tr w:rsidR="00EB7C93" w:rsidRPr="00EB7C93" w14:paraId="35AF5B0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2FEB052" w14:textId="77777777" w:rsidR="00EB7C93" w:rsidRPr="00EB7C93" w:rsidRDefault="00EB7C93">
            <w:pPr>
              <w:spacing w:line="256" w:lineRule="auto"/>
              <w:rPr>
                <w:sz w:val="18"/>
                <w:szCs w:val="18"/>
              </w:rPr>
            </w:pPr>
            <w:r w:rsidRPr="00EB7C93">
              <w:rPr>
                <w:sz w:val="18"/>
                <w:szCs w:val="18"/>
              </w:rPr>
              <w:t xml:space="preserve"> 535</w:t>
            </w:r>
          </w:p>
        </w:tc>
        <w:tc>
          <w:tcPr>
            <w:tcW w:w="1701" w:type="dxa"/>
            <w:tcBorders>
              <w:top w:val="single" w:sz="4" w:space="0" w:color="auto"/>
              <w:left w:val="single" w:sz="6" w:space="0" w:color="auto"/>
              <w:bottom w:val="single" w:sz="4" w:space="0" w:color="auto"/>
              <w:right w:val="single" w:sz="6" w:space="0" w:color="auto"/>
            </w:tcBorders>
            <w:vAlign w:val="center"/>
          </w:tcPr>
          <w:p w14:paraId="2FBF1DF8" w14:textId="77777777" w:rsidR="00EB7C93" w:rsidRPr="00EB7C93" w:rsidRDefault="00EB7C93">
            <w:pPr>
              <w:spacing w:line="256" w:lineRule="auto"/>
              <w:rPr>
                <w:sz w:val="18"/>
                <w:szCs w:val="18"/>
                <w:lang w:val="en-US"/>
              </w:rPr>
            </w:pPr>
            <w:r w:rsidRPr="00EB7C93">
              <w:rPr>
                <w:sz w:val="18"/>
                <w:szCs w:val="18"/>
                <w:lang w:val="en-US"/>
              </w:rPr>
              <w:t>CF57A</w:t>
            </w:r>
          </w:p>
          <w:p w14:paraId="51ED876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5B0B9D" w14:textId="4A1E310E"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D9854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DA45AA" w14:textId="77777777" w:rsidR="00EB7C93" w:rsidRPr="00EB7C93" w:rsidRDefault="00EB7C93">
            <w:pPr>
              <w:spacing w:line="256" w:lineRule="auto"/>
              <w:jc w:val="center"/>
              <w:rPr>
                <w:sz w:val="18"/>
                <w:szCs w:val="18"/>
              </w:rPr>
            </w:pPr>
            <w:r w:rsidRPr="00EB7C93">
              <w:rPr>
                <w:sz w:val="18"/>
                <w:szCs w:val="18"/>
              </w:rPr>
              <w:t>42,10</w:t>
            </w:r>
          </w:p>
        </w:tc>
      </w:tr>
      <w:tr w:rsidR="00EB7C93" w:rsidRPr="00EB7C93" w14:paraId="5C850E4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34323CF" w14:textId="77777777" w:rsidR="00EB7C93" w:rsidRPr="00EB7C93" w:rsidRDefault="00EB7C93">
            <w:pPr>
              <w:spacing w:line="256" w:lineRule="auto"/>
              <w:rPr>
                <w:sz w:val="18"/>
                <w:szCs w:val="18"/>
              </w:rPr>
            </w:pPr>
            <w:r w:rsidRPr="00EB7C93">
              <w:rPr>
                <w:sz w:val="18"/>
                <w:szCs w:val="18"/>
              </w:rPr>
              <w:t xml:space="preserve"> 536</w:t>
            </w:r>
          </w:p>
        </w:tc>
        <w:tc>
          <w:tcPr>
            <w:tcW w:w="1701" w:type="dxa"/>
            <w:tcBorders>
              <w:top w:val="single" w:sz="4" w:space="0" w:color="auto"/>
              <w:left w:val="single" w:sz="6" w:space="0" w:color="auto"/>
              <w:bottom w:val="single" w:sz="4" w:space="0" w:color="auto"/>
              <w:right w:val="single" w:sz="6" w:space="0" w:color="auto"/>
            </w:tcBorders>
            <w:vAlign w:val="center"/>
          </w:tcPr>
          <w:p w14:paraId="5924A0A2" w14:textId="034CC420"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478FE9F" w14:textId="2A423CAB"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0CD179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0DEE8B" w14:textId="77777777" w:rsidR="00EB7C93" w:rsidRPr="00EB7C93" w:rsidRDefault="00EB7C93">
            <w:pPr>
              <w:spacing w:line="256" w:lineRule="auto"/>
              <w:jc w:val="center"/>
              <w:rPr>
                <w:sz w:val="18"/>
                <w:szCs w:val="18"/>
              </w:rPr>
            </w:pPr>
            <w:r w:rsidRPr="00EB7C93">
              <w:rPr>
                <w:sz w:val="18"/>
                <w:szCs w:val="18"/>
              </w:rPr>
              <w:t>42,10</w:t>
            </w:r>
          </w:p>
        </w:tc>
      </w:tr>
      <w:tr w:rsidR="00EB7C93" w:rsidRPr="00EB7C93" w14:paraId="54AC603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782AEEF" w14:textId="77777777" w:rsidR="00EB7C93" w:rsidRPr="00EB7C93" w:rsidRDefault="00EB7C93">
            <w:pPr>
              <w:spacing w:line="256" w:lineRule="auto"/>
              <w:rPr>
                <w:sz w:val="18"/>
                <w:szCs w:val="18"/>
              </w:rPr>
            </w:pPr>
            <w:r w:rsidRPr="00EB7C93">
              <w:rPr>
                <w:sz w:val="18"/>
                <w:szCs w:val="18"/>
              </w:rPr>
              <w:lastRenderedPageBreak/>
              <w:t xml:space="preserve"> 537</w:t>
            </w:r>
          </w:p>
        </w:tc>
        <w:tc>
          <w:tcPr>
            <w:tcW w:w="1701" w:type="dxa"/>
            <w:tcBorders>
              <w:top w:val="single" w:sz="4" w:space="0" w:color="auto"/>
              <w:left w:val="single" w:sz="6" w:space="0" w:color="auto"/>
              <w:bottom w:val="single" w:sz="4" w:space="0" w:color="auto"/>
              <w:right w:val="single" w:sz="6" w:space="0" w:color="auto"/>
            </w:tcBorders>
            <w:vAlign w:val="center"/>
          </w:tcPr>
          <w:p w14:paraId="6B7DF68A" w14:textId="77777777" w:rsidR="00EB7C93" w:rsidRPr="00EB7C93" w:rsidRDefault="00EB7C93">
            <w:pPr>
              <w:spacing w:line="256" w:lineRule="auto"/>
              <w:rPr>
                <w:sz w:val="18"/>
                <w:szCs w:val="18"/>
                <w:lang w:val="en-US"/>
              </w:rPr>
            </w:pPr>
            <w:r w:rsidRPr="00EB7C93">
              <w:rPr>
                <w:sz w:val="18"/>
                <w:szCs w:val="18"/>
                <w:lang w:val="en-US"/>
              </w:rPr>
              <w:t>CN06A</w:t>
            </w:r>
          </w:p>
          <w:p w14:paraId="5A6805B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9A33E4" w14:textId="62E29A31"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2C5815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FF42A4" w14:textId="77777777" w:rsidR="00EB7C93" w:rsidRPr="00EB7C93" w:rsidRDefault="00EB7C93">
            <w:pPr>
              <w:spacing w:line="256" w:lineRule="auto"/>
              <w:jc w:val="center"/>
              <w:rPr>
                <w:sz w:val="18"/>
                <w:szCs w:val="18"/>
              </w:rPr>
            </w:pPr>
            <w:r w:rsidRPr="00EB7C93">
              <w:rPr>
                <w:sz w:val="18"/>
                <w:szCs w:val="18"/>
              </w:rPr>
              <w:t>42,10</w:t>
            </w:r>
          </w:p>
        </w:tc>
      </w:tr>
      <w:tr w:rsidR="00EB7C93" w:rsidRPr="00EB7C93" w14:paraId="3C8AFD23" w14:textId="77777777" w:rsidTr="00EB7C93">
        <w:tc>
          <w:tcPr>
            <w:tcW w:w="709" w:type="dxa"/>
            <w:tcBorders>
              <w:top w:val="nil"/>
              <w:left w:val="single" w:sz="6" w:space="0" w:color="auto"/>
              <w:bottom w:val="nil"/>
              <w:right w:val="nil"/>
            </w:tcBorders>
            <w:hideMark/>
          </w:tcPr>
          <w:p w14:paraId="73F451F5"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EF90961"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D42E693" w14:textId="5D4CB5AD" w:rsidR="00EB7C93" w:rsidRPr="00EB7C93" w:rsidRDefault="00EB7C93" w:rsidP="00E4702A">
            <w:pPr>
              <w:spacing w:line="256" w:lineRule="auto"/>
              <w:rPr>
                <w:b/>
                <w:bCs/>
                <w:sz w:val="18"/>
                <w:szCs w:val="18"/>
                <w:lang w:val="en-US"/>
              </w:rPr>
            </w:pPr>
            <w:r w:rsidRPr="00EB7C93">
              <w:rPr>
                <w:b/>
                <w:bCs/>
                <w:sz w:val="18"/>
                <w:szCs w:val="18"/>
                <w:lang w:val="en-US"/>
              </w:rPr>
              <w:t>Capitolul 1.10.4. Pardoseli</w:t>
            </w:r>
          </w:p>
        </w:tc>
        <w:tc>
          <w:tcPr>
            <w:tcW w:w="1560" w:type="dxa"/>
            <w:tcBorders>
              <w:top w:val="nil"/>
              <w:left w:val="single" w:sz="6" w:space="0" w:color="auto"/>
              <w:bottom w:val="nil"/>
              <w:right w:val="nil"/>
            </w:tcBorders>
          </w:tcPr>
          <w:p w14:paraId="1A9479CF"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D11BCF6" w14:textId="77777777" w:rsidR="00EB7C93" w:rsidRPr="00EB7C93" w:rsidRDefault="00EB7C93">
            <w:pPr>
              <w:spacing w:line="256" w:lineRule="auto"/>
              <w:rPr>
                <w:sz w:val="18"/>
                <w:szCs w:val="18"/>
                <w:lang w:val="en-US"/>
              </w:rPr>
            </w:pPr>
          </w:p>
        </w:tc>
      </w:tr>
      <w:tr w:rsidR="00EB7C93" w:rsidRPr="00EB7C93" w14:paraId="1F34CB3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B1E0467" w14:textId="77777777" w:rsidR="00EB7C93" w:rsidRPr="00EB7C93" w:rsidRDefault="00EB7C93">
            <w:pPr>
              <w:spacing w:line="256" w:lineRule="auto"/>
              <w:rPr>
                <w:sz w:val="18"/>
                <w:szCs w:val="18"/>
                <w:lang w:val="ru-RU"/>
              </w:rPr>
            </w:pPr>
            <w:r w:rsidRPr="00EB7C93">
              <w:rPr>
                <w:sz w:val="18"/>
                <w:szCs w:val="18"/>
              </w:rPr>
              <w:t>538</w:t>
            </w:r>
          </w:p>
        </w:tc>
        <w:tc>
          <w:tcPr>
            <w:tcW w:w="1701" w:type="dxa"/>
            <w:tcBorders>
              <w:top w:val="single" w:sz="4" w:space="0" w:color="auto"/>
              <w:left w:val="single" w:sz="6" w:space="0" w:color="auto"/>
              <w:bottom w:val="single" w:sz="4" w:space="0" w:color="auto"/>
              <w:right w:val="single" w:sz="6" w:space="0" w:color="auto"/>
            </w:tcBorders>
            <w:vAlign w:val="center"/>
          </w:tcPr>
          <w:p w14:paraId="099BB159" w14:textId="77777777" w:rsidR="00EB7C93" w:rsidRPr="00EB7C93" w:rsidRDefault="00EB7C93">
            <w:pPr>
              <w:spacing w:line="256" w:lineRule="auto"/>
              <w:rPr>
                <w:sz w:val="18"/>
                <w:szCs w:val="18"/>
                <w:lang w:val="en-US"/>
              </w:rPr>
            </w:pPr>
            <w:r w:rsidRPr="00EB7C93">
              <w:rPr>
                <w:sz w:val="18"/>
                <w:szCs w:val="18"/>
                <w:lang w:val="en-US"/>
              </w:rPr>
              <w:t>RpCK41C</w:t>
            </w:r>
          </w:p>
          <w:p w14:paraId="34EF533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13ADA6" w14:textId="074E2E23"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Desfacerea pardoselilor din covor din PVC pe suport sau fara suport textil, mocheta,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F99BE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DF14FC" w14:textId="77777777" w:rsidR="00EB7C93" w:rsidRPr="00EB7C93" w:rsidRDefault="00EB7C93">
            <w:pPr>
              <w:spacing w:line="256" w:lineRule="auto"/>
              <w:jc w:val="center"/>
              <w:rPr>
                <w:sz w:val="18"/>
                <w:szCs w:val="18"/>
              </w:rPr>
            </w:pPr>
            <w:r w:rsidRPr="00EB7C93">
              <w:rPr>
                <w:sz w:val="18"/>
                <w:szCs w:val="18"/>
              </w:rPr>
              <w:t>42,50</w:t>
            </w:r>
          </w:p>
        </w:tc>
      </w:tr>
      <w:tr w:rsidR="00EB7C93" w:rsidRPr="00EB7C93" w14:paraId="5979578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7648AEB" w14:textId="77777777" w:rsidR="00EB7C93" w:rsidRPr="00EB7C93" w:rsidRDefault="00EB7C93">
            <w:pPr>
              <w:spacing w:line="256" w:lineRule="auto"/>
              <w:rPr>
                <w:sz w:val="18"/>
                <w:szCs w:val="18"/>
              </w:rPr>
            </w:pPr>
            <w:r w:rsidRPr="00EB7C93">
              <w:rPr>
                <w:sz w:val="18"/>
                <w:szCs w:val="18"/>
              </w:rPr>
              <w:t xml:space="preserve"> 539</w:t>
            </w:r>
          </w:p>
        </w:tc>
        <w:tc>
          <w:tcPr>
            <w:tcW w:w="1701" w:type="dxa"/>
            <w:tcBorders>
              <w:top w:val="single" w:sz="4" w:space="0" w:color="auto"/>
              <w:left w:val="single" w:sz="6" w:space="0" w:color="auto"/>
              <w:bottom w:val="single" w:sz="4" w:space="0" w:color="auto"/>
              <w:right w:val="single" w:sz="6" w:space="0" w:color="auto"/>
            </w:tcBorders>
            <w:vAlign w:val="center"/>
          </w:tcPr>
          <w:p w14:paraId="77322AF7" w14:textId="77777777" w:rsidR="00EB7C93" w:rsidRPr="00EB7C93" w:rsidRDefault="00EB7C93">
            <w:pPr>
              <w:spacing w:line="256" w:lineRule="auto"/>
              <w:rPr>
                <w:sz w:val="18"/>
                <w:szCs w:val="18"/>
                <w:lang w:val="en-US"/>
              </w:rPr>
            </w:pPr>
            <w:r w:rsidRPr="00EB7C93">
              <w:rPr>
                <w:sz w:val="18"/>
                <w:szCs w:val="18"/>
                <w:lang w:val="en-US"/>
              </w:rPr>
              <w:t>CG01A</w:t>
            </w:r>
          </w:p>
          <w:p w14:paraId="5AA73E8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4E1F55A" w14:textId="766477A0"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B8E4D3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344649" w14:textId="77777777" w:rsidR="00EB7C93" w:rsidRPr="00EB7C93" w:rsidRDefault="00EB7C93">
            <w:pPr>
              <w:spacing w:line="256" w:lineRule="auto"/>
              <w:jc w:val="center"/>
              <w:rPr>
                <w:sz w:val="18"/>
                <w:szCs w:val="18"/>
              </w:rPr>
            </w:pPr>
            <w:r w:rsidRPr="00EB7C93">
              <w:rPr>
                <w:sz w:val="18"/>
                <w:szCs w:val="18"/>
              </w:rPr>
              <w:t>42,50</w:t>
            </w:r>
          </w:p>
        </w:tc>
      </w:tr>
      <w:tr w:rsidR="00EB7C93" w:rsidRPr="00EB7C93" w14:paraId="18D5EF1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F1FBD5F" w14:textId="77777777" w:rsidR="00EB7C93" w:rsidRPr="00EB7C93" w:rsidRDefault="00EB7C93">
            <w:pPr>
              <w:spacing w:line="256" w:lineRule="auto"/>
              <w:rPr>
                <w:sz w:val="18"/>
                <w:szCs w:val="18"/>
              </w:rPr>
            </w:pPr>
            <w:r w:rsidRPr="00EB7C93">
              <w:rPr>
                <w:sz w:val="18"/>
                <w:szCs w:val="18"/>
              </w:rPr>
              <w:t xml:space="preserve"> 540</w:t>
            </w:r>
          </w:p>
        </w:tc>
        <w:tc>
          <w:tcPr>
            <w:tcW w:w="1701" w:type="dxa"/>
            <w:tcBorders>
              <w:top w:val="single" w:sz="4" w:space="0" w:color="auto"/>
              <w:left w:val="single" w:sz="6" w:space="0" w:color="auto"/>
              <w:bottom w:val="single" w:sz="4" w:space="0" w:color="auto"/>
              <w:right w:val="single" w:sz="6" w:space="0" w:color="auto"/>
            </w:tcBorders>
            <w:vAlign w:val="center"/>
          </w:tcPr>
          <w:p w14:paraId="57AFF3A3" w14:textId="198B3EF8" w:rsidR="00EB7C93" w:rsidRPr="00EB7C93" w:rsidRDefault="00EB7C93" w:rsidP="00E4702A">
            <w:pPr>
              <w:spacing w:line="256" w:lineRule="auto"/>
              <w:rPr>
                <w:sz w:val="18"/>
                <w:szCs w:val="18"/>
                <w:lang w:val="ru-RU"/>
              </w:rPr>
            </w:pPr>
            <w:r w:rsidRPr="00EB7C93">
              <w:rPr>
                <w:sz w:val="18"/>
                <w:szCs w:val="18"/>
                <w:lang w:val="en-US"/>
              </w:rPr>
              <w:t>CG47C</w:t>
            </w:r>
          </w:p>
        </w:tc>
        <w:tc>
          <w:tcPr>
            <w:tcW w:w="4961" w:type="dxa"/>
            <w:tcBorders>
              <w:top w:val="single" w:sz="4" w:space="0" w:color="auto"/>
              <w:left w:val="single" w:sz="6" w:space="0" w:color="auto"/>
              <w:bottom w:val="single" w:sz="4" w:space="0" w:color="auto"/>
              <w:right w:val="single" w:sz="6" w:space="0" w:color="auto"/>
            </w:tcBorders>
            <w:vAlign w:val="center"/>
          </w:tcPr>
          <w:p w14:paraId="0F4E42A1" w14:textId="03BCA076"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Pardoseli din placi de gresie ceramica, inclusiv stratul suport din adezivi (amestec uscat), dimensiuni  placi: variabile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5ECC6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D3F11D" w14:textId="77777777" w:rsidR="00EB7C93" w:rsidRPr="00EB7C93" w:rsidRDefault="00EB7C93">
            <w:pPr>
              <w:spacing w:line="256" w:lineRule="auto"/>
              <w:jc w:val="center"/>
              <w:rPr>
                <w:sz w:val="18"/>
                <w:szCs w:val="18"/>
              </w:rPr>
            </w:pPr>
            <w:r w:rsidRPr="00EB7C93">
              <w:rPr>
                <w:sz w:val="18"/>
                <w:szCs w:val="18"/>
              </w:rPr>
              <w:t>42,60</w:t>
            </w:r>
          </w:p>
        </w:tc>
      </w:tr>
      <w:tr w:rsidR="00EB7C93" w:rsidRPr="00EB7C93" w14:paraId="2F33992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242A52A" w14:textId="77777777" w:rsidR="00EB7C93" w:rsidRPr="00EB7C93" w:rsidRDefault="00EB7C93">
            <w:pPr>
              <w:spacing w:line="256" w:lineRule="auto"/>
              <w:rPr>
                <w:sz w:val="18"/>
                <w:szCs w:val="18"/>
              </w:rPr>
            </w:pPr>
            <w:r w:rsidRPr="00EB7C93">
              <w:rPr>
                <w:sz w:val="18"/>
                <w:szCs w:val="18"/>
              </w:rPr>
              <w:t xml:space="preserve"> 541</w:t>
            </w:r>
          </w:p>
        </w:tc>
        <w:tc>
          <w:tcPr>
            <w:tcW w:w="1701" w:type="dxa"/>
            <w:tcBorders>
              <w:top w:val="single" w:sz="4" w:space="0" w:color="auto"/>
              <w:left w:val="single" w:sz="6" w:space="0" w:color="auto"/>
              <w:bottom w:val="single" w:sz="4" w:space="0" w:color="auto"/>
              <w:right w:val="single" w:sz="6" w:space="0" w:color="auto"/>
            </w:tcBorders>
            <w:vAlign w:val="center"/>
          </w:tcPr>
          <w:p w14:paraId="40E089A3" w14:textId="3782372B" w:rsidR="00EB7C93" w:rsidRPr="00EB7C93" w:rsidRDefault="00EB7C93" w:rsidP="00E4702A">
            <w:pPr>
              <w:spacing w:line="256" w:lineRule="auto"/>
              <w:rPr>
                <w:sz w:val="18"/>
                <w:szCs w:val="18"/>
                <w:lang w:val="ru-RU"/>
              </w:rPr>
            </w:pPr>
            <w:r w:rsidRPr="00EB7C93">
              <w:rPr>
                <w:sz w:val="18"/>
                <w:szCs w:val="18"/>
                <w:lang w:val="en-US"/>
              </w:rPr>
              <w:t>CI14A</w:t>
            </w:r>
          </w:p>
        </w:tc>
        <w:tc>
          <w:tcPr>
            <w:tcW w:w="4961" w:type="dxa"/>
            <w:tcBorders>
              <w:top w:val="single" w:sz="4" w:space="0" w:color="auto"/>
              <w:left w:val="single" w:sz="6" w:space="0" w:color="auto"/>
              <w:bottom w:val="single" w:sz="4" w:space="0" w:color="auto"/>
              <w:right w:val="single" w:sz="6" w:space="0" w:color="auto"/>
            </w:tcBorders>
            <w:vAlign w:val="center"/>
          </w:tcPr>
          <w:p w14:paraId="6D7D1C48" w14:textId="0DFB7B7A"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Elemente liniare din placi din gresie ceramica aplicate cu adeziv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B2DB02"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88D3D7" w14:textId="77777777" w:rsidR="00EB7C93" w:rsidRPr="00EB7C93" w:rsidRDefault="00EB7C93">
            <w:pPr>
              <w:spacing w:line="256" w:lineRule="auto"/>
              <w:jc w:val="center"/>
              <w:rPr>
                <w:sz w:val="18"/>
                <w:szCs w:val="18"/>
              </w:rPr>
            </w:pPr>
            <w:r w:rsidRPr="00EB7C93">
              <w:rPr>
                <w:sz w:val="18"/>
                <w:szCs w:val="18"/>
              </w:rPr>
              <w:t>20,00</w:t>
            </w:r>
          </w:p>
        </w:tc>
      </w:tr>
      <w:tr w:rsidR="00EB7C93" w:rsidRPr="00EB7C93" w14:paraId="069109C2" w14:textId="77777777" w:rsidTr="00EB7C93">
        <w:tc>
          <w:tcPr>
            <w:tcW w:w="709" w:type="dxa"/>
            <w:tcBorders>
              <w:top w:val="nil"/>
              <w:left w:val="single" w:sz="6" w:space="0" w:color="auto"/>
              <w:bottom w:val="nil"/>
              <w:right w:val="nil"/>
            </w:tcBorders>
            <w:hideMark/>
          </w:tcPr>
          <w:p w14:paraId="6988246B"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6EA0B3E"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5D2F5D0" w14:textId="1A1405DA" w:rsidR="00EB7C93" w:rsidRPr="00EB7C93" w:rsidRDefault="00EB7C93" w:rsidP="00E4702A">
            <w:pPr>
              <w:spacing w:line="256" w:lineRule="auto"/>
              <w:rPr>
                <w:b/>
                <w:bCs/>
                <w:sz w:val="18"/>
                <w:szCs w:val="18"/>
                <w:lang w:val="en-US"/>
              </w:rPr>
            </w:pPr>
            <w:r w:rsidRPr="00EB7C93">
              <w:rPr>
                <w:b/>
                <w:bCs/>
                <w:sz w:val="18"/>
                <w:szCs w:val="18"/>
                <w:lang w:val="en-US"/>
              </w:rPr>
              <w:t>Capitolul 1.10.5. Timplarie</w:t>
            </w:r>
          </w:p>
        </w:tc>
        <w:tc>
          <w:tcPr>
            <w:tcW w:w="1560" w:type="dxa"/>
            <w:tcBorders>
              <w:top w:val="nil"/>
              <w:left w:val="single" w:sz="6" w:space="0" w:color="auto"/>
              <w:bottom w:val="nil"/>
              <w:right w:val="nil"/>
            </w:tcBorders>
          </w:tcPr>
          <w:p w14:paraId="492D14C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1835642" w14:textId="77777777" w:rsidR="00EB7C93" w:rsidRPr="00EB7C93" w:rsidRDefault="00EB7C93">
            <w:pPr>
              <w:spacing w:line="256" w:lineRule="auto"/>
              <w:rPr>
                <w:sz w:val="18"/>
                <w:szCs w:val="18"/>
                <w:lang w:val="en-US"/>
              </w:rPr>
            </w:pPr>
          </w:p>
        </w:tc>
      </w:tr>
      <w:tr w:rsidR="00EB7C93" w:rsidRPr="00EB7C93" w14:paraId="7525C17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52FFA8C" w14:textId="77777777" w:rsidR="00EB7C93" w:rsidRPr="00EB7C93" w:rsidRDefault="00EB7C93">
            <w:pPr>
              <w:spacing w:line="256" w:lineRule="auto"/>
              <w:rPr>
                <w:sz w:val="18"/>
                <w:szCs w:val="18"/>
                <w:lang w:val="ru-RU"/>
              </w:rPr>
            </w:pPr>
            <w:r w:rsidRPr="00EB7C93">
              <w:rPr>
                <w:sz w:val="18"/>
                <w:szCs w:val="18"/>
              </w:rPr>
              <w:t>542</w:t>
            </w:r>
          </w:p>
        </w:tc>
        <w:tc>
          <w:tcPr>
            <w:tcW w:w="1701" w:type="dxa"/>
            <w:tcBorders>
              <w:top w:val="single" w:sz="4" w:space="0" w:color="auto"/>
              <w:left w:val="single" w:sz="6" w:space="0" w:color="auto"/>
              <w:bottom w:val="single" w:sz="4" w:space="0" w:color="auto"/>
              <w:right w:val="single" w:sz="6" w:space="0" w:color="auto"/>
            </w:tcBorders>
            <w:vAlign w:val="center"/>
          </w:tcPr>
          <w:p w14:paraId="7A72B465" w14:textId="0D314DCC" w:rsidR="00EB7C93" w:rsidRPr="00EB7C93" w:rsidRDefault="00EB7C93" w:rsidP="00E4702A">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3DDD2E2B" w14:textId="4754C4F0"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940EC4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B46223" w14:textId="77777777" w:rsidR="00EB7C93" w:rsidRPr="00EB7C93" w:rsidRDefault="00EB7C93">
            <w:pPr>
              <w:spacing w:line="256" w:lineRule="auto"/>
              <w:jc w:val="center"/>
              <w:rPr>
                <w:sz w:val="18"/>
                <w:szCs w:val="18"/>
              </w:rPr>
            </w:pPr>
            <w:r w:rsidRPr="00EB7C93">
              <w:rPr>
                <w:sz w:val="18"/>
                <w:szCs w:val="18"/>
              </w:rPr>
              <w:t>3,80</w:t>
            </w:r>
          </w:p>
        </w:tc>
      </w:tr>
      <w:tr w:rsidR="00EB7C93" w:rsidRPr="00EB7C93" w14:paraId="30309BA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47BC9AC" w14:textId="77777777" w:rsidR="00EB7C93" w:rsidRPr="00EB7C93" w:rsidRDefault="00EB7C93">
            <w:pPr>
              <w:spacing w:line="256" w:lineRule="auto"/>
              <w:rPr>
                <w:sz w:val="18"/>
                <w:szCs w:val="18"/>
              </w:rPr>
            </w:pPr>
            <w:r w:rsidRPr="00EB7C93">
              <w:rPr>
                <w:sz w:val="18"/>
                <w:szCs w:val="18"/>
              </w:rPr>
              <w:t xml:space="preserve"> 543</w:t>
            </w:r>
          </w:p>
        </w:tc>
        <w:tc>
          <w:tcPr>
            <w:tcW w:w="1701" w:type="dxa"/>
            <w:tcBorders>
              <w:top w:val="single" w:sz="4" w:space="0" w:color="auto"/>
              <w:left w:val="single" w:sz="6" w:space="0" w:color="auto"/>
              <w:bottom w:val="single" w:sz="4" w:space="0" w:color="auto"/>
              <w:right w:val="single" w:sz="6" w:space="0" w:color="auto"/>
            </w:tcBorders>
            <w:vAlign w:val="center"/>
          </w:tcPr>
          <w:p w14:paraId="5BF4A46C" w14:textId="77777777" w:rsidR="00EB7C93" w:rsidRPr="00EB7C93" w:rsidRDefault="00EB7C93">
            <w:pPr>
              <w:spacing w:line="256" w:lineRule="auto"/>
              <w:rPr>
                <w:sz w:val="18"/>
                <w:szCs w:val="18"/>
                <w:lang w:val="en-US"/>
              </w:rPr>
            </w:pPr>
            <w:r w:rsidRPr="00EB7C93">
              <w:rPr>
                <w:sz w:val="18"/>
                <w:szCs w:val="18"/>
                <w:lang w:val="en-US"/>
              </w:rPr>
              <w:t>CK03A</w:t>
            </w:r>
          </w:p>
          <w:p w14:paraId="5354B46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2F28BCA" w14:textId="2E6A83F3"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DE9940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E0D3F8" w14:textId="77777777" w:rsidR="00EB7C93" w:rsidRPr="00EB7C93" w:rsidRDefault="00EB7C93">
            <w:pPr>
              <w:spacing w:line="256" w:lineRule="auto"/>
              <w:jc w:val="center"/>
              <w:rPr>
                <w:sz w:val="18"/>
                <w:szCs w:val="18"/>
              </w:rPr>
            </w:pPr>
            <w:r w:rsidRPr="00EB7C93">
              <w:rPr>
                <w:sz w:val="18"/>
                <w:szCs w:val="18"/>
              </w:rPr>
              <w:t>3,80</w:t>
            </w:r>
          </w:p>
        </w:tc>
      </w:tr>
      <w:tr w:rsidR="00EB7C93" w:rsidRPr="00EB7C93" w14:paraId="4462464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3CFFEE1" w14:textId="77777777" w:rsidR="00EB7C93" w:rsidRPr="00EB7C93" w:rsidRDefault="00EB7C93">
            <w:pPr>
              <w:spacing w:line="256" w:lineRule="auto"/>
              <w:rPr>
                <w:sz w:val="18"/>
                <w:szCs w:val="18"/>
              </w:rPr>
            </w:pPr>
            <w:r w:rsidRPr="00EB7C93">
              <w:rPr>
                <w:sz w:val="18"/>
                <w:szCs w:val="18"/>
              </w:rPr>
              <w:t xml:space="preserve"> 544</w:t>
            </w:r>
          </w:p>
        </w:tc>
        <w:tc>
          <w:tcPr>
            <w:tcW w:w="1701" w:type="dxa"/>
            <w:tcBorders>
              <w:top w:val="single" w:sz="4" w:space="0" w:color="auto"/>
              <w:left w:val="single" w:sz="6" w:space="0" w:color="auto"/>
              <w:bottom w:val="single" w:sz="4" w:space="0" w:color="auto"/>
              <w:right w:val="single" w:sz="6" w:space="0" w:color="auto"/>
            </w:tcBorders>
            <w:vAlign w:val="center"/>
          </w:tcPr>
          <w:p w14:paraId="6D71D3D4" w14:textId="77777777" w:rsidR="00EB7C93" w:rsidRPr="00EB7C93" w:rsidRDefault="00EB7C93">
            <w:pPr>
              <w:spacing w:line="256" w:lineRule="auto"/>
              <w:rPr>
                <w:sz w:val="18"/>
                <w:szCs w:val="18"/>
                <w:lang w:val="en-US"/>
              </w:rPr>
            </w:pPr>
            <w:r w:rsidRPr="00EB7C93">
              <w:rPr>
                <w:sz w:val="18"/>
                <w:szCs w:val="18"/>
                <w:lang w:val="en-US"/>
              </w:rPr>
              <w:t>CK33C</w:t>
            </w:r>
          </w:p>
          <w:p w14:paraId="42D860E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3E6675A" w14:textId="4B76FA3B"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917CA1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B03EB4"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18CCEB4" w14:textId="77777777" w:rsidTr="00EB7C93">
        <w:tc>
          <w:tcPr>
            <w:tcW w:w="709" w:type="dxa"/>
            <w:tcBorders>
              <w:top w:val="nil"/>
              <w:left w:val="single" w:sz="6" w:space="0" w:color="auto"/>
              <w:bottom w:val="nil"/>
              <w:right w:val="nil"/>
            </w:tcBorders>
            <w:hideMark/>
          </w:tcPr>
          <w:p w14:paraId="092EBED4"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15B84DC"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6710C83" w14:textId="0CC061DC" w:rsidR="00EB7C93" w:rsidRPr="00EB7C93" w:rsidRDefault="00EB7C93" w:rsidP="00E4702A">
            <w:pPr>
              <w:spacing w:line="256" w:lineRule="auto"/>
              <w:rPr>
                <w:b/>
                <w:bCs/>
                <w:sz w:val="18"/>
                <w:szCs w:val="18"/>
                <w:lang w:val="en-US"/>
              </w:rPr>
            </w:pPr>
            <w:r w:rsidRPr="00EB7C93">
              <w:rPr>
                <w:b/>
                <w:bCs/>
                <w:sz w:val="18"/>
                <w:szCs w:val="18"/>
                <w:lang w:val="en-US"/>
              </w:rPr>
              <w:t>Capitolul 1.10.6. Sanitare</w:t>
            </w:r>
          </w:p>
        </w:tc>
        <w:tc>
          <w:tcPr>
            <w:tcW w:w="1560" w:type="dxa"/>
            <w:tcBorders>
              <w:top w:val="nil"/>
              <w:left w:val="single" w:sz="6" w:space="0" w:color="auto"/>
              <w:bottom w:val="nil"/>
              <w:right w:val="nil"/>
            </w:tcBorders>
          </w:tcPr>
          <w:p w14:paraId="79F9C54B"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E12C7ED" w14:textId="77777777" w:rsidR="00EB7C93" w:rsidRPr="00EB7C93" w:rsidRDefault="00EB7C93">
            <w:pPr>
              <w:spacing w:line="256" w:lineRule="auto"/>
              <w:rPr>
                <w:sz w:val="18"/>
                <w:szCs w:val="18"/>
                <w:lang w:val="en-US"/>
              </w:rPr>
            </w:pPr>
          </w:p>
        </w:tc>
      </w:tr>
      <w:tr w:rsidR="00EB7C93" w:rsidRPr="00EB7C93" w14:paraId="4651E0A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1E28FC2" w14:textId="77777777" w:rsidR="00EB7C93" w:rsidRPr="00EB7C93" w:rsidRDefault="00EB7C93">
            <w:pPr>
              <w:spacing w:line="256" w:lineRule="auto"/>
              <w:rPr>
                <w:sz w:val="18"/>
                <w:szCs w:val="18"/>
                <w:lang w:val="ru-RU"/>
              </w:rPr>
            </w:pPr>
            <w:r w:rsidRPr="00EB7C93">
              <w:rPr>
                <w:sz w:val="18"/>
                <w:szCs w:val="18"/>
              </w:rPr>
              <w:t>545</w:t>
            </w:r>
          </w:p>
        </w:tc>
        <w:tc>
          <w:tcPr>
            <w:tcW w:w="1701" w:type="dxa"/>
            <w:tcBorders>
              <w:top w:val="single" w:sz="4" w:space="0" w:color="auto"/>
              <w:left w:val="single" w:sz="6" w:space="0" w:color="auto"/>
              <w:bottom w:val="single" w:sz="4" w:space="0" w:color="auto"/>
              <w:right w:val="single" w:sz="6" w:space="0" w:color="auto"/>
            </w:tcBorders>
            <w:vAlign w:val="center"/>
          </w:tcPr>
          <w:p w14:paraId="1C3C5861" w14:textId="4E9A33C1" w:rsidR="00EB7C93" w:rsidRPr="00EB7C93" w:rsidRDefault="00EB7C93" w:rsidP="00E4702A">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5F2BA3B4" w14:textId="0D213927"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3414DF"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1178BD"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FE8411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E25039F" w14:textId="77777777" w:rsidR="00EB7C93" w:rsidRPr="00EB7C93" w:rsidRDefault="00EB7C93">
            <w:pPr>
              <w:spacing w:line="256" w:lineRule="auto"/>
              <w:rPr>
                <w:sz w:val="18"/>
                <w:szCs w:val="18"/>
              </w:rPr>
            </w:pPr>
            <w:r w:rsidRPr="00EB7C93">
              <w:rPr>
                <w:sz w:val="18"/>
                <w:szCs w:val="18"/>
              </w:rPr>
              <w:t xml:space="preserve"> 546</w:t>
            </w:r>
          </w:p>
        </w:tc>
        <w:tc>
          <w:tcPr>
            <w:tcW w:w="1701" w:type="dxa"/>
            <w:tcBorders>
              <w:top w:val="single" w:sz="4" w:space="0" w:color="auto"/>
              <w:left w:val="single" w:sz="6" w:space="0" w:color="auto"/>
              <w:bottom w:val="single" w:sz="4" w:space="0" w:color="auto"/>
              <w:right w:val="single" w:sz="6" w:space="0" w:color="auto"/>
            </w:tcBorders>
            <w:vAlign w:val="center"/>
          </w:tcPr>
          <w:p w14:paraId="5326483B" w14:textId="7DE31ECA" w:rsidR="00EB7C93" w:rsidRPr="00EB7C93" w:rsidRDefault="00EB7C93" w:rsidP="00E4702A">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6F32DB90" w14:textId="1C8D903C"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D1E1F9F"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AFD76C"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584F6934" w14:textId="77777777" w:rsidTr="00EB7C93">
        <w:tc>
          <w:tcPr>
            <w:tcW w:w="709" w:type="dxa"/>
            <w:tcBorders>
              <w:top w:val="nil"/>
              <w:left w:val="single" w:sz="6" w:space="0" w:color="auto"/>
              <w:bottom w:val="nil"/>
              <w:right w:val="nil"/>
            </w:tcBorders>
            <w:hideMark/>
          </w:tcPr>
          <w:p w14:paraId="5C152C86"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3359FA7B"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5C62FB02" w14:textId="5EEF4742" w:rsidR="00EB7C93" w:rsidRPr="00EB7C93" w:rsidRDefault="00EB7C93" w:rsidP="00E4702A">
            <w:pPr>
              <w:spacing w:line="256" w:lineRule="auto"/>
              <w:rPr>
                <w:b/>
                <w:bCs/>
                <w:sz w:val="18"/>
                <w:szCs w:val="18"/>
                <w:lang w:val="en-US"/>
              </w:rPr>
            </w:pPr>
            <w:r w:rsidRPr="00EB7C93">
              <w:rPr>
                <w:b/>
                <w:bCs/>
                <w:sz w:val="18"/>
                <w:szCs w:val="18"/>
                <w:lang w:val="en-US"/>
              </w:rPr>
              <w:t>Capitolul 1.10.7. Incalzire</w:t>
            </w:r>
          </w:p>
        </w:tc>
        <w:tc>
          <w:tcPr>
            <w:tcW w:w="1560" w:type="dxa"/>
            <w:tcBorders>
              <w:top w:val="nil"/>
              <w:left w:val="single" w:sz="6" w:space="0" w:color="auto"/>
              <w:bottom w:val="nil"/>
              <w:right w:val="nil"/>
            </w:tcBorders>
          </w:tcPr>
          <w:p w14:paraId="5C447363"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90B79E0" w14:textId="77777777" w:rsidR="00EB7C93" w:rsidRPr="00EB7C93" w:rsidRDefault="00EB7C93">
            <w:pPr>
              <w:spacing w:line="256" w:lineRule="auto"/>
              <w:rPr>
                <w:sz w:val="18"/>
                <w:szCs w:val="18"/>
                <w:lang w:val="en-US"/>
              </w:rPr>
            </w:pPr>
          </w:p>
        </w:tc>
      </w:tr>
      <w:tr w:rsidR="00EB7C93" w:rsidRPr="00EB7C93" w14:paraId="4135A9A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983E021" w14:textId="77777777" w:rsidR="00EB7C93" w:rsidRPr="00EB7C93" w:rsidRDefault="00EB7C93">
            <w:pPr>
              <w:spacing w:line="256" w:lineRule="auto"/>
              <w:rPr>
                <w:sz w:val="18"/>
                <w:szCs w:val="18"/>
                <w:lang w:val="ru-RU"/>
              </w:rPr>
            </w:pPr>
            <w:r w:rsidRPr="00EB7C93">
              <w:rPr>
                <w:sz w:val="18"/>
                <w:szCs w:val="18"/>
              </w:rPr>
              <w:t>547</w:t>
            </w:r>
          </w:p>
        </w:tc>
        <w:tc>
          <w:tcPr>
            <w:tcW w:w="1701" w:type="dxa"/>
            <w:tcBorders>
              <w:top w:val="single" w:sz="4" w:space="0" w:color="auto"/>
              <w:left w:val="single" w:sz="6" w:space="0" w:color="auto"/>
              <w:bottom w:val="single" w:sz="4" w:space="0" w:color="auto"/>
              <w:right w:val="single" w:sz="6" w:space="0" w:color="auto"/>
            </w:tcBorders>
            <w:vAlign w:val="center"/>
          </w:tcPr>
          <w:p w14:paraId="7FFFAD14" w14:textId="5E46D892" w:rsidR="00EB7C93" w:rsidRPr="00EB7C93" w:rsidRDefault="00EB7C93" w:rsidP="00E4702A">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24183297" w14:textId="79DAE9C3"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Demontari radiatoare de pozitie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F59805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9DF10F" w14:textId="77777777" w:rsidR="00EB7C93" w:rsidRPr="00EB7C93" w:rsidRDefault="00EB7C93">
            <w:pPr>
              <w:spacing w:line="256" w:lineRule="auto"/>
              <w:jc w:val="center"/>
              <w:rPr>
                <w:sz w:val="18"/>
                <w:szCs w:val="18"/>
              </w:rPr>
            </w:pPr>
            <w:r w:rsidRPr="00EB7C93">
              <w:rPr>
                <w:sz w:val="18"/>
                <w:szCs w:val="18"/>
              </w:rPr>
              <w:t>6,20</w:t>
            </w:r>
          </w:p>
        </w:tc>
      </w:tr>
      <w:tr w:rsidR="00EB7C93" w:rsidRPr="00EB7C93" w14:paraId="316B97C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2BA90BC" w14:textId="77777777" w:rsidR="00EB7C93" w:rsidRPr="00EB7C93" w:rsidRDefault="00EB7C93">
            <w:pPr>
              <w:spacing w:line="256" w:lineRule="auto"/>
              <w:rPr>
                <w:sz w:val="18"/>
                <w:szCs w:val="18"/>
              </w:rPr>
            </w:pPr>
            <w:r w:rsidRPr="00EB7C93">
              <w:rPr>
                <w:sz w:val="18"/>
                <w:szCs w:val="18"/>
              </w:rPr>
              <w:t xml:space="preserve"> 548</w:t>
            </w:r>
          </w:p>
        </w:tc>
        <w:tc>
          <w:tcPr>
            <w:tcW w:w="1701" w:type="dxa"/>
            <w:tcBorders>
              <w:top w:val="single" w:sz="4" w:space="0" w:color="auto"/>
              <w:left w:val="single" w:sz="6" w:space="0" w:color="auto"/>
              <w:bottom w:val="single" w:sz="4" w:space="0" w:color="auto"/>
              <w:right w:val="single" w:sz="6" w:space="0" w:color="auto"/>
            </w:tcBorders>
            <w:vAlign w:val="center"/>
          </w:tcPr>
          <w:p w14:paraId="0A4F5C0F" w14:textId="77777777" w:rsidR="00EB7C93" w:rsidRPr="00EB7C93" w:rsidRDefault="00EB7C93">
            <w:pPr>
              <w:spacing w:line="256" w:lineRule="auto"/>
              <w:rPr>
                <w:sz w:val="18"/>
                <w:szCs w:val="18"/>
                <w:lang w:val="en-US"/>
              </w:rPr>
            </w:pPr>
            <w:r w:rsidRPr="00EB7C93">
              <w:rPr>
                <w:sz w:val="18"/>
                <w:szCs w:val="18"/>
                <w:lang w:val="en-US"/>
              </w:rPr>
              <w:t>RpIC19A</w:t>
            </w:r>
          </w:p>
          <w:p w14:paraId="218B642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C6B024E" w14:textId="6727B86C"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0442C80"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6BECE2" w14:textId="77777777" w:rsidR="00EB7C93" w:rsidRPr="00EB7C93" w:rsidRDefault="00EB7C93">
            <w:pPr>
              <w:spacing w:line="256" w:lineRule="auto"/>
              <w:jc w:val="center"/>
              <w:rPr>
                <w:sz w:val="18"/>
                <w:szCs w:val="18"/>
              </w:rPr>
            </w:pPr>
            <w:r w:rsidRPr="00EB7C93">
              <w:rPr>
                <w:sz w:val="18"/>
                <w:szCs w:val="18"/>
              </w:rPr>
              <w:t>12,00</w:t>
            </w:r>
          </w:p>
        </w:tc>
      </w:tr>
      <w:tr w:rsidR="00EB7C93" w:rsidRPr="00EB7C93" w14:paraId="72BFC74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7A9B87C" w14:textId="77777777" w:rsidR="00EB7C93" w:rsidRPr="00EB7C93" w:rsidRDefault="00EB7C93">
            <w:pPr>
              <w:spacing w:line="256" w:lineRule="auto"/>
              <w:rPr>
                <w:sz w:val="18"/>
                <w:szCs w:val="18"/>
              </w:rPr>
            </w:pPr>
            <w:r w:rsidRPr="00EB7C93">
              <w:rPr>
                <w:sz w:val="18"/>
                <w:szCs w:val="18"/>
              </w:rPr>
              <w:t xml:space="preserve"> 549</w:t>
            </w:r>
          </w:p>
        </w:tc>
        <w:tc>
          <w:tcPr>
            <w:tcW w:w="1701" w:type="dxa"/>
            <w:tcBorders>
              <w:top w:val="single" w:sz="4" w:space="0" w:color="auto"/>
              <w:left w:val="single" w:sz="6" w:space="0" w:color="auto"/>
              <w:bottom w:val="single" w:sz="4" w:space="0" w:color="auto"/>
              <w:right w:val="single" w:sz="6" w:space="0" w:color="auto"/>
            </w:tcBorders>
            <w:vAlign w:val="center"/>
          </w:tcPr>
          <w:p w14:paraId="151719B5" w14:textId="77777777" w:rsidR="00EB7C93" w:rsidRPr="00EB7C93" w:rsidRDefault="00EB7C93">
            <w:pPr>
              <w:spacing w:line="256" w:lineRule="auto"/>
              <w:rPr>
                <w:sz w:val="18"/>
                <w:szCs w:val="18"/>
                <w:lang w:val="en-US"/>
              </w:rPr>
            </w:pPr>
            <w:r w:rsidRPr="00EB7C93">
              <w:rPr>
                <w:sz w:val="18"/>
                <w:szCs w:val="18"/>
                <w:lang w:val="en-US"/>
              </w:rPr>
              <w:t>RpCU05D</w:t>
            </w:r>
          </w:p>
          <w:p w14:paraId="3241F21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5B0BC4" w14:textId="00C03D5A"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EDF378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61B093"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499097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24CBA65" w14:textId="77777777" w:rsidR="00EB7C93" w:rsidRPr="00EB7C93" w:rsidRDefault="00EB7C93">
            <w:pPr>
              <w:spacing w:line="256" w:lineRule="auto"/>
              <w:rPr>
                <w:sz w:val="18"/>
                <w:szCs w:val="18"/>
              </w:rPr>
            </w:pPr>
            <w:r w:rsidRPr="00EB7C93">
              <w:rPr>
                <w:sz w:val="18"/>
                <w:szCs w:val="18"/>
              </w:rPr>
              <w:t xml:space="preserve"> 550</w:t>
            </w:r>
          </w:p>
        </w:tc>
        <w:tc>
          <w:tcPr>
            <w:tcW w:w="1701" w:type="dxa"/>
            <w:tcBorders>
              <w:top w:val="single" w:sz="4" w:space="0" w:color="auto"/>
              <w:left w:val="single" w:sz="6" w:space="0" w:color="auto"/>
              <w:bottom w:val="single" w:sz="4" w:space="0" w:color="auto"/>
              <w:right w:val="single" w:sz="6" w:space="0" w:color="auto"/>
            </w:tcBorders>
            <w:vAlign w:val="center"/>
          </w:tcPr>
          <w:p w14:paraId="16DBF6B7" w14:textId="5FAF67A3" w:rsidR="00EB7C93" w:rsidRPr="00EB7C93" w:rsidRDefault="00EB7C93" w:rsidP="00E4702A">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52E9C10C" w14:textId="69FE6682"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C9FDA2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7FE5A0"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F882A4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E0CC1A4" w14:textId="77777777" w:rsidR="00EB7C93" w:rsidRPr="00EB7C93" w:rsidRDefault="00EB7C93">
            <w:pPr>
              <w:spacing w:line="256" w:lineRule="auto"/>
              <w:rPr>
                <w:sz w:val="18"/>
                <w:szCs w:val="18"/>
              </w:rPr>
            </w:pPr>
            <w:r w:rsidRPr="00EB7C93">
              <w:rPr>
                <w:sz w:val="18"/>
                <w:szCs w:val="18"/>
              </w:rPr>
              <w:t xml:space="preserve"> 551</w:t>
            </w:r>
          </w:p>
        </w:tc>
        <w:tc>
          <w:tcPr>
            <w:tcW w:w="1701" w:type="dxa"/>
            <w:tcBorders>
              <w:top w:val="single" w:sz="4" w:space="0" w:color="auto"/>
              <w:left w:val="single" w:sz="6" w:space="0" w:color="auto"/>
              <w:bottom w:val="single" w:sz="4" w:space="0" w:color="auto"/>
              <w:right w:val="single" w:sz="6" w:space="0" w:color="auto"/>
            </w:tcBorders>
            <w:vAlign w:val="center"/>
          </w:tcPr>
          <w:p w14:paraId="4A6D9F3F" w14:textId="77777777" w:rsidR="00EB7C93" w:rsidRPr="00EB7C93" w:rsidRDefault="00EB7C93">
            <w:pPr>
              <w:spacing w:line="256" w:lineRule="auto"/>
              <w:rPr>
                <w:sz w:val="18"/>
                <w:szCs w:val="18"/>
                <w:lang w:val="en-US"/>
              </w:rPr>
            </w:pPr>
            <w:r w:rsidRPr="00EB7C93">
              <w:rPr>
                <w:sz w:val="18"/>
                <w:szCs w:val="18"/>
                <w:lang w:val="en-US"/>
              </w:rPr>
              <w:t>RpIB11C</w:t>
            </w:r>
          </w:p>
          <w:p w14:paraId="6A8318A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CB09F2" w14:textId="38DC9155"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Demontarea consolelor sau dispozitivelor de sustinere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7498DD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D32D93"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201E827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5CAE9BD" w14:textId="77777777" w:rsidR="00EB7C93" w:rsidRPr="00EB7C93" w:rsidRDefault="00EB7C93">
            <w:pPr>
              <w:spacing w:line="256" w:lineRule="auto"/>
              <w:rPr>
                <w:sz w:val="18"/>
                <w:szCs w:val="18"/>
              </w:rPr>
            </w:pPr>
            <w:r w:rsidRPr="00EB7C93">
              <w:rPr>
                <w:sz w:val="18"/>
                <w:szCs w:val="18"/>
              </w:rPr>
              <w:t xml:space="preserve"> 552</w:t>
            </w:r>
          </w:p>
        </w:tc>
        <w:tc>
          <w:tcPr>
            <w:tcW w:w="1701" w:type="dxa"/>
            <w:tcBorders>
              <w:top w:val="single" w:sz="4" w:space="0" w:color="auto"/>
              <w:left w:val="single" w:sz="6" w:space="0" w:color="auto"/>
              <w:bottom w:val="single" w:sz="4" w:space="0" w:color="auto"/>
              <w:right w:val="single" w:sz="6" w:space="0" w:color="auto"/>
            </w:tcBorders>
            <w:vAlign w:val="center"/>
          </w:tcPr>
          <w:p w14:paraId="0475F2D9" w14:textId="77777777" w:rsidR="00EB7C93" w:rsidRPr="00EB7C93" w:rsidRDefault="00EB7C93">
            <w:pPr>
              <w:spacing w:line="256" w:lineRule="auto"/>
              <w:rPr>
                <w:sz w:val="18"/>
                <w:szCs w:val="18"/>
                <w:lang w:val="en-US"/>
              </w:rPr>
            </w:pPr>
            <w:r w:rsidRPr="00EB7C93">
              <w:rPr>
                <w:sz w:val="18"/>
                <w:szCs w:val="18"/>
                <w:lang w:val="en-US"/>
              </w:rPr>
              <w:t>IC35C</w:t>
            </w:r>
          </w:p>
          <w:p w14:paraId="3BF2139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04DBD54" w14:textId="44DEF7FD"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1653767"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0B35DF" w14:textId="77777777" w:rsidR="00EB7C93" w:rsidRPr="00EB7C93" w:rsidRDefault="00EB7C93">
            <w:pPr>
              <w:spacing w:line="256" w:lineRule="auto"/>
              <w:jc w:val="center"/>
              <w:rPr>
                <w:sz w:val="18"/>
                <w:szCs w:val="18"/>
              </w:rPr>
            </w:pPr>
            <w:r w:rsidRPr="00EB7C93">
              <w:rPr>
                <w:sz w:val="18"/>
                <w:szCs w:val="18"/>
              </w:rPr>
              <w:t>12,00</w:t>
            </w:r>
          </w:p>
        </w:tc>
      </w:tr>
      <w:tr w:rsidR="00EB7C93" w:rsidRPr="00EB7C93" w14:paraId="08A27DA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D8073B0" w14:textId="77777777" w:rsidR="00EB7C93" w:rsidRPr="00EB7C93" w:rsidRDefault="00EB7C93">
            <w:pPr>
              <w:spacing w:line="256" w:lineRule="auto"/>
              <w:rPr>
                <w:sz w:val="18"/>
                <w:szCs w:val="18"/>
              </w:rPr>
            </w:pPr>
            <w:r w:rsidRPr="00EB7C93">
              <w:rPr>
                <w:sz w:val="18"/>
                <w:szCs w:val="18"/>
              </w:rPr>
              <w:t xml:space="preserve"> 553</w:t>
            </w:r>
          </w:p>
        </w:tc>
        <w:tc>
          <w:tcPr>
            <w:tcW w:w="1701" w:type="dxa"/>
            <w:tcBorders>
              <w:top w:val="single" w:sz="4" w:space="0" w:color="auto"/>
              <w:left w:val="single" w:sz="6" w:space="0" w:color="auto"/>
              <w:bottom w:val="single" w:sz="4" w:space="0" w:color="auto"/>
              <w:right w:val="single" w:sz="6" w:space="0" w:color="auto"/>
            </w:tcBorders>
            <w:vAlign w:val="center"/>
          </w:tcPr>
          <w:p w14:paraId="53E2F9F5" w14:textId="77777777" w:rsidR="00EB7C93" w:rsidRPr="00EB7C93" w:rsidRDefault="00EB7C93">
            <w:pPr>
              <w:spacing w:line="256" w:lineRule="auto"/>
              <w:rPr>
                <w:sz w:val="18"/>
                <w:szCs w:val="18"/>
                <w:lang w:val="en-US"/>
              </w:rPr>
            </w:pPr>
            <w:r w:rsidRPr="00EB7C93">
              <w:rPr>
                <w:sz w:val="18"/>
                <w:szCs w:val="18"/>
                <w:lang w:val="en-US"/>
              </w:rPr>
              <w:t>IC40A</w:t>
            </w:r>
          </w:p>
          <w:p w14:paraId="459C0FB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1C350A" w14:textId="4500A5A1"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B2B739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CFE08C1" w14:textId="77777777" w:rsidR="00EB7C93" w:rsidRPr="00EB7C93" w:rsidRDefault="00EB7C93">
            <w:pPr>
              <w:spacing w:line="256" w:lineRule="auto"/>
              <w:jc w:val="center"/>
              <w:rPr>
                <w:sz w:val="18"/>
                <w:szCs w:val="18"/>
              </w:rPr>
            </w:pPr>
            <w:r w:rsidRPr="00EB7C93">
              <w:rPr>
                <w:sz w:val="18"/>
                <w:szCs w:val="18"/>
              </w:rPr>
              <w:t>15,00</w:t>
            </w:r>
          </w:p>
        </w:tc>
      </w:tr>
      <w:tr w:rsidR="00EB7C93" w:rsidRPr="00EB7C93" w14:paraId="4985E6A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CBA2EBA" w14:textId="77777777" w:rsidR="00EB7C93" w:rsidRPr="00EB7C93" w:rsidRDefault="00EB7C93">
            <w:pPr>
              <w:spacing w:line="256" w:lineRule="auto"/>
              <w:rPr>
                <w:sz w:val="18"/>
                <w:szCs w:val="18"/>
              </w:rPr>
            </w:pPr>
            <w:r w:rsidRPr="00EB7C93">
              <w:rPr>
                <w:sz w:val="18"/>
                <w:szCs w:val="18"/>
              </w:rPr>
              <w:t xml:space="preserve"> 554</w:t>
            </w:r>
          </w:p>
        </w:tc>
        <w:tc>
          <w:tcPr>
            <w:tcW w:w="1701" w:type="dxa"/>
            <w:tcBorders>
              <w:top w:val="single" w:sz="4" w:space="0" w:color="auto"/>
              <w:left w:val="single" w:sz="6" w:space="0" w:color="auto"/>
              <w:bottom w:val="single" w:sz="4" w:space="0" w:color="auto"/>
              <w:right w:val="single" w:sz="6" w:space="0" w:color="auto"/>
            </w:tcBorders>
            <w:vAlign w:val="center"/>
          </w:tcPr>
          <w:p w14:paraId="6D9F79F9" w14:textId="77777777" w:rsidR="00EB7C93" w:rsidRPr="00EB7C93" w:rsidRDefault="00EB7C93">
            <w:pPr>
              <w:spacing w:line="256" w:lineRule="auto"/>
              <w:rPr>
                <w:sz w:val="18"/>
                <w:szCs w:val="18"/>
                <w:lang w:val="en-US"/>
              </w:rPr>
            </w:pPr>
            <w:r w:rsidRPr="00EB7C93">
              <w:rPr>
                <w:sz w:val="18"/>
                <w:szCs w:val="18"/>
                <w:lang w:val="en-US"/>
              </w:rPr>
              <w:t>IC38B</w:t>
            </w:r>
          </w:p>
          <w:p w14:paraId="1A172E9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9EA7D1D" w14:textId="67550DD5"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3CE8B5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C45F39"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75F0BDE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0EE3916" w14:textId="77777777" w:rsidR="00EB7C93" w:rsidRPr="00EB7C93" w:rsidRDefault="00EB7C93">
            <w:pPr>
              <w:spacing w:line="256" w:lineRule="auto"/>
              <w:rPr>
                <w:sz w:val="18"/>
                <w:szCs w:val="18"/>
              </w:rPr>
            </w:pPr>
            <w:r w:rsidRPr="00EB7C93">
              <w:rPr>
                <w:sz w:val="18"/>
                <w:szCs w:val="18"/>
              </w:rPr>
              <w:t xml:space="preserve"> 555</w:t>
            </w:r>
          </w:p>
        </w:tc>
        <w:tc>
          <w:tcPr>
            <w:tcW w:w="1701" w:type="dxa"/>
            <w:tcBorders>
              <w:top w:val="single" w:sz="4" w:space="0" w:color="auto"/>
              <w:left w:val="single" w:sz="6" w:space="0" w:color="auto"/>
              <w:bottom w:val="single" w:sz="4" w:space="0" w:color="auto"/>
              <w:right w:val="single" w:sz="6" w:space="0" w:color="auto"/>
            </w:tcBorders>
            <w:vAlign w:val="center"/>
          </w:tcPr>
          <w:p w14:paraId="3E10BF1C" w14:textId="77777777" w:rsidR="00EB7C93" w:rsidRPr="00EB7C93" w:rsidRDefault="00EB7C93">
            <w:pPr>
              <w:spacing w:line="256" w:lineRule="auto"/>
              <w:rPr>
                <w:sz w:val="18"/>
                <w:szCs w:val="18"/>
                <w:lang w:val="en-US"/>
              </w:rPr>
            </w:pPr>
            <w:r w:rsidRPr="00EB7C93">
              <w:rPr>
                <w:sz w:val="18"/>
                <w:szCs w:val="18"/>
                <w:lang w:val="en-US"/>
              </w:rPr>
              <w:t>IC38B</w:t>
            </w:r>
          </w:p>
          <w:p w14:paraId="23805EE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CBAFEBC" w14:textId="1B42A8DE"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CCB631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A444D0" w14:textId="77777777" w:rsidR="00EB7C93" w:rsidRPr="00EB7C93" w:rsidRDefault="00EB7C93">
            <w:pPr>
              <w:spacing w:line="256" w:lineRule="auto"/>
              <w:jc w:val="center"/>
              <w:rPr>
                <w:sz w:val="18"/>
                <w:szCs w:val="18"/>
              </w:rPr>
            </w:pPr>
            <w:r w:rsidRPr="00EB7C93">
              <w:rPr>
                <w:sz w:val="18"/>
                <w:szCs w:val="18"/>
              </w:rPr>
              <w:t>20,00</w:t>
            </w:r>
          </w:p>
        </w:tc>
      </w:tr>
      <w:tr w:rsidR="00EB7C93" w:rsidRPr="00EB7C93" w14:paraId="509F824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FB1EE55" w14:textId="77777777" w:rsidR="00EB7C93" w:rsidRPr="00EB7C93" w:rsidRDefault="00EB7C93">
            <w:pPr>
              <w:spacing w:line="256" w:lineRule="auto"/>
              <w:rPr>
                <w:sz w:val="18"/>
                <w:szCs w:val="18"/>
              </w:rPr>
            </w:pPr>
            <w:r w:rsidRPr="00EB7C93">
              <w:rPr>
                <w:sz w:val="18"/>
                <w:szCs w:val="18"/>
              </w:rPr>
              <w:t xml:space="preserve"> 556</w:t>
            </w:r>
          </w:p>
        </w:tc>
        <w:tc>
          <w:tcPr>
            <w:tcW w:w="1701" w:type="dxa"/>
            <w:tcBorders>
              <w:top w:val="single" w:sz="4" w:space="0" w:color="auto"/>
              <w:left w:val="single" w:sz="6" w:space="0" w:color="auto"/>
              <w:bottom w:val="single" w:sz="4" w:space="0" w:color="auto"/>
              <w:right w:val="single" w:sz="6" w:space="0" w:color="auto"/>
            </w:tcBorders>
            <w:vAlign w:val="center"/>
          </w:tcPr>
          <w:p w14:paraId="5810FB55" w14:textId="77777777" w:rsidR="00EB7C93" w:rsidRPr="00EB7C93" w:rsidRDefault="00EB7C93">
            <w:pPr>
              <w:spacing w:line="256" w:lineRule="auto"/>
              <w:rPr>
                <w:sz w:val="18"/>
                <w:szCs w:val="18"/>
                <w:lang w:val="en-US"/>
              </w:rPr>
            </w:pPr>
            <w:r w:rsidRPr="00EB7C93">
              <w:rPr>
                <w:sz w:val="18"/>
                <w:szCs w:val="18"/>
                <w:lang w:val="en-US"/>
              </w:rPr>
              <w:t>ID01B</w:t>
            </w:r>
          </w:p>
          <w:p w14:paraId="1E86DE8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EF18C26" w14:textId="08FB3CB2"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9A8B5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DF3921"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7F19303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254B43C" w14:textId="77777777" w:rsidR="00EB7C93" w:rsidRPr="00EB7C93" w:rsidRDefault="00EB7C93">
            <w:pPr>
              <w:spacing w:line="256" w:lineRule="auto"/>
              <w:rPr>
                <w:sz w:val="18"/>
                <w:szCs w:val="18"/>
              </w:rPr>
            </w:pPr>
            <w:r w:rsidRPr="00EB7C93">
              <w:rPr>
                <w:sz w:val="18"/>
                <w:szCs w:val="18"/>
              </w:rPr>
              <w:t xml:space="preserve"> 557</w:t>
            </w:r>
          </w:p>
        </w:tc>
        <w:tc>
          <w:tcPr>
            <w:tcW w:w="1701" w:type="dxa"/>
            <w:tcBorders>
              <w:top w:val="single" w:sz="4" w:space="0" w:color="auto"/>
              <w:left w:val="single" w:sz="6" w:space="0" w:color="auto"/>
              <w:bottom w:val="single" w:sz="4" w:space="0" w:color="auto"/>
              <w:right w:val="single" w:sz="6" w:space="0" w:color="auto"/>
            </w:tcBorders>
            <w:vAlign w:val="center"/>
          </w:tcPr>
          <w:p w14:paraId="63565397" w14:textId="29541F54" w:rsidR="00EB7C93" w:rsidRPr="00EB7C93" w:rsidRDefault="00EB7C93" w:rsidP="00E4702A">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6750E07E" w14:textId="0BEC72C2"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Montarea radiatoarelor Bimetal,h= 500 15 sectii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4C11FE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F11757"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184AAC8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45B45A9" w14:textId="77777777" w:rsidR="00EB7C93" w:rsidRPr="00EB7C93" w:rsidRDefault="00EB7C93">
            <w:pPr>
              <w:spacing w:line="256" w:lineRule="auto"/>
              <w:rPr>
                <w:sz w:val="18"/>
                <w:szCs w:val="18"/>
              </w:rPr>
            </w:pPr>
            <w:r w:rsidRPr="00EB7C93">
              <w:rPr>
                <w:sz w:val="18"/>
                <w:szCs w:val="18"/>
              </w:rPr>
              <w:t xml:space="preserve"> 558</w:t>
            </w:r>
          </w:p>
        </w:tc>
        <w:tc>
          <w:tcPr>
            <w:tcW w:w="1701" w:type="dxa"/>
            <w:tcBorders>
              <w:top w:val="single" w:sz="4" w:space="0" w:color="auto"/>
              <w:left w:val="single" w:sz="6" w:space="0" w:color="auto"/>
              <w:bottom w:val="single" w:sz="4" w:space="0" w:color="auto"/>
              <w:right w:val="single" w:sz="6" w:space="0" w:color="auto"/>
            </w:tcBorders>
            <w:vAlign w:val="center"/>
          </w:tcPr>
          <w:p w14:paraId="3C8C2728" w14:textId="77777777" w:rsidR="00EB7C93" w:rsidRPr="00EB7C93" w:rsidRDefault="00EB7C93">
            <w:pPr>
              <w:spacing w:line="256" w:lineRule="auto"/>
              <w:rPr>
                <w:sz w:val="18"/>
                <w:szCs w:val="18"/>
                <w:lang w:val="en-US"/>
              </w:rPr>
            </w:pPr>
            <w:r w:rsidRPr="00EB7C93">
              <w:rPr>
                <w:sz w:val="18"/>
                <w:szCs w:val="18"/>
                <w:lang w:val="en-US"/>
              </w:rPr>
              <w:t>IB20A</w:t>
            </w:r>
          </w:p>
          <w:p w14:paraId="67C6FD4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2CD452" w14:textId="235EEE66"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7DA240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A5235E"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1E3E4F9E" w14:textId="77777777" w:rsidTr="00EB7C93">
        <w:tc>
          <w:tcPr>
            <w:tcW w:w="709" w:type="dxa"/>
            <w:tcBorders>
              <w:top w:val="nil"/>
              <w:left w:val="single" w:sz="6" w:space="0" w:color="auto"/>
              <w:bottom w:val="nil"/>
              <w:right w:val="nil"/>
            </w:tcBorders>
            <w:hideMark/>
          </w:tcPr>
          <w:p w14:paraId="03C9C004"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DD80E6D"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F14AFB3" w14:textId="4F73AA73" w:rsidR="00EB7C93" w:rsidRPr="00EB7C93" w:rsidRDefault="00EB7C93" w:rsidP="00E4702A">
            <w:pPr>
              <w:spacing w:line="256" w:lineRule="auto"/>
              <w:rPr>
                <w:b/>
                <w:bCs/>
                <w:sz w:val="18"/>
                <w:szCs w:val="18"/>
                <w:lang w:val="en-US"/>
              </w:rPr>
            </w:pPr>
            <w:r w:rsidRPr="00EB7C93">
              <w:rPr>
                <w:b/>
                <w:bCs/>
                <w:sz w:val="18"/>
                <w:szCs w:val="18"/>
                <w:lang w:val="en-US"/>
              </w:rPr>
              <w:t>Capitolul 1.11. Biroul 322 spirometria</w:t>
            </w:r>
          </w:p>
        </w:tc>
        <w:tc>
          <w:tcPr>
            <w:tcW w:w="1560" w:type="dxa"/>
            <w:tcBorders>
              <w:top w:val="nil"/>
              <w:left w:val="single" w:sz="6" w:space="0" w:color="auto"/>
              <w:bottom w:val="nil"/>
              <w:right w:val="nil"/>
            </w:tcBorders>
          </w:tcPr>
          <w:p w14:paraId="57A5700B"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0C84651" w14:textId="77777777" w:rsidR="00EB7C93" w:rsidRPr="00EB7C93" w:rsidRDefault="00EB7C93">
            <w:pPr>
              <w:spacing w:line="256" w:lineRule="auto"/>
              <w:rPr>
                <w:sz w:val="18"/>
                <w:szCs w:val="18"/>
                <w:lang w:val="en-US"/>
              </w:rPr>
            </w:pPr>
          </w:p>
        </w:tc>
      </w:tr>
      <w:tr w:rsidR="00EB7C93" w:rsidRPr="00EB7C93" w14:paraId="529167D0" w14:textId="77777777" w:rsidTr="00EB7C93">
        <w:tc>
          <w:tcPr>
            <w:tcW w:w="709" w:type="dxa"/>
            <w:tcBorders>
              <w:top w:val="nil"/>
              <w:left w:val="single" w:sz="6" w:space="0" w:color="auto"/>
              <w:bottom w:val="nil"/>
              <w:right w:val="nil"/>
            </w:tcBorders>
          </w:tcPr>
          <w:p w14:paraId="57813119"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1245631D"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A52DC55" w14:textId="6D1811E7" w:rsidR="00EB7C93" w:rsidRPr="00EB7C93" w:rsidRDefault="00EB7C93" w:rsidP="00E4702A">
            <w:pPr>
              <w:spacing w:line="256" w:lineRule="auto"/>
              <w:rPr>
                <w:b/>
                <w:bCs/>
                <w:sz w:val="18"/>
                <w:szCs w:val="18"/>
                <w:lang w:val="en-US"/>
              </w:rPr>
            </w:pPr>
            <w:r w:rsidRPr="00EB7C93">
              <w:rPr>
                <w:b/>
                <w:bCs/>
                <w:sz w:val="18"/>
                <w:szCs w:val="18"/>
                <w:lang w:val="en-US"/>
              </w:rPr>
              <w:t>Capitolul 1.11.1. Pereti</w:t>
            </w:r>
          </w:p>
        </w:tc>
        <w:tc>
          <w:tcPr>
            <w:tcW w:w="1560" w:type="dxa"/>
            <w:tcBorders>
              <w:top w:val="nil"/>
              <w:left w:val="single" w:sz="6" w:space="0" w:color="auto"/>
              <w:bottom w:val="nil"/>
              <w:right w:val="nil"/>
            </w:tcBorders>
          </w:tcPr>
          <w:p w14:paraId="07DBA4A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048C3EF" w14:textId="77777777" w:rsidR="00EB7C93" w:rsidRPr="00EB7C93" w:rsidRDefault="00EB7C93">
            <w:pPr>
              <w:spacing w:line="256" w:lineRule="auto"/>
              <w:rPr>
                <w:sz w:val="18"/>
                <w:szCs w:val="18"/>
                <w:lang w:val="en-US"/>
              </w:rPr>
            </w:pPr>
          </w:p>
        </w:tc>
      </w:tr>
      <w:tr w:rsidR="00EB7C93" w:rsidRPr="00EB7C93" w14:paraId="75DD102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F48750C" w14:textId="77777777" w:rsidR="00EB7C93" w:rsidRPr="00EB7C93" w:rsidRDefault="00EB7C93">
            <w:pPr>
              <w:spacing w:line="256" w:lineRule="auto"/>
              <w:rPr>
                <w:sz w:val="18"/>
                <w:szCs w:val="18"/>
                <w:lang w:val="ru-RU"/>
              </w:rPr>
            </w:pPr>
            <w:r w:rsidRPr="00EB7C93">
              <w:rPr>
                <w:sz w:val="18"/>
                <w:szCs w:val="18"/>
              </w:rPr>
              <w:t>559</w:t>
            </w:r>
          </w:p>
        </w:tc>
        <w:tc>
          <w:tcPr>
            <w:tcW w:w="1701" w:type="dxa"/>
            <w:tcBorders>
              <w:top w:val="single" w:sz="4" w:space="0" w:color="auto"/>
              <w:left w:val="single" w:sz="6" w:space="0" w:color="auto"/>
              <w:bottom w:val="single" w:sz="4" w:space="0" w:color="auto"/>
              <w:right w:val="single" w:sz="6" w:space="0" w:color="auto"/>
            </w:tcBorders>
            <w:vAlign w:val="center"/>
          </w:tcPr>
          <w:p w14:paraId="09BF2913" w14:textId="77777777" w:rsidR="00EB7C93" w:rsidRPr="00EB7C93" w:rsidRDefault="00EB7C93">
            <w:pPr>
              <w:spacing w:line="256" w:lineRule="auto"/>
              <w:rPr>
                <w:sz w:val="18"/>
                <w:szCs w:val="18"/>
                <w:lang w:val="en-US"/>
              </w:rPr>
            </w:pPr>
            <w:r w:rsidRPr="00EB7C93">
              <w:rPr>
                <w:sz w:val="18"/>
                <w:szCs w:val="18"/>
                <w:lang w:val="en-US"/>
              </w:rPr>
              <w:t>RpCJ35A k sal 0,5</w:t>
            </w:r>
          </w:p>
          <w:p w14:paraId="05977DF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305ACAA" w14:textId="13819404"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BBDDC8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C33BE1"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44D9D34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CC1E49D" w14:textId="77777777" w:rsidR="00EB7C93" w:rsidRPr="00EB7C93" w:rsidRDefault="00EB7C93">
            <w:pPr>
              <w:spacing w:line="256" w:lineRule="auto"/>
              <w:rPr>
                <w:sz w:val="18"/>
                <w:szCs w:val="18"/>
              </w:rPr>
            </w:pPr>
            <w:r w:rsidRPr="00EB7C93">
              <w:rPr>
                <w:sz w:val="18"/>
                <w:szCs w:val="18"/>
              </w:rPr>
              <w:t xml:space="preserve"> 560</w:t>
            </w:r>
          </w:p>
        </w:tc>
        <w:tc>
          <w:tcPr>
            <w:tcW w:w="1701" w:type="dxa"/>
            <w:tcBorders>
              <w:top w:val="single" w:sz="4" w:space="0" w:color="auto"/>
              <w:left w:val="single" w:sz="6" w:space="0" w:color="auto"/>
              <w:bottom w:val="single" w:sz="4" w:space="0" w:color="auto"/>
              <w:right w:val="single" w:sz="6" w:space="0" w:color="auto"/>
            </w:tcBorders>
            <w:vAlign w:val="center"/>
          </w:tcPr>
          <w:p w14:paraId="5238526D" w14:textId="3316FA00" w:rsidR="00EB7C93" w:rsidRPr="00EB7C93" w:rsidRDefault="00EB7C93" w:rsidP="00E4702A">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1D0371E0" w14:textId="3EDC01D7"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3464E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0F0904"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252974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38AB86F" w14:textId="77777777" w:rsidR="00EB7C93" w:rsidRPr="00EB7C93" w:rsidRDefault="00EB7C93">
            <w:pPr>
              <w:spacing w:line="256" w:lineRule="auto"/>
              <w:rPr>
                <w:sz w:val="18"/>
                <w:szCs w:val="18"/>
              </w:rPr>
            </w:pPr>
            <w:r w:rsidRPr="00EB7C93">
              <w:rPr>
                <w:sz w:val="18"/>
                <w:szCs w:val="18"/>
              </w:rPr>
              <w:t xml:space="preserve"> 561</w:t>
            </w:r>
          </w:p>
        </w:tc>
        <w:tc>
          <w:tcPr>
            <w:tcW w:w="1701" w:type="dxa"/>
            <w:tcBorders>
              <w:top w:val="single" w:sz="4" w:space="0" w:color="auto"/>
              <w:left w:val="single" w:sz="6" w:space="0" w:color="auto"/>
              <w:bottom w:val="single" w:sz="4" w:space="0" w:color="auto"/>
              <w:right w:val="single" w:sz="6" w:space="0" w:color="auto"/>
            </w:tcBorders>
            <w:vAlign w:val="center"/>
          </w:tcPr>
          <w:p w14:paraId="41D0A01A" w14:textId="193F7923"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F3867E7" w14:textId="69ECDCB5"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1F7129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8FEBB6" w14:textId="77777777" w:rsidR="00EB7C93" w:rsidRPr="00EB7C93" w:rsidRDefault="00EB7C93">
            <w:pPr>
              <w:spacing w:line="256" w:lineRule="auto"/>
              <w:jc w:val="center"/>
              <w:rPr>
                <w:sz w:val="18"/>
                <w:szCs w:val="18"/>
              </w:rPr>
            </w:pPr>
            <w:r w:rsidRPr="00EB7C93">
              <w:rPr>
                <w:sz w:val="18"/>
                <w:szCs w:val="18"/>
              </w:rPr>
              <w:t>41,45</w:t>
            </w:r>
          </w:p>
        </w:tc>
      </w:tr>
      <w:tr w:rsidR="00EB7C93" w:rsidRPr="00EB7C93" w14:paraId="5B2810E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58384A5" w14:textId="77777777" w:rsidR="00EB7C93" w:rsidRPr="00EB7C93" w:rsidRDefault="00EB7C93">
            <w:pPr>
              <w:spacing w:line="256" w:lineRule="auto"/>
              <w:rPr>
                <w:sz w:val="18"/>
                <w:szCs w:val="18"/>
              </w:rPr>
            </w:pPr>
            <w:r w:rsidRPr="00EB7C93">
              <w:rPr>
                <w:sz w:val="18"/>
                <w:szCs w:val="18"/>
              </w:rPr>
              <w:t xml:space="preserve"> 562</w:t>
            </w:r>
          </w:p>
        </w:tc>
        <w:tc>
          <w:tcPr>
            <w:tcW w:w="1701" w:type="dxa"/>
            <w:tcBorders>
              <w:top w:val="single" w:sz="4" w:space="0" w:color="auto"/>
              <w:left w:val="single" w:sz="6" w:space="0" w:color="auto"/>
              <w:bottom w:val="single" w:sz="4" w:space="0" w:color="auto"/>
              <w:right w:val="single" w:sz="6" w:space="0" w:color="auto"/>
            </w:tcBorders>
            <w:vAlign w:val="center"/>
          </w:tcPr>
          <w:p w14:paraId="31848AB4" w14:textId="77777777" w:rsidR="00EB7C93" w:rsidRPr="00EB7C93" w:rsidRDefault="00EB7C93">
            <w:pPr>
              <w:spacing w:line="256" w:lineRule="auto"/>
              <w:rPr>
                <w:sz w:val="18"/>
                <w:szCs w:val="18"/>
                <w:lang w:val="en-US"/>
              </w:rPr>
            </w:pPr>
            <w:r w:rsidRPr="00EB7C93">
              <w:rPr>
                <w:sz w:val="18"/>
                <w:szCs w:val="18"/>
                <w:lang w:val="en-US"/>
              </w:rPr>
              <w:t>CF02B</w:t>
            </w:r>
          </w:p>
          <w:p w14:paraId="44C9F04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505A6B" w14:textId="1F99CA26"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FA9705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48BA84"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8C1000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B1C40AF" w14:textId="77777777" w:rsidR="00EB7C93" w:rsidRPr="00EB7C93" w:rsidRDefault="00EB7C93">
            <w:pPr>
              <w:spacing w:line="256" w:lineRule="auto"/>
              <w:rPr>
                <w:sz w:val="18"/>
                <w:szCs w:val="18"/>
              </w:rPr>
            </w:pPr>
            <w:r w:rsidRPr="00EB7C93">
              <w:rPr>
                <w:sz w:val="18"/>
                <w:szCs w:val="18"/>
              </w:rPr>
              <w:t xml:space="preserve"> 563</w:t>
            </w:r>
          </w:p>
        </w:tc>
        <w:tc>
          <w:tcPr>
            <w:tcW w:w="1701" w:type="dxa"/>
            <w:tcBorders>
              <w:top w:val="single" w:sz="4" w:space="0" w:color="auto"/>
              <w:left w:val="single" w:sz="6" w:space="0" w:color="auto"/>
              <w:bottom w:val="single" w:sz="4" w:space="0" w:color="auto"/>
              <w:right w:val="single" w:sz="6" w:space="0" w:color="auto"/>
            </w:tcBorders>
            <w:vAlign w:val="center"/>
          </w:tcPr>
          <w:p w14:paraId="75EA5535" w14:textId="77777777" w:rsidR="00EB7C93" w:rsidRPr="00EB7C93" w:rsidRDefault="00EB7C93">
            <w:pPr>
              <w:spacing w:line="256" w:lineRule="auto"/>
              <w:rPr>
                <w:sz w:val="18"/>
                <w:szCs w:val="18"/>
                <w:lang w:val="en-US"/>
              </w:rPr>
            </w:pPr>
            <w:r w:rsidRPr="00EB7C93">
              <w:rPr>
                <w:sz w:val="18"/>
                <w:szCs w:val="18"/>
                <w:lang w:val="en-US"/>
              </w:rPr>
              <w:t>CF50B</w:t>
            </w:r>
          </w:p>
          <w:p w14:paraId="39D3D81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C76F147" w14:textId="469A1162"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A1312E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C7EC4D"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2DF42C4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F2B7712" w14:textId="77777777" w:rsidR="00EB7C93" w:rsidRPr="00EB7C93" w:rsidRDefault="00EB7C93">
            <w:pPr>
              <w:spacing w:line="256" w:lineRule="auto"/>
              <w:rPr>
                <w:sz w:val="18"/>
                <w:szCs w:val="18"/>
              </w:rPr>
            </w:pPr>
            <w:r w:rsidRPr="00EB7C93">
              <w:rPr>
                <w:sz w:val="18"/>
                <w:szCs w:val="18"/>
              </w:rPr>
              <w:lastRenderedPageBreak/>
              <w:t xml:space="preserve"> 564</w:t>
            </w:r>
          </w:p>
        </w:tc>
        <w:tc>
          <w:tcPr>
            <w:tcW w:w="1701" w:type="dxa"/>
            <w:tcBorders>
              <w:top w:val="single" w:sz="4" w:space="0" w:color="auto"/>
              <w:left w:val="single" w:sz="6" w:space="0" w:color="auto"/>
              <w:bottom w:val="single" w:sz="4" w:space="0" w:color="auto"/>
              <w:right w:val="single" w:sz="6" w:space="0" w:color="auto"/>
            </w:tcBorders>
            <w:vAlign w:val="center"/>
          </w:tcPr>
          <w:p w14:paraId="6183B5B1" w14:textId="77777777" w:rsidR="00EB7C93" w:rsidRPr="00EB7C93" w:rsidRDefault="00EB7C93">
            <w:pPr>
              <w:spacing w:line="256" w:lineRule="auto"/>
              <w:rPr>
                <w:sz w:val="18"/>
                <w:szCs w:val="18"/>
                <w:lang w:val="en-US"/>
              </w:rPr>
            </w:pPr>
            <w:r w:rsidRPr="00EB7C93">
              <w:rPr>
                <w:sz w:val="18"/>
                <w:szCs w:val="18"/>
                <w:lang w:val="en-US"/>
              </w:rPr>
              <w:t>CF17C</w:t>
            </w:r>
          </w:p>
          <w:p w14:paraId="14DE446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1CF8A5" w14:textId="1236424C"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A7B90C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6F17E2"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33F66DA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B530D84" w14:textId="77777777" w:rsidR="00EB7C93" w:rsidRPr="00EB7C93" w:rsidRDefault="00EB7C93">
            <w:pPr>
              <w:spacing w:line="256" w:lineRule="auto"/>
              <w:rPr>
                <w:sz w:val="18"/>
                <w:szCs w:val="18"/>
              </w:rPr>
            </w:pPr>
            <w:r w:rsidRPr="00EB7C93">
              <w:rPr>
                <w:sz w:val="18"/>
                <w:szCs w:val="18"/>
              </w:rPr>
              <w:t xml:space="preserve"> 565</w:t>
            </w:r>
          </w:p>
        </w:tc>
        <w:tc>
          <w:tcPr>
            <w:tcW w:w="1701" w:type="dxa"/>
            <w:tcBorders>
              <w:top w:val="single" w:sz="4" w:space="0" w:color="auto"/>
              <w:left w:val="single" w:sz="6" w:space="0" w:color="auto"/>
              <w:bottom w:val="single" w:sz="4" w:space="0" w:color="auto"/>
              <w:right w:val="single" w:sz="6" w:space="0" w:color="auto"/>
            </w:tcBorders>
            <w:vAlign w:val="center"/>
          </w:tcPr>
          <w:p w14:paraId="0C3A2825" w14:textId="77777777" w:rsidR="00EB7C93" w:rsidRPr="00EB7C93" w:rsidRDefault="00EB7C93">
            <w:pPr>
              <w:spacing w:line="256" w:lineRule="auto"/>
              <w:rPr>
                <w:sz w:val="18"/>
                <w:szCs w:val="18"/>
                <w:lang w:val="en-US"/>
              </w:rPr>
            </w:pPr>
            <w:r w:rsidRPr="00EB7C93">
              <w:rPr>
                <w:sz w:val="18"/>
                <w:szCs w:val="18"/>
                <w:lang w:val="en-US"/>
              </w:rPr>
              <w:t>CF51B</w:t>
            </w:r>
          </w:p>
          <w:p w14:paraId="2E22C6D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0CD07F" w14:textId="39447481"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CA765F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006A30"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30D9B76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FD9A50B" w14:textId="77777777" w:rsidR="00EB7C93" w:rsidRPr="00EB7C93" w:rsidRDefault="00EB7C93">
            <w:pPr>
              <w:spacing w:line="256" w:lineRule="auto"/>
              <w:rPr>
                <w:sz w:val="18"/>
                <w:szCs w:val="18"/>
              </w:rPr>
            </w:pPr>
            <w:r w:rsidRPr="00EB7C93">
              <w:rPr>
                <w:sz w:val="18"/>
                <w:szCs w:val="18"/>
              </w:rPr>
              <w:t xml:space="preserve"> 566</w:t>
            </w:r>
          </w:p>
        </w:tc>
        <w:tc>
          <w:tcPr>
            <w:tcW w:w="1701" w:type="dxa"/>
            <w:tcBorders>
              <w:top w:val="single" w:sz="4" w:space="0" w:color="auto"/>
              <w:left w:val="single" w:sz="6" w:space="0" w:color="auto"/>
              <w:bottom w:val="single" w:sz="4" w:space="0" w:color="auto"/>
              <w:right w:val="single" w:sz="6" w:space="0" w:color="auto"/>
            </w:tcBorders>
            <w:vAlign w:val="center"/>
          </w:tcPr>
          <w:p w14:paraId="4E16406B" w14:textId="630F7CBD" w:rsidR="00EB7C93" w:rsidRPr="00EB7C93" w:rsidRDefault="00EB7C93" w:rsidP="00A74827">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D0C9938" w14:textId="201BBC32"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75EC30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6B9FAD"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39A219B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B5D67CC" w14:textId="77777777" w:rsidR="00EB7C93" w:rsidRPr="00EB7C93" w:rsidRDefault="00EB7C93">
            <w:pPr>
              <w:spacing w:line="256" w:lineRule="auto"/>
              <w:rPr>
                <w:sz w:val="18"/>
                <w:szCs w:val="18"/>
              </w:rPr>
            </w:pPr>
            <w:r w:rsidRPr="00EB7C93">
              <w:rPr>
                <w:sz w:val="18"/>
                <w:szCs w:val="18"/>
              </w:rPr>
              <w:t xml:space="preserve"> 567</w:t>
            </w:r>
          </w:p>
        </w:tc>
        <w:tc>
          <w:tcPr>
            <w:tcW w:w="1701" w:type="dxa"/>
            <w:tcBorders>
              <w:top w:val="single" w:sz="4" w:space="0" w:color="auto"/>
              <w:left w:val="single" w:sz="6" w:space="0" w:color="auto"/>
              <w:bottom w:val="single" w:sz="4" w:space="0" w:color="auto"/>
              <w:right w:val="single" w:sz="6" w:space="0" w:color="auto"/>
            </w:tcBorders>
            <w:vAlign w:val="center"/>
          </w:tcPr>
          <w:p w14:paraId="3963C93D" w14:textId="77777777" w:rsidR="00EB7C93" w:rsidRPr="00EB7C93" w:rsidRDefault="00EB7C93">
            <w:pPr>
              <w:spacing w:line="256" w:lineRule="auto"/>
              <w:rPr>
                <w:sz w:val="18"/>
                <w:szCs w:val="18"/>
                <w:lang w:val="en-US"/>
              </w:rPr>
            </w:pPr>
            <w:r w:rsidRPr="00EB7C93">
              <w:rPr>
                <w:sz w:val="18"/>
                <w:szCs w:val="18"/>
                <w:lang w:val="en-US"/>
              </w:rPr>
              <w:t>CF57A</w:t>
            </w:r>
          </w:p>
          <w:p w14:paraId="442BF19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7C9F13E" w14:textId="5D204002"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9389B9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B49417"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179BB50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AC12F6A" w14:textId="77777777" w:rsidR="00EB7C93" w:rsidRPr="00EB7C93" w:rsidRDefault="00EB7C93">
            <w:pPr>
              <w:spacing w:line="256" w:lineRule="auto"/>
              <w:rPr>
                <w:sz w:val="18"/>
                <w:szCs w:val="18"/>
              </w:rPr>
            </w:pPr>
            <w:r w:rsidRPr="00EB7C93">
              <w:rPr>
                <w:sz w:val="18"/>
                <w:szCs w:val="18"/>
              </w:rPr>
              <w:t xml:space="preserve"> 568</w:t>
            </w:r>
          </w:p>
        </w:tc>
        <w:tc>
          <w:tcPr>
            <w:tcW w:w="1701" w:type="dxa"/>
            <w:tcBorders>
              <w:top w:val="single" w:sz="4" w:space="0" w:color="auto"/>
              <w:left w:val="single" w:sz="6" w:space="0" w:color="auto"/>
              <w:bottom w:val="single" w:sz="4" w:space="0" w:color="auto"/>
              <w:right w:val="single" w:sz="6" w:space="0" w:color="auto"/>
            </w:tcBorders>
            <w:vAlign w:val="center"/>
          </w:tcPr>
          <w:p w14:paraId="67106653" w14:textId="3DE3898A" w:rsidR="00EB7C93" w:rsidRPr="00EB7C93" w:rsidRDefault="00EB7C93" w:rsidP="00E4702A">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B00EACC" w14:textId="57FA7190"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3C77F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D4039F"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6B1A008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B7C3484" w14:textId="77777777" w:rsidR="00EB7C93" w:rsidRPr="00EB7C93" w:rsidRDefault="00EB7C93">
            <w:pPr>
              <w:spacing w:line="256" w:lineRule="auto"/>
              <w:rPr>
                <w:sz w:val="18"/>
                <w:szCs w:val="18"/>
              </w:rPr>
            </w:pPr>
            <w:r w:rsidRPr="00EB7C93">
              <w:rPr>
                <w:sz w:val="18"/>
                <w:szCs w:val="18"/>
              </w:rPr>
              <w:t xml:space="preserve"> 569</w:t>
            </w:r>
          </w:p>
        </w:tc>
        <w:tc>
          <w:tcPr>
            <w:tcW w:w="1701" w:type="dxa"/>
            <w:tcBorders>
              <w:top w:val="single" w:sz="4" w:space="0" w:color="auto"/>
              <w:left w:val="single" w:sz="6" w:space="0" w:color="auto"/>
              <w:bottom w:val="single" w:sz="4" w:space="0" w:color="auto"/>
              <w:right w:val="single" w:sz="6" w:space="0" w:color="auto"/>
            </w:tcBorders>
            <w:vAlign w:val="center"/>
          </w:tcPr>
          <w:p w14:paraId="76F79287" w14:textId="77777777" w:rsidR="00EB7C93" w:rsidRPr="00EB7C93" w:rsidRDefault="00EB7C93">
            <w:pPr>
              <w:spacing w:line="256" w:lineRule="auto"/>
              <w:rPr>
                <w:sz w:val="18"/>
                <w:szCs w:val="18"/>
                <w:lang w:val="en-US"/>
              </w:rPr>
            </w:pPr>
            <w:r w:rsidRPr="00EB7C93">
              <w:rPr>
                <w:sz w:val="18"/>
                <w:szCs w:val="18"/>
                <w:lang w:val="en-US"/>
              </w:rPr>
              <w:t>CN06A</w:t>
            </w:r>
          </w:p>
          <w:p w14:paraId="12BD387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487B30A" w14:textId="17935E0F"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4EC3B2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A66268"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51FC1C0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F941A15" w14:textId="77777777" w:rsidR="00EB7C93" w:rsidRPr="00EB7C93" w:rsidRDefault="00EB7C93">
            <w:pPr>
              <w:spacing w:line="256" w:lineRule="auto"/>
              <w:rPr>
                <w:sz w:val="18"/>
                <w:szCs w:val="18"/>
              </w:rPr>
            </w:pPr>
            <w:r w:rsidRPr="00EB7C93">
              <w:rPr>
                <w:sz w:val="18"/>
                <w:szCs w:val="18"/>
              </w:rPr>
              <w:t xml:space="preserve"> 570</w:t>
            </w:r>
          </w:p>
        </w:tc>
        <w:tc>
          <w:tcPr>
            <w:tcW w:w="1701" w:type="dxa"/>
            <w:tcBorders>
              <w:top w:val="single" w:sz="4" w:space="0" w:color="auto"/>
              <w:left w:val="single" w:sz="6" w:space="0" w:color="auto"/>
              <w:bottom w:val="single" w:sz="4" w:space="0" w:color="auto"/>
              <w:right w:val="single" w:sz="6" w:space="0" w:color="auto"/>
            </w:tcBorders>
            <w:vAlign w:val="center"/>
          </w:tcPr>
          <w:p w14:paraId="18319B0B" w14:textId="0B8C1675" w:rsidR="00EB7C93" w:rsidRPr="00EB7C93" w:rsidRDefault="00EB7C93" w:rsidP="00E4702A">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579051BA" w14:textId="46AA8A95"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 xml:space="preserve">Grile de ventilatie gata confectionate din PVC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9C2D7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888FA9"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D57657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FCC76B6" w14:textId="77777777" w:rsidR="00EB7C93" w:rsidRPr="00EB7C93" w:rsidRDefault="00EB7C93">
            <w:pPr>
              <w:spacing w:line="256" w:lineRule="auto"/>
              <w:rPr>
                <w:sz w:val="18"/>
                <w:szCs w:val="18"/>
              </w:rPr>
            </w:pPr>
            <w:r w:rsidRPr="00EB7C93">
              <w:rPr>
                <w:sz w:val="18"/>
                <w:szCs w:val="18"/>
              </w:rPr>
              <w:t xml:space="preserve"> 571</w:t>
            </w:r>
          </w:p>
        </w:tc>
        <w:tc>
          <w:tcPr>
            <w:tcW w:w="1701" w:type="dxa"/>
            <w:tcBorders>
              <w:top w:val="single" w:sz="4" w:space="0" w:color="auto"/>
              <w:left w:val="single" w:sz="6" w:space="0" w:color="auto"/>
              <w:bottom w:val="single" w:sz="4" w:space="0" w:color="auto"/>
              <w:right w:val="single" w:sz="6" w:space="0" w:color="auto"/>
            </w:tcBorders>
            <w:vAlign w:val="center"/>
          </w:tcPr>
          <w:p w14:paraId="71F2FE1A" w14:textId="77777777" w:rsidR="00EB7C93" w:rsidRPr="00EB7C93" w:rsidRDefault="00EB7C93">
            <w:pPr>
              <w:spacing w:line="256" w:lineRule="auto"/>
              <w:rPr>
                <w:sz w:val="18"/>
                <w:szCs w:val="18"/>
                <w:lang w:val="en-US"/>
              </w:rPr>
            </w:pPr>
            <w:r w:rsidRPr="00EB7C93">
              <w:rPr>
                <w:sz w:val="18"/>
                <w:szCs w:val="18"/>
                <w:lang w:val="en-US"/>
              </w:rPr>
              <w:t>CI22B</w:t>
            </w:r>
          </w:p>
          <w:p w14:paraId="120B316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DB39CB" w14:textId="1C24B117"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Placaj din placute de ceramica (la pereti, stilpi, pilastri si glafuri)  fixate de adeziv (amestec uscat),  dimensiuni  placute: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A44E57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2382A3"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680C3917" w14:textId="77777777" w:rsidTr="00EB7C93">
        <w:tc>
          <w:tcPr>
            <w:tcW w:w="709" w:type="dxa"/>
            <w:tcBorders>
              <w:top w:val="nil"/>
              <w:left w:val="single" w:sz="6" w:space="0" w:color="auto"/>
              <w:bottom w:val="nil"/>
              <w:right w:val="nil"/>
            </w:tcBorders>
            <w:hideMark/>
          </w:tcPr>
          <w:p w14:paraId="7CDCF759"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409FF1A"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B3E9534" w14:textId="4C56E2E8" w:rsidR="00EB7C93" w:rsidRPr="00EB7C93" w:rsidRDefault="00EB7C93" w:rsidP="00E4702A">
            <w:pPr>
              <w:spacing w:line="256" w:lineRule="auto"/>
              <w:rPr>
                <w:b/>
                <w:bCs/>
                <w:sz w:val="18"/>
                <w:szCs w:val="18"/>
                <w:lang w:val="en-US"/>
              </w:rPr>
            </w:pPr>
            <w:r w:rsidRPr="00EB7C93">
              <w:rPr>
                <w:b/>
                <w:bCs/>
                <w:sz w:val="18"/>
                <w:szCs w:val="18"/>
                <w:lang w:val="en-US"/>
              </w:rPr>
              <w:t>Capitolul 1.11.2. Glafuri</w:t>
            </w:r>
          </w:p>
        </w:tc>
        <w:tc>
          <w:tcPr>
            <w:tcW w:w="1560" w:type="dxa"/>
            <w:tcBorders>
              <w:top w:val="nil"/>
              <w:left w:val="single" w:sz="6" w:space="0" w:color="auto"/>
              <w:bottom w:val="nil"/>
              <w:right w:val="nil"/>
            </w:tcBorders>
          </w:tcPr>
          <w:p w14:paraId="2AEEF34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BF81A0D" w14:textId="77777777" w:rsidR="00EB7C93" w:rsidRPr="00EB7C93" w:rsidRDefault="00EB7C93">
            <w:pPr>
              <w:spacing w:line="256" w:lineRule="auto"/>
              <w:rPr>
                <w:sz w:val="18"/>
                <w:szCs w:val="18"/>
                <w:lang w:val="en-US"/>
              </w:rPr>
            </w:pPr>
          </w:p>
        </w:tc>
      </w:tr>
      <w:tr w:rsidR="00EB7C93" w:rsidRPr="00EB7C93" w14:paraId="701A15D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7F7156D" w14:textId="77777777" w:rsidR="00EB7C93" w:rsidRPr="00EB7C93" w:rsidRDefault="00EB7C93">
            <w:pPr>
              <w:spacing w:line="256" w:lineRule="auto"/>
              <w:rPr>
                <w:sz w:val="18"/>
                <w:szCs w:val="18"/>
                <w:lang w:val="ru-RU"/>
              </w:rPr>
            </w:pPr>
            <w:r w:rsidRPr="00EB7C93">
              <w:rPr>
                <w:sz w:val="18"/>
                <w:szCs w:val="18"/>
              </w:rPr>
              <w:t>572</w:t>
            </w:r>
          </w:p>
        </w:tc>
        <w:tc>
          <w:tcPr>
            <w:tcW w:w="1701" w:type="dxa"/>
            <w:tcBorders>
              <w:top w:val="single" w:sz="4" w:space="0" w:color="auto"/>
              <w:left w:val="single" w:sz="6" w:space="0" w:color="auto"/>
              <w:bottom w:val="single" w:sz="4" w:space="0" w:color="auto"/>
              <w:right w:val="single" w:sz="6" w:space="0" w:color="auto"/>
            </w:tcBorders>
            <w:vAlign w:val="center"/>
          </w:tcPr>
          <w:p w14:paraId="1CFDC9EC" w14:textId="77777777" w:rsidR="00EB7C93" w:rsidRPr="00EB7C93" w:rsidRDefault="00EB7C93">
            <w:pPr>
              <w:spacing w:line="256" w:lineRule="auto"/>
              <w:rPr>
                <w:sz w:val="18"/>
                <w:szCs w:val="18"/>
                <w:lang w:val="en-US"/>
              </w:rPr>
            </w:pPr>
            <w:r w:rsidRPr="00EB7C93">
              <w:rPr>
                <w:sz w:val="18"/>
                <w:szCs w:val="18"/>
                <w:lang w:val="en-US"/>
              </w:rPr>
              <w:t>CF61A</w:t>
            </w:r>
          </w:p>
          <w:p w14:paraId="4F38159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5A8C26" w14:textId="3C4BB785"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BF590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C76FD6"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1E2C950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3C3F228" w14:textId="77777777" w:rsidR="00EB7C93" w:rsidRPr="00EB7C93" w:rsidRDefault="00EB7C93">
            <w:pPr>
              <w:spacing w:line="256" w:lineRule="auto"/>
              <w:rPr>
                <w:sz w:val="18"/>
                <w:szCs w:val="18"/>
              </w:rPr>
            </w:pPr>
            <w:r w:rsidRPr="00EB7C93">
              <w:rPr>
                <w:sz w:val="18"/>
                <w:szCs w:val="18"/>
              </w:rPr>
              <w:t xml:space="preserve"> 573</w:t>
            </w:r>
          </w:p>
        </w:tc>
        <w:tc>
          <w:tcPr>
            <w:tcW w:w="1701" w:type="dxa"/>
            <w:tcBorders>
              <w:top w:val="single" w:sz="4" w:space="0" w:color="auto"/>
              <w:left w:val="single" w:sz="6" w:space="0" w:color="auto"/>
              <w:bottom w:val="single" w:sz="4" w:space="0" w:color="auto"/>
              <w:right w:val="single" w:sz="6" w:space="0" w:color="auto"/>
            </w:tcBorders>
            <w:vAlign w:val="center"/>
          </w:tcPr>
          <w:p w14:paraId="163F2DF3" w14:textId="1846320A" w:rsidR="00EB7C93" w:rsidRPr="00EB7C93" w:rsidRDefault="00EB7C93" w:rsidP="00E4702A">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773383FC" w14:textId="3FCC4FF8" w:rsidR="00EB7C93" w:rsidRPr="00EB7C93" w:rsidRDefault="00EB7C93" w:rsidP="00E4702A">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5B634B"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FCFAC0" w14:textId="77777777" w:rsidR="00EB7C93" w:rsidRPr="00EB7C93" w:rsidRDefault="00EB7C93">
            <w:pPr>
              <w:spacing w:line="256" w:lineRule="auto"/>
              <w:jc w:val="center"/>
              <w:rPr>
                <w:sz w:val="18"/>
                <w:szCs w:val="18"/>
              </w:rPr>
            </w:pPr>
            <w:r w:rsidRPr="00EB7C93">
              <w:rPr>
                <w:sz w:val="18"/>
                <w:szCs w:val="18"/>
              </w:rPr>
              <w:t>30,00</w:t>
            </w:r>
          </w:p>
        </w:tc>
      </w:tr>
      <w:tr w:rsidR="00EB7C93" w:rsidRPr="00EB7C93" w14:paraId="31F932D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F5E225C" w14:textId="77777777" w:rsidR="00EB7C93" w:rsidRPr="00EB7C93" w:rsidRDefault="00EB7C93">
            <w:pPr>
              <w:spacing w:line="256" w:lineRule="auto"/>
              <w:rPr>
                <w:sz w:val="18"/>
                <w:szCs w:val="18"/>
              </w:rPr>
            </w:pPr>
            <w:r w:rsidRPr="00EB7C93">
              <w:rPr>
                <w:sz w:val="18"/>
                <w:szCs w:val="18"/>
              </w:rPr>
              <w:t xml:space="preserve"> 574</w:t>
            </w:r>
          </w:p>
        </w:tc>
        <w:tc>
          <w:tcPr>
            <w:tcW w:w="1701" w:type="dxa"/>
            <w:tcBorders>
              <w:top w:val="single" w:sz="4" w:space="0" w:color="auto"/>
              <w:left w:val="single" w:sz="6" w:space="0" w:color="auto"/>
              <w:bottom w:val="single" w:sz="4" w:space="0" w:color="auto"/>
              <w:right w:val="single" w:sz="6" w:space="0" w:color="auto"/>
            </w:tcBorders>
            <w:vAlign w:val="center"/>
          </w:tcPr>
          <w:p w14:paraId="713E9B75" w14:textId="519E56AC"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07FA08B" w14:textId="426FE033"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B3ED90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19986C"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02600BA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0202025" w14:textId="77777777" w:rsidR="00EB7C93" w:rsidRPr="00EB7C93" w:rsidRDefault="00EB7C93">
            <w:pPr>
              <w:spacing w:line="256" w:lineRule="auto"/>
              <w:rPr>
                <w:sz w:val="18"/>
                <w:szCs w:val="18"/>
              </w:rPr>
            </w:pPr>
            <w:r w:rsidRPr="00EB7C93">
              <w:rPr>
                <w:sz w:val="18"/>
                <w:szCs w:val="18"/>
              </w:rPr>
              <w:t xml:space="preserve"> 575</w:t>
            </w:r>
          </w:p>
        </w:tc>
        <w:tc>
          <w:tcPr>
            <w:tcW w:w="1701" w:type="dxa"/>
            <w:tcBorders>
              <w:top w:val="single" w:sz="4" w:space="0" w:color="auto"/>
              <w:left w:val="single" w:sz="6" w:space="0" w:color="auto"/>
              <w:bottom w:val="single" w:sz="4" w:space="0" w:color="auto"/>
              <w:right w:val="single" w:sz="6" w:space="0" w:color="auto"/>
            </w:tcBorders>
            <w:vAlign w:val="center"/>
          </w:tcPr>
          <w:p w14:paraId="2B7E1491" w14:textId="77777777" w:rsidR="00EB7C93" w:rsidRPr="00EB7C93" w:rsidRDefault="00EB7C93">
            <w:pPr>
              <w:spacing w:line="256" w:lineRule="auto"/>
              <w:rPr>
                <w:sz w:val="18"/>
                <w:szCs w:val="18"/>
                <w:lang w:val="en-US"/>
              </w:rPr>
            </w:pPr>
            <w:r w:rsidRPr="00EB7C93">
              <w:rPr>
                <w:sz w:val="18"/>
                <w:szCs w:val="18"/>
                <w:lang w:val="en-US"/>
              </w:rPr>
              <w:t>CF57A</w:t>
            </w:r>
          </w:p>
          <w:p w14:paraId="1EE7D27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EEB7F5E" w14:textId="411FE88E"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B8235C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5509A6"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51CA973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9AC0A84" w14:textId="77777777" w:rsidR="00EB7C93" w:rsidRPr="00EB7C93" w:rsidRDefault="00EB7C93">
            <w:pPr>
              <w:spacing w:line="256" w:lineRule="auto"/>
              <w:rPr>
                <w:sz w:val="18"/>
                <w:szCs w:val="18"/>
              </w:rPr>
            </w:pPr>
            <w:r w:rsidRPr="00EB7C93">
              <w:rPr>
                <w:sz w:val="18"/>
                <w:szCs w:val="18"/>
              </w:rPr>
              <w:t xml:space="preserve"> 576</w:t>
            </w:r>
          </w:p>
        </w:tc>
        <w:tc>
          <w:tcPr>
            <w:tcW w:w="1701" w:type="dxa"/>
            <w:tcBorders>
              <w:top w:val="single" w:sz="4" w:space="0" w:color="auto"/>
              <w:left w:val="single" w:sz="6" w:space="0" w:color="auto"/>
              <w:bottom w:val="single" w:sz="4" w:space="0" w:color="auto"/>
              <w:right w:val="single" w:sz="6" w:space="0" w:color="auto"/>
            </w:tcBorders>
            <w:vAlign w:val="center"/>
          </w:tcPr>
          <w:p w14:paraId="0FA98831" w14:textId="002975F1"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8E6F811" w14:textId="10FFD1CA"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C78AE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289AE2"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6435424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417B48D" w14:textId="77777777" w:rsidR="00EB7C93" w:rsidRPr="00EB7C93" w:rsidRDefault="00EB7C93">
            <w:pPr>
              <w:spacing w:line="256" w:lineRule="auto"/>
              <w:rPr>
                <w:sz w:val="18"/>
                <w:szCs w:val="18"/>
              </w:rPr>
            </w:pPr>
            <w:r w:rsidRPr="00EB7C93">
              <w:rPr>
                <w:sz w:val="18"/>
                <w:szCs w:val="18"/>
              </w:rPr>
              <w:t xml:space="preserve"> 577</w:t>
            </w:r>
          </w:p>
        </w:tc>
        <w:tc>
          <w:tcPr>
            <w:tcW w:w="1701" w:type="dxa"/>
            <w:tcBorders>
              <w:top w:val="single" w:sz="4" w:space="0" w:color="auto"/>
              <w:left w:val="single" w:sz="6" w:space="0" w:color="auto"/>
              <w:bottom w:val="single" w:sz="4" w:space="0" w:color="auto"/>
              <w:right w:val="single" w:sz="6" w:space="0" w:color="auto"/>
            </w:tcBorders>
            <w:vAlign w:val="center"/>
          </w:tcPr>
          <w:p w14:paraId="7C767F6D" w14:textId="77777777" w:rsidR="00EB7C93" w:rsidRPr="00EB7C93" w:rsidRDefault="00EB7C93">
            <w:pPr>
              <w:spacing w:line="256" w:lineRule="auto"/>
              <w:rPr>
                <w:sz w:val="18"/>
                <w:szCs w:val="18"/>
                <w:lang w:val="en-US"/>
              </w:rPr>
            </w:pPr>
            <w:r w:rsidRPr="00EB7C93">
              <w:rPr>
                <w:sz w:val="18"/>
                <w:szCs w:val="18"/>
                <w:lang w:val="en-US"/>
              </w:rPr>
              <w:t>CN06A</w:t>
            </w:r>
          </w:p>
          <w:p w14:paraId="6903829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BEAE3F" w14:textId="6E06ABF5"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32F9DF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CB3ECE"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1F1BE0A6" w14:textId="77777777" w:rsidTr="00EB7C93">
        <w:tc>
          <w:tcPr>
            <w:tcW w:w="709" w:type="dxa"/>
            <w:tcBorders>
              <w:top w:val="nil"/>
              <w:left w:val="single" w:sz="6" w:space="0" w:color="auto"/>
              <w:bottom w:val="nil"/>
              <w:right w:val="nil"/>
            </w:tcBorders>
            <w:hideMark/>
          </w:tcPr>
          <w:p w14:paraId="6A3C3E4F"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42F5676"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E4C76A5" w14:textId="2BEAE958" w:rsidR="00EB7C93" w:rsidRPr="00EB7C93" w:rsidRDefault="00EB7C93" w:rsidP="00FF4E28">
            <w:pPr>
              <w:spacing w:line="256" w:lineRule="auto"/>
              <w:rPr>
                <w:b/>
                <w:bCs/>
                <w:sz w:val="18"/>
                <w:szCs w:val="18"/>
                <w:lang w:val="en-US"/>
              </w:rPr>
            </w:pPr>
            <w:r w:rsidRPr="00EB7C93">
              <w:rPr>
                <w:b/>
                <w:bCs/>
                <w:sz w:val="18"/>
                <w:szCs w:val="18"/>
                <w:lang w:val="en-US"/>
              </w:rPr>
              <w:t>Capitolul 1.11.3. Tavan</w:t>
            </w:r>
          </w:p>
        </w:tc>
        <w:tc>
          <w:tcPr>
            <w:tcW w:w="1560" w:type="dxa"/>
            <w:tcBorders>
              <w:top w:val="nil"/>
              <w:left w:val="single" w:sz="6" w:space="0" w:color="auto"/>
              <w:bottom w:val="nil"/>
              <w:right w:val="nil"/>
            </w:tcBorders>
          </w:tcPr>
          <w:p w14:paraId="567092AC"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7B7BEB4" w14:textId="77777777" w:rsidR="00EB7C93" w:rsidRPr="00EB7C93" w:rsidRDefault="00EB7C93">
            <w:pPr>
              <w:spacing w:line="256" w:lineRule="auto"/>
              <w:rPr>
                <w:sz w:val="18"/>
                <w:szCs w:val="18"/>
                <w:lang w:val="en-US"/>
              </w:rPr>
            </w:pPr>
          </w:p>
        </w:tc>
      </w:tr>
      <w:tr w:rsidR="00EB7C93" w:rsidRPr="00EB7C93" w14:paraId="1448088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B86114E" w14:textId="77777777" w:rsidR="00EB7C93" w:rsidRPr="00EB7C93" w:rsidRDefault="00EB7C93">
            <w:pPr>
              <w:spacing w:line="256" w:lineRule="auto"/>
              <w:rPr>
                <w:sz w:val="18"/>
                <w:szCs w:val="18"/>
                <w:lang w:val="ru-RU"/>
              </w:rPr>
            </w:pPr>
            <w:r w:rsidRPr="00EB7C93">
              <w:rPr>
                <w:sz w:val="18"/>
                <w:szCs w:val="18"/>
              </w:rPr>
              <w:t>578</w:t>
            </w:r>
          </w:p>
        </w:tc>
        <w:tc>
          <w:tcPr>
            <w:tcW w:w="1701" w:type="dxa"/>
            <w:tcBorders>
              <w:top w:val="single" w:sz="4" w:space="0" w:color="auto"/>
              <w:left w:val="single" w:sz="6" w:space="0" w:color="auto"/>
              <w:bottom w:val="single" w:sz="4" w:space="0" w:color="auto"/>
              <w:right w:val="single" w:sz="6" w:space="0" w:color="auto"/>
            </w:tcBorders>
            <w:vAlign w:val="center"/>
          </w:tcPr>
          <w:p w14:paraId="31529E60" w14:textId="77777777" w:rsidR="00EB7C93" w:rsidRPr="00EB7C93" w:rsidRDefault="00EB7C93">
            <w:pPr>
              <w:spacing w:line="256" w:lineRule="auto"/>
              <w:rPr>
                <w:sz w:val="18"/>
                <w:szCs w:val="18"/>
                <w:lang w:val="en-US"/>
              </w:rPr>
            </w:pPr>
            <w:r w:rsidRPr="00EB7C93">
              <w:rPr>
                <w:sz w:val="18"/>
                <w:szCs w:val="18"/>
                <w:lang w:val="en-US"/>
              </w:rPr>
              <w:t>RpCJ35A k sal 0,5</w:t>
            </w:r>
          </w:p>
          <w:p w14:paraId="499295D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51445D" w14:textId="0BEA05BD"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EB87E4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D213A3"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1D5BD28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A7B818D" w14:textId="77777777" w:rsidR="00EB7C93" w:rsidRPr="00EB7C93" w:rsidRDefault="00EB7C93">
            <w:pPr>
              <w:spacing w:line="256" w:lineRule="auto"/>
              <w:rPr>
                <w:sz w:val="18"/>
                <w:szCs w:val="18"/>
              </w:rPr>
            </w:pPr>
            <w:r w:rsidRPr="00EB7C93">
              <w:rPr>
                <w:sz w:val="18"/>
                <w:szCs w:val="18"/>
              </w:rPr>
              <w:t xml:space="preserve"> 579</w:t>
            </w:r>
          </w:p>
        </w:tc>
        <w:tc>
          <w:tcPr>
            <w:tcW w:w="1701" w:type="dxa"/>
            <w:tcBorders>
              <w:top w:val="single" w:sz="4" w:space="0" w:color="auto"/>
              <w:left w:val="single" w:sz="6" w:space="0" w:color="auto"/>
              <w:bottom w:val="single" w:sz="4" w:space="0" w:color="auto"/>
              <w:right w:val="single" w:sz="6" w:space="0" w:color="auto"/>
            </w:tcBorders>
            <w:vAlign w:val="center"/>
          </w:tcPr>
          <w:p w14:paraId="48C21C4A" w14:textId="1F7FFBC2"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163EFD7" w14:textId="6D84ECDE"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1F4DA3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64DC15"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2B348F9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6A80E55" w14:textId="77777777" w:rsidR="00EB7C93" w:rsidRPr="00EB7C93" w:rsidRDefault="00EB7C93">
            <w:pPr>
              <w:spacing w:line="256" w:lineRule="auto"/>
              <w:rPr>
                <w:sz w:val="18"/>
                <w:szCs w:val="18"/>
              </w:rPr>
            </w:pPr>
            <w:r w:rsidRPr="00EB7C93">
              <w:rPr>
                <w:sz w:val="18"/>
                <w:szCs w:val="18"/>
              </w:rPr>
              <w:t xml:space="preserve"> 580</w:t>
            </w:r>
          </w:p>
        </w:tc>
        <w:tc>
          <w:tcPr>
            <w:tcW w:w="1701" w:type="dxa"/>
            <w:tcBorders>
              <w:top w:val="single" w:sz="4" w:space="0" w:color="auto"/>
              <w:left w:val="single" w:sz="6" w:space="0" w:color="auto"/>
              <w:bottom w:val="single" w:sz="4" w:space="0" w:color="auto"/>
              <w:right w:val="single" w:sz="6" w:space="0" w:color="auto"/>
            </w:tcBorders>
            <w:vAlign w:val="center"/>
          </w:tcPr>
          <w:p w14:paraId="583AC0CC" w14:textId="77777777" w:rsidR="00EB7C93" w:rsidRPr="00EB7C93" w:rsidRDefault="00EB7C93">
            <w:pPr>
              <w:spacing w:line="256" w:lineRule="auto"/>
              <w:rPr>
                <w:sz w:val="18"/>
                <w:szCs w:val="18"/>
                <w:lang w:val="en-US"/>
              </w:rPr>
            </w:pPr>
            <w:r w:rsidRPr="00EB7C93">
              <w:rPr>
                <w:sz w:val="18"/>
                <w:szCs w:val="18"/>
                <w:lang w:val="en-US"/>
              </w:rPr>
              <w:t>CF52B</w:t>
            </w:r>
          </w:p>
          <w:p w14:paraId="61033DD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CE5189" w14:textId="4FE1C71F"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71ACFC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A30647"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3C95ACE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A7627E5" w14:textId="77777777" w:rsidR="00EB7C93" w:rsidRPr="00EB7C93" w:rsidRDefault="00EB7C93">
            <w:pPr>
              <w:spacing w:line="256" w:lineRule="auto"/>
              <w:rPr>
                <w:sz w:val="18"/>
                <w:szCs w:val="18"/>
              </w:rPr>
            </w:pPr>
            <w:r w:rsidRPr="00EB7C93">
              <w:rPr>
                <w:sz w:val="18"/>
                <w:szCs w:val="18"/>
              </w:rPr>
              <w:t xml:space="preserve"> 581</w:t>
            </w:r>
          </w:p>
        </w:tc>
        <w:tc>
          <w:tcPr>
            <w:tcW w:w="1701" w:type="dxa"/>
            <w:tcBorders>
              <w:top w:val="single" w:sz="4" w:space="0" w:color="auto"/>
              <w:left w:val="single" w:sz="6" w:space="0" w:color="auto"/>
              <w:bottom w:val="single" w:sz="4" w:space="0" w:color="auto"/>
              <w:right w:val="single" w:sz="6" w:space="0" w:color="auto"/>
            </w:tcBorders>
            <w:vAlign w:val="center"/>
          </w:tcPr>
          <w:p w14:paraId="41E535F6" w14:textId="77777777" w:rsidR="00EB7C93" w:rsidRPr="00EB7C93" w:rsidRDefault="00EB7C93">
            <w:pPr>
              <w:spacing w:line="256" w:lineRule="auto"/>
              <w:rPr>
                <w:sz w:val="18"/>
                <w:szCs w:val="18"/>
                <w:lang w:val="en-US"/>
              </w:rPr>
            </w:pPr>
            <w:r w:rsidRPr="00EB7C93">
              <w:rPr>
                <w:sz w:val="18"/>
                <w:szCs w:val="18"/>
                <w:lang w:val="en-US"/>
              </w:rPr>
              <w:t>CF17C</w:t>
            </w:r>
          </w:p>
          <w:p w14:paraId="1153F9E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FE012FA" w14:textId="2B50A54A"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244B14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529E74"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31259A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51798F9" w14:textId="77777777" w:rsidR="00EB7C93" w:rsidRPr="00EB7C93" w:rsidRDefault="00EB7C93">
            <w:pPr>
              <w:spacing w:line="256" w:lineRule="auto"/>
              <w:rPr>
                <w:sz w:val="18"/>
                <w:szCs w:val="18"/>
              </w:rPr>
            </w:pPr>
            <w:r w:rsidRPr="00EB7C93">
              <w:rPr>
                <w:sz w:val="18"/>
                <w:szCs w:val="18"/>
              </w:rPr>
              <w:t xml:space="preserve"> 582</w:t>
            </w:r>
          </w:p>
        </w:tc>
        <w:tc>
          <w:tcPr>
            <w:tcW w:w="1701" w:type="dxa"/>
            <w:tcBorders>
              <w:top w:val="single" w:sz="4" w:space="0" w:color="auto"/>
              <w:left w:val="single" w:sz="6" w:space="0" w:color="auto"/>
              <w:bottom w:val="single" w:sz="4" w:space="0" w:color="auto"/>
              <w:right w:val="single" w:sz="6" w:space="0" w:color="auto"/>
            </w:tcBorders>
            <w:vAlign w:val="center"/>
          </w:tcPr>
          <w:p w14:paraId="05546DFD" w14:textId="77777777" w:rsidR="00EB7C93" w:rsidRPr="00EB7C93" w:rsidRDefault="00EB7C93">
            <w:pPr>
              <w:spacing w:line="256" w:lineRule="auto"/>
              <w:rPr>
                <w:sz w:val="18"/>
                <w:szCs w:val="18"/>
                <w:lang w:val="en-US"/>
              </w:rPr>
            </w:pPr>
            <w:r w:rsidRPr="00EB7C93">
              <w:rPr>
                <w:sz w:val="18"/>
                <w:szCs w:val="18"/>
                <w:lang w:val="en-US"/>
              </w:rPr>
              <w:t>CF53B k mat,util 2</w:t>
            </w:r>
          </w:p>
          <w:p w14:paraId="130C3B1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4C366B7" w14:textId="6649766A"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Diferenta in plus  pentru fiecare 1,0 mm  (se adauga  la art CF52)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748605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A38AD7"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A1A94C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2057BAF" w14:textId="77777777" w:rsidR="00EB7C93" w:rsidRPr="00EB7C93" w:rsidRDefault="00EB7C93">
            <w:pPr>
              <w:spacing w:line="256" w:lineRule="auto"/>
              <w:rPr>
                <w:sz w:val="18"/>
                <w:szCs w:val="18"/>
              </w:rPr>
            </w:pPr>
            <w:r w:rsidRPr="00EB7C93">
              <w:rPr>
                <w:sz w:val="18"/>
                <w:szCs w:val="18"/>
              </w:rPr>
              <w:t xml:space="preserve"> 583</w:t>
            </w:r>
          </w:p>
        </w:tc>
        <w:tc>
          <w:tcPr>
            <w:tcW w:w="1701" w:type="dxa"/>
            <w:tcBorders>
              <w:top w:val="single" w:sz="4" w:space="0" w:color="auto"/>
              <w:left w:val="single" w:sz="6" w:space="0" w:color="auto"/>
              <w:bottom w:val="single" w:sz="4" w:space="0" w:color="auto"/>
              <w:right w:val="single" w:sz="6" w:space="0" w:color="auto"/>
            </w:tcBorders>
            <w:vAlign w:val="center"/>
          </w:tcPr>
          <w:p w14:paraId="7E11B919" w14:textId="7DFCCCCB"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206E8BA" w14:textId="7E116FD9"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E1ACE6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6C62E4"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D3558A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8CA68DE" w14:textId="77777777" w:rsidR="00EB7C93" w:rsidRPr="00EB7C93" w:rsidRDefault="00EB7C93">
            <w:pPr>
              <w:spacing w:line="256" w:lineRule="auto"/>
              <w:rPr>
                <w:sz w:val="18"/>
                <w:szCs w:val="18"/>
              </w:rPr>
            </w:pPr>
            <w:r w:rsidRPr="00EB7C93">
              <w:rPr>
                <w:sz w:val="18"/>
                <w:szCs w:val="18"/>
              </w:rPr>
              <w:t xml:space="preserve"> 584</w:t>
            </w:r>
          </w:p>
        </w:tc>
        <w:tc>
          <w:tcPr>
            <w:tcW w:w="1701" w:type="dxa"/>
            <w:tcBorders>
              <w:top w:val="single" w:sz="4" w:space="0" w:color="auto"/>
              <w:left w:val="single" w:sz="6" w:space="0" w:color="auto"/>
              <w:bottom w:val="single" w:sz="4" w:space="0" w:color="auto"/>
              <w:right w:val="single" w:sz="6" w:space="0" w:color="auto"/>
            </w:tcBorders>
            <w:vAlign w:val="center"/>
          </w:tcPr>
          <w:p w14:paraId="2825C692" w14:textId="77777777" w:rsidR="00EB7C93" w:rsidRPr="00EB7C93" w:rsidRDefault="00EB7C93">
            <w:pPr>
              <w:spacing w:line="256" w:lineRule="auto"/>
              <w:rPr>
                <w:sz w:val="18"/>
                <w:szCs w:val="18"/>
                <w:lang w:val="en-US"/>
              </w:rPr>
            </w:pPr>
            <w:r w:rsidRPr="00EB7C93">
              <w:rPr>
                <w:sz w:val="18"/>
                <w:szCs w:val="18"/>
                <w:lang w:val="en-US"/>
              </w:rPr>
              <w:t>CF57A</w:t>
            </w:r>
          </w:p>
          <w:p w14:paraId="4C3F922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05EDAB" w14:textId="68CF9198"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57B628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80CC95"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F78FA3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296E76B" w14:textId="77777777" w:rsidR="00EB7C93" w:rsidRPr="00EB7C93" w:rsidRDefault="00EB7C93">
            <w:pPr>
              <w:spacing w:line="256" w:lineRule="auto"/>
              <w:rPr>
                <w:sz w:val="18"/>
                <w:szCs w:val="18"/>
              </w:rPr>
            </w:pPr>
            <w:r w:rsidRPr="00EB7C93">
              <w:rPr>
                <w:sz w:val="18"/>
                <w:szCs w:val="18"/>
              </w:rPr>
              <w:t xml:space="preserve"> 585</w:t>
            </w:r>
          </w:p>
        </w:tc>
        <w:tc>
          <w:tcPr>
            <w:tcW w:w="1701" w:type="dxa"/>
            <w:tcBorders>
              <w:top w:val="single" w:sz="4" w:space="0" w:color="auto"/>
              <w:left w:val="single" w:sz="6" w:space="0" w:color="auto"/>
              <w:bottom w:val="single" w:sz="4" w:space="0" w:color="auto"/>
              <w:right w:val="single" w:sz="6" w:space="0" w:color="auto"/>
            </w:tcBorders>
            <w:vAlign w:val="center"/>
          </w:tcPr>
          <w:p w14:paraId="37DC94EE" w14:textId="035B837A"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D7769AA" w14:textId="7C2DC7EB"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91D8E7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EFB17D"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29AF4A9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F24599E" w14:textId="77777777" w:rsidR="00EB7C93" w:rsidRPr="00EB7C93" w:rsidRDefault="00EB7C93">
            <w:pPr>
              <w:spacing w:line="256" w:lineRule="auto"/>
              <w:rPr>
                <w:sz w:val="18"/>
                <w:szCs w:val="18"/>
              </w:rPr>
            </w:pPr>
            <w:r w:rsidRPr="00EB7C93">
              <w:rPr>
                <w:sz w:val="18"/>
                <w:szCs w:val="18"/>
              </w:rPr>
              <w:t xml:space="preserve"> 586</w:t>
            </w:r>
          </w:p>
        </w:tc>
        <w:tc>
          <w:tcPr>
            <w:tcW w:w="1701" w:type="dxa"/>
            <w:tcBorders>
              <w:top w:val="single" w:sz="4" w:space="0" w:color="auto"/>
              <w:left w:val="single" w:sz="6" w:space="0" w:color="auto"/>
              <w:bottom w:val="single" w:sz="4" w:space="0" w:color="auto"/>
              <w:right w:val="single" w:sz="6" w:space="0" w:color="auto"/>
            </w:tcBorders>
            <w:vAlign w:val="center"/>
          </w:tcPr>
          <w:p w14:paraId="008EAE16" w14:textId="77777777" w:rsidR="00EB7C93" w:rsidRPr="00EB7C93" w:rsidRDefault="00EB7C93">
            <w:pPr>
              <w:spacing w:line="256" w:lineRule="auto"/>
              <w:rPr>
                <w:sz w:val="18"/>
                <w:szCs w:val="18"/>
                <w:lang w:val="en-US"/>
              </w:rPr>
            </w:pPr>
            <w:r w:rsidRPr="00EB7C93">
              <w:rPr>
                <w:sz w:val="18"/>
                <w:szCs w:val="18"/>
                <w:lang w:val="en-US"/>
              </w:rPr>
              <w:t>CN06A</w:t>
            </w:r>
          </w:p>
          <w:p w14:paraId="7CB9317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7AD3F80" w14:textId="1EC540CE"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69F82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61C42B"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0D702861" w14:textId="77777777" w:rsidTr="00EB7C93">
        <w:tc>
          <w:tcPr>
            <w:tcW w:w="709" w:type="dxa"/>
            <w:tcBorders>
              <w:top w:val="nil"/>
              <w:left w:val="single" w:sz="6" w:space="0" w:color="auto"/>
              <w:bottom w:val="nil"/>
              <w:right w:val="nil"/>
            </w:tcBorders>
            <w:hideMark/>
          </w:tcPr>
          <w:p w14:paraId="44CC3ED8"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A93B7B6"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711E586" w14:textId="1053DC0E" w:rsidR="00EB7C93" w:rsidRPr="00EB7C93" w:rsidRDefault="00EB7C93" w:rsidP="00FF4E28">
            <w:pPr>
              <w:spacing w:line="256" w:lineRule="auto"/>
              <w:rPr>
                <w:b/>
                <w:bCs/>
                <w:sz w:val="18"/>
                <w:szCs w:val="18"/>
                <w:lang w:val="en-US"/>
              </w:rPr>
            </w:pPr>
            <w:r w:rsidRPr="00EB7C93">
              <w:rPr>
                <w:b/>
                <w:bCs/>
                <w:sz w:val="18"/>
                <w:szCs w:val="18"/>
                <w:lang w:val="en-US"/>
              </w:rPr>
              <w:t>Capitolul 1.11.4. Pardoseli</w:t>
            </w:r>
          </w:p>
        </w:tc>
        <w:tc>
          <w:tcPr>
            <w:tcW w:w="1560" w:type="dxa"/>
            <w:tcBorders>
              <w:top w:val="nil"/>
              <w:left w:val="single" w:sz="6" w:space="0" w:color="auto"/>
              <w:bottom w:val="nil"/>
              <w:right w:val="nil"/>
            </w:tcBorders>
          </w:tcPr>
          <w:p w14:paraId="449F194D"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69A6DB9" w14:textId="77777777" w:rsidR="00EB7C93" w:rsidRPr="00EB7C93" w:rsidRDefault="00EB7C93">
            <w:pPr>
              <w:spacing w:line="256" w:lineRule="auto"/>
              <w:rPr>
                <w:sz w:val="18"/>
                <w:szCs w:val="18"/>
                <w:lang w:val="en-US"/>
              </w:rPr>
            </w:pPr>
          </w:p>
        </w:tc>
      </w:tr>
      <w:tr w:rsidR="00EB7C93" w:rsidRPr="00EB7C93" w14:paraId="27BD3C4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2C9C05F" w14:textId="77777777" w:rsidR="00EB7C93" w:rsidRPr="00EB7C93" w:rsidRDefault="00EB7C93">
            <w:pPr>
              <w:spacing w:line="256" w:lineRule="auto"/>
              <w:rPr>
                <w:sz w:val="18"/>
                <w:szCs w:val="18"/>
                <w:lang w:val="ru-RU"/>
              </w:rPr>
            </w:pPr>
            <w:r w:rsidRPr="00EB7C93">
              <w:rPr>
                <w:sz w:val="18"/>
                <w:szCs w:val="18"/>
              </w:rPr>
              <w:t>587</w:t>
            </w:r>
          </w:p>
        </w:tc>
        <w:tc>
          <w:tcPr>
            <w:tcW w:w="1701" w:type="dxa"/>
            <w:tcBorders>
              <w:top w:val="single" w:sz="4" w:space="0" w:color="auto"/>
              <w:left w:val="single" w:sz="6" w:space="0" w:color="auto"/>
              <w:bottom w:val="single" w:sz="4" w:space="0" w:color="auto"/>
              <w:right w:val="single" w:sz="6" w:space="0" w:color="auto"/>
            </w:tcBorders>
            <w:vAlign w:val="center"/>
          </w:tcPr>
          <w:p w14:paraId="30E5B9A8" w14:textId="77777777" w:rsidR="00EB7C93" w:rsidRPr="00EB7C93" w:rsidRDefault="00EB7C93">
            <w:pPr>
              <w:spacing w:line="256" w:lineRule="auto"/>
              <w:rPr>
                <w:sz w:val="18"/>
                <w:szCs w:val="18"/>
                <w:lang w:val="en-US"/>
              </w:rPr>
            </w:pPr>
            <w:r w:rsidRPr="00EB7C93">
              <w:rPr>
                <w:sz w:val="18"/>
                <w:szCs w:val="18"/>
                <w:lang w:val="en-US"/>
              </w:rPr>
              <w:t>RpCK41C</w:t>
            </w:r>
          </w:p>
          <w:p w14:paraId="78101DE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F22BDD9" w14:textId="54BAD68A"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Desfacerea pardoselilor din covor din PVC pe suport sau fara suport textil, mocheta,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DA0D9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4838F2"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85B8C4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1BE98FB" w14:textId="77777777" w:rsidR="00EB7C93" w:rsidRPr="00EB7C93" w:rsidRDefault="00EB7C93">
            <w:pPr>
              <w:spacing w:line="256" w:lineRule="auto"/>
              <w:rPr>
                <w:sz w:val="18"/>
                <w:szCs w:val="18"/>
              </w:rPr>
            </w:pPr>
            <w:r w:rsidRPr="00EB7C93">
              <w:rPr>
                <w:sz w:val="18"/>
                <w:szCs w:val="18"/>
              </w:rPr>
              <w:t xml:space="preserve"> 588</w:t>
            </w:r>
          </w:p>
        </w:tc>
        <w:tc>
          <w:tcPr>
            <w:tcW w:w="1701" w:type="dxa"/>
            <w:tcBorders>
              <w:top w:val="single" w:sz="4" w:space="0" w:color="auto"/>
              <w:left w:val="single" w:sz="6" w:space="0" w:color="auto"/>
              <w:bottom w:val="single" w:sz="4" w:space="0" w:color="auto"/>
              <w:right w:val="single" w:sz="6" w:space="0" w:color="auto"/>
            </w:tcBorders>
            <w:vAlign w:val="center"/>
          </w:tcPr>
          <w:p w14:paraId="27FF8690" w14:textId="77777777" w:rsidR="00EB7C93" w:rsidRPr="00EB7C93" w:rsidRDefault="00EB7C93">
            <w:pPr>
              <w:spacing w:line="256" w:lineRule="auto"/>
              <w:rPr>
                <w:sz w:val="18"/>
                <w:szCs w:val="18"/>
                <w:lang w:val="en-US"/>
              </w:rPr>
            </w:pPr>
            <w:r w:rsidRPr="00EB7C93">
              <w:rPr>
                <w:sz w:val="18"/>
                <w:szCs w:val="18"/>
                <w:lang w:val="en-US"/>
              </w:rPr>
              <w:t>CG01A</w:t>
            </w:r>
          </w:p>
          <w:p w14:paraId="10DA10B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3E12938" w14:textId="078A03A7"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Strat suport pentru pardoseli executat din mortar din ciment M 100-T de 3 cm grosime cu fata driscuita fin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FF7515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F84427"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19D7B3D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B220A77" w14:textId="77777777" w:rsidR="00EB7C93" w:rsidRPr="00EB7C93" w:rsidRDefault="00EB7C93">
            <w:pPr>
              <w:spacing w:line="256" w:lineRule="auto"/>
              <w:rPr>
                <w:sz w:val="18"/>
                <w:szCs w:val="18"/>
              </w:rPr>
            </w:pPr>
            <w:r w:rsidRPr="00EB7C93">
              <w:rPr>
                <w:sz w:val="18"/>
                <w:szCs w:val="18"/>
              </w:rPr>
              <w:t xml:space="preserve"> 589</w:t>
            </w:r>
          </w:p>
        </w:tc>
        <w:tc>
          <w:tcPr>
            <w:tcW w:w="1701" w:type="dxa"/>
            <w:tcBorders>
              <w:top w:val="single" w:sz="4" w:space="0" w:color="auto"/>
              <w:left w:val="single" w:sz="6" w:space="0" w:color="auto"/>
              <w:bottom w:val="single" w:sz="4" w:space="0" w:color="auto"/>
              <w:right w:val="single" w:sz="6" w:space="0" w:color="auto"/>
            </w:tcBorders>
            <w:vAlign w:val="center"/>
          </w:tcPr>
          <w:p w14:paraId="03F83C51" w14:textId="77777777" w:rsidR="00EB7C93" w:rsidRPr="00EB7C93" w:rsidRDefault="00EB7C93">
            <w:pPr>
              <w:spacing w:line="256" w:lineRule="auto"/>
              <w:rPr>
                <w:sz w:val="18"/>
                <w:szCs w:val="18"/>
                <w:lang w:val="en-US"/>
              </w:rPr>
            </w:pPr>
            <w:r w:rsidRPr="00EB7C93">
              <w:rPr>
                <w:sz w:val="18"/>
                <w:szCs w:val="18"/>
                <w:lang w:val="en-US"/>
              </w:rPr>
              <w:t>CG47C</w:t>
            </w:r>
          </w:p>
          <w:p w14:paraId="652EB50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A018CA" w14:textId="62A61B6D"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Pardoseli din placi de gresie ceramica, inclusiv stratul suport din adezivi (amestec uscat), dimensiuni  placi: variabile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5E3B32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5DD596"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10E0D93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31AD224" w14:textId="77777777" w:rsidR="00EB7C93" w:rsidRPr="00EB7C93" w:rsidRDefault="00EB7C93">
            <w:pPr>
              <w:spacing w:line="256" w:lineRule="auto"/>
              <w:rPr>
                <w:sz w:val="18"/>
                <w:szCs w:val="18"/>
              </w:rPr>
            </w:pPr>
            <w:r w:rsidRPr="00EB7C93">
              <w:rPr>
                <w:sz w:val="18"/>
                <w:szCs w:val="18"/>
              </w:rPr>
              <w:t xml:space="preserve"> 590</w:t>
            </w:r>
          </w:p>
        </w:tc>
        <w:tc>
          <w:tcPr>
            <w:tcW w:w="1701" w:type="dxa"/>
            <w:tcBorders>
              <w:top w:val="single" w:sz="4" w:space="0" w:color="auto"/>
              <w:left w:val="single" w:sz="6" w:space="0" w:color="auto"/>
              <w:bottom w:val="single" w:sz="4" w:space="0" w:color="auto"/>
              <w:right w:val="single" w:sz="6" w:space="0" w:color="auto"/>
            </w:tcBorders>
            <w:vAlign w:val="center"/>
          </w:tcPr>
          <w:p w14:paraId="0C26EA36" w14:textId="2600224E" w:rsidR="00EB7C93" w:rsidRPr="00EB7C93" w:rsidRDefault="00EB7C93" w:rsidP="00FF4E28">
            <w:pPr>
              <w:spacing w:line="256" w:lineRule="auto"/>
              <w:rPr>
                <w:sz w:val="18"/>
                <w:szCs w:val="18"/>
                <w:lang w:val="ru-RU"/>
              </w:rPr>
            </w:pPr>
            <w:r w:rsidRPr="00EB7C93">
              <w:rPr>
                <w:sz w:val="18"/>
                <w:szCs w:val="18"/>
                <w:lang w:val="en-US"/>
              </w:rPr>
              <w:t>CI14A</w:t>
            </w:r>
          </w:p>
        </w:tc>
        <w:tc>
          <w:tcPr>
            <w:tcW w:w="4961" w:type="dxa"/>
            <w:tcBorders>
              <w:top w:val="single" w:sz="4" w:space="0" w:color="auto"/>
              <w:left w:val="single" w:sz="6" w:space="0" w:color="auto"/>
              <w:bottom w:val="single" w:sz="4" w:space="0" w:color="auto"/>
              <w:right w:val="single" w:sz="6" w:space="0" w:color="auto"/>
            </w:tcBorders>
            <w:vAlign w:val="center"/>
          </w:tcPr>
          <w:p w14:paraId="63747EDD" w14:textId="6E30D69C"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Elemente liniare din placi din gresie ceramica aplicate cu adeziv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733C6E5"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61F42A" w14:textId="77777777" w:rsidR="00EB7C93" w:rsidRPr="00EB7C93" w:rsidRDefault="00EB7C93">
            <w:pPr>
              <w:spacing w:line="256" w:lineRule="auto"/>
              <w:jc w:val="center"/>
              <w:rPr>
                <w:sz w:val="18"/>
                <w:szCs w:val="18"/>
              </w:rPr>
            </w:pPr>
            <w:r w:rsidRPr="00EB7C93">
              <w:rPr>
                <w:sz w:val="18"/>
                <w:szCs w:val="18"/>
              </w:rPr>
              <w:t>14,50</w:t>
            </w:r>
          </w:p>
        </w:tc>
      </w:tr>
      <w:tr w:rsidR="00EB7C93" w:rsidRPr="00EB7C93" w14:paraId="0EA95194" w14:textId="77777777" w:rsidTr="00EB7C93">
        <w:tc>
          <w:tcPr>
            <w:tcW w:w="709" w:type="dxa"/>
            <w:tcBorders>
              <w:top w:val="nil"/>
              <w:left w:val="single" w:sz="6" w:space="0" w:color="auto"/>
              <w:bottom w:val="nil"/>
              <w:right w:val="nil"/>
            </w:tcBorders>
            <w:hideMark/>
          </w:tcPr>
          <w:p w14:paraId="1CF999F4"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E93D4FF"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1766B70" w14:textId="476AAAFC" w:rsidR="00EB7C93" w:rsidRPr="00EB7C93" w:rsidRDefault="00EB7C93" w:rsidP="00FF4E28">
            <w:pPr>
              <w:spacing w:line="256" w:lineRule="auto"/>
              <w:rPr>
                <w:b/>
                <w:bCs/>
                <w:sz w:val="18"/>
                <w:szCs w:val="18"/>
                <w:lang w:val="en-US"/>
              </w:rPr>
            </w:pPr>
            <w:r w:rsidRPr="00EB7C93">
              <w:rPr>
                <w:b/>
                <w:bCs/>
                <w:sz w:val="18"/>
                <w:szCs w:val="18"/>
                <w:lang w:val="en-US"/>
              </w:rPr>
              <w:t>Capitolul 1.11.5. Timplarie</w:t>
            </w:r>
          </w:p>
        </w:tc>
        <w:tc>
          <w:tcPr>
            <w:tcW w:w="1560" w:type="dxa"/>
            <w:tcBorders>
              <w:top w:val="nil"/>
              <w:left w:val="single" w:sz="6" w:space="0" w:color="auto"/>
              <w:bottom w:val="nil"/>
              <w:right w:val="nil"/>
            </w:tcBorders>
          </w:tcPr>
          <w:p w14:paraId="6704AE2F"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99B1CB6" w14:textId="77777777" w:rsidR="00EB7C93" w:rsidRPr="00EB7C93" w:rsidRDefault="00EB7C93">
            <w:pPr>
              <w:spacing w:line="256" w:lineRule="auto"/>
              <w:rPr>
                <w:sz w:val="18"/>
                <w:szCs w:val="18"/>
                <w:lang w:val="en-US"/>
              </w:rPr>
            </w:pPr>
          </w:p>
        </w:tc>
      </w:tr>
      <w:tr w:rsidR="00EB7C93" w:rsidRPr="00EB7C93" w14:paraId="3B9734C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0AB5DFB" w14:textId="77777777" w:rsidR="00EB7C93" w:rsidRPr="00EB7C93" w:rsidRDefault="00EB7C93">
            <w:pPr>
              <w:spacing w:line="256" w:lineRule="auto"/>
              <w:rPr>
                <w:sz w:val="18"/>
                <w:szCs w:val="18"/>
                <w:lang w:val="ru-RU"/>
              </w:rPr>
            </w:pPr>
            <w:r w:rsidRPr="00EB7C93">
              <w:rPr>
                <w:sz w:val="18"/>
                <w:szCs w:val="18"/>
              </w:rPr>
              <w:t>591</w:t>
            </w:r>
          </w:p>
        </w:tc>
        <w:tc>
          <w:tcPr>
            <w:tcW w:w="1701" w:type="dxa"/>
            <w:tcBorders>
              <w:top w:val="single" w:sz="4" w:space="0" w:color="auto"/>
              <w:left w:val="single" w:sz="6" w:space="0" w:color="auto"/>
              <w:bottom w:val="single" w:sz="4" w:space="0" w:color="auto"/>
              <w:right w:val="single" w:sz="6" w:space="0" w:color="auto"/>
            </w:tcBorders>
            <w:vAlign w:val="center"/>
          </w:tcPr>
          <w:p w14:paraId="711D9E97" w14:textId="19BB7455" w:rsidR="00EB7C93" w:rsidRPr="00EB7C93" w:rsidRDefault="00EB7C93" w:rsidP="00FF4E28">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4F5ACCF4" w14:textId="3BAA924D"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9758E7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E88084"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54FC67F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2CF79B3" w14:textId="77777777" w:rsidR="00EB7C93" w:rsidRPr="00EB7C93" w:rsidRDefault="00EB7C93">
            <w:pPr>
              <w:spacing w:line="256" w:lineRule="auto"/>
              <w:rPr>
                <w:sz w:val="18"/>
                <w:szCs w:val="18"/>
              </w:rPr>
            </w:pPr>
            <w:r w:rsidRPr="00EB7C93">
              <w:rPr>
                <w:sz w:val="18"/>
                <w:szCs w:val="18"/>
              </w:rPr>
              <w:t xml:space="preserve"> 592</w:t>
            </w:r>
          </w:p>
        </w:tc>
        <w:tc>
          <w:tcPr>
            <w:tcW w:w="1701" w:type="dxa"/>
            <w:tcBorders>
              <w:top w:val="single" w:sz="4" w:space="0" w:color="auto"/>
              <w:left w:val="single" w:sz="6" w:space="0" w:color="auto"/>
              <w:bottom w:val="single" w:sz="4" w:space="0" w:color="auto"/>
              <w:right w:val="single" w:sz="6" w:space="0" w:color="auto"/>
            </w:tcBorders>
            <w:vAlign w:val="center"/>
          </w:tcPr>
          <w:p w14:paraId="5C7C9A99" w14:textId="77777777" w:rsidR="00EB7C93" w:rsidRPr="00EB7C93" w:rsidRDefault="00EB7C93">
            <w:pPr>
              <w:spacing w:line="256" w:lineRule="auto"/>
              <w:rPr>
                <w:sz w:val="18"/>
                <w:szCs w:val="18"/>
                <w:lang w:val="en-US"/>
              </w:rPr>
            </w:pPr>
            <w:r w:rsidRPr="00EB7C93">
              <w:rPr>
                <w:sz w:val="18"/>
                <w:szCs w:val="18"/>
                <w:lang w:val="en-US"/>
              </w:rPr>
              <w:t>CK03A</w:t>
            </w:r>
          </w:p>
          <w:p w14:paraId="3343BFD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217145" w14:textId="2D01DDE6"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032C2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C17D9A"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28BE14B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22C7113" w14:textId="77777777" w:rsidR="00EB7C93" w:rsidRPr="00EB7C93" w:rsidRDefault="00EB7C93">
            <w:pPr>
              <w:spacing w:line="256" w:lineRule="auto"/>
              <w:rPr>
                <w:sz w:val="18"/>
                <w:szCs w:val="18"/>
              </w:rPr>
            </w:pPr>
            <w:r w:rsidRPr="00EB7C93">
              <w:rPr>
                <w:sz w:val="18"/>
                <w:szCs w:val="18"/>
              </w:rPr>
              <w:t xml:space="preserve"> 593</w:t>
            </w:r>
          </w:p>
        </w:tc>
        <w:tc>
          <w:tcPr>
            <w:tcW w:w="1701" w:type="dxa"/>
            <w:tcBorders>
              <w:top w:val="single" w:sz="4" w:space="0" w:color="auto"/>
              <w:left w:val="single" w:sz="6" w:space="0" w:color="auto"/>
              <w:bottom w:val="single" w:sz="4" w:space="0" w:color="auto"/>
              <w:right w:val="single" w:sz="6" w:space="0" w:color="auto"/>
            </w:tcBorders>
            <w:vAlign w:val="center"/>
          </w:tcPr>
          <w:p w14:paraId="2DFACEA7" w14:textId="77777777" w:rsidR="00EB7C93" w:rsidRPr="00EB7C93" w:rsidRDefault="00EB7C93">
            <w:pPr>
              <w:spacing w:line="256" w:lineRule="auto"/>
              <w:rPr>
                <w:sz w:val="18"/>
                <w:szCs w:val="18"/>
                <w:lang w:val="en-US"/>
              </w:rPr>
            </w:pPr>
            <w:r w:rsidRPr="00EB7C93">
              <w:rPr>
                <w:sz w:val="18"/>
                <w:szCs w:val="18"/>
                <w:lang w:val="en-US"/>
              </w:rPr>
              <w:t>CK33C</w:t>
            </w:r>
          </w:p>
          <w:p w14:paraId="09D6B41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0589672" w14:textId="76E0E6C4"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19055A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32B105"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DCFBB5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F2E5D52" w14:textId="77777777" w:rsidR="00EB7C93" w:rsidRPr="00EB7C93" w:rsidRDefault="00EB7C93">
            <w:pPr>
              <w:spacing w:line="256" w:lineRule="auto"/>
              <w:rPr>
                <w:sz w:val="18"/>
                <w:szCs w:val="18"/>
              </w:rPr>
            </w:pPr>
            <w:r w:rsidRPr="00EB7C93">
              <w:rPr>
                <w:sz w:val="18"/>
                <w:szCs w:val="18"/>
              </w:rPr>
              <w:lastRenderedPageBreak/>
              <w:t xml:space="preserve"> 594</w:t>
            </w:r>
          </w:p>
        </w:tc>
        <w:tc>
          <w:tcPr>
            <w:tcW w:w="1701" w:type="dxa"/>
            <w:tcBorders>
              <w:top w:val="single" w:sz="4" w:space="0" w:color="auto"/>
              <w:left w:val="single" w:sz="6" w:space="0" w:color="auto"/>
              <w:bottom w:val="single" w:sz="4" w:space="0" w:color="auto"/>
              <w:right w:val="single" w:sz="6" w:space="0" w:color="auto"/>
            </w:tcBorders>
            <w:vAlign w:val="center"/>
          </w:tcPr>
          <w:p w14:paraId="50BED147" w14:textId="77777777" w:rsidR="00EB7C93" w:rsidRPr="00EB7C93" w:rsidRDefault="00EB7C93">
            <w:pPr>
              <w:spacing w:line="256" w:lineRule="auto"/>
              <w:rPr>
                <w:sz w:val="18"/>
                <w:szCs w:val="18"/>
                <w:lang w:val="en-US"/>
              </w:rPr>
            </w:pPr>
            <w:r w:rsidRPr="00EB7C93">
              <w:rPr>
                <w:sz w:val="18"/>
                <w:szCs w:val="18"/>
                <w:lang w:val="en-US"/>
              </w:rPr>
              <w:t>CK32B</w:t>
            </w:r>
          </w:p>
          <w:p w14:paraId="436F7D5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3AA48BB" w14:textId="02399A4B"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Storuri (jaluzele) pentru ferestre, venetiene din aluminiu eloxat, inclusiv accesoriile( speciale pentru a obtine 100% intuneric in camera)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6B5337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83DD5B" w14:textId="77777777" w:rsidR="00EB7C93" w:rsidRPr="00EB7C93" w:rsidRDefault="00EB7C93">
            <w:pPr>
              <w:spacing w:line="256" w:lineRule="auto"/>
              <w:jc w:val="center"/>
              <w:rPr>
                <w:sz w:val="18"/>
                <w:szCs w:val="18"/>
              </w:rPr>
            </w:pPr>
            <w:r w:rsidRPr="00EB7C93">
              <w:rPr>
                <w:sz w:val="18"/>
                <w:szCs w:val="18"/>
              </w:rPr>
              <w:t>6,50</w:t>
            </w:r>
          </w:p>
        </w:tc>
      </w:tr>
      <w:tr w:rsidR="00EB7C93" w:rsidRPr="00EB7C93" w14:paraId="33D16806" w14:textId="77777777" w:rsidTr="00EB7C93">
        <w:tc>
          <w:tcPr>
            <w:tcW w:w="709" w:type="dxa"/>
            <w:tcBorders>
              <w:top w:val="nil"/>
              <w:left w:val="single" w:sz="6" w:space="0" w:color="auto"/>
              <w:bottom w:val="nil"/>
              <w:right w:val="nil"/>
            </w:tcBorders>
            <w:hideMark/>
          </w:tcPr>
          <w:p w14:paraId="55528C76"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5AE369F3"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7043455" w14:textId="31BEDD39" w:rsidR="00EB7C93" w:rsidRPr="00EB7C93" w:rsidRDefault="00EB7C93" w:rsidP="00FF4E28">
            <w:pPr>
              <w:spacing w:line="256" w:lineRule="auto"/>
              <w:rPr>
                <w:b/>
                <w:bCs/>
                <w:sz w:val="18"/>
                <w:szCs w:val="18"/>
                <w:lang w:val="en-US"/>
              </w:rPr>
            </w:pPr>
            <w:r w:rsidRPr="00EB7C93">
              <w:rPr>
                <w:b/>
                <w:bCs/>
                <w:sz w:val="18"/>
                <w:szCs w:val="18"/>
                <w:lang w:val="en-US"/>
              </w:rPr>
              <w:t>Capitolul 1.11.6. Incalzire</w:t>
            </w:r>
          </w:p>
        </w:tc>
        <w:tc>
          <w:tcPr>
            <w:tcW w:w="1560" w:type="dxa"/>
            <w:tcBorders>
              <w:top w:val="nil"/>
              <w:left w:val="single" w:sz="6" w:space="0" w:color="auto"/>
              <w:bottom w:val="nil"/>
              <w:right w:val="nil"/>
            </w:tcBorders>
          </w:tcPr>
          <w:p w14:paraId="2758895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A993D4D" w14:textId="77777777" w:rsidR="00EB7C93" w:rsidRPr="00EB7C93" w:rsidRDefault="00EB7C93">
            <w:pPr>
              <w:spacing w:line="256" w:lineRule="auto"/>
              <w:rPr>
                <w:sz w:val="18"/>
                <w:szCs w:val="18"/>
                <w:lang w:val="en-US"/>
              </w:rPr>
            </w:pPr>
          </w:p>
        </w:tc>
      </w:tr>
      <w:tr w:rsidR="00EB7C93" w:rsidRPr="00EB7C93" w14:paraId="3DC7148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39078BD" w14:textId="77777777" w:rsidR="00EB7C93" w:rsidRPr="00EB7C93" w:rsidRDefault="00EB7C93">
            <w:pPr>
              <w:spacing w:line="256" w:lineRule="auto"/>
              <w:rPr>
                <w:sz w:val="18"/>
                <w:szCs w:val="18"/>
                <w:lang w:val="ru-RU"/>
              </w:rPr>
            </w:pPr>
            <w:r w:rsidRPr="00EB7C93">
              <w:rPr>
                <w:sz w:val="18"/>
                <w:szCs w:val="18"/>
              </w:rPr>
              <w:t>595</w:t>
            </w:r>
          </w:p>
        </w:tc>
        <w:tc>
          <w:tcPr>
            <w:tcW w:w="1701" w:type="dxa"/>
            <w:tcBorders>
              <w:top w:val="single" w:sz="4" w:space="0" w:color="auto"/>
              <w:left w:val="single" w:sz="6" w:space="0" w:color="auto"/>
              <w:bottom w:val="single" w:sz="4" w:space="0" w:color="auto"/>
              <w:right w:val="single" w:sz="6" w:space="0" w:color="auto"/>
            </w:tcBorders>
            <w:vAlign w:val="center"/>
          </w:tcPr>
          <w:p w14:paraId="0B59A81C" w14:textId="502B8CA1" w:rsidR="00EB7C93" w:rsidRPr="00EB7C93" w:rsidRDefault="00EB7C93" w:rsidP="00FF4E28">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6301BE81" w14:textId="1431A8F5"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Demontari radiatoare de pozitie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4F63CB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84413A" w14:textId="77777777" w:rsidR="00EB7C93" w:rsidRPr="00EB7C93" w:rsidRDefault="00EB7C93">
            <w:pPr>
              <w:spacing w:line="256" w:lineRule="auto"/>
              <w:jc w:val="center"/>
              <w:rPr>
                <w:sz w:val="18"/>
                <w:szCs w:val="18"/>
              </w:rPr>
            </w:pPr>
            <w:r w:rsidRPr="00EB7C93">
              <w:rPr>
                <w:sz w:val="18"/>
                <w:szCs w:val="18"/>
              </w:rPr>
              <w:t>3,20</w:t>
            </w:r>
          </w:p>
        </w:tc>
      </w:tr>
      <w:tr w:rsidR="00EB7C93" w:rsidRPr="00EB7C93" w14:paraId="42FBF85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96A68D0" w14:textId="77777777" w:rsidR="00EB7C93" w:rsidRPr="00EB7C93" w:rsidRDefault="00EB7C93">
            <w:pPr>
              <w:spacing w:line="256" w:lineRule="auto"/>
              <w:rPr>
                <w:sz w:val="18"/>
                <w:szCs w:val="18"/>
              </w:rPr>
            </w:pPr>
            <w:r w:rsidRPr="00EB7C93">
              <w:rPr>
                <w:sz w:val="18"/>
                <w:szCs w:val="18"/>
              </w:rPr>
              <w:t xml:space="preserve"> 596</w:t>
            </w:r>
          </w:p>
        </w:tc>
        <w:tc>
          <w:tcPr>
            <w:tcW w:w="1701" w:type="dxa"/>
            <w:tcBorders>
              <w:top w:val="single" w:sz="4" w:space="0" w:color="auto"/>
              <w:left w:val="single" w:sz="6" w:space="0" w:color="auto"/>
              <w:bottom w:val="single" w:sz="4" w:space="0" w:color="auto"/>
              <w:right w:val="single" w:sz="6" w:space="0" w:color="auto"/>
            </w:tcBorders>
            <w:vAlign w:val="center"/>
          </w:tcPr>
          <w:p w14:paraId="2243C623" w14:textId="77777777" w:rsidR="00EB7C93" w:rsidRPr="00EB7C93" w:rsidRDefault="00EB7C93">
            <w:pPr>
              <w:spacing w:line="256" w:lineRule="auto"/>
              <w:rPr>
                <w:sz w:val="18"/>
                <w:szCs w:val="18"/>
                <w:lang w:val="en-US"/>
              </w:rPr>
            </w:pPr>
            <w:r w:rsidRPr="00EB7C93">
              <w:rPr>
                <w:sz w:val="18"/>
                <w:szCs w:val="18"/>
                <w:lang w:val="en-US"/>
              </w:rPr>
              <w:t>RpIC19A</w:t>
            </w:r>
          </w:p>
          <w:p w14:paraId="1D14E6A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9F352F1" w14:textId="0F8C4B4E"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6C1D5FE"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3B6770"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5BA89DD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7724A50" w14:textId="77777777" w:rsidR="00EB7C93" w:rsidRPr="00EB7C93" w:rsidRDefault="00EB7C93">
            <w:pPr>
              <w:spacing w:line="256" w:lineRule="auto"/>
              <w:rPr>
                <w:sz w:val="18"/>
                <w:szCs w:val="18"/>
              </w:rPr>
            </w:pPr>
            <w:r w:rsidRPr="00EB7C93">
              <w:rPr>
                <w:sz w:val="18"/>
                <w:szCs w:val="18"/>
              </w:rPr>
              <w:t xml:space="preserve"> 597</w:t>
            </w:r>
          </w:p>
        </w:tc>
        <w:tc>
          <w:tcPr>
            <w:tcW w:w="1701" w:type="dxa"/>
            <w:tcBorders>
              <w:top w:val="single" w:sz="4" w:space="0" w:color="auto"/>
              <w:left w:val="single" w:sz="6" w:space="0" w:color="auto"/>
              <w:bottom w:val="single" w:sz="4" w:space="0" w:color="auto"/>
              <w:right w:val="single" w:sz="6" w:space="0" w:color="auto"/>
            </w:tcBorders>
            <w:vAlign w:val="center"/>
          </w:tcPr>
          <w:p w14:paraId="64934DDA" w14:textId="51A173FB" w:rsidR="00EB7C93" w:rsidRPr="00EB7C93" w:rsidRDefault="00EB7C93" w:rsidP="00FF4E28">
            <w:pPr>
              <w:spacing w:line="256" w:lineRule="auto"/>
              <w:rPr>
                <w:sz w:val="18"/>
                <w:szCs w:val="18"/>
                <w:lang w:val="ru-RU"/>
              </w:rPr>
            </w:pPr>
            <w:r w:rsidRPr="00EB7C93">
              <w:rPr>
                <w:sz w:val="18"/>
                <w:szCs w:val="18"/>
                <w:lang w:val="en-US"/>
              </w:rPr>
              <w:t>RpCU05D</w:t>
            </w:r>
          </w:p>
        </w:tc>
        <w:tc>
          <w:tcPr>
            <w:tcW w:w="4961" w:type="dxa"/>
            <w:tcBorders>
              <w:top w:val="single" w:sz="4" w:space="0" w:color="auto"/>
              <w:left w:val="single" w:sz="6" w:space="0" w:color="auto"/>
              <w:bottom w:val="single" w:sz="4" w:space="0" w:color="auto"/>
              <w:right w:val="single" w:sz="6" w:space="0" w:color="auto"/>
            </w:tcBorders>
            <w:vAlign w:val="center"/>
          </w:tcPr>
          <w:p w14:paraId="6A59A876" w14:textId="39EB363B"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CA09EB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F5E040"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143696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EBC097C" w14:textId="77777777" w:rsidR="00EB7C93" w:rsidRPr="00EB7C93" w:rsidRDefault="00EB7C93">
            <w:pPr>
              <w:spacing w:line="256" w:lineRule="auto"/>
              <w:rPr>
                <w:sz w:val="18"/>
                <w:szCs w:val="18"/>
              </w:rPr>
            </w:pPr>
            <w:r w:rsidRPr="00EB7C93">
              <w:rPr>
                <w:sz w:val="18"/>
                <w:szCs w:val="18"/>
              </w:rPr>
              <w:t xml:space="preserve"> 598</w:t>
            </w:r>
          </w:p>
        </w:tc>
        <w:tc>
          <w:tcPr>
            <w:tcW w:w="1701" w:type="dxa"/>
            <w:tcBorders>
              <w:top w:val="single" w:sz="4" w:space="0" w:color="auto"/>
              <w:left w:val="single" w:sz="6" w:space="0" w:color="auto"/>
              <w:bottom w:val="single" w:sz="4" w:space="0" w:color="auto"/>
              <w:right w:val="single" w:sz="6" w:space="0" w:color="auto"/>
            </w:tcBorders>
            <w:vAlign w:val="center"/>
          </w:tcPr>
          <w:p w14:paraId="1DE1FE6F" w14:textId="5ABE4D1F" w:rsidR="00EB7C93" w:rsidRPr="00EB7C93" w:rsidRDefault="00EB7C93" w:rsidP="00FF4E28">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23E0112F" w14:textId="3A794E51"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6000A0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8E5443"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C04CAD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22E7C51" w14:textId="77777777" w:rsidR="00EB7C93" w:rsidRPr="00EB7C93" w:rsidRDefault="00EB7C93">
            <w:pPr>
              <w:spacing w:line="256" w:lineRule="auto"/>
              <w:rPr>
                <w:sz w:val="18"/>
                <w:szCs w:val="18"/>
              </w:rPr>
            </w:pPr>
            <w:r w:rsidRPr="00EB7C93">
              <w:rPr>
                <w:sz w:val="18"/>
                <w:szCs w:val="18"/>
              </w:rPr>
              <w:t xml:space="preserve"> 599</w:t>
            </w:r>
          </w:p>
        </w:tc>
        <w:tc>
          <w:tcPr>
            <w:tcW w:w="1701" w:type="dxa"/>
            <w:tcBorders>
              <w:top w:val="single" w:sz="4" w:space="0" w:color="auto"/>
              <w:left w:val="single" w:sz="6" w:space="0" w:color="auto"/>
              <w:bottom w:val="single" w:sz="4" w:space="0" w:color="auto"/>
              <w:right w:val="single" w:sz="6" w:space="0" w:color="auto"/>
            </w:tcBorders>
            <w:vAlign w:val="center"/>
          </w:tcPr>
          <w:p w14:paraId="4C63ED3E" w14:textId="77777777" w:rsidR="00EB7C93" w:rsidRPr="00EB7C93" w:rsidRDefault="00EB7C93">
            <w:pPr>
              <w:spacing w:line="256" w:lineRule="auto"/>
              <w:rPr>
                <w:sz w:val="18"/>
                <w:szCs w:val="18"/>
                <w:lang w:val="en-US"/>
              </w:rPr>
            </w:pPr>
            <w:r w:rsidRPr="00EB7C93">
              <w:rPr>
                <w:sz w:val="18"/>
                <w:szCs w:val="18"/>
                <w:lang w:val="en-US"/>
              </w:rPr>
              <w:t>RpIB11C</w:t>
            </w:r>
          </w:p>
          <w:p w14:paraId="309137B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05FD665" w14:textId="55FF33F6"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Demontarea consolelor sau dispozitivelor de sustinere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B093A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1CE833"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162B019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EE74E10" w14:textId="77777777" w:rsidR="00EB7C93" w:rsidRPr="00EB7C93" w:rsidRDefault="00EB7C93">
            <w:pPr>
              <w:spacing w:line="256" w:lineRule="auto"/>
              <w:rPr>
                <w:sz w:val="18"/>
                <w:szCs w:val="18"/>
              </w:rPr>
            </w:pPr>
            <w:r w:rsidRPr="00EB7C93">
              <w:rPr>
                <w:sz w:val="18"/>
                <w:szCs w:val="18"/>
              </w:rPr>
              <w:t xml:space="preserve"> 600</w:t>
            </w:r>
          </w:p>
        </w:tc>
        <w:tc>
          <w:tcPr>
            <w:tcW w:w="1701" w:type="dxa"/>
            <w:tcBorders>
              <w:top w:val="single" w:sz="4" w:space="0" w:color="auto"/>
              <w:left w:val="single" w:sz="6" w:space="0" w:color="auto"/>
              <w:bottom w:val="single" w:sz="4" w:space="0" w:color="auto"/>
              <w:right w:val="single" w:sz="6" w:space="0" w:color="auto"/>
            </w:tcBorders>
            <w:vAlign w:val="center"/>
          </w:tcPr>
          <w:p w14:paraId="7AAA841D" w14:textId="77777777" w:rsidR="00EB7C93" w:rsidRPr="00EB7C93" w:rsidRDefault="00EB7C93">
            <w:pPr>
              <w:spacing w:line="256" w:lineRule="auto"/>
              <w:rPr>
                <w:sz w:val="18"/>
                <w:szCs w:val="18"/>
                <w:lang w:val="en-US"/>
              </w:rPr>
            </w:pPr>
            <w:r w:rsidRPr="00EB7C93">
              <w:rPr>
                <w:sz w:val="18"/>
                <w:szCs w:val="18"/>
                <w:lang w:val="en-US"/>
              </w:rPr>
              <w:t>IC35C</w:t>
            </w:r>
          </w:p>
          <w:p w14:paraId="7A9B579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950507E" w14:textId="6510F120"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92CB091"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7E6666"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7E18521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AE9C479" w14:textId="77777777" w:rsidR="00EB7C93" w:rsidRPr="00EB7C93" w:rsidRDefault="00EB7C93">
            <w:pPr>
              <w:spacing w:line="256" w:lineRule="auto"/>
              <w:rPr>
                <w:sz w:val="18"/>
                <w:szCs w:val="18"/>
              </w:rPr>
            </w:pPr>
            <w:r w:rsidRPr="00EB7C93">
              <w:rPr>
                <w:sz w:val="18"/>
                <w:szCs w:val="18"/>
              </w:rPr>
              <w:t xml:space="preserve"> 601</w:t>
            </w:r>
          </w:p>
        </w:tc>
        <w:tc>
          <w:tcPr>
            <w:tcW w:w="1701" w:type="dxa"/>
            <w:tcBorders>
              <w:top w:val="single" w:sz="4" w:space="0" w:color="auto"/>
              <w:left w:val="single" w:sz="6" w:space="0" w:color="auto"/>
              <w:bottom w:val="single" w:sz="4" w:space="0" w:color="auto"/>
              <w:right w:val="single" w:sz="6" w:space="0" w:color="auto"/>
            </w:tcBorders>
            <w:vAlign w:val="center"/>
          </w:tcPr>
          <w:p w14:paraId="452300AB" w14:textId="77777777" w:rsidR="00EB7C93" w:rsidRPr="00EB7C93" w:rsidRDefault="00EB7C93">
            <w:pPr>
              <w:spacing w:line="256" w:lineRule="auto"/>
              <w:rPr>
                <w:sz w:val="18"/>
                <w:szCs w:val="18"/>
                <w:lang w:val="en-US"/>
              </w:rPr>
            </w:pPr>
            <w:r w:rsidRPr="00EB7C93">
              <w:rPr>
                <w:sz w:val="18"/>
                <w:szCs w:val="18"/>
                <w:lang w:val="en-US"/>
              </w:rPr>
              <w:t>IC40A</w:t>
            </w:r>
          </w:p>
          <w:p w14:paraId="6ADD682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7D77B0C" w14:textId="71FBD46B"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983D2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6EA0B7"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2D819F5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6120C62" w14:textId="77777777" w:rsidR="00EB7C93" w:rsidRPr="00EB7C93" w:rsidRDefault="00EB7C93">
            <w:pPr>
              <w:spacing w:line="256" w:lineRule="auto"/>
              <w:rPr>
                <w:sz w:val="18"/>
                <w:szCs w:val="18"/>
              </w:rPr>
            </w:pPr>
            <w:r w:rsidRPr="00EB7C93">
              <w:rPr>
                <w:sz w:val="18"/>
                <w:szCs w:val="18"/>
              </w:rPr>
              <w:t xml:space="preserve"> 602</w:t>
            </w:r>
          </w:p>
        </w:tc>
        <w:tc>
          <w:tcPr>
            <w:tcW w:w="1701" w:type="dxa"/>
            <w:tcBorders>
              <w:top w:val="single" w:sz="4" w:space="0" w:color="auto"/>
              <w:left w:val="single" w:sz="6" w:space="0" w:color="auto"/>
              <w:bottom w:val="single" w:sz="4" w:space="0" w:color="auto"/>
              <w:right w:val="single" w:sz="6" w:space="0" w:color="auto"/>
            </w:tcBorders>
            <w:vAlign w:val="center"/>
          </w:tcPr>
          <w:p w14:paraId="7D71BEC6" w14:textId="77777777" w:rsidR="00EB7C93" w:rsidRPr="00EB7C93" w:rsidRDefault="00EB7C93">
            <w:pPr>
              <w:spacing w:line="256" w:lineRule="auto"/>
              <w:rPr>
                <w:sz w:val="18"/>
                <w:szCs w:val="18"/>
                <w:lang w:val="en-US"/>
              </w:rPr>
            </w:pPr>
            <w:r w:rsidRPr="00EB7C93">
              <w:rPr>
                <w:sz w:val="18"/>
                <w:szCs w:val="18"/>
                <w:lang w:val="en-US"/>
              </w:rPr>
              <w:t>IC38B</w:t>
            </w:r>
          </w:p>
          <w:p w14:paraId="0FB0B47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6FE15ED" w14:textId="49BCFB27"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C9BD05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941F4C"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1EA6B9A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0C9D82A" w14:textId="77777777" w:rsidR="00EB7C93" w:rsidRPr="00EB7C93" w:rsidRDefault="00EB7C93">
            <w:pPr>
              <w:spacing w:line="256" w:lineRule="auto"/>
              <w:rPr>
                <w:sz w:val="18"/>
                <w:szCs w:val="18"/>
              </w:rPr>
            </w:pPr>
            <w:r w:rsidRPr="00EB7C93">
              <w:rPr>
                <w:sz w:val="18"/>
                <w:szCs w:val="18"/>
              </w:rPr>
              <w:t xml:space="preserve"> 603</w:t>
            </w:r>
          </w:p>
        </w:tc>
        <w:tc>
          <w:tcPr>
            <w:tcW w:w="1701" w:type="dxa"/>
            <w:tcBorders>
              <w:top w:val="single" w:sz="4" w:space="0" w:color="auto"/>
              <w:left w:val="single" w:sz="6" w:space="0" w:color="auto"/>
              <w:bottom w:val="single" w:sz="4" w:space="0" w:color="auto"/>
              <w:right w:val="single" w:sz="6" w:space="0" w:color="auto"/>
            </w:tcBorders>
            <w:vAlign w:val="center"/>
          </w:tcPr>
          <w:p w14:paraId="3A76B91F" w14:textId="77777777" w:rsidR="00EB7C93" w:rsidRPr="00EB7C93" w:rsidRDefault="00EB7C93">
            <w:pPr>
              <w:spacing w:line="256" w:lineRule="auto"/>
              <w:rPr>
                <w:sz w:val="18"/>
                <w:szCs w:val="18"/>
                <w:lang w:val="en-US"/>
              </w:rPr>
            </w:pPr>
            <w:r w:rsidRPr="00EB7C93">
              <w:rPr>
                <w:sz w:val="18"/>
                <w:szCs w:val="18"/>
                <w:lang w:val="en-US"/>
              </w:rPr>
              <w:t>IC38B</w:t>
            </w:r>
          </w:p>
          <w:p w14:paraId="77A8A96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520100" w14:textId="57F76A7C"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AFD22F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33EA0C" w14:textId="77777777" w:rsidR="00EB7C93" w:rsidRPr="00EB7C93" w:rsidRDefault="00EB7C93">
            <w:pPr>
              <w:spacing w:line="256" w:lineRule="auto"/>
              <w:jc w:val="center"/>
              <w:rPr>
                <w:sz w:val="18"/>
                <w:szCs w:val="18"/>
              </w:rPr>
            </w:pPr>
            <w:r w:rsidRPr="00EB7C93">
              <w:rPr>
                <w:sz w:val="18"/>
                <w:szCs w:val="18"/>
              </w:rPr>
              <w:t>15,00</w:t>
            </w:r>
          </w:p>
        </w:tc>
      </w:tr>
      <w:tr w:rsidR="00EB7C93" w:rsidRPr="00EB7C93" w14:paraId="36DA413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D2D4010" w14:textId="77777777" w:rsidR="00EB7C93" w:rsidRPr="00EB7C93" w:rsidRDefault="00EB7C93">
            <w:pPr>
              <w:spacing w:line="256" w:lineRule="auto"/>
              <w:rPr>
                <w:sz w:val="18"/>
                <w:szCs w:val="18"/>
              </w:rPr>
            </w:pPr>
            <w:r w:rsidRPr="00EB7C93">
              <w:rPr>
                <w:sz w:val="18"/>
                <w:szCs w:val="18"/>
              </w:rPr>
              <w:t xml:space="preserve"> 604</w:t>
            </w:r>
          </w:p>
        </w:tc>
        <w:tc>
          <w:tcPr>
            <w:tcW w:w="1701" w:type="dxa"/>
            <w:tcBorders>
              <w:top w:val="single" w:sz="4" w:space="0" w:color="auto"/>
              <w:left w:val="single" w:sz="6" w:space="0" w:color="auto"/>
              <w:bottom w:val="single" w:sz="4" w:space="0" w:color="auto"/>
              <w:right w:val="single" w:sz="6" w:space="0" w:color="auto"/>
            </w:tcBorders>
            <w:vAlign w:val="center"/>
          </w:tcPr>
          <w:p w14:paraId="4BFFA471" w14:textId="77777777" w:rsidR="00EB7C93" w:rsidRPr="00EB7C93" w:rsidRDefault="00EB7C93">
            <w:pPr>
              <w:spacing w:line="256" w:lineRule="auto"/>
              <w:rPr>
                <w:sz w:val="18"/>
                <w:szCs w:val="18"/>
                <w:lang w:val="en-US"/>
              </w:rPr>
            </w:pPr>
            <w:r w:rsidRPr="00EB7C93">
              <w:rPr>
                <w:sz w:val="18"/>
                <w:szCs w:val="18"/>
                <w:lang w:val="en-US"/>
              </w:rPr>
              <w:t>ID01B</w:t>
            </w:r>
          </w:p>
          <w:p w14:paraId="29545BF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874D934" w14:textId="35AD648E"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5BD699F"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89C868"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60BAD8D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E0458CE" w14:textId="77777777" w:rsidR="00EB7C93" w:rsidRPr="00EB7C93" w:rsidRDefault="00EB7C93">
            <w:pPr>
              <w:spacing w:line="256" w:lineRule="auto"/>
              <w:rPr>
                <w:sz w:val="18"/>
                <w:szCs w:val="18"/>
              </w:rPr>
            </w:pPr>
            <w:r w:rsidRPr="00EB7C93">
              <w:rPr>
                <w:sz w:val="18"/>
                <w:szCs w:val="18"/>
              </w:rPr>
              <w:t xml:space="preserve"> 605</w:t>
            </w:r>
          </w:p>
        </w:tc>
        <w:tc>
          <w:tcPr>
            <w:tcW w:w="1701" w:type="dxa"/>
            <w:tcBorders>
              <w:top w:val="single" w:sz="4" w:space="0" w:color="auto"/>
              <w:left w:val="single" w:sz="6" w:space="0" w:color="auto"/>
              <w:bottom w:val="single" w:sz="4" w:space="0" w:color="auto"/>
              <w:right w:val="single" w:sz="6" w:space="0" w:color="auto"/>
            </w:tcBorders>
            <w:vAlign w:val="center"/>
          </w:tcPr>
          <w:p w14:paraId="39EF9E2C" w14:textId="3E2BE999" w:rsidR="00EB7C93" w:rsidRPr="00EB7C93" w:rsidRDefault="00EB7C93" w:rsidP="00FF4E28">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1B3026CD" w14:textId="397E5266"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 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14D42B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0541D2"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B11663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B1EDD11" w14:textId="77777777" w:rsidR="00EB7C93" w:rsidRPr="00EB7C93" w:rsidRDefault="00EB7C93">
            <w:pPr>
              <w:spacing w:line="256" w:lineRule="auto"/>
              <w:rPr>
                <w:sz w:val="18"/>
                <w:szCs w:val="18"/>
              </w:rPr>
            </w:pPr>
            <w:r w:rsidRPr="00EB7C93">
              <w:rPr>
                <w:sz w:val="18"/>
                <w:szCs w:val="18"/>
              </w:rPr>
              <w:t xml:space="preserve"> 606</w:t>
            </w:r>
          </w:p>
        </w:tc>
        <w:tc>
          <w:tcPr>
            <w:tcW w:w="1701" w:type="dxa"/>
            <w:tcBorders>
              <w:top w:val="single" w:sz="4" w:space="0" w:color="auto"/>
              <w:left w:val="single" w:sz="6" w:space="0" w:color="auto"/>
              <w:bottom w:val="single" w:sz="4" w:space="0" w:color="auto"/>
              <w:right w:val="single" w:sz="6" w:space="0" w:color="auto"/>
            </w:tcBorders>
            <w:vAlign w:val="center"/>
          </w:tcPr>
          <w:p w14:paraId="6A13D141" w14:textId="77777777" w:rsidR="00EB7C93" w:rsidRPr="00EB7C93" w:rsidRDefault="00EB7C93">
            <w:pPr>
              <w:spacing w:line="256" w:lineRule="auto"/>
              <w:rPr>
                <w:sz w:val="18"/>
                <w:szCs w:val="18"/>
                <w:lang w:val="en-US"/>
              </w:rPr>
            </w:pPr>
            <w:r w:rsidRPr="00EB7C93">
              <w:rPr>
                <w:sz w:val="18"/>
                <w:szCs w:val="18"/>
                <w:lang w:val="en-US"/>
              </w:rPr>
              <w:t>IB20A</w:t>
            </w:r>
          </w:p>
          <w:p w14:paraId="154FA30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D1F358" w14:textId="58010088"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71449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615BF4"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4C9F8042" w14:textId="77777777" w:rsidTr="00EB7C93">
        <w:tc>
          <w:tcPr>
            <w:tcW w:w="709" w:type="dxa"/>
            <w:tcBorders>
              <w:top w:val="nil"/>
              <w:left w:val="single" w:sz="6" w:space="0" w:color="auto"/>
              <w:bottom w:val="nil"/>
              <w:right w:val="nil"/>
            </w:tcBorders>
            <w:hideMark/>
          </w:tcPr>
          <w:p w14:paraId="458B7698"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2516F8D"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EE0C349" w14:textId="6A1C3A99" w:rsidR="00EB7C93" w:rsidRPr="00EB7C93" w:rsidRDefault="00EB7C93" w:rsidP="00FF4E28">
            <w:pPr>
              <w:spacing w:line="256" w:lineRule="auto"/>
              <w:rPr>
                <w:b/>
                <w:bCs/>
                <w:sz w:val="18"/>
                <w:szCs w:val="18"/>
                <w:lang w:val="en-US"/>
              </w:rPr>
            </w:pPr>
            <w:r w:rsidRPr="00EB7C93">
              <w:rPr>
                <w:b/>
                <w:bCs/>
                <w:sz w:val="18"/>
                <w:szCs w:val="18"/>
                <w:lang w:val="en-US"/>
              </w:rPr>
              <w:t>Capitolul 1.11.7. Sanitare</w:t>
            </w:r>
          </w:p>
        </w:tc>
        <w:tc>
          <w:tcPr>
            <w:tcW w:w="1560" w:type="dxa"/>
            <w:tcBorders>
              <w:top w:val="nil"/>
              <w:left w:val="single" w:sz="6" w:space="0" w:color="auto"/>
              <w:bottom w:val="nil"/>
              <w:right w:val="nil"/>
            </w:tcBorders>
          </w:tcPr>
          <w:p w14:paraId="1FB094EC"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544DED90" w14:textId="77777777" w:rsidR="00EB7C93" w:rsidRPr="00EB7C93" w:rsidRDefault="00EB7C93">
            <w:pPr>
              <w:spacing w:line="256" w:lineRule="auto"/>
              <w:rPr>
                <w:sz w:val="18"/>
                <w:szCs w:val="18"/>
                <w:lang w:val="en-US"/>
              </w:rPr>
            </w:pPr>
          </w:p>
        </w:tc>
      </w:tr>
      <w:tr w:rsidR="00EB7C93" w:rsidRPr="00EB7C93" w14:paraId="4BCC94B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E0840BD" w14:textId="77777777" w:rsidR="00EB7C93" w:rsidRPr="00EB7C93" w:rsidRDefault="00EB7C93">
            <w:pPr>
              <w:spacing w:line="256" w:lineRule="auto"/>
              <w:rPr>
                <w:sz w:val="18"/>
                <w:szCs w:val="18"/>
                <w:lang w:val="ru-RU"/>
              </w:rPr>
            </w:pPr>
            <w:r w:rsidRPr="00EB7C93">
              <w:rPr>
                <w:sz w:val="18"/>
                <w:szCs w:val="18"/>
              </w:rPr>
              <w:t>607</w:t>
            </w:r>
          </w:p>
        </w:tc>
        <w:tc>
          <w:tcPr>
            <w:tcW w:w="1701" w:type="dxa"/>
            <w:tcBorders>
              <w:top w:val="single" w:sz="4" w:space="0" w:color="auto"/>
              <w:left w:val="single" w:sz="6" w:space="0" w:color="auto"/>
              <w:bottom w:val="single" w:sz="4" w:space="0" w:color="auto"/>
              <w:right w:val="single" w:sz="6" w:space="0" w:color="auto"/>
            </w:tcBorders>
            <w:vAlign w:val="center"/>
          </w:tcPr>
          <w:p w14:paraId="009984B6" w14:textId="0D21F0B6" w:rsidR="00EB7C93" w:rsidRPr="00EB7C93" w:rsidRDefault="00EB7C93" w:rsidP="00FF4E28">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330EACB8" w14:textId="1D16C21F"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504E85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5263D4"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9A8F87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272A62D" w14:textId="77777777" w:rsidR="00EB7C93" w:rsidRPr="00EB7C93" w:rsidRDefault="00EB7C93">
            <w:pPr>
              <w:spacing w:line="256" w:lineRule="auto"/>
              <w:rPr>
                <w:sz w:val="18"/>
                <w:szCs w:val="18"/>
              </w:rPr>
            </w:pPr>
            <w:r w:rsidRPr="00EB7C93">
              <w:rPr>
                <w:sz w:val="18"/>
                <w:szCs w:val="18"/>
              </w:rPr>
              <w:t xml:space="preserve"> 608</w:t>
            </w:r>
          </w:p>
        </w:tc>
        <w:tc>
          <w:tcPr>
            <w:tcW w:w="1701" w:type="dxa"/>
            <w:tcBorders>
              <w:top w:val="single" w:sz="4" w:space="0" w:color="auto"/>
              <w:left w:val="single" w:sz="6" w:space="0" w:color="auto"/>
              <w:bottom w:val="single" w:sz="4" w:space="0" w:color="auto"/>
              <w:right w:val="single" w:sz="6" w:space="0" w:color="auto"/>
            </w:tcBorders>
            <w:vAlign w:val="center"/>
          </w:tcPr>
          <w:p w14:paraId="3C478DD7" w14:textId="16CBA21C" w:rsidR="00EB7C93" w:rsidRPr="00EB7C93" w:rsidRDefault="00EB7C93" w:rsidP="00FF4E28">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031DB571" w14:textId="318001A3"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5C6739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4C280B"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4AE4651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25128ED" w14:textId="77777777" w:rsidR="00EB7C93" w:rsidRPr="00EB7C93" w:rsidRDefault="00EB7C93">
            <w:pPr>
              <w:spacing w:line="256" w:lineRule="auto"/>
              <w:rPr>
                <w:sz w:val="18"/>
                <w:szCs w:val="18"/>
              </w:rPr>
            </w:pPr>
            <w:r w:rsidRPr="00EB7C93">
              <w:rPr>
                <w:sz w:val="18"/>
                <w:szCs w:val="18"/>
              </w:rPr>
              <w:t xml:space="preserve"> 609</w:t>
            </w:r>
          </w:p>
        </w:tc>
        <w:tc>
          <w:tcPr>
            <w:tcW w:w="1701" w:type="dxa"/>
            <w:tcBorders>
              <w:top w:val="single" w:sz="4" w:space="0" w:color="auto"/>
              <w:left w:val="single" w:sz="6" w:space="0" w:color="auto"/>
              <w:bottom w:val="single" w:sz="4" w:space="0" w:color="auto"/>
              <w:right w:val="single" w:sz="6" w:space="0" w:color="auto"/>
            </w:tcBorders>
            <w:vAlign w:val="center"/>
          </w:tcPr>
          <w:p w14:paraId="6E9BE64F" w14:textId="77777777" w:rsidR="00EB7C93" w:rsidRPr="00EB7C93" w:rsidRDefault="00EB7C93">
            <w:pPr>
              <w:spacing w:line="256" w:lineRule="auto"/>
              <w:rPr>
                <w:sz w:val="18"/>
                <w:szCs w:val="18"/>
                <w:lang w:val="en-US"/>
              </w:rPr>
            </w:pPr>
            <w:r w:rsidRPr="00EB7C93">
              <w:rPr>
                <w:sz w:val="18"/>
                <w:szCs w:val="18"/>
                <w:lang w:val="en-US"/>
              </w:rPr>
              <w:t>RpSB01A</w:t>
            </w:r>
          </w:p>
          <w:p w14:paraId="6DDF593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02CAA40" w14:textId="6A754FB7"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C8C163D"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3E1CD1"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0E26850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70774DB" w14:textId="77777777" w:rsidR="00EB7C93" w:rsidRPr="00EB7C93" w:rsidRDefault="00EB7C93">
            <w:pPr>
              <w:spacing w:line="256" w:lineRule="auto"/>
              <w:rPr>
                <w:sz w:val="18"/>
                <w:szCs w:val="18"/>
              </w:rPr>
            </w:pPr>
            <w:r w:rsidRPr="00EB7C93">
              <w:rPr>
                <w:sz w:val="18"/>
                <w:szCs w:val="18"/>
              </w:rPr>
              <w:t xml:space="preserve"> 610</w:t>
            </w:r>
          </w:p>
        </w:tc>
        <w:tc>
          <w:tcPr>
            <w:tcW w:w="1701" w:type="dxa"/>
            <w:tcBorders>
              <w:top w:val="single" w:sz="4" w:space="0" w:color="auto"/>
              <w:left w:val="single" w:sz="6" w:space="0" w:color="auto"/>
              <w:bottom w:val="single" w:sz="4" w:space="0" w:color="auto"/>
              <w:right w:val="single" w:sz="6" w:space="0" w:color="auto"/>
            </w:tcBorders>
            <w:vAlign w:val="center"/>
          </w:tcPr>
          <w:p w14:paraId="341ACA4E" w14:textId="77777777" w:rsidR="00EB7C93" w:rsidRPr="00EB7C93" w:rsidRDefault="00EB7C93">
            <w:pPr>
              <w:spacing w:line="256" w:lineRule="auto"/>
              <w:rPr>
                <w:sz w:val="18"/>
                <w:szCs w:val="18"/>
                <w:lang w:val="en-US"/>
              </w:rPr>
            </w:pPr>
            <w:r w:rsidRPr="00EB7C93">
              <w:rPr>
                <w:sz w:val="18"/>
                <w:szCs w:val="18"/>
                <w:lang w:val="en-US"/>
              </w:rPr>
              <w:t>SB08C</w:t>
            </w:r>
          </w:p>
          <w:p w14:paraId="02CFD68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587AACF" w14:textId="1EA63CC0"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B08CF5"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1C70F6"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2176BF1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6CA3A87" w14:textId="77777777" w:rsidR="00EB7C93" w:rsidRPr="00EB7C93" w:rsidRDefault="00EB7C93">
            <w:pPr>
              <w:spacing w:line="256" w:lineRule="auto"/>
              <w:rPr>
                <w:sz w:val="18"/>
                <w:szCs w:val="18"/>
              </w:rPr>
            </w:pPr>
            <w:r w:rsidRPr="00EB7C93">
              <w:rPr>
                <w:sz w:val="18"/>
                <w:szCs w:val="18"/>
              </w:rPr>
              <w:t xml:space="preserve"> 611</w:t>
            </w:r>
          </w:p>
        </w:tc>
        <w:tc>
          <w:tcPr>
            <w:tcW w:w="1701" w:type="dxa"/>
            <w:tcBorders>
              <w:top w:val="single" w:sz="4" w:space="0" w:color="auto"/>
              <w:left w:val="single" w:sz="6" w:space="0" w:color="auto"/>
              <w:bottom w:val="single" w:sz="4" w:space="0" w:color="auto"/>
              <w:right w:val="single" w:sz="6" w:space="0" w:color="auto"/>
            </w:tcBorders>
            <w:vAlign w:val="center"/>
          </w:tcPr>
          <w:p w14:paraId="473436D7" w14:textId="77777777" w:rsidR="00EB7C93" w:rsidRPr="00EB7C93" w:rsidRDefault="00EB7C93">
            <w:pPr>
              <w:spacing w:line="256" w:lineRule="auto"/>
              <w:rPr>
                <w:sz w:val="18"/>
                <w:szCs w:val="18"/>
                <w:lang w:val="en-US"/>
              </w:rPr>
            </w:pPr>
            <w:r w:rsidRPr="00EB7C93">
              <w:rPr>
                <w:sz w:val="18"/>
                <w:szCs w:val="18"/>
                <w:lang w:val="en-US"/>
              </w:rPr>
              <w:t>SB09C</w:t>
            </w:r>
          </w:p>
          <w:p w14:paraId="3928C23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B574934" w14:textId="6F8D669B"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EA02CE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E6772D"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766583C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38E4CC4" w14:textId="77777777" w:rsidR="00EB7C93" w:rsidRPr="00EB7C93" w:rsidRDefault="00EB7C93">
            <w:pPr>
              <w:spacing w:line="256" w:lineRule="auto"/>
              <w:rPr>
                <w:sz w:val="18"/>
                <w:szCs w:val="18"/>
              </w:rPr>
            </w:pPr>
            <w:r w:rsidRPr="00EB7C93">
              <w:rPr>
                <w:sz w:val="18"/>
                <w:szCs w:val="18"/>
              </w:rPr>
              <w:t xml:space="preserve"> 612</w:t>
            </w:r>
          </w:p>
        </w:tc>
        <w:tc>
          <w:tcPr>
            <w:tcW w:w="1701" w:type="dxa"/>
            <w:tcBorders>
              <w:top w:val="single" w:sz="4" w:space="0" w:color="auto"/>
              <w:left w:val="single" w:sz="6" w:space="0" w:color="auto"/>
              <w:bottom w:val="single" w:sz="4" w:space="0" w:color="auto"/>
              <w:right w:val="single" w:sz="6" w:space="0" w:color="auto"/>
            </w:tcBorders>
            <w:vAlign w:val="center"/>
          </w:tcPr>
          <w:p w14:paraId="6523F2DD" w14:textId="77777777" w:rsidR="00EB7C93" w:rsidRPr="00EB7C93" w:rsidRDefault="00EB7C93">
            <w:pPr>
              <w:spacing w:line="256" w:lineRule="auto"/>
              <w:rPr>
                <w:sz w:val="18"/>
                <w:szCs w:val="18"/>
                <w:lang w:val="en-US"/>
              </w:rPr>
            </w:pPr>
            <w:r w:rsidRPr="00EB7C93">
              <w:rPr>
                <w:sz w:val="18"/>
                <w:szCs w:val="18"/>
                <w:lang w:val="en-US"/>
              </w:rPr>
              <w:t>SA15B</w:t>
            </w:r>
          </w:p>
          <w:p w14:paraId="2F28E53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06AD85" w14:textId="58D49CBA"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A3B7E8B"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7248F3"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084E086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F7DE3C8" w14:textId="77777777" w:rsidR="00EB7C93" w:rsidRPr="00EB7C93" w:rsidRDefault="00EB7C93">
            <w:pPr>
              <w:spacing w:line="256" w:lineRule="auto"/>
              <w:rPr>
                <w:sz w:val="18"/>
                <w:szCs w:val="18"/>
              </w:rPr>
            </w:pPr>
            <w:r w:rsidRPr="00EB7C93">
              <w:rPr>
                <w:sz w:val="18"/>
                <w:szCs w:val="18"/>
              </w:rPr>
              <w:t xml:space="preserve"> 613</w:t>
            </w:r>
          </w:p>
        </w:tc>
        <w:tc>
          <w:tcPr>
            <w:tcW w:w="1701" w:type="dxa"/>
            <w:tcBorders>
              <w:top w:val="single" w:sz="4" w:space="0" w:color="auto"/>
              <w:left w:val="single" w:sz="6" w:space="0" w:color="auto"/>
              <w:bottom w:val="single" w:sz="4" w:space="0" w:color="auto"/>
              <w:right w:val="single" w:sz="6" w:space="0" w:color="auto"/>
            </w:tcBorders>
            <w:vAlign w:val="center"/>
          </w:tcPr>
          <w:p w14:paraId="0B982BD4" w14:textId="77777777" w:rsidR="00EB7C93" w:rsidRPr="00EB7C93" w:rsidRDefault="00EB7C93">
            <w:pPr>
              <w:spacing w:line="256" w:lineRule="auto"/>
              <w:rPr>
                <w:sz w:val="18"/>
                <w:szCs w:val="18"/>
                <w:lang w:val="en-US"/>
              </w:rPr>
            </w:pPr>
            <w:r w:rsidRPr="00EB7C93">
              <w:rPr>
                <w:sz w:val="18"/>
                <w:szCs w:val="18"/>
                <w:lang w:val="en-US"/>
              </w:rPr>
              <w:t>SC04C</w:t>
            </w:r>
          </w:p>
          <w:p w14:paraId="67D6120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32D2C8" w14:textId="7E3F2DFF"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CD424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73C4B5"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2B88754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4A6320A" w14:textId="77777777" w:rsidR="00EB7C93" w:rsidRPr="00EB7C93" w:rsidRDefault="00EB7C93">
            <w:pPr>
              <w:spacing w:line="256" w:lineRule="auto"/>
              <w:rPr>
                <w:sz w:val="18"/>
                <w:szCs w:val="18"/>
              </w:rPr>
            </w:pPr>
            <w:r w:rsidRPr="00EB7C93">
              <w:rPr>
                <w:sz w:val="18"/>
                <w:szCs w:val="18"/>
              </w:rPr>
              <w:t xml:space="preserve"> 614</w:t>
            </w:r>
          </w:p>
        </w:tc>
        <w:tc>
          <w:tcPr>
            <w:tcW w:w="1701" w:type="dxa"/>
            <w:tcBorders>
              <w:top w:val="single" w:sz="4" w:space="0" w:color="auto"/>
              <w:left w:val="single" w:sz="6" w:space="0" w:color="auto"/>
              <w:bottom w:val="single" w:sz="4" w:space="0" w:color="auto"/>
              <w:right w:val="single" w:sz="6" w:space="0" w:color="auto"/>
            </w:tcBorders>
            <w:vAlign w:val="center"/>
          </w:tcPr>
          <w:p w14:paraId="66DA6772" w14:textId="77777777" w:rsidR="00EB7C93" w:rsidRPr="00EB7C93" w:rsidRDefault="00EB7C93">
            <w:pPr>
              <w:spacing w:line="256" w:lineRule="auto"/>
              <w:rPr>
                <w:sz w:val="18"/>
                <w:szCs w:val="18"/>
                <w:lang w:val="en-US"/>
              </w:rPr>
            </w:pPr>
            <w:r w:rsidRPr="00EB7C93">
              <w:rPr>
                <w:sz w:val="18"/>
                <w:szCs w:val="18"/>
                <w:lang w:val="en-US"/>
              </w:rPr>
              <w:t>SD04A</w:t>
            </w:r>
          </w:p>
          <w:p w14:paraId="63BF7AF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6662921" w14:textId="779084AF"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44AF7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0CC904"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10391BE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D08AC18" w14:textId="77777777" w:rsidR="00EB7C93" w:rsidRPr="00EB7C93" w:rsidRDefault="00EB7C93">
            <w:pPr>
              <w:spacing w:line="256" w:lineRule="auto"/>
              <w:rPr>
                <w:sz w:val="18"/>
                <w:szCs w:val="18"/>
              </w:rPr>
            </w:pPr>
            <w:r w:rsidRPr="00EB7C93">
              <w:rPr>
                <w:sz w:val="18"/>
                <w:szCs w:val="18"/>
              </w:rPr>
              <w:t xml:space="preserve"> 615</w:t>
            </w:r>
          </w:p>
        </w:tc>
        <w:tc>
          <w:tcPr>
            <w:tcW w:w="1701" w:type="dxa"/>
            <w:tcBorders>
              <w:top w:val="single" w:sz="4" w:space="0" w:color="auto"/>
              <w:left w:val="single" w:sz="6" w:space="0" w:color="auto"/>
              <w:bottom w:val="single" w:sz="4" w:space="0" w:color="auto"/>
              <w:right w:val="single" w:sz="6" w:space="0" w:color="auto"/>
            </w:tcBorders>
            <w:vAlign w:val="center"/>
          </w:tcPr>
          <w:p w14:paraId="40BED322" w14:textId="77777777" w:rsidR="00EB7C93" w:rsidRPr="00EB7C93" w:rsidRDefault="00EB7C93">
            <w:pPr>
              <w:spacing w:line="256" w:lineRule="auto"/>
              <w:rPr>
                <w:sz w:val="18"/>
                <w:szCs w:val="18"/>
                <w:lang w:val="en-US"/>
              </w:rPr>
            </w:pPr>
            <w:r w:rsidRPr="00EB7C93">
              <w:rPr>
                <w:sz w:val="18"/>
                <w:szCs w:val="18"/>
                <w:lang w:val="en-US"/>
              </w:rPr>
              <w:t>SD19A</w:t>
            </w:r>
          </w:p>
          <w:p w14:paraId="73B6A4F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109F241" w14:textId="1A923F3B"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59F914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949586"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4B90F192" w14:textId="77777777" w:rsidTr="00EB7C93">
        <w:tc>
          <w:tcPr>
            <w:tcW w:w="709" w:type="dxa"/>
            <w:tcBorders>
              <w:top w:val="nil"/>
              <w:left w:val="single" w:sz="6" w:space="0" w:color="auto"/>
              <w:bottom w:val="nil"/>
              <w:right w:val="nil"/>
            </w:tcBorders>
            <w:hideMark/>
          </w:tcPr>
          <w:p w14:paraId="79EF7DA5"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3B42D42"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4F90CFB" w14:textId="7FB33F59" w:rsidR="00EB7C93" w:rsidRPr="00EB7C93" w:rsidRDefault="00EB7C93" w:rsidP="00FF4E28">
            <w:pPr>
              <w:spacing w:line="256" w:lineRule="auto"/>
              <w:rPr>
                <w:b/>
                <w:bCs/>
                <w:sz w:val="18"/>
                <w:szCs w:val="18"/>
                <w:lang w:val="en-US"/>
              </w:rPr>
            </w:pPr>
            <w:r w:rsidRPr="00EB7C93">
              <w:rPr>
                <w:b/>
                <w:bCs/>
                <w:sz w:val="18"/>
                <w:szCs w:val="18"/>
                <w:lang w:val="en-US"/>
              </w:rPr>
              <w:t>Capitolul 1.12. Biroul 316  reumatolog</w:t>
            </w:r>
          </w:p>
        </w:tc>
        <w:tc>
          <w:tcPr>
            <w:tcW w:w="1560" w:type="dxa"/>
            <w:tcBorders>
              <w:top w:val="nil"/>
              <w:left w:val="single" w:sz="6" w:space="0" w:color="auto"/>
              <w:bottom w:val="nil"/>
              <w:right w:val="nil"/>
            </w:tcBorders>
          </w:tcPr>
          <w:p w14:paraId="2173D25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3598003" w14:textId="77777777" w:rsidR="00EB7C93" w:rsidRPr="00EB7C93" w:rsidRDefault="00EB7C93">
            <w:pPr>
              <w:spacing w:line="256" w:lineRule="auto"/>
              <w:rPr>
                <w:sz w:val="18"/>
                <w:szCs w:val="18"/>
                <w:lang w:val="en-US"/>
              </w:rPr>
            </w:pPr>
          </w:p>
        </w:tc>
      </w:tr>
      <w:tr w:rsidR="00EB7C93" w:rsidRPr="00EB7C93" w14:paraId="31FFBE54" w14:textId="77777777" w:rsidTr="00EB7C93">
        <w:tc>
          <w:tcPr>
            <w:tcW w:w="709" w:type="dxa"/>
            <w:tcBorders>
              <w:top w:val="nil"/>
              <w:left w:val="single" w:sz="6" w:space="0" w:color="auto"/>
              <w:bottom w:val="nil"/>
              <w:right w:val="nil"/>
            </w:tcBorders>
          </w:tcPr>
          <w:p w14:paraId="129038E5"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41E36E47"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1FAC272" w14:textId="13535A13" w:rsidR="00EB7C93" w:rsidRPr="00EB7C93" w:rsidRDefault="00EB7C93" w:rsidP="00FF4E28">
            <w:pPr>
              <w:spacing w:line="256" w:lineRule="auto"/>
              <w:rPr>
                <w:b/>
                <w:bCs/>
                <w:sz w:val="18"/>
                <w:szCs w:val="18"/>
                <w:lang w:val="en-US"/>
              </w:rPr>
            </w:pPr>
            <w:r w:rsidRPr="00EB7C93">
              <w:rPr>
                <w:b/>
                <w:bCs/>
                <w:sz w:val="18"/>
                <w:szCs w:val="18"/>
                <w:lang w:val="en-US"/>
              </w:rPr>
              <w:t>Capitolul 1.12.1. Pereti</w:t>
            </w:r>
          </w:p>
        </w:tc>
        <w:tc>
          <w:tcPr>
            <w:tcW w:w="1560" w:type="dxa"/>
            <w:tcBorders>
              <w:top w:val="nil"/>
              <w:left w:val="single" w:sz="6" w:space="0" w:color="auto"/>
              <w:bottom w:val="nil"/>
              <w:right w:val="nil"/>
            </w:tcBorders>
          </w:tcPr>
          <w:p w14:paraId="2C024297"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DC17704" w14:textId="77777777" w:rsidR="00EB7C93" w:rsidRPr="00EB7C93" w:rsidRDefault="00EB7C93">
            <w:pPr>
              <w:spacing w:line="256" w:lineRule="auto"/>
              <w:rPr>
                <w:sz w:val="18"/>
                <w:szCs w:val="18"/>
                <w:lang w:val="en-US"/>
              </w:rPr>
            </w:pPr>
          </w:p>
        </w:tc>
      </w:tr>
      <w:tr w:rsidR="00EB7C93" w:rsidRPr="00EB7C93" w14:paraId="774FCF6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B356951" w14:textId="77777777" w:rsidR="00EB7C93" w:rsidRPr="00EB7C93" w:rsidRDefault="00EB7C93">
            <w:pPr>
              <w:spacing w:line="256" w:lineRule="auto"/>
              <w:rPr>
                <w:sz w:val="18"/>
                <w:szCs w:val="18"/>
                <w:lang w:val="ru-RU"/>
              </w:rPr>
            </w:pPr>
            <w:r w:rsidRPr="00EB7C93">
              <w:rPr>
                <w:sz w:val="18"/>
                <w:szCs w:val="18"/>
              </w:rPr>
              <w:t>616</w:t>
            </w:r>
          </w:p>
        </w:tc>
        <w:tc>
          <w:tcPr>
            <w:tcW w:w="1701" w:type="dxa"/>
            <w:tcBorders>
              <w:top w:val="single" w:sz="4" w:space="0" w:color="auto"/>
              <w:left w:val="single" w:sz="6" w:space="0" w:color="auto"/>
              <w:bottom w:val="single" w:sz="4" w:space="0" w:color="auto"/>
              <w:right w:val="single" w:sz="6" w:space="0" w:color="auto"/>
            </w:tcBorders>
            <w:vAlign w:val="center"/>
          </w:tcPr>
          <w:p w14:paraId="0B16293D" w14:textId="77777777" w:rsidR="00EB7C93" w:rsidRPr="00EB7C93" w:rsidRDefault="00EB7C93">
            <w:pPr>
              <w:spacing w:line="256" w:lineRule="auto"/>
              <w:rPr>
                <w:sz w:val="18"/>
                <w:szCs w:val="18"/>
                <w:lang w:val="en-US"/>
              </w:rPr>
            </w:pPr>
            <w:r w:rsidRPr="00EB7C93">
              <w:rPr>
                <w:sz w:val="18"/>
                <w:szCs w:val="18"/>
                <w:lang w:val="en-US"/>
              </w:rPr>
              <w:t>RpCJ35A k sal 0,5</w:t>
            </w:r>
          </w:p>
          <w:p w14:paraId="6C38B05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2629EF" w14:textId="0F03795B"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23A14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EEC031"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4676A31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BD44D5A" w14:textId="77777777" w:rsidR="00EB7C93" w:rsidRPr="00EB7C93" w:rsidRDefault="00EB7C93">
            <w:pPr>
              <w:spacing w:line="256" w:lineRule="auto"/>
              <w:rPr>
                <w:sz w:val="18"/>
                <w:szCs w:val="18"/>
              </w:rPr>
            </w:pPr>
            <w:r w:rsidRPr="00EB7C93">
              <w:rPr>
                <w:sz w:val="18"/>
                <w:szCs w:val="18"/>
              </w:rPr>
              <w:t xml:space="preserve"> 617</w:t>
            </w:r>
          </w:p>
        </w:tc>
        <w:tc>
          <w:tcPr>
            <w:tcW w:w="1701" w:type="dxa"/>
            <w:tcBorders>
              <w:top w:val="single" w:sz="4" w:space="0" w:color="auto"/>
              <w:left w:val="single" w:sz="6" w:space="0" w:color="auto"/>
              <w:bottom w:val="single" w:sz="4" w:space="0" w:color="auto"/>
              <w:right w:val="single" w:sz="6" w:space="0" w:color="auto"/>
            </w:tcBorders>
            <w:vAlign w:val="center"/>
          </w:tcPr>
          <w:p w14:paraId="1678C703" w14:textId="634A17DA" w:rsidR="00EB7C93" w:rsidRPr="00EB7C93" w:rsidRDefault="00EB7C93" w:rsidP="00FF4E28">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2E09F9CB" w14:textId="2C81EA3A"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FC0B20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7B2CE9"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682BFE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05C596A" w14:textId="77777777" w:rsidR="00EB7C93" w:rsidRPr="00EB7C93" w:rsidRDefault="00EB7C93">
            <w:pPr>
              <w:spacing w:line="256" w:lineRule="auto"/>
              <w:rPr>
                <w:sz w:val="18"/>
                <w:szCs w:val="18"/>
              </w:rPr>
            </w:pPr>
            <w:r w:rsidRPr="00EB7C93">
              <w:rPr>
                <w:sz w:val="18"/>
                <w:szCs w:val="18"/>
              </w:rPr>
              <w:t xml:space="preserve"> 618</w:t>
            </w:r>
          </w:p>
        </w:tc>
        <w:tc>
          <w:tcPr>
            <w:tcW w:w="1701" w:type="dxa"/>
            <w:tcBorders>
              <w:top w:val="single" w:sz="4" w:space="0" w:color="auto"/>
              <w:left w:val="single" w:sz="6" w:space="0" w:color="auto"/>
              <w:bottom w:val="single" w:sz="4" w:space="0" w:color="auto"/>
              <w:right w:val="single" w:sz="6" w:space="0" w:color="auto"/>
            </w:tcBorders>
            <w:vAlign w:val="center"/>
          </w:tcPr>
          <w:p w14:paraId="66390E89" w14:textId="21EB8495"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258DB7B" w14:textId="653AF590"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5E8D01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846E28" w14:textId="77777777" w:rsidR="00EB7C93" w:rsidRPr="00EB7C93" w:rsidRDefault="00EB7C93">
            <w:pPr>
              <w:spacing w:line="256" w:lineRule="auto"/>
              <w:jc w:val="center"/>
              <w:rPr>
                <w:sz w:val="18"/>
                <w:szCs w:val="18"/>
              </w:rPr>
            </w:pPr>
            <w:r w:rsidRPr="00EB7C93">
              <w:rPr>
                <w:sz w:val="18"/>
                <w:szCs w:val="18"/>
              </w:rPr>
              <w:t>41,45</w:t>
            </w:r>
          </w:p>
        </w:tc>
      </w:tr>
      <w:tr w:rsidR="00EB7C93" w:rsidRPr="00EB7C93" w14:paraId="34B2E11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1091D24" w14:textId="77777777" w:rsidR="00EB7C93" w:rsidRPr="00EB7C93" w:rsidRDefault="00EB7C93">
            <w:pPr>
              <w:spacing w:line="256" w:lineRule="auto"/>
              <w:rPr>
                <w:sz w:val="18"/>
                <w:szCs w:val="18"/>
              </w:rPr>
            </w:pPr>
            <w:r w:rsidRPr="00EB7C93">
              <w:rPr>
                <w:sz w:val="18"/>
                <w:szCs w:val="18"/>
              </w:rPr>
              <w:t xml:space="preserve"> 619</w:t>
            </w:r>
          </w:p>
        </w:tc>
        <w:tc>
          <w:tcPr>
            <w:tcW w:w="1701" w:type="dxa"/>
            <w:tcBorders>
              <w:top w:val="single" w:sz="4" w:space="0" w:color="auto"/>
              <w:left w:val="single" w:sz="6" w:space="0" w:color="auto"/>
              <w:bottom w:val="single" w:sz="4" w:space="0" w:color="auto"/>
              <w:right w:val="single" w:sz="6" w:space="0" w:color="auto"/>
            </w:tcBorders>
            <w:vAlign w:val="center"/>
          </w:tcPr>
          <w:p w14:paraId="37BA0453" w14:textId="5ABD252F" w:rsidR="00EB7C93" w:rsidRPr="00EB7C93" w:rsidRDefault="00EB7C93" w:rsidP="00FF4E28">
            <w:pPr>
              <w:spacing w:line="256" w:lineRule="auto"/>
              <w:rPr>
                <w:sz w:val="18"/>
                <w:szCs w:val="18"/>
                <w:lang w:val="ru-RU"/>
              </w:rPr>
            </w:pPr>
            <w:r w:rsidRPr="00EB7C93">
              <w:rPr>
                <w:sz w:val="18"/>
                <w:szCs w:val="18"/>
                <w:lang w:val="en-US"/>
              </w:rPr>
              <w:t>CF02B</w:t>
            </w:r>
          </w:p>
        </w:tc>
        <w:tc>
          <w:tcPr>
            <w:tcW w:w="4961" w:type="dxa"/>
            <w:tcBorders>
              <w:top w:val="single" w:sz="4" w:space="0" w:color="auto"/>
              <w:left w:val="single" w:sz="6" w:space="0" w:color="auto"/>
              <w:bottom w:val="single" w:sz="4" w:space="0" w:color="auto"/>
              <w:right w:val="single" w:sz="6" w:space="0" w:color="auto"/>
            </w:tcBorders>
            <w:vAlign w:val="center"/>
          </w:tcPr>
          <w:p w14:paraId="427C5603" w14:textId="25486BDF"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FC81C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0BEDEA"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12EFC5B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D71A983" w14:textId="77777777" w:rsidR="00EB7C93" w:rsidRPr="00EB7C93" w:rsidRDefault="00EB7C93">
            <w:pPr>
              <w:spacing w:line="256" w:lineRule="auto"/>
              <w:rPr>
                <w:sz w:val="18"/>
                <w:szCs w:val="18"/>
              </w:rPr>
            </w:pPr>
            <w:r w:rsidRPr="00EB7C93">
              <w:rPr>
                <w:sz w:val="18"/>
                <w:szCs w:val="18"/>
              </w:rPr>
              <w:t xml:space="preserve"> 620</w:t>
            </w:r>
          </w:p>
        </w:tc>
        <w:tc>
          <w:tcPr>
            <w:tcW w:w="1701" w:type="dxa"/>
            <w:tcBorders>
              <w:top w:val="single" w:sz="4" w:space="0" w:color="auto"/>
              <w:left w:val="single" w:sz="6" w:space="0" w:color="auto"/>
              <w:bottom w:val="single" w:sz="4" w:space="0" w:color="auto"/>
              <w:right w:val="single" w:sz="6" w:space="0" w:color="auto"/>
            </w:tcBorders>
            <w:vAlign w:val="center"/>
          </w:tcPr>
          <w:p w14:paraId="163778C2" w14:textId="1CF76A7E" w:rsidR="00EB7C93" w:rsidRPr="00EB7C93" w:rsidRDefault="00EB7C93" w:rsidP="00FF4E28">
            <w:pPr>
              <w:spacing w:line="256" w:lineRule="auto"/>
              <w:rPr>
                <w:sz w:val="18"/>
                <w:szCs w:val="18"/>
                <w:lang w:val="ru-RU"/>
              </w:rPr>
            </w:pPr>
            <w:r w:rsidRPr="00EB7C93">
              <w:rPr>
                <w:sz w:val="18"/>
                <w:szCs w:val="18"/>
                <w:lang w:val="en-US"/>
              </w:rPr>
              <w:t>CF50B</w:t>
            </w:r>
          </w:p>
        </w:tc>
        <w:tc>
          <w:tcPr>
            <w:tcW w:w="4961" w:type="dxa"/>
            <w:tcBorders>
              <w:top w:val="single" w:sz="4" w:space="0" w:color="auto"/>
              <w:left w:val="single" w:sz="6" w:space="0" w:color="auto"/>
              <w:bottom w:val="single" w:sz="4" w:space="0" w:color="auto"/>
              <w:right w:val="single" w:sz="6" w:space="0" w:color="auto"/>
            </w:tcBorders>
            <w:vAlign w:val="center"/>
          </w:tcPr>
          <w:p w14:paraId="1B0E9C50" w14:textId="665EFDC9"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A8F70C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E608E4"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465F1D1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380710C" w14:textId="77777777" w:rsidR="00EB7C93" w:rsidRPr="00EB7C93" w:rsidRDefault="00EB7C93">
            <w:pPr>
              <w:spacing w:line="256" w:lineRule="auto"/>
              <w:rPr>
                <w:sz w:val="18"/>
                <w:szCs w:val="18"/>
              </w:rPr>
            </w:pPr>
            <w:r w:rsidRPr="00EB7C93">
              <w:rPr>
                <w:sz w:val="18"/>
                <w:szCs w:val="18"/>
              </w:rPr>
              <w:lastRenderedPageBreak/>
              <w:t xml:space="preserve"> 621</w:t>
            </w:r>
          </w:p>
        </w:tc>
        <w:tc>
          <w:tcPr>
            <w:tcW w:w="1701" w:type="dxa"/>
            <w:tcBorders>
              <w:top w:val="single" w:sz="4" w:space="0" w:color="auto"/>
              <w:left w:val="single" w:sz="6" w:space="0" w:color="auto"/>
              <w:bottom w:val="single" w:sz="4" w:space="0" w:color="auto"/>
              <w:right w:val="single" w:sz="6" w:space="0" w:color="auto"/>
            </w:tcBorders>
            <w:vAlign w:val="center"/>
          </w:tcPr>
          <w:p w14:paraId="417D86FE" w14:textId="77777777" w:rsidR="00EB7C93" w:rsidRPr="00EB7C93" w:rsidRDefault="00EB7C93">
            <w:pPr>
              <w:spacing w:line="256" w:lineRule="auto"/>
              <w:rPr>
                <w:sz w:val="18"/>
                <w:szCs w:val="18"/>
                <w:lang w:val="en-US"/>
              </w:rPr>
            </w:pPr>
            <w:r w:rsidRPr="00EB7C93">
              <w:rPr>
                <w:sz w:val="18"/>
                <w:szCs w:val="18"/>
                <w:lang w:val="en-US"/>
              </w:rPr>
              <w:t>CF17C</w:t>
            </w:r>
          </w:p>
          <w:p w14:paraId="07B0898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C9BBF7" w14:textId="4D54E9B3"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C3CC4A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501C6C"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0B72752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9EC14F5" w14:textId="77777777" w:rsidR="00EB7C93" w:rsidRPr="00EB7C93" w:rsidRDefault="00EB7C93">
            <w:pPr>
              <w:spacing w:line="256" w:lineRule="auto"/>
              <w:rPr>
                <w:sz w:val="18"/>
                <w:szCs w:val="18"/>
              </w:rPr>
            </w:pPr>
            <w:r w:rsidRPr="00EB7C93">
              <w:rPr>
                <w:sz w:val="18"/>
                <w:szCs w:val="18"/>
              </w:rPr>
              <w:t xml:space="preserve"> 622</w:t>
            </w:r>
          </w:p>
        </w:tc>
        <w:tc>
          <w:tcPr>
            <w:tcW w:w="1701" w:type="dxa"/>
            <w:tcBorders>
              <w:top w:val="single" w:sz="4" w:space="0" w:color="auto"/>
              <w:left w:val="single" w:sz="6" w:space="0" w:color="auto"/>
              <w:bottom w:val="single" w:sz="4" w:space="0" w:color="auto"/>
              <w:right w:val="single" w:sz="6" w:space="0" w:color="auto"/>
            </w:tcBorders>
            <w:vAlign w:val="center"/>
          </w:tcPr>
          <w:p w14:paraId="1AC4DC17" w14:textId="529D22FF" w:rsidR="00EB7C93" w:rsidRPr="00EB7C93" w:rsidRDefault="00EB7C93" w:rsidP="00FF4E28">
            <w:pPr>
              <w:spacing w:line="256" w:lineRule="auto"/>
              <w:rPr>
                <w:sz w:val="18"/>
                <w:szCs w:val="18"/>
                <w:lang w:val="ru-RU"/>
              </w:rPr>
            </w:pPr>
            <w:r w:rsidRPr="00EB7C93">
              <w:rPr>
                <w:sz w:val="18"/>
                <w:szCs w:val="18"/>
                <w:lang w:val="en-US"/>
              </w:rPr>
              <w:t>CF51B</w:t>
            </w:r>
          </w:p>
        </w:tc>
        <w:tc>
          <w:tcPr>
            <w:tcW w:w="4961" w:type="dxa"/>
            <w:tcBorders>
              <w:top w:val="single" w:sz="4" w:space="0" w:color="auto"/>
              <w:left w:val="single" w:sz="6" w:space="0" w:color="auto"/>
              <w:bottom w:val="single" w:sz="4" w:space="0" w:color="auto"/>
              <w:right w:val="single" w:sz="6" w:space="0" w:color="auto"/>
            </w:tcBorders>
            <w:vAlign w:val="center"/>
          </w:tcPr>
          <w:p w14:paraId="54907509" w14:textId="71546288"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4E6B1D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40BBD3"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3A75DA2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10446E9" w14:textId="77777777" w:rsidR="00EB7C93" w:rsidRPr="00EB7C93" w:rsidRDefault="00EB7C93">
            <w:pPr>
              <w:spacing w:line="256" w:lineRule="auto"/>
              <w:rPr>
                <w:sz w:val="18"/>
                <w:szCs w:val="18"/>
              </w:rPr>
            </w:pPr>
            <w:r w:rsidRPr="00EB7C93">
              <w:rPr>
                <w:sz w:val="18"/>
                <w:szCs w:val="18"/>
              </w:rPr>
              <w:t xml:space="preserve"> 623</w:t>
            </w:r>
          </w:p>
        </w:tc>
        <w:tc>
          <w:tcPr>
            <w:tcW w:w="1701" w:type="dxa"/>
            <w:tcBorders>
              <w:top w:val="single" w:sz="4" w:space="0" w:color="auto"/>
              <w:left w:val="single" w:sz="6" w:space="0" w:color="auto"/>
              <w:bottom w:val="single" w:sz="4" w:space="0" w:color="auto"/>
              <w:right w:val="single" w:sz="6" w:space="0" w:color="auto"/>
            </w:tcBorders>
            <w:vAlign w:val="center"/>
          </w:tcPr>
          <w:p w14:paraId="7D5EB5F6" w14:textId="69E35E14"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89DDDB3" w14:textId="68679C48"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B4EFF8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ADE6A3"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3701704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63EC2F6" w14:textId="77777777" w:rsidR="00EB7C93" w:rsidRPr="00EB7C93" w:rsidRDefault="00EB7C93">
            <w:pPr>
              <w:spacing w:line="256" w:lineRule="auto"/>
              <w:rPr>
                <w:sz w:val="18"/>
                <w:szCs w:val="18"/>
              </w:rPr>
            </w:pPr>
            <w:r w:rsidRPr="00EB7C93">
              <w:rPr>
                <w:sz w:val="18"/>
                <w:szCs w:val="18"/>
              </w:rPr>
              <w:t xml:space="preserve"> 624</w:t>
            </w:r>
          </w:p>
        </w:tc>
        <w:tc>
          <w:tcPr>
            <w:tcW w:w="1701" w:type="dxa"/>
            <w:tcBorders>
              <w:top w:val="single" w:sz="4" w:space="0" w:color="auto"/>
              <w:left w:val="single" w:sz="6" w:space="0" w:color="auto"/>
              <w:bottom w:val="single" w:sz="4" w:space="0" w:color="auto"/>
              <w:right w:val="single" w:sz="6" w:space="0" w:color="auto"/>
            </w:tcBorders>
            <w:vAlign w:val="center"/>
          </w:tcPr>
          <w:p w14:paraId="2BBCA2AA" w14:textId="3EE196A6" w:rsidR="00EB7C93" w:rsidRPr="00EB7C93" w:rsidRDefault="00EB7C93" w:rsidP="00FF4E28">
            <w:pPr>
              <w:spacing w:line="256" w:lineRule="auto"/>
              <w:rPr>
                <w:sz w:val="18"/>
                <w:szCs w:val="18"/>
                <w:lang w:val="ru-RU"/>
              </w:rPr>
            </w:pPr>
            <w:r w:rsidRPr="00EB7C93">
              <w:rPr>
                <w:sz w:val="18"/>
                <w:szCs w:val="18"/>
                <w:lang w:val="en-US"/>
              </w:rPr>
              <w:t>CF57A</w:t>
            </w:r>
          </w:p>
        </w:tc>
        <w:tc>
          <w:tcPr>
            <w:tcW w:w="4961" w:type="dxa"/>
            <w:tcBorders>
              <w:top w:val="single" w:sz="4" w:space="0" w:color="auto"/>
              <w:left w:val="single" w:sz="6" w:space="0" w:color="auto"/>
              <w:bottom w:val="single" w:sz="4" w:space="0" w:color="auto"/>
              <w:right w:val="single" w:sz="6" w:space="0" w:color="auto"/>
            </w:tcBorders>
            <w:vAlign w:val="center"/>
          </w:tcPr>
          <w:p w14:paraId="1D96409B" w14:textId="6F5D4687"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39414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89A811"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510B430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D3C9D3F" w14:textId="77777777" w:rsidR="00EB7C93" w:rsidRPr="00EB7C93" w:rsidRDefault="00EB7C93">
            <w:pPr>
              <w:spacing w:line="256" w:lineRule="auto"/>
              <w:rPr>
                <w:sz w:val="18"/>
                <w:szCs w:val="18"/>
              </w:rPr>
            </w:pPr>
            <w:r w:rsidRPr="00EB7C93">
              <w:rPr>
                <w:sz w:val="18"/>
                <w:szCs w:val="18"/>
              </w:rPr>
              <w:t xml:space="preserve"> 625</w:t>
            </w:r>
          </w:p>
        </w:tc>
        <w:tc>
          <w:tcPr>
            <w:tcW w:w="1701" w:type="dxa"/>
            <w:tcBorders>
              <w:top w:val="single" w:sz="4" w:space="0" w:color="auto"/>
              <w:left w:val="single" w:sz="6" w:space="0" w:color="auto"/>
              <w:bottom w:val="single" w:sz="4" w:space="0" w:color="auto"/>
              <w:right w:val="single" w:sz="6" w:space="0" w:color="auto"/>
            </w:tcBorders>
            <w:vAlign w:val="center"/>
          </w:tcPr>
          <w:p w14:paraId="4764E7C3" w14:textId="58D6AE17"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D2D95E7" w14:textId="2338E5DA"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DC8B4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FD7B36D"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59399F2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81722A2" w14:textId="77777777" w:rsidR="00EB7C93" w:rsidRPr="00EB7C93" w:rsidRDefault="00EB7C93">
            <w:pPr>
              <w:spacing w:line="256" w:lineRule="auto"/>
              <w:rPr>
                <w:sz w:val="18"/>
                <w:szCs w:val="18"/>
              </w:rPr>
            </w:pPr>
            <w:r w:rsidRPr="00EB7C93">
              <w:rPr>
                <w:sz w:val="18"/>
                <w:szCs w:val="18"/>
              </w:rPr>
              <w:t xml:space="preserve"> 626</w:t>
            </w:r>
          </w:p>
        </w:tc>
        <w:tc>
          <w:tcPr>
            <w:tcW w:w="1701" w:type="dxa"/>
            <w:tcBorders>
              <w:top w:val="single" w:sz="4" w:space="0" w:color="auto"/>
              <w:left w:val="single" w:sz="6" w:space="0" w:color="auto"/>
              <w:bottom w:val="single" w:sz="4" w:space="0" w:color="auto"/>
              <w:right w:val="single" w:sz="6" w:space="0" w:color="auto"/>
            </w:tcBorders>
            <w:vAlign w:val="center"/>
          </w:tcPr>
          <w:p w14:paraId="6A987871" w14:textId="77777777" w:rsidR="00EB7C93" w:rsidRPr="00EB7C93" w:rsidRDefault="00EB7C93">
            <w:pPr>
              <w:spacing w:line="256" w:lineRule="auto"/>
              <w:rPr>
                <w:sz w:val="18"/>
                <w:szCs w:val="18"/>
                <w:lang w:val="en-US"/>
              </w:rPr>
            </w:pPr>
            <w:r w:rsidRPr="00EB7C93">
              <w:rPr>
                <w:sz w:val="18"/>
                <w:szCs w:val="18"/>
                <w:lang w:val="en-US"/>
              </w:rPr>
              <w:t>CN06A</w:t>
            </w:r>
          </w:p>
          <w:p w14:paraId="76516DD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F3830D" w14:textId="49A6E8AC"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FF7530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381991"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7B25E05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29C507A" w14:textId="77777777" w:rsidR="00EB7C93" w:rsidRPr="00EB7C93" w:rsidRDefault="00EB7C93">
            <w:pPr>
              <w:spacing w:line="256" w:lineRule="auto"/>
              <w:rPr>
                <w:sz w:val="18"/>
                <w:szCs w:val="18"/>
              </w:rPr>
            </w:pPr>
            <w:r w:rsidRPr="00EB7C93">
              <w:rPr>
                <w:sz w:val="18"/>
                <w:szCs w:val="18"/>
              </w:rPr>
              <w:t xml:space="preserve"> 627</w:t>
            </w:r>
          </w:p>
        </w:tc>
        <w:tc>
          <w:tcPr>
            <w:tcW w:w="1701" w:type="dxa"/>
            <w:tcBorders>
              <w:top w:val="single" w:sz="4" w:space="0" w:color="auto"/>
              <w:left w:val="single" w:sz="6" w:space="0" w:color="auto"/>
              <w:bottom w:val="single" w:sz="4" w:space="0" w:color="auto"/>
              <w:right w:val="single" w:sz="6" w:space="0" w:color="auto"/>
            </w:tcBorders>
            <w:vAlign w:val="center"/>
          </w:tcPr>
          <w:p w14:paraId="41656F32" w14:textId="6AE2FBE6" w:rsidR="00EB7C93" w:rsidRPr="00EB7C93" w:rsidRDefault="00EB7C93" w:rsidP="00FF4E28">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04D2C31F" w14:textId="20E699CC"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Grile de ventilatie gata confectionate din PVC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49440D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8799D8"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2AD7A9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71C4085" w14:textId="77777777" w:rsidR="00EB7C93" w:rsidRPr="00EB7C93" w:rsidRDefault="00EB7C93">
            <w:pPr>
              <w:spacing w:line="256" w:lineRule="auto"/>
              <w:rPr>
                <w:sz w:val="18"/>
                <w:szCs w:val="18"/>
              </w:rPr>
            </w:pPr>
            <w:r w:rsidRPr="00EB7C93">
              <w:rPr>
                <w:sz w:val="18"/>
                <w:szCs w:val="18"/>
              </w:rPr>
              <w:t xml:space="preserve"> 628</w:t>
            </w:r>
          </w:p>
        </w:tc>
        <w:tc>
          <w:tcPr>
            <w:tcW w:w="1701" w:type="dxa"/>
            <w:tcBorders>
              <w:top w:val="single" w:sz="4" w:space="0" w:color="auto"/>
              <w:left w:val="single" w:sz="6" w:space="0" w:color="auto"/>
              <w:bottom w:val="single" w:sz="4" w:space="0" w:color="auto"/>
              <w:right w:val="single" w:sz="6" w:space="0" w:color="auto"/>
            </w:tcBorders>
            <w:vAlign w:val="center"/>
          </w:tcPr>
          <w:p w14:paraId="11E42322" w14:textId="77777777" w:rsidR="00EB7C93" w:rsidRPr="00EB7C93" w:rsidRDefault="00EB7C93">
            <w:pPr>
              <w:spacing w:line="256" w:lineRule="auto"/>
              <w:rPr>
                <w:sz w:val="18"/>
                <w:szCs w:val="18"/>
                <w:lang w:val="en-US"/>
              </w:rPr>
            </w:pPr>
            <w:r w:rsidRPr="00EB7C93">
              <w:rPr>
                <w:sz w:val="18"/>
                <w:szCs w:val="18"/>
                <w:lang w:val="en-US"/>
              </w:rPr>
              <w:t>CI22B</w:t>
            </w:r>
          </w:p>
          <w:p w14:paraId="782489B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08FD76C" w14:textId="42E2FBFF"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Placaj din placute de ceramica (la pereti, stilpi, pilastri si glafuri)  fixate de adeziv (amestec uscat),  dimensiuni  placute: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947FC2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A0A381"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CC7CE64" w14:textId="77777777" w:rsidTr="00EB7C93">
        <w:tc>
          <w:tcPr>
            <w:tcW w:w="709" w:type="dxa"/>
            <w:tcBorders>
              <w:top w:val="nil"/>
              <w:left w:val="single" w:sz="6" w:space="0" w:color="auto"/>
              <w:bottom w:val="nil"/>
              <w:right w:val="nil"/>
            </w:tcBorders>
            <w:hideMark/>
          </w:tcPr>
          <w:p w14:paraId="44440802"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00F40DD2"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8A3E6D1" w14:textId="1D46DEED" w:rsidR="00EB7C93" w:rsidRPr="00EB7C93" w:rsidRDefault="00EB7C93" w:rsidP="00FF4E28">
            <w:pPr>
              <w:spacing w:line="256" w:lineRule="auto"/>
              <w:rPr>
                <w:b/>
                <w:bCs/>
                <w:sz w:val="18"/>
                <w:szCs w:val="18"/>
                <w:lang w:val="en-US"/>
              </w:rPr>
            </w:pPr>
            <w:r w:rsidRPr="00EB7C93">
              <w:rPr>
                <w:b/>
                <w:bCs/>
                <w:sz w:val="18"/>
                <w:szCs w:val="18"/>
                <w:lang w:val="en-US"/>
              </w:rPr>
              <w:t>Capitolul 1.12.2. Glafuri</w:t>
            </w:r>
          </w:p>
        </w:tc>
        <w:tc>
          <w:tcPr>
            <w:tcW w:w="1560" w:type="dxa"/>
            <w:tcBorders>
              <w:top w:val="nil"/>
              <w:left w:val="single" w:sz="6" w:space="0" w:color="auto"/>
              <w:bottom w:val="nil"/>
              <w:right w:val="nil"/>
            </w:tcBorders>
          </w:tcPr>
          <w:p w14:paraId="32DAB5E8"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B815C8A" w14:textId="77777777" w:rsidR="00EB7C93" w:rsidRPr="00EB7C93" w:rsidRDefault="00EB7C93">
            <w:pPr>
              <w:spacing w:line="256" w:lineRule="auto"/>
              <w:rPr>
                <w:sz w:val="18"/>
                <w:szCs w:val="18"/>
                <w:lang w:val="en-US"/>
              </w:rPr>
            </w:pPr>
          </w:p>
        </w:tc>
      </w:tr>
      <w:tr w:rsidR="00EB7C93" w:rsidRPr="00EB7C93" w14:paraId="7166146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845D9FD" w14:textId="77777777" w:rsidR="00EB7C93" w:rsidRPr="00EB7C93" w:rsidRDefault="00EB7C93">
            <w:pPr>
              <w:spacing w:line="256" w:lineRule="auto"/>
              <w:rPr>
                <w:sz w:val="18"/>
                <w:szCs w:val="18"/>
                <w:lang w:val="ru-RU"/>
              </w:rPr>
            </w:pPr>
            <w:r w:rsidRPr="00EB7C93">
              <w:rPr>
                <w:sz w:val="18"/>
                <w:szCs w:val="18"/>
              </w:rPr>
              <w:t>629</w:t>
            </w:r>
          </w:p>
        </w:tc>
        <w:tc>
          <w:tcPr>
            <w:tcW w:w="1701" w:type="dxa"/>
            <w:tcBorders>
              <w:top w:val="single" w:sz="4" w:space="0" w:color="auto"/>
              <w:left w:val="single" w:sz="6" w:space="0" w:color="auto"/>
              <w:bottom w:val="single" w:sz="4" w:space="0" w:color="auto"/>
              <w:right w:val="single" w:sz="6" w:space="0" w:color="auto"/>
            </w:tcBorders>
            <w:vAlign w:val="center"/>
          </w:tcPr>
          <w:p w14:paraId="08EFB996" w14:textId="440CD7C6" w:rsidR="00EB7C93" w:rsidRPr="00EB7C93" w:rsidRDefault="00EB7C93" w:rsidP="00FF4E28">
            <w:pPr>
              <w:spacing w:line="256" w:lineRule="auto"/>
              <w:rPr>
                <w:sz w:val="18"/>
                <w:szCs w:val="18"/>
                <w:lang w:val="ru-RU"/>
              </w:rPr>
            </w:pPr>
            <w:r w:rsidRPr="00EB7C93">
              <w:rPr>
                <w:sz w:val="18"/>
                <w:szCs w:val="18"/>
                <w:lang w:val="en-US"/>
              </w:rPr>
              <w:t>CF61A</w:t>
            </w:r>
          </w:p>
        </w:tc>
        <w:tc>
          <w:tcPr>
            <w:tcW w:w="4961" w:type="dxa"/>
            <w:tcBorders>
              <w:top w:val="single" w:sz="4" w:space="0" w:color="auto"/>
              <w:left w:val="single" w:sz="6" w:space="0" w:color="auto"/>
              <w:bottom w:val="single" w:sz="4" w:space="0" w:color="auto"/>
              <w:right w:val="single" w:sz="6" w:space="0" w:color="auto"/>
            </w:tcBorders>
            <w:vAlign w:val="center"/>
          </w:tcPr>
          <w:p w14:paraId="36801540" w14:textId="3BBEAEDB"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ABC014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8AEAFF"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415956B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42A60A0" w14:textId="77777777" w:rsidR="00EB7C93" w:rsidRPr="00EB7C93" w:rsidRDefault="00EB7C93">
            <w:pPr>
              <w:spacing w:line="256" w:lineRule="auto"/>
              <w:rPr>
                <w:sz w:val="18"/>
                <w:szCs w:val="18"/>
              </w:rPr>
            </w:pPr>
            <w:r w:rsidRPr="00EB7C93">
              <w:rPr>
                <w:sz w:val="18"/>
                <w:szCs w:val="18"/>
              </w:rPr>
              <w:t xml:space="preserve"> 630</w:t>
            </w:r>
          </w:p>
        </w:tc>
        <w:tc>
          <w:tcPr>
            <w:tcW w:w="1701" w:type="dxa"/>
            <w:tcBorders>
              <w:top w:val="single" w:sz="4" w:space="0" w:color="auto"/>
              <w:left w:val="single" w:sz="6" w:space="0" w:color="auto"/>
              <w:bottom w:val="single" w:sz="4" w:space="0" w:color="auto"/>
              <w:right w:val="single" w:sz="6" w:space="0" w:color="auto"/>
            </w:tcBorders>
            <w:vAlign w:val="center"/>
          </w:tcPr>
          <w:p w14:paraId="13E90D55" w14:textId="6C98FC1D" w:rsidR="00EB7C93" w:rsidRPr="00EB7C93" w:rsidRDefault="00EB7C93" w:rsidP="00FF4E28">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2001DD69" w14:textId="5F9EDD34"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97CA75"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3E9EA8" w14:textId="77777777" w:rsidR="00EB7C93" w:rsidRPr="00EB7C93" w:rsidRDefault="00EB7C93">
            <w:pPr>
              <w:spacing w:line="256" w:lineRule="auto"/>
              <w:jc w:val="center"/>
              <w:rPr>
                <w:sz w:val="18"/>
                <w:szCs w:val="18"/>
              </w:rPr>
            </w:pPr>
            <w:r w:rsidRPr="00EB7C93">
              <w:rPr>
                <w:sz w:val="18"/>
                <w:szCs w:val="18"/>
              </w:rPr>
              <w:t>30,00</w:t>
            </w:r>
          </w:p>
        </w:tc>
      </w:tr>
      <w:tr w:rsidR="00EB7C93" w:rsidRPr="00EB7C93" w14:paraId="2E0E0FF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B5FB5F8" w14:textId="77777777" w:rsidR="00EB7C93" w:rsidRPr="00EB7C93" w:rsidRDefault="00EB7C93">
            <w:pPr>
              <w:spacing w:line="256" w:lineRule="auto"/>
              <w:rPr>
                <w:sz w:val="18"/>
                <w:szCs w:val="18"/>
              </w:rPr>
            </w:pPr>
            <w:r w:rsidRPr="00EB7C93">
              <w:rPr>
                <w:sz w:val="18"/>
                <w:szCs w:val="18"/>
              </w:rPr>
              <w:t xml:space="preserve"> 631</w:t>
            </w:r>
          </w:p>
        </w:tc>
        <w:tc>
          <w:tcPr>
            <w:tcW w:w="1701" w:type="dxa"/>
            <w:tcBorders>
              <w:top w:val="single" w:sz="4" w:space="0" w:color="auto"/>
              <w:left w:val="single" w:sz="6" w:space="0" w:color="auto"/>
              <w:bottom w:val="single" w:sz="4" w:space="0" w:color="auto"/>
              <w:right w:val="single" w:sz="6" w:space="0" w:color="auto"/>
            </w:tcBorders>
            <w:vAlign w:val="center"/>
          </w:tcPr>
          <w:p w14:paraId="17FBD460" w14:textId="262626F8"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4506D6D" w14:textId="20B1C9FE"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82E89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216AE1"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36D9211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C87ECA5" w14:textId="77777777" w:rsidR="00EB7C93" w:rsidRPr="00EB7C93" w:rsidRDefault="00EB7C93">
            <w:pPr>
              <w:spacing w:line="256" w:lineRule="auto"/>
              <w:rPr>
                <w:sz w:val="18"/>
                <w:szCs w:val="18"/>
              </w:rPr>
            </w:pPr>
            <w:r w:rsidRPr="00EB7C93">
              <w:rPr>
                <w:sz w:val="18"/>
                <w:szCs w:val="18"/>
              </w:rPr>
              <w:t xml:space="preserve"> 632</w:t>
            </w:r>
          </w:p>
        </w:tc>
        <w:tc>
          <w:tcPr>
            <w:tcW w:w="1701" w:type="dxa"/>
            <w:tcBorders>
              <w:top w:val="single" w:sz="4" w:space="0" w:color="auto"/>
              <w:left w:val="single" w:sz="6" w:space="0" w:color="auto"/>
              <w:bottom w:val="single" w:sz="4" w:space="0" w:color="auto"/>
              <w:right w:val="single" w:sz="6" w:space="0" w:color="auto"/>
            </w:tcBorders>
            <w:vAlign w:val="center"/>
          </w:tcPr>
          <w:p w14:paraId="358E5553" w14:textId="77777777" w:rsidR="00EB7C93" w:rsidRPr="00EB7C93" w:rsidRDefault="00EB7C93">
            <w:pPr>
              <w:spacing w:line="256" w:lineRule="auto"/>
              <w:rPr>
                <w:sz w:val="18"/>
                <w:szCs w:val="18"/>
                <w:lang w:val="en-US"/>
              </w:rPr>
            </w:pPr>
            <w:r w:rsidRPr="00EB7C93">
              <w:rPr>
                <w:sz w:val="18"/>
                <w:szCs w:val="18"/>
                <w:lang w:val="en-US"/>
              </w:rPr>
              <w:t>CF57A</w:t>
            </w:r>
          </w:p>
          <w:p w14:paraId="306C33D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76A368" w14:textId="5D4B2062"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677A7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D2DF9B"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6D349DC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2D82D47" w14:textId="77777777" w:rsidR="00EB7C93" w:rsidRPr="00EB7C93" w:rsidRDefault="00EB7C93">
            <w:pPr>
              <w:spacing w:line="256" w:lineRule="auto"/>
              <w:rPr>
                <w:sz w:val="18"/>
                <w:szCs w:val="18"/>
              </w:rPr>
            </w:pPr>
            <w:r w:rsidRPr="00EB7C93">
              <w:rPr>
                <w:sz w:val="18"/>
                <w:szCs w:val="18"/>
              </w:rPr>
              <w:t xml:space="preserve"> 633</w:t>
            </w:r>
          </w:p>
        </w:tc>
        <w:tc>
          <w:tcPr>
            <w:tcW w:w="1701" w:type="dxa"/>
            <w:tcBorders>
              <w:top w:val="single" w:sz="4" w:space="0" w:color="auto"/>
              <w:left w:val="single" w:sz="6" w:space="0" w:color="auto"/>
              <w:bottom w:val="single" w:sz="4" w:space="0" w:color="auto"/>
              <w:right w:val="single" w:sz="6" w:space="0" w:color="auto"/>
            </w:tcBorders>
            <w:vAlign w:val="center"/>
          </w:tcPr>
          <w:p w14:paraId="15780A50" w14:textId="2A1E08FA"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04DED9D" w14:textId="7FACFACA"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A1696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54F481"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1F6779C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696B05F" w14:textId="77777777" w:rsidR="00EB7C93" w:rsidRPr="00EB7C93" w:rsidRDefault="00EB7C93">
            <w:pPr>
              <w:spacing w:line="256" w:lineRule="auto"/>
              <w:rPr>
                <w:sz w:val="18"/>
                <w:szCs w:val="18"/>
              </w:rPr>
            </w:pPr>
            <w:r w:rsidRPr="00EB7C93">
              <w:rPr>
                <w:sz w:val="18"/>
                <w:szCs w:val="18"/>
              </w:rPr>
              <w:t xml:space="preserve"> 634</w:t>
            </w:r>
          </w:p>
        </w:tc>
        <w:tc>
          <w:tcPr>
            <w:tcW w:w="1701" w:type="dxa"/>
            <w:tcBorders>
              <w:top w:val="single" w:sz="4" w:space="0" w:color="auto"/>
              <w:left w:val="single" w:sz="6" w:space="0" w:color="auto"/>
              <w:bottom w:val="single" w:sz="4" w:space="0" w:color="auto"/>
              <w:right w:val="single" w:sz="6" w:space="0" w:color="auto"/>
            </w:tcBorders>
            <w:vAlign w:val="center"/>
          </w:tcPr>
          <w:p w14:paraId="2DF8F079" w14:textId="77777777" w:rsidR="00EB7C93" w:rsidRPr="00EB7C93" w:rsidRDefault="00EB7C93">
            <w:pPr>
              <w:spacing w:line="256" w:lineRule="auto"/>
              <w:rPr>
                <w:sz w:val="18"/>
                <w:szCs w:val="18"/>
                <w:lang w:val="en-US"/>
              </w:rPr>
            </w:pPr>
            <w:r w:rsidRPr="00EB7C93">
              <w:rPr>
                <w:sz w:val="18"/>
                <w:szCs w:val="18"/>
                <w:lang w:val="en-US"/>
              </w:rPr>
              <w:t>CN06A</w:t>
            </w:r>
          </w:p>
          <w:p w14:paraId="422E222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A233026" w14:textId="4C0F3D3C"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2FB0C6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189DB8"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599BFC88" w14:textId="77777777" w:rsidTr="00EB7C93">
        <w:tc>
          <w:tcPr>
            <w:tcW w:w="709" w:type="dxa"/>
            <w:tcBorders>
              <w:top w:val="nil"/>
              <w:left w:val="single" w:sz="6" w:space="0" w:color="auto"/>
              <w:bottom w:val="nil"/>
              <w:right w:val="nil"/>
            </w:tcBorders>
            <w:hideMark/>
          </w:tcPr>
          <w:p w14:paraId="5FB8A522"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9A3E643"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61310DD" w14:textId="53F07D99" w:rsidR="00EB7C93" w:rsidRPr="00EB7C93" w:rsidRDefault="00EB7C93" w:rsidP="00FF4E28">
            <w:pPr>
              <w:spacing w:line="256" w:lineRule="auto"/>
              <w:rPr>
                <w:b/>
                <w:bCs/>
                <w:sz w:val="18"/>
                <w:szCs w:val="18"/>
                <w:lang w:val="en-US"/>
              </w:rPr>
            </w:pPr>
            <w:r w:rsidRPr="00EB7C93">
              <w:rPr>
                <w:b/>
                <w:bCs/>
                <w:sz w:val="18"/>
                <w:szCs w:val="18"/>
                <w:lang w:val="en-US"/>
              </w:rPr>
              <w:t>Capitolul 1.12.3. Tavan</w:t>
            </w:r>
          </w:p>
        </w:tc>
        <w:tc>
          <w:tcPr>
            <w:tcW w:w="1560" w:type="dxa"/>
            <w:tcBorders>
              <w:top w:val="nil"/>
              <w:left w:val="single" w:sz="6" w:space="0" w:color="auto"/>
              <w:bottom w:val="nil"/>
              <w:right w:val="nil"/>
            </w:tcBorders>
          </w:tcPr>
          <w:p w14:paraId="647ACBDE"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55EBFED4" w14:textId="77777777" w:rsidR="00EB7C93" w:rsidRPr="00EB7C93" w:rsidRDefault="00EB7C93">
            <w:pPr>
              <w:spacing w:line="256" w:lineRule="auto"/>
              <w:rPr>
                <w:sz w:val="18"/>
                <w:szCs w:val="18"/>
                <w:lang w:val="en-US"/>
              </w:rPr>
            </w:pPr>
          </w:p>
        </w:tc>
      </w:tr>
      <w:tr w:rsidR="00EB7C93" w:rsidRPr="00EB7C93" w14:paraId="79FD224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033CE5D" w14:textId="77777777" w:rsidR="00EB7C93" w:rsidRPr="00EB7C93" w:rsidRDefault="00EB7C93">
            <w:pPr>
              <w:spacing w:line="256" w:lineRule="auto"/>
              <w:rPr>
                <w:sz w:val="18"/>
                <w:szCs w:val="18"/>
                <w:lang w:val="ru-RU"/>
              </w:rPr>
            </w:pPr>
            <w:r w:rsidRPr="00EB7C93">
              <w:rPr>
                <w:sz w:val="18"/>
                <w:szCs w:val="18"/>
              </w:rPr>
              <w:t>635</w:t>
            </w:r>
          </w:p>
        </w:tc>
        <w:tc>
          <w:tcPr>
            <w:tcW w:w="1701" w:type="dxa"/>
            <w:tcBorders>
              <w:top w:val="single" w:sz="4" w:space="0" w:color="auto"/>
              <w:left w:val="single" w:sz="6" w:space="0" w:color="auto"/>
              <w:bottom w:val="single" w:sz="4" w:space="0" w:color="auto"/>
              <w:right w:val="single" w:sz="6" w:space="0" w:color="auto"/>
            </w:tcBorders>
            <w:vAlign w:val="center"/>
          </w:tcPr>
          <w:p w14:paraId="57B7CBF3" w14:textId="2DAF7802" w:rsidR="00EB7C93" w:rsidRPr="00EB7C93" w:rsidRDefault="00EB7C93" w:rsidP="00FF4E28">
            <w:pPr>
              <w:spacing w:line="256" w:lineRule="auto"/>
              <w:rPr>
                <w:sz w:val="18"/>
                <w:szCs w:val="18"/>
                <w:lang w:val="ru-RU"/>
              </w:rPr>
            </w:pPr>
            <w:r w:rsidRPr="00EB7C93">
              <w:rPr>
                <w:sz w:val="18"/>
                <w:szCs w:val="18"/>
                <w:lang w:val="en-US"/>
              </w:rPr>
              <w:t>RpCJ35A k sal 0,5</w:t>
            </w:r>
          </w:p>
        </w:tc>
        <w:tc>
          <w:tcPr>
            <w:tcW w:w="4961" w:type="dxa"/>
            <w:tcBorders>
              <w:top w:val="single" w:sz="4" w:space="0" w:color="auto"/>
              <w:left w:val="single" w:sz="6" w:space="0" w:color="auto"/>
              <w:bottom w:val="single" w:sz="4" w:space="0" w:color="auto"/>
              <w:right w:val="single" w:sz="6" w:space="0" w:color="auto"/>
            </w:tcBorders>
            <w:vAlign w:val="center"/>
          </w:tcPr>
          <w:p w14:paraId="54D43E2F" w14:textId="3F9BB80C"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D62827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32FC11" w14:textId="77777777" w:rsidR="00EB7C93" w:rsidRPr="00EB7C93" w:rsidRDefault="00EB7C93">
            <w:pPr>
              <w:spacing w:line="256" w:lineRule="auto"/>
              <w:jc w:val="center"/>
              <w:rPr>
                <w:sz w:val="18"/>
                <w:szCs w:val="18"/>
              </w:rPr>
            </w:pPr>
            <w:r w:rsidRPr="00EB7C93">
              <w:rPr>
                <w:sz w:val="18"/>
                <w:szCs w:val="18"/>
              </w:rPr>
              <w:t>13,20</w:t>
            </w:r>
          </w:p>
        </w:tc>
      </w:tr>
      <w:tr w:rsidR="00EB7C93" w:rsidRPr="00EB7C93" w14:paraId="09F31EC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F1881E9" w14:textId="77777777" w:rsidR="00EB7C93" w:rsidRPr="00EB7C93" w:rsidRDefault="00EB7C93">
            <w:pPr>
              <w:spacing w:line="256" w:lineRule="auto"/>
              <w:rPr>
                <w:sz w:val="18"/>
                <w:szCs w:val="18"/>
              </w:rPr>
            </w:pPr>
            <w:r w:rsidRPr="00EB7C93">
              <w:rPr>
                <w:sz w:val="18"/>
                <w:szCs w:val="18"/>
              </w:rPr>
              <w:t xml:space="preserve"> 636</w:t>
            </w:r>
          </w:p>
        </w:tc>
        <w:tc>
          <w:tcPr>
            <w:tcW w:w="1701" w:type="dxa"/>
            <w:tcBorders>
              <w:top w:val="single" w:sz="4" w:space="0" w:color="auto"/>
              <w:left w:val="single" w:sz="6" w:space="0" w:color="auto"/>
              <w:bottom w:val="single" w:sz="4" w:space="0" w:color="auto"/>
              <w:right w:val="single" w:sz="6" w:space="0" w:color="auto"/>
            </w:tcBorders>
            <w:vAlign w:val="center"/>
          </w:tcPr>
          <w:p w14:paraId="38C02219" w14:textId="329232B1"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2A6ED3EB" w14:textId="7DF81D8A"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C4B89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DEA20A5" w14:textId="77777777" w:rsidR="00EB7C93" w:rsidRPr="00EB7C93" w:rsidRDefault="00EB7C93">
            <w:pPr>
              <w:spacing w:line="256" w:lineRule="auto"/>
              <w:jc w:val="center"/>
              <w:rPr>
                <w:sz w:val="18"/>
                <w:szCs w:val="18"/>
              </w:rPr>
            </w:pPr>
            <w:r w:rsidRPr="00EB7C93">
              <w:rPr>
                <w:sz w:val="18"/>
                <w:szCs w:val="18"/>
              </w:rPr>
              <w:t>13,20</w:t>
            </w:r>
          </w:p>
        </w:tc>
      </w:tr>
      <w:tr w:rsidR="00EB7C93" w:rsidRPr="00EB7C93" w14:paraId="683157C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EF1758A" w14:textId="77777777" w:rsidR="00EB7C93" w:rsidRPr="00EB7C93" w:rsidRDefault="00EB7C93">
            <w:pPr>
              <w:spacing w:line="256" w:lineRule="auto"/>
              <w:rPr>
                <w:sz w:val="18"/>
                <w:szCs w:val="18"/>
              </w:rPr>
            </w:pPr>
            <w:r w:rsidRPr="00EB7C93">
              <w:rPr>
                <w:sz w:val="18"/>
                <w:szCs w:val="18"/>
              </w:rPr>
              <w:t xml:space="preserve"> 637</w:t>
            </w:r>
          </w:p>
        </w:tc>
        <w:tc>
          <w:tcPr>
            <w:tcW w:w="1701" w:type="dxa"/>
            <w:tcBorders>
              <w:top w:val="single" w:sz="4" w:space="0" w:color="auto"/>
              <w:left w:val="single" w:sz="6" w:space="0" w:color="auto"/>
              <w:bottom w:val="single" w:sz="4" w:space="0" w:color="auto"/>
              <w:right w:val="single" w:sz="6" w:space="0" w:color="auto"/>
            </w:tcBorders>
            <w:vAlign w:val="center"/>
          </w:tcPr>
          <w:p w14:paraId="20370B86" w14:textId="77777777" w:rsidR="00EB7C93" w:rsidRPr="00EB7C93" w:rsidRDefault="00EB7C93">
            <w:pPr>
              <w:spacing w:line="256" w:lineRule="auto"/>
              <w:rPr>
                <w:sz w:val="18"/>
                <w:szCs w:val="18"/>
                <w:lang w:val="en-US"/>
              </w:rPr>
            </w:pPr>
            <w:r w:rsidRPr="00EB7C93">
              <w:rPr>
                <w:sz w:val="18"/>
                <w:szCs w:val="18"/>
                <w:lang w:val="en-US"/>
              </w:rPr>
              <w:t>CF52B</w:t>
            </w:r>
          </w:p>
          <w:p w14:paraId="7AC1C5B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A0976E" w14:textId="73577A34"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6DE4B7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024C2D" w14:textId="77777777" w:rsidR="00EB7C93" w:rsidRPr="00EB7C93" w:rsidRDefault="00EB7C93">
            <w:pPr>
              <w:spacing w:line="256" w:lineRule="auto"/>
              <w:jc w:val="center"/>
              <w:rPr>
                <w:sz w:val="18"/>
                <w:szCs w:val="18"/>
              </w:rPr>
            </w:pPr>
            <w:r w:rsidRPr="00EB7C93">
              <w:rPr>
                <w:sz w:val="18"/>
                <w:szCs w:val="18"/>
              </w:rPr>
              <w:t>13,20</w:t>
            </w:r>
          </w:p>
        </w:tc>
      </w:tr>
      <w:tr w:rsidR="00EB7C93" w:rsidRPr="00EB7C93" w14:paraId="3ED3B54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80149D4" w14:textId="77777777" w:rsidR="00EB7C93" w:rsidRPr="00EB7C93" w:rsidRDefault="00EB7C93">
            <w:pPr>
              <w:spacing w:line="256" w:lineRule="auto"/>
              <w:rPr>
                <w:sz w:val="18"/>
                <w:szCs w:val="18"/>
              </w:rPr>
            </w:pPr>
            <w:r w:rsidRPr="00EB7C93">
              <w:rPr>
                <w:sz w:val="18"/>
                <w:szCs w:val="18"/>
              </w:rPr>
              <w:t xml:space="preserve"> 638</w:t>
            </w:r>
          </w:p>
        </w:tc>
        <w:tc>
          <w:tcPr>
            <w:tcW w:w="1701" w:type="dxa"/>
            <w:tcBorders>
              <w:top w:val="single" w:sz="4" w:space="0" w:color="auto"/>
              <w:left w:val="single" w:sz="6" w:space="0" w:color="auto"/>
              <w:bottom w:val="single" w:sz="4" w:space="0" w:color="auto"/>
              <w:right w:val="single" w:sz="6" w:space="0" w:color="auto"/>
            </w:tcBorders>
            <w:vAlign w:val="center"/>
          </w:tcPr>
          <w:p w14:paraId="747A305D" w14:textId="77777777" w:rsidR="00EB7C93" w:rsidRPr="00EB7C93" w:rsidRDefault="00EB7C93">
            <w:pPr>
              <w:spacing w:line="256" w:lineRule="auto"/>
              <w:rPr>
                <w:sz w:val="18"/>
                <w:szCs w:val="18"/>
                <w:lang w:val="en-US"/>
              </w:rPr>
            </w:pPr>
            <w:r w:rsidRPr="00EB7C93">
              <w:rPr>
                <w:sz w:val="18"/>
                <w:szCs w:val="18"/>
                <w:lang w:val="en-US"/>
              </w:rPr>
              <w:t>CF17C</w:t>
            </w:r>
          </w:p>
          <w:p w14:paraId="0E9E64A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0DF389D" w14:textId="537C3B0E"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8B9A0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9FF055" w14:textId="77777777" w:rsidR="00EB7C93" w:rsidRPr="00EB7C93" w:rsidRDefault="00EB7C93">
            <w:pPr>
              <w:spacing w:line="256" w:lineRule="auto"/>
              <w:jc w:val="center"/>
              <w:rPr>
                <w:sz w:val="18"/>
                <w:szCs w:val="18"/>
              </w:rPr>
            </w:pPr>
            <w:r w:rsidRPr="00EB7C93">
              <w:rPr>
                <w:sz w:val="18"/>
                <w:szCs w:val="18"/>
              </w:rPr>
              <w:t>13,20</w:t>
            </w:r>
          </w:p>
        </w:tc>
      </w:tr>
      <w:tr w:rsidR="00EB7C93" w:rsidRPr="00EB7C93" w14:paraId="20F4EA2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ADF0095" w14:textId="77777777" w:rsidR="00EB7C93" w:rsidRPr="00EB7C93" w:rsidRDefault="00EB7C93">
            <w:pPr>
              <w:spacing w:line="256" w:lineRule="auto"/>
              <w:rPr>
                <w:sz w:val="18"/>
                <w:szCs w:val="18"/>
              </w:rPr>
            </w:pPr>
            <w:r w:rsidRPr="00EB7C93">
              <w:rPr>
                <w:sz w:val="18"/>
                <w:szCs w:val="18"/>
              </w:rPr>
              <w:t xml:space="preserve"> 639</w:t>
            </w:r>
          </w:p>
        </w:tc>
        <w:tc>
          <w:tcPr>
            <w:tcW w:w="1701" w:type="dxa"/>
            <w:tcBorders>
              <w:top w:val="single" w:sz="4" w:space="0" w:color="auto"/>
              <w:left w:val="single" w:sz="6" w:space="0" w:color="auto"/>
              <w:bottom w:val="single" w:sz="4" w:space="0" w:color="auto"/>
              <w:right w:val="single" w:sz="6" w:space="0" w:color="auto"/>
            </w:tcBorders>
            <w:vAlign w:val="center"/>
          </w:tcPr>
          <w:p w14:paraId="38263FBA" w14:textId="77777777" w:rsidR="00EB7C93" w:rsidRPr="00EB7C93" w:rsidRDefault="00EB7C93">
            <w:pPr>
              <w:spacing w:line="256" w:lineRule="auto"/>
              <w:rPr>
                <w:sz w:val="18"/>
                <w:szCs w:val="18"/>
                <w:lang w:val="en-US"/>
              </w:rPr>
            </w:pPr>
            <w:r w:rsidRPr="00EB7C93">
              <w:rPr>
                <w:sz w:val="18"/>
                <w:szCs w:val="18"/>
                <w:lang w:val="en-US"/>
              </w:rPr>
              <w:t>CF53B k mat,util 2</w:t>
            </w:r>
          </w:p>
          <w:p w14:paraId="2E67961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E42180" w14:textId="155CF899"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Diferenta in plus  pentru fiecare 1,0 mm  (se adauga  la art CF52)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1E6009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B2946D" w14:textId="77777777" w:rsidR="00EB7C93" w:rsidRPr="00EB7C93" w:rsidRDefault="00EB7C93">
            <w:pPr>
              <w:spacing w:line="256" w:lineRule="auto"/>
              <w:jc w:val="center"/>
              <w:rPr>
                <w:sz w:val="18"/>
                <w:szCs w:val="18"/>
              </w:rPr>
            </w:pPr>
            <w:r w:rsidRPr="00EB7C93">
              <w:rPr>
                <w:sz w:val="18"/>
                <w:szCs w:val="18"/>
              </w:rPr>
              <w:t>13,20</w:t>
            </w:r>
          </w:p>
        </w:tc>
      </w:tr>
      <w:tr w:rsidR="00EB7C93" w:rsidRPr="00EB7C93" w14:paraId="0976295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EC77165" w14:textId="77777777" w:rsidR="00EB7C93" w:rsidRPr="00EB7C93" w:rsidRDefault="00EB7C93">
            <w:pPr>
              <w:spacing w:line="256" w:lineRule="auto"/>
              <w:rPr>
                <w:sz w:val="18"/>
                <w:szCs w:val="18"/>
              </w:rPr>
            </w:pPr>
            <w:r w:rsidRPr="00EB7C93">
              <w:rPr>
                <w:sz w:val="18"/>
                <w:szCs w:val="18"/>
              </w:rPr>
              <w:t xml:space="preserve"> 640</w:t>
            </w:r>
          </w:p>
        </w:tc>
        <w:tc>
          <w:tcPr>
            <w:tcW w:w="1701" w:type="dxa"/>
            <w:tcBorders>
              <w:top w:val="single" w:sz="4" w:space="0" w:color="auto"/>
              <w:left w:val="single" w:sz="6" w:space="0" w:color="auto"/>
              <w:bottom w:val="single" w:sz="4" w:space="0" w:color="auto"/>
              <w:right w:val="single" w:sz="6" w:space="0" w:color="auto"/>
            </w:tcBorders>
            <w:vAlign w:val="center"/>
          </w:tcPr>
          <w:p w14:paraId="257EA3B9" w14:textId="2A1663C6"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5C8750F" w14:textId="217BEBEB"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3F751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7D1AB2" w14:textId="77777777" w:rsidR="00EB7C93" w:rsidRPr="00EB7C93" w:rsidRDefault="00EB7C93">
            <w:pPr>
              <w:spacing w:line="256" w:lineRule="auto"/>
              <w:jc w:val="center"/>
              <w:rPr>
                <w:sz w:val="18"/>
                <w:szCs w:val="18"/>
              </w:rPr>
            </w:pPr>
            <w:r w:rsidRPr="00EB7C93">
              <w:rPr>
                <w:sz w:val="18"/>
                <w:szCs w:val="18"/>
              </w:rPr>
              <w:t>13,20</w:t>
            </w:r>
          </w:p>
        </w:tc>
      </w:tr>
      <w:tr w:rsidR="00EB7C93" w:rsidRPr="00EB7C93" w14:paraId="466AD6A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51D6A4B" w14:textId="77777777" w:rsidR="00EB7C93" w:rsidRPr="00EB7C93" w:rsidRDefault="00EB7C93">
            <w:pPr>
              <w:spacing w:line="256" w:lineRule="auto"/>
              <w:rPr>
                <w:sz w:val="18"/>
                <w:szCs w:val="18"/>
              </w:rPr>
            </w:pPr>
            <w:r w:rsidRPr="00EB7C93">
              <w:rPr>
                <w:sz w:val="18"/>
                <w:szCs w:val="18"/>
              </w:rPr>
              <w:t xml:space="preserve"> 641</w:t>
            </w:r>
          </w:p>
        </w:tc>
        <w:tc>
          <w:tcPr>
            <w:tcW w:w="1701" w:type="dxa"/>
            <w:tcBorders>
              <w:top w:val="single" w:sz="4" w:space="0" w:color="auto"/>
              <w:left w:val="single" w:sz="6" w:space="0" w:color="auto"/>
              <w:bottom w:val="single" w:sz="4" w:space="0" w:color="auto"/>
              <w:right w:val="single" w:sz="6" w:space="0" w:color="auto"/>
            </w:tcBorders>
            <w:vAlign w:val="center"/>
          </w:tcPr>
          <w:p w14:paraId="248377BE" w14:textId="77777777" w:rsidR="00EB7C93" w:rsidRPr="00EB7C93" w:rsidRDefault="00EB7C93">
            <w:pPr>
              <w:spacing w:line="256" w:lineRule="auto"/>
              <w:rPr>
                <w:sz w:val="18"/>
                <w:szCs w:val="18"/>
                <w:lang w:val="en-US"/>
              </w:rPr>
            </w:pPr>
            <w:r w:rsidRPr="00EB7C93">
              <w:rPr>
                <w:sz w:val="18"/>
                <w:szCs w:val="18"/>
                <w:lang w:val="en-US"/>
              </w:rPr>
              <w:t>CF57A</w:t>
            </w:r>
          </w:p>
          <w:p w14:paraId="62958C3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D2FECC" w14:textId="1624EBEF"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A85C47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CE8902" w14:textId="77777777" w:rsidR="00EB7C93" w:rsidRPr="00EB7C93" w:rsidRDefault="00EB7C93">
            <w:pPr>
              <w:spacing w:line="256" w:lineRule="auto"/>
              <w:jc w:val="center"/>
              <w:rPr>
                <w:sz w:val="18"/>
                <w:szCs w:val="18"/>
              </w:rPr>
            </w:pPr>
            <w:r w:rsidRPr="00EB7C93">
              <w:rPr>
                <w:sz w:val="18"/>
                <w:szCs w:val="18"/>
              </w:rPr>
              <w:t>13,20</w:t>
            </w:r>
          </w:p>
        </w:tc>
      </w:tr>
      <w:tr w:rsidR="00EB7C93" w:rsidRPr="00EB7C93" w14:paraId="5BD6A86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BB9EF6F" w14:textId="77777777" w:rsidR="00EB7C93" w:rsidRPr="00EB7C93" w:rsidRDefault="00EB7C93">
            <w:pPr>
              <w:spacing w:line="256" w:lineRule="auto"/>
              <w:rPr>
                <w:sz w:val="18"/>
                <w:szCs w:val="18"/>
              </w:rPr>
            </w:pPr>
            <w:r w:rsidRPr="00EB7C93">
              <w:rPr>
                <w:sz w:val="18"/>
                <w:szCs w:val="18"/>
              </w:rPr>
              <w:t xml:space="preserve"> 642</w:t>
            </w:r>
          </w:p>
        </w:tc>
        <w:tc>
          <w:tcPr>
            <w:tcW w:w="1701" w:type="dxa"/>
            <w:tcBorders>
              <w:top w:val="single" w:sz="4" w:space="0" w:color="auto"/>
              <w:left w:val="single" w:sz="6" w:space="0" w:color="auto"/>
              <w:bottom w:val="single" w:sz="4" w:space="0" w:color="auto"/>
              <w:right w:val="single" w:sz="6" w:space="0" w:color="auto"/>
            </w:tcBorders>
            <w:vAlign w:val="center"/>
          </w:tcPr>
          <w:p w14:paraId="1AA4B4DD" w14:textId="3590FC1E"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9747B38" w14:textId="40090852"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4A7D83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1E19F5" w14:textId="77777777" w:rsidR="00EB7C93" w:rsidRPr="00EB7C93" w:rsidRDefault="00EB7C93">
            <w:pPr>
              <w:spacing w:line="256" w:lineRule="auto"/>
              <w:jc w:val="center"/>
              <w:rPr>
                <w:sz w:val="18"/>
                <w:szCs w:val="18"/>
              </w:rPr>
            </w:pPr>
            <w:r w:rsidRPr="00EB7C93">
              <w:rPr>
                <w:sz w:val="18"/>
                <w:szCs w:val="18"/>
              </w:rPr>
              <w:t>13,20</w:t>
            </w:r>
          </w:p>
        </w:tc>
      </w:tr>
      <w:tr w:rsidR="00EB7C93" w:rsidRPr="00EB7C93" w14:paraId="4CEA04A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506DCBE" w14:textId="77777777" w:rsidR="00EB7C93" w:rsidRPr="00EB7C93" w:rsidRDefault="00EB7C93">
            <w:pPr>
              <w:spacing w:line="256" w:lineRule="auto"/>
              <w:rPr>
                <w:sz w:val="18"/>
                <w:szCs w:val="18"/>
              </w:rPr>
            </w:pPr>
            <w:r w:rsidRPr="00EB7C93">
              <w:rPr>
                <w:sz w:val="18"/>
                <w:szCs w:val="18"/>
              </w:rPr>
              <w:t xml:space="preserve"> 643</w:t>
            </w:r>
          </w:p>
        </w:tc>
        <w:tc>
          <w:tcPr>
            <w:tcW w:w="1701" w:type="dxa"/>
            <w:tcBorders>
              <w:top w:val="single" w:sz="4" w:space="0" w:color="auto"/>
              <w:left w:val="single" w:sz="6" w:space="0" w:color="auto"/>
              <w:bottom w:val="single" w:sz="4" w:space="0" w:color="auto"/>
              <w:right w:val="single" w:sz="6" w:space="0" w:color="auto"/>
            </w:tcBorders>
            <w:vAlign w:val="center"/>
          </w:tcPr>
          <w:p w14:paraId="034F4BC1" w14:textId="77777777" w:rsidR="00EB7C93" w:rsidRPr="00EB7C93" w:rsidRDefault="00EB7C93">
            <w:pPr>
              <w:spacing w:line="256" w:lineRule="auto"/>
              <w:rPr>
                <w:sz w:val="18"/>
                <w:szCs w:val="18"/>
                <w:lang w:val="en-US"/>
              </w:rPr>
            </w:pPr>
            <w:r w:rsidRPr="00EB7C93">
              <w:rPr>
                <w:sz w:val="18"/>
                <w:szCs w:val="18"/>
                <w:lang w:val="en-US"/>
              </w:rPr>
              <w:t>CN06A</w:t>
            </w:r>
          </w:p>
          <w:p w14:paraId="1419DFB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34317CC" w14:textId="5E856F3B"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F4B7E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3F63F1" w14:textId="77777777" w:rsidR="00EB7C93" w:rsidRPr="00EB7C93" w:rsidRDefault="00EB7C93">
            <w:pPr>
              <w:spacing w:line="256" w:lineRule="auto"/>
              <w:jc w:val="center"/>
              <w:rPr>
                <w:sz w:val="18"/>
                <w:szCs w:val="18"/>
              </w:rPr>
            </w:pPr>
            <w:r w:rsidRPr="00EB7C93">
              <w:rPr>
                <w:sz w:val="18"/>
                <w:szCs w:val="18"/>
              </w:rPr>
              <w:t>13,20</w:t>
            </w:r>
          </w:p>
        </w:tc>
      </w:tr>
      <w:tr w:rsidR="00EB7C93" w:rsidRPr="00EB7C93" w14:paraId="24E135C6" w14:textId="77777777" w:rsidTr="00EB7C93">
        <w:tc>
          <w:tcPr>
            <w:tcW w:w="709" w:type="dxa"/>
            <w:tcBorders>
              <w:top w:val="nil"/>
              <w:left w:val="single" w:sz="6" w:space="0" w:color="auto"/>
              <w:bottom w:val="nil"/>
              <w:right w:val="nil"/>
            </w:tcBorders>
            <w:hideMark/>
          </w:tcPr>
          <w:p w14:paraId="48C0FD97"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ECD66EB"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195406EF" w14:textId="47F6B4DD" w:rsidR="00EB7C93" w:rsidRPr="00EB7C93" w:rsidRDefault="00EB7C93" w:rsidP="00FF4E28">
            <w:pPr>
              <w:spacing w:line="256" w:lineRule="auto"/>
              <w:rPr>
                <w:b/>
                <w:bCs/>
                <w:sz w:val="18"/>
                <w:szCs w:val="18"/>
                <w:lang w:val="en-US"/>
              </w:rPr>
            </w:pPr>
            <w:r w:rsidRPr="00EB7C93">
              <w:rPr>
                <w:b/>
                <w:bCs/>
                <w:sz w:val="18"/>
                <w:szCs w:val="18"/>
                <w:lang w:val="en-US"/>
              </w:rPr>
              <w:t>Capitolul 1.12.4. Pardoseli</w:t>
            </w:r>
          </w:p>
        </w:tc>
        <w:tc>
          <w:tcPr>
            <w:tcW w:w="1560" w:type="dxa"/>
            <w:tcBorders>
              <w:top w:val="nil"/>
              <w:left w:val="single" w:sz="6" w:space="0" w:color="auto"/>
              <w:bottom w:val="nil"/>
              <w:right w:val="nil"/>
            </w:tcBorders>
          </w:tcPr>
          <w:p w14:paraId="479AB6CC"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5637DE3" w14:textId="77777777" w:rsidR="00EB7C93" w:rsidRPr="00EB7C93" w:rsidRDefault="00EB7C93">
            <w:pPr>
              <w:spacing w:line="256" w:lineRule="auto"/>
              <w:rPr>
                <w:sz w:val="18"/>
                <w:szCs w:val="18"/>
                <w:lang w:val="en-US"/>
              </w:rPr>
            </w:pPr>
          </w:p>
        </w:tc>
      </w:tr>
      <w:tr w:rsidR="00EB7C93" w:rsidRPr="00EB7C93" w14:paraId="7A1B02D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ED8AB44" w14:textId="77777777" w:rsidR="00EB7C93" w:rsidRPr="00EB7C93" w:rsidRDefault="00EB7C93">
            <w:pPr>
              <w:spacing w:line="256" w:lineRule="auto"/>
              <w:rPr>
                <w:sz w:val="18"/>
                <w:szCs w:val="18"/>
                <w:lang w:val="ru-RU"/>
              </w:rPr>
            </w:pPr>
            <w:r w:rsidRPr="00EB7C93">
              <w:rPr>
                <w:sz w:val="18"/>
                <w:szCs w:val="18"/>
              </w:rPr>
              <w:t>644</w:t>
            </w:r>
          </w:p>
        </w:tc>
        <w:tc>
          <w:tcPr>
            <w:tcW w:w="1701" w:type="dxa"/>
            <w:tcBorders>
              <w:top w:val="single" w:sz="4" w:space="0" w:color="auto"/>
              <w:left w:val="single" w:sz="6" w:space="0" w:color="auto"/>
              <w:bottom w:val="single" w:sz="4" w:space="0" w:color="auto"/>
              <w:right w:val="single" w:sz="6" w:space="0" w:color="auto"/>
            </w:tcBorders>
            <w:vAlign w:val="center"/>
          </w:tcPr>
          <w:p w14:paraId="092F54B4" w14:textId="77777777" w:rsidR="00EB7C93" w:rsidRPr="00EB7C93" w:rsidRDefault="00EB7C93">
            <w:pPr>
              <w:spacing w:line="256" w:lineRule="auto"/>
              <w:rPr>
                <w:sz w:val="18"/>
                <w:szCs w:val="18"/>
                <w:lang w:val="en-US"/>
              </w:rPr>
            </w:pPr>
            <w:r w:rsidRPr="00EB7C93">
              <w:rPr>
                <w:sz w:val="18"/>
                <w:szCs w:val="18"/>
                <w:lang w:val="en-US"/>
              </w:rPr>
              <w:t>RpCK41C</w:t>
            </w:r>
          </w:p>
          <w:p w14:paraId="77D140C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198225" w14:textId="4FCB5E8A"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Desfacerea pardoselilor din covor din PVC pe suport sau fara suport textil, mocheta,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5A2CAA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45B419" w14:textId="77777777" w:rsidR="00EB7C93" w:rsidRPr="00EB7C93" w:rsidRDefault="00EB7C93">
            <w:pPr>
              <w:spacing w:line="256" w:lineRule="auto"/>
              <w:jc w:val="center"/>
              <w:rPr>
                <w:sz w:val="18"/>
                <w:szCs w:val="18"/>
              </w:rPr>
            </w:pPr>
            <w:r w:rsidRPr="00EB7C93">
              <w:rPr>
                <w:sz w:val="18"/>
                <w:szCs w:val="18"/>
              </w:rPr>
              <w:t>13,20</w:t>
            </w:r>
          </w:p>
        </w:tc>
      </w:tr>
      <w:tr w:rsidR="00EB7C93" w:rsidRPr="00EB7C93" w14:paraId="4F3DB97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948D130" w14:textId="77777777" w:rsidR="00EB7C93" w:rsidRPr="00EB7C93" w:rsidRDefault="00EB7C93">
            <w:pPr>
              <w:spacing w:line="256" w:lineRule="auto"/>
              <w:rPr>
                <w:sz w:val="18"/>
                <w:szCs w:val="18"/>
              </w:rPr>
            </w:pPr>
            <w:r w:rsidRPr="00EB7C93">
              <w:rPr>
                <w:sz w:val="18"/>
                <w:szCs w:val="18"/>
              </w:rPr>
              <w:t xml:space="preserve"> 645</w:t>
            </w:r>
          </w:p>
        </w:tc>
        <w:tc>
          <w:tcPr>
            <w:tcW w:w="1701" w:type="dxa"/>
            <w:tcBorders>
              <w:top w:val="single" w:sz="4" w:space="0" w:color="auto"/>
              <w:left w:val="single" w:sz="6" w:space="0" w:color="auto"/>
              <w:bottom w:val="single" w:sz="4" w:space="0" w:color="auto"/>
              <w:right w:val="single" w:sz="6" w:space="0" w:color="auto"/>
            </w:tcBorders>
            <w:vAlign w:val="center"/>
          </w:tcPr>
          <w:p w14:paraId="798E0B9B" w14:textId="77777777" w:rsidR="00EB7C93" w:rsidRPr="00EB7C93" w:rsidRDefault="00EB7C93">
            <w:pPr>
              <w:spacing w:line="256" w:lineRule="auto"/>
              <w:rPr>
                <w:sz w:val="18"/>
                <w:szCs w:val="18"/>
                <w:lang w:val="en-US"/>
              </w:rPr>
            </w:pPr>
            <w:r w:rsidRPr="00EB7C93">
              <w:rPr>
                <w:sz w:val="18"/>
                <w:szCs w:val="18"/>
                <w:lang w:val="en-US"/>
              </w:rPr>
              <w:t>CG01A</w:t>
            </w:r>
          </w:p>
          <w:p w14:paraId="59602C2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A1AB10" w14:textId="7F7AABBF"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2C58F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5D882A" w14:textId="77777777" w:rsidR="00EB7C93" w:rsidRPr="00EB7C93" w:rsidRDefault="00EB7C93">
            <w:pPr>
              <w:spacing w:line="256" w:lineRule="auto"/>
              <w:jc w:val="center"/>
              <w:rPr>
                <w:sz w:val="18"/>
                <w:szCs w:val="18"/>
              </w:rPr>
            </w:pPr>
            <w:r w:rsidRPr="00EB7C93">
              <w:rPr>
                <w:sz w:val="18"/>
                <w:szCs w:val="18"/>
              </w:rPr>
              <w:t>13,20</w:t>
            </w:r>
          </w:p>
        </w:tc>
      </w:tr>
      <w:tr w:rsidR="00EB7C93" w:rsidRPr="00EB7C93" w14:paraId="57A8184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E007D45" w14:textId="77777777" w:rsidR="00EB7C93" w:rsidRPr="00EB7C93" w:rsidRDefault="00EB7C93">
            <w:pPr>
              <w:spacing w:line="256" w:lineRule="auto"/>
              <w:rPr>
                <w:sz w:val="18"/>
                <w:szCs w:val="18"/>
              </w:rPr>
            </w:pPr>
            <w:r w:rsidRPr="00EB7C93">
              <w:rPr>
                <w:sz w:val="18"/>
                <w:szCs w:val="18"/>
              </w:rPr>
              <w:t xml:space="preserve"> 646</w:t>
            </w:r>
          </w:p>
        </w:tc>
        <w:tc>
          <w:tcPr>
            <w:tcW w:w="1701" w:type="dxa"/>
            <w:tcBorders>
              <w:top w:val="single" w:sz="4" w:space="0" w:color="auto"/>
              <w:left w:val="single" w:sz="6" w:space="0" w:color="auto"/>
              <w:bottom w:val="single" w:sz="4" w:space="0" w:color="auto"/>
              <w:right w:val="single" w:sz="6" w:space="0" w:color="auto"/>
            </w:tcBorders>
            <w:vAlign w:val="center"/>
          </w:tcPr>
          <w:p w14:paraId="7EF76703" w14:textId="28434E6F" w:rsidR="00EB7C93" w:rsidRPr="00EB7C93" w:rsidRDefault="00EB7C93" w:rsidP="00FF4E28">
            <w:pPr>
              <w:spacing w:line="256" w:lineRule="auto"/>
              <w:rPr>
                <w:sz w:val="18"/>
                <w:szCs w:val="18"/>
                <w:lang w:val="ru-RU"/>
              </w:rPr>
            </w:pPr>
            <w:r w:rsidRPr="00EB7C93">
              <w:rPr>
                <w:sz w:val="18"/>
                <w:szCs w:val="18"/>
                <w:lang w:val="en-US"/>
              </w:rPr>
              <w:t>CG56A</w:t>
            </w:r>
          </w:p>
        </w:tc>
        <w:tc>
          <w:tcPr>
            <w:tcW w:w="4961" w:type="dxa"/>
            <w:tcBorders>
              <w:top w:val="single" w:sz="4" w:space="0" w:color="auto"/>
              <w:left w:val="single" w:sz="6" w:space="0" w:color="auto"/>
              <w:bottom w:val="single" w:sz="4" w:space="0" w:color="auto"/>
              <w:right w:val="single" w:sz="6" w:space="0" w:color="auto"/>
            </w:tcBorders>
            <w:vAlign w:val="center"/>
          </w:tcPr>
          <w:p w14:paraId="200F8122" w14:textId="3924B1F2"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Sapa din amestec de autonivelare "Nivelir": grosime 10mm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DD9BE1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5EF9F5" w14:textId="77777777" w:rsidR="00EB7C93" w:rsidRPr="00EB7C93" w:rsidRDefault="00EB7C93">
            <w:pPr>
              <w:spacing w:line="256" w:lineRule="auto"/>
              <w:jc w:val="center"/>
              <w:rPr>
                <w:sz w:val="18"/>
                <w:szCs w:val="18"/>
              </w:rPr>
            </w:pPr>
            <w:r w:rsidRPr="00EB7C93">
              <w:rPr>
                <w:sz w:val="18"/>
                <w:szCs w:val="18"/>
              </w:rPr>
              <w:t>13,20</w:t>
            </w:r>
          </w:p>
        </w:tc>
      </w:tr>
      <w:tr w:rsidR="00EB7C93" w:rsidRPr="00EB7C93" w14:paraId="3811308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6B82166" w14:textId="77777777" w:rsidR="00EB7C93" w:rsidRPr="00EB7C93" w:rsidRDefault="00EB7C93">
            <w:pPr>
              <w:spacing w:line="256" w:lineRule="auto"/>
              <w:rPr>
                <w:sz w:val="18"/>
                <w:szCs w:val="18"/>
              </w:rPr>
            </w:pPr>
            <w:r w:rsidRPr="00EB7C93">
              <w:rPr>
                <w:sz w:val="18"/>
                <w:szCs w:val="18"/>
              </w:rPr>
              <w:t xml:space="preserve"> 647</w:t>
            </w:r>
          </w:p>
        </w:tc>
        <w:tc>
          <w:tcPr>
            <w:tcW w:w="1701" w:type="dxa"/>
            <w:tcBorders>
              <w:top w:val="single" w:sz="4" w:space="0" w:color="auto"/>
              <w:left w:val="single" w:sz="6" w:space="0" w:color="auto"/>
              <w:bottom w:val="single" w:sz="4" w:space="0" w:color="auto"/>
              <w:right w:val="single" w:sz="6" w:space="0" w:color="auto"/>
            </w:tcBorders>
            <w:vAlign w:val="center"/>
          </w:tcPr>
          <w:p w14:paraId="5BA99497" w14:textId="2F5E5A94" w:rsidR="00EB7C93" w:rsidRPr="00EB7C93" w:rsidRDefault="00EB7C93" w:rsidP="00FF4E28">
            <w:pPr>
              <w:spacing w:line="256" w:lineRule="auto"/>
              <w:rPr>
                <w:sz w:val="18"/>
                <w:szCs w:val="18"/>
                <w:lang w:val="ru-RU"/>
              </w:rPr>
            </w:pPr>
            <w:r w:rsidRPr="00EB7C93">
              <w:rPr>
                <w:sz w:val="18"/>
                <w:szCs w:val="18"/>
                <w:lang w:val="en-US"/>
              </w:rPr>
              <w:t>CG56A1 k=5</w:t>
            </w:r>
          </w:p>
        </w:tc>
        <w:tc>
          <w:tcPr>
            <w:tcW w:w="4961" w:type="dxa"/>
            <w:tcBorders>
              <w:top w:val="single" w:sz="4" w:space="0" w:color="auto"/>
              <w:left w:val="single" w:sz="6" w:space="0" w:color="auto"/>
              <w:bottom w:val="single" w:sz="4" w:space="0" w:color="auto"/>
              <w:right w:val="single" w:sz="6" w:space="0" w:color="auto"/>
            </w:tcBorders>
            <w:vAlign w:val="center"/>
          </w:tcPr>
          <w:p w14:paraId="51E92053" w14:textId="6B12128B"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Corectia la norma CG56A: se scade la 1mm grosime: k=5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8A033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AB3B5E" w14:textId="77777777" w:rsidR="00EB7C93" w:rsidRPr="00EB7C93" w:rsidRDefault="00EB7C93">
            <w:pPr>
              <w:spacing w:line="256" w:lineRule="auto"/>
              <w:jc w:val="center"/>
              <w:rPr>
                <w:sz w:val="18"/>
                <w:szCs w:val="18"/>
              </w:rPr>
            </w:pPr>
            <w:r w:rsidRPr="00EB7C93">
              <w:rPr>
                <w:sz w:val="18"/>
                <w:szCs w:val="18"/>
              </w:rPr>
              <w:t>-13,20</w:t>
            </w:r>
          </w:p>
        </w:tc>
      </w:tr>
      <w:tr w:rsidR="00EB7C93" w:rsidRPr="00EB7C93" w14:paraId="5DA5228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67FB1C5" w14:textId="77777777" w:rsidR="00EB7C93" w:rsidRPr="00EB7C93" w:rsidRDefault="00EB7C93">
            <w:pPr>
              <w:spacing w:line="256" w:lineRule="auto"/>
              <w:rPr>
                <w:sz w:val="18"/>
                <w:szCs w:val="18"/>
              </w:rPr>
            </w:pPr>
            <w:r w:rsidRPr="00EB7C93">
              <w:rPr>
                <w:sz w:val="18"/>
                <w:szCs w:val="18"/>
              </w:rPr>
              <w:t xml:space="preserve"> 648</w:t>
            </w:r>
          </w:p>
        </w:tc>
        <w:tc>
          <w:tcPr>
            <w:tcW w:w="1701" w:type="dxa"/>
            <w:tcBorders>
              <w:top w:val="single" w:sz="4" w:space="0" w:color="auto"/>
              <w:left w:val="single" w:sz="6" w:space="0" w:color="auto"/>
              <w:bottom w:val="single" w:sz="4" w:space="0" w:color="auto"/>
              <w:right w:val="single" w:sz="6" w:space="0" w:color="auto"/>
            </w:tcBorders>
            <w:vAlign w:val="center"/>
          </w:tcPr>
          <w:p w14:paraId="2A6E80D4" w14:textId="0FAA007C" w:rsidR="00EB7C93" w:rsidRPr="00EB7C93" w:rsidRDefault="00EB7C93" w:rsidP="00FF4E28">
            <w:pPr>
              <w:spacing w:line="256" w:lineRule="auto"/>
              <w:rPr>
                <w:sz w:val="18"/>
                <w:szCs w:val="18"/>
                <w:lang w:val="ru-RU"/>
              </w:rPr>
            </w:pPr>
            <w:r w:rsidRPr="00EB7C93">
              <w:rPr>
                <w:sz w:val="18"/>
                <w:szCs w:val="18"/>
                <w:lang w:val="en-US"/>
              </w:rPr>
              <w:t>CG36A</w:t>
            </w:r>
          </w:p>
        </w:tc>
        <w:tc>
          <w:tcPr>
            <w:tcW w:w="4961" w:type="dxa"/>
            <w:tcBorders>
              <w:top w:val="single" w:sz="4" w:space="0" w:color="auto"/>
              <w:left w:val="single" w:sz="6" w:space="0" w:color="auto"/>
              <w:bottom w:val="single" w:sz="4" w:space="0" w:color="auto"/>
              <w:right w:val="single" w:sz="6" w:space="0" w:color="auto"/>
            </w:tcBorders>
            <w:vAlign w:val="center"/>
          </w:tcPr>
          <w:p w14:paraId="7C7EA73B" w14:textId="07E158A3"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Pardoseli din placi laminat  gr 10 mm clasa 33-34   montale pe uscat cu pozarea stratului sintetic  pe suport existent, inclusiv plintele de pvc , in incaperii mai mare de 16 mp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1E27F5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3BFEA8" w14:textId="77777777" w:rsidR="00EB7C93" w:rsidRPr="00EB7C93" w:rsidRDefault="00EB7C93">
            <w:pPr>
              <w:spacing w:line="256" w:lineRule="auto"/>
              <w:jc w:val="center"/>
              <w:rPr>
                <w:sz w:val="18"/>
                <w:szCs w:val="18"/>
              </w:rPr>
            </w:pPr>
            <w:r w:rsidRPr="00EB7C93">
              <w:rPr>
                <w:sz w:val="18"/>
                <w:szCs w:val="18"/>
              </w:rPr>
              <w:t>13,20</w:t>
            </w:r>
          </w:p>
        </w:tc>
      </w:tr>
      <w:tr w:rsidR="00EB7C93" w:rsidRPr="00EB7C93" w14:paraId="081FA726" w14:textId="77777777" w:rsidTr="00EB7C93">
        <w:tc>
          <w:tcPr>
            <w:tcW w:w="709" w:type="dxa"/>
            <w:tcBorders>
              <w:top w:val="nil"/>
              <w:left w:val="single" w:sz="6" w:space="0" w:color="auto"/>
              <w:bottom w:val="nil"/>
              <w:right w:val="nil"/>
            </w:tcBorders>
            <w:hideMark/>
          </w:tcPr>
          <w:p w14:paraId="232AC1C1"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3A57D6BD"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89A7646" w14:textId="73ED0C37" w:rsidR="00EB7C93" w:rsidRPr="00EB7C93" w:rsidRDefault="00EB7C93" w:rsidP="00FF4E28">
            <w:pPr>
              <w:spacing w:line="256" w:lineRule="auto"/>
              <w:rPr>
                <w:b/>
                <w:bCs/>
                <w:sz w:val="18"/>
                <w:szCs w:val="18"/>
                <w:lang w:val="en-US"/>
              </w:rPr>
            </w:pPr>
            <w:r w:rsidRPr="00EB7C93">
              <w:rPr>
                <w:b/>
                <w:bCs/>
                <w:sz w:val="18"/>
                <w:szCs w:val="18"/>
                <w:lang w:val="en-US"/>
              </w:rPr>
              <w:t>Capitolul 1.12.5. Timplarie</w:t>
            </w:r>
          </w:p>
        </w:tc>
        <w:tc>
          <w:tcPr>
            <w:tcW w:w="1560" w:type="dxa"/>
            <w:tcBorders>
              <w:top w:val="nil"/>
              <w:left w:val="single" w:sz="6" w:space="0" w:color="auto"/>
              <w:bottom w:val="nil"/>
              <w:right w:val="nil"/>
            </w:tcBorders>
          </w:tcPr>
          <w:p w14:paraId="08B83952"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E7BA2C2" w14:textId="77777777" w:rsidR="00EB7C93" w:rsidRPr="00EB7C93" w:rsidRDefault="00EB7C93">
            <w:pPr>
              <w:spacing w:line="256" w:lineRule="auto"/>
              <w:rPr>
                <w:sz w:val="18"/>
                <w:szCs w:val="18"/>
                <w:lang w:val="en-US"/>
              </w:rPr>
            </w:pPr>
          </w:p>
        </w:tc>
      </w:tr>
      <w:tr w:rsidR="00EB7C93" w:rsidRPr="00EB7C93" w14:paraId="0391495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15C18E6" w14:textId="77777777" w:rsidR="00EB7C93" w:rsidRPr="00EB7C93" w:rsidRDefault="00EB7C93">
            <w:pPr>
              <w:spacing w:line="256" w:lineRule="auto"/>
              <w:rPr>
                <w:sz w:val="18"/>
                <w:szCs w:val="18"/>
                <w:lang w:val="ru-RU"/>
              </w:rPr>
            </w:pPr>
            <w:r w:rsidRPr="00EB7C93">
              <w:rPr>
                <w:sz w:val="18"/>
                <w:szCs w:val="18"/>
              </w:rPr>
              <w:t>649</w:t>
            </w:r>
          </w:p>
        </w:tc>
        <w:tc>
          <w:tcPr>
            <w:tcW w:w="1701" w:type="dxa"/>
            <w:tcBorders>
              <w:top w:val="single" w:sz="4" w:space="0" w:color="auto"/>
              <w:left w:val="single" w:sz="6" w:space="0" w:color="auto"/>
              <w:bottom w:val="single" w:sz="4" w:space="0" w:color="auto"/>
              <w:right w:val="single" w:sz="6" w:space="0" w:color="auto"/>
            </w:tcBorders>
            <w:vAlign w:val="center"/>
          </w:tcPr>
          <w:p w14:paraId="367C0ED5" w14:textId="67FA7D69" w:rsidR="00EB7C93" w:rsidRPr="00EB7C93" w:rsidRDefault="00EB7C93" w:rsidP="00FF4E28">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6E4B50E9" w14:textId="0E41231F"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A6BF5E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C5711C"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1B4C88C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7B76658" w14:textId="77777777" w:rsidR="00EB7C93" w:rsidRPr="00EB7C93" w:rsidRDefault="00EB7C93">
            <w:pPr>
              <w:spacing w:line="256" w:lineRule="auto"/>
              <w:rPr>
                <w:sz w:val="18"/>
                <w:szCs w:val="18"/>
              </w:rPr>
            </w:pPr>
            <w:r w:rsidRPr="00EB7C93">
              <w:rPr>
                <w:sz w:val="18"/>
                <w:szCs w:val="18"/>
              </w:rPr>
              <w:t xml:space="preserve"> 650</w:t>
            </w:r>
          </w:p>
        </w:tc>
        <w:tc>
          <w:tcPr>
            <w:tcW w:w="1701" w:type="dxa"/>
            <w:tcBorders>
              <w:top w:val="single" w:sz="4" w:space="0" w:color="auto"/>
              <w:left w:val="single" w:sz="6" w:space="0" w:color="auto"/>
              <w:bottom w:val="single" w:sz="4" w:space="0" w:color="auto"/>
              <w:right w:val="single" w:sz="6" w:space="0" w:color="auto"/>
            </w:tcBorders>
            <w:vAlign w:val="center"/>
          </w:tcPr>
          <w:p w14:paraId="51DE32B5" w14:textId="77777777" w:rsidR="00EB7C93" w:rsidRPr="00EB7C93" w:rsidRDefault="00EB7C93">
            <w:pPr>
              <w:spacing w:line="256" w:lineRule="auto"/>
              <w:rPr>
                <w:sz w:val="18"/>
                <w:szCs w:val="18"/>
                <w:lang w:val="en-US"/>
              </w:rPr>
            </w:pPr>
            <w:r w:rsidRPr="00EB7C93">
              <w:rPr>
                <w:sz w:val="18"/>
                <w:szCs w:val="18"/>
                <w:lang w:val="en-US"/>
              </w:rPr>
              <w:t>CK03A</w:t>
            </w:r>
          </w:p>
          <w:p w14:paraId="544C239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24BB738" w14:textId="54DBC5D3"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DC0AD9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CF85CB"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3CF12E2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228E1F5" w14:textId="77777777" w:rsidR="00EB7C93" w:rsidRPr="00EB7C93" w:rsidRDefault="00EB7C93">
            <w:pPr>
              <w:spacing w:line="256" w:lineRule="auto"/>
              <w:rPr>
                <w:sz w:val="18"/>
                <w:szCs w:val="18"/>
              </w:rPr>
            </w:pPr>
            <w:r w:rsidRPr="00EB7C93">
              <w:rPr>
                <w:sz w:val="18"/>
                <w:szCs w:val="18"/>
              </w:rPr>
              <w:lastRenderedPageBreak/>
              <w:t xml:space="preserve"> 651</w:t>
            </w:r>
          </w:p>
        </w:tc>
        <w:tc>
          <w:tcPr>
            <w:tcW w:w="1701" w:type="dxa"/>
            <w:tcBorders>
              <w:top w:val="single" w:sz="4" w:space="0" w:color="auto"/>
              <w:left w:val="single" w:sz="6" w:space="0" w:color="auto"/>
              <w:bottom w:val="single" w:sz="4" w:space="0" w:color="auto"/>
              <w:right w:val="single" w:sz="6" w:space="0" w:color="auto"/>
            </w:tcBorders>
            <w:vAlign w:val="center"/>
          </w:tcPr>
          <w:p w14:paraId="55716AC4" w14:textId="77777777" w:rsidR="00EB7C93" w:rsidRPr="00EB7C93" w:rsidRDefault="00EB7C93">
            <w:pPr>
              <w:spacing w:line="256" w:lineRule="auto"/>
              <w:rPr>
                <w:sz w:val="18"/>
                <w:szCs w:val="18"/>
                <w:lang w:val="en-US"/>
              </w:rPr>
            </w:pPr>
            <w:r w:rsidRPr="00EB7C93">
              <w:rPr>
                <w:sz w:val="18"/>
                <w:szCs w:val="18"/>
                <w:lang w:val="en-US"/>
              </w:rPr>
              <w:t>CK33C</w:t>
            </w:r>
          </w:p>
          <w:p w14:paraId="7B19B73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84D6F29" w14:textId="041FD930"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DAE605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B2F1C1"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8816C47" w14:textId="77777777" w:rsidTr="00EB7C93">
        <w:tc>
          <w:tcPr>
            <w:tcW w:w="709" w:type="dxa"/>
            <w:tcBorders>
              <w:top w:val="nil"/>
              <w:left w:val="single" w:sz="6" w:space="0" w:color="auto"/>
              <w:bottom w:val="nil"/>
              <w:right w:val="nil"/>
            </w:tcBorders>
            <w:hideMark/>
          </w:tcPr>
          <w:p w14:paraId="0B84CBD1"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008BBA24"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BBC21B9" w14:textId="39DD9166" w:rsidR="00EB7C93" w:rsidRPr="00EB7C93" w:rsidRDefault="00EB7C93" w:rsidP="00FF4E28">
            <w:pPr>
              <w:spacing w:line="256" w:lineRule="auto"/>
              <w:rPr>
                <w:b/>
                <w:bCs/>
                <w:sz w:val="18"/>
                <w:szCs w:val="18"/>
                <w:lang w:val="en-US"/>
              </w:rPr>
            </w:pPr>
            <w:r w:rsidRPr="00EB7C93">
              <w:rPr>
                <w:b/>
                <w:bCs/>
                <w:sz w:val="18"/>
                <w:szCs w:val="18"/>
                <w:lang w:val="en-US"/>
              </w:rPr>
              <w:t>Capitolul 1.12.6. Incalzire</w:t>
            </w:r>
          </w:p>
        </w:tc>
        <w:tc>
          <w:tcPr>
            <w:tcW w:w="1560" w:type="dxa"/>
            <w:tcBorders>
              <w:top w:val="nil"/>
              <w:left w:val="single" w:sz="6" w:space="0" w:color="auto"/>
              <w:bottom w:val="nil"/>
              <w:right w:val="nil"/>
            </w:tcBorders>
          </w:tcPr>
          <w:p w14:paraId="7B66A95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C7B127F" w14:textId="77777777" w:rsidR="00EB7C93" w:rsidRPr="00EB7C93" w:rsidRDefault="00EB7C93">
            <w:pPr>
              <w:spacing w:line="256" w:lineRule="auto"/>
              <w:rPr>
                <w:sz w:val="18"/>
                <w:szCs w:val="18"/>
                <w:lang w:val="en-US"/>
              </w:rPr>
            </w:pPr>
          </w:p>
        </w:tc>
      </w:tr>
      <w:tr w:rsidR="00EB7C93" w:rsidRPr="00EB7C93" w14:paraId="2BE833D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823A6F9" w14:textId="77777777" w:rsidR="00EB7C93" w:rsidRPr="00EB7C93" w:rsidRDefault="00EB7C93">
            <w:pPr>
              <w:spacing w:line="256" w:lineRule="auto"/>
              <w:rPr>
                <w:sz w:val="18"/>
                <w:szCs w:val="18"/>
                <w:lang w:val="ru-RU"/>
              </w:rPr>
            </w:pPr>
            <w:r w:rsidRPr="00EB7C93">
              <w:rPr>
                <w:sz w:val="18"/>
                <w:szCs w:val="18"/>
              </w:rPr>
              <w:t>652</w:t>
            </w:r>
          </w:p>
        </w:tc>
        <w:tc>
          <w:tcPr>
            <w:tcW w:w="1701" w:type="dxa"/>
            <w:tcBorders>
              <w:top w:val="single" w:sz="4" w:space="0" w:color="auto"/>
              <w:left w:val="single" w:sz="6" w:space="0" w:color="auto"/>
              <w:bottom w:val="single" w:sz="4" w:space="0" w:color="auto"/>
              <w:right w:val="single" w:sz="6" w:space="0" w:color="auto"/>
            </w:tcBorders>
            <w:vAlign w:val="center"/>
          </w:tcPr>
          <w:p w14:paraId="614EE84B" w14:textId="5F11685D" w:rsidR="00EB7C93" w:rsidRPr="00EB7C93" w:rsidRDefault="00EB7C93" w:rsidP="00FF4E28">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47FD8F13" w14:textId="4C89D732"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Demontari radiatoare de pozitie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566B44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1EE29B" w14:textId="77777777" w:rsidR="00EB7C93" w:rsidRPr="00EB7C93" w:rsidRDefault="00EB7C93">
            <w:pPr>
              <w:spacing w:line="256" w:lineRule="auto"/>
              <w:jc w:val="center"/>
              <w:rPr>
                <w:sz w:val="18"/>
                <w:szCs w:val="18"/>
              </w:rPr>
            </w:pPr>
            <w:r w:rsidRPr="00EB7C93">
              <w:rPr>
                <w:sz w:val="18"/>
                <w:szCs w:val="18"/>
              </w:rPr>
              <w:t>3,20</w:t>
            </w:r>
          </w:p>
        </w:tc>
      </w:tr>
      <w:tr w:rsidR="00EB7C93" w:rsidRPr="00EB7C93" w14:paraId="52CA12F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619AFA7" w14:textId="77777777" w:rsidR="00EB7C93" w:rsidRPr="00EB7C93" w:rsidRDefault="00EB7C93">
            <w:pPr>
              <w:spacing w:line="256" w:lineRule="auto"/>
              <w:rPr>
                <w:sz w:val="18"/>
                <w:szCs w:val="18"/>
              </w:rPr>
            </w:pPr>
            <w:r w:rsidRPr="00EB7C93">
              <w:rPr>
                <w:sz w:val="18"/>
                <w:szCs w:val="18"/>
              </w:rPr>
              <w:t xml:space="preserve"> 653</w:t>
            </w:r>
          </w:p>
        </w:tc>
        <w:tc>
          <w:tcPr>
            <w:tcW w:w="1701" w:type="dxa"/>
            <w:tcBorders>
              <w:top w:val="single" w:sz="4" w:space="0" w:color="auto"/>
              <w:left w:val="single" w:sz="6" w:space="0" w:color="auto"/>
              <w:bottom w:val="single" w:sz="4" w:space="0" w:color="auto"/>
              <w:right w:val="single" w:sz="6" w:space="0" w:color="auto"/>
            </w:tcBorders>
            <w:vAlign w:val="center"/>
          </w:tcPr>
          <w:p w14:paraId="22744667" w14:textId="77777777" w:rsidR="00EB7C93" w:rsidRPr="00EB7C93" w:rsidRDefault="00EB7C93">
            <w:pPr>
              <w:spacing w:line="256" w:lineRule="auto"/>
              <w:rPr>
                <w:sz w:val="18"/>
                <w:szCs w:val="18"/>
                <w:lang w:val="en-US"/>
              </w:rPr>
            </w:pPr>
            <w:r w:rsidRPr="00EB7C93">
              <w:rPr>
                <w:sz w:val="18"/>
                <w:szCs w:val="18"/>
                <w:lang w:val="en-US"/>
              </w:rPr>
              <w:t>RpIC19A</w:t>
            </w:r>
          </w:p>
          <w:p w14:paraId="61BDA1C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7627314" w14:textId="68E8F848"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6E575B1"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E106AF"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394CCD6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D46215D" w14:textId="77777777" w:rsidR="00EB7C93" w:rsidRPr="00EB7C93" w:rsidRDefault="00EB7C93">
            <w:pPr>
              <w:spacing w:line="256" w:lineRule="auto"/>
              <w:rPr>
                <w:sz w:val="18"/>
                <w:szCs w:val="18"/>
              </w:rPr>
            </w:pPr>
            <w:r w:rsidRPr="00EB7C93">
              <w:rPr>
                <w:sz w:val="18"/>
                <w:szCs w:val="18"/>
              </w:rPr>
              <w:t xml:space="preserve"> 654</w:t>
            </w:r>
          </w:p>
        </w:tc>
        <w:tc>
          <w:tcPr>
            <w:tcW w:w="1701" w:type="dxa"/>
            <w:tcBorders>
              <w:top w:val="single" w:sz="4" w:space="0" w:color="auto"/>
              <w:left w:val="single" w:sz="6" w:space="0" w:color="auto"/>
              <w:bottom w:val="single" w:sz="4" w:space="0" w:color="auto"/>
              <w:right w:val="single" w:sz="6" w:space="0" w:color="auto"/>
            </w:tcBorders>
            <w:vAlign w:val="center"/>
          </w:tcPr>
          <w:p w14:paraId="767AB6E3" w14:textId="77777777" w:rsidR="00EB7C93" w:rsidRPr="00EB7C93" w:rsidRDefault="00EB7C93">
            <w:pPr>
              <w:spacing w:line="256" w:lineRule="auto"/>
              <w:rPr>
                <w:sz w:val="18"/>
                <w:szCs w:val="18"/>
                <w:lang w:val="en-US"/>
              </w:rPr>
            </w:pPr>
            <w:r w:rsidRPr="00EB7C93">
              <w:rPr>
                <w:sz w:val="18"/>
                <w:szCs w:val="18"/>
                <w:lang w:val="en-US"/>
              </w:rPr>
              <w:t>RpCU05D</w:t>
            </w:r>
          </w:p>
          <w:p w14:paraId="5CC714F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065226" w14:textId="4395E7C3"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48A2BD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C074C6"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5688D6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271FEC1" w14:textId="77777777" w:rsidR="00EB7C93" w:rsidRPr="00EB7C93" w:rsidRDefault="00EB7C93">
            <w:pPr>
              <w:spacing w:line="256" w:lineRule="auto"/>
              <w:rPr>
                <w:sz w:val="18"/>
                <w:szCs w:val="18"/>
              </w:rPr>
            </w:pPr>
            <w:r w:rsidRPr="00EB7C93">
              <w:rPr>
                <w:sz w:val="18"/>
                <w:szCs w:val="18"/>
              </w:rPr>
              <w:t xml:space="preserve"> 655</w:t>
            </w:r>
          </w:p>
        </w:tc>
        <w:tc>
          <w:tcPr>
            <w:tcW w:w="1701" w:type="dxa"/>
            <w:tcBorders>
              <w:top w:val="single" w:sz="4" w:space="0" w:color="auto"/>
              <w:left w:val="single" w:sz="6" w:space="0" w:color="auto"/>
              <w:bottom w:val="single" w:sz="4" w:space="0" w:color="auto"/>
              <w:right w:val="single" w:sz="6" w:space="0" w:color="auto"/>
            </w:tcBorders>
            <w:vAlign w:val="center"/>
          </w:tcPr>
          <w:p w14:paraId="12D8FEDC" w14:textId="71AAE166" w:rsidR="00EB7C93" w:rsidRPr="00EB7C93" w:rsidRDefault="00EB7C93" w:rsidP="00FF4E28">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43AFEB17" w14:textId="388216A1"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EDAA2C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A47D52"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20D07C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7048CDE" w14:textId="77777777" w:rsidR="00EB7C93" w:rsidRPr="00EB7C93" w:rsidRDefault="00EB7C93">
            <w:pPr>
              <w:spacing w:line="256" w:lineRule="auto"/>
              <w:rPr>
                <w:sz w:val="18"/>
                <w:szCs w:val="18"/>
              </w:rPr>
            </w:pPr>
            <w:r w:rsidRPr="00EB7C93">
              <w:rPr>
                <w:sz w:val="18"/>
                <w:szCs w:val="18"/>
              </w:rPr>
              <w:t xml:space="preserve"> 656</w:t>
            </w:r>
          </w:p>
        </w:tc>
        <w:tc>
          <w:tcPr>
            <w:tcW w:w="1701" w:type="dxa"/>
            <w:tcBorders>
              <w:top w:val="single" w:sz="4" w:space="0" w:color="auto"/>
              <w:left w:val="single" w:sz="6" w:space="0" w:color="auto"/>
              <w:bottom w:val="single" w:sz="4" w:space="0" w:color="auto"/>
              <w:right w:val="single" w:sz="6" w:space="0" w:color="auto"/>
            </w:tcBorders>
            <w:vAlign w:val="center"/>
          </w:tcPr>
          <w:p w14:paraId="449CF731" w14:textId="77777777" w:rsidR="00EB7C93" w:rsidRPr="00EB7C93" w:rsidRDefault="00EB7C93">
            <w:pPr>
              <w:spacing w:line="256" w:lineRule="auto"/>
              <w:rPr>
                <w:sz w:val="18"/>
                <w:szCs w:val="18"/>
                <w:lang w:val="en-US"/>
              </w:rPr>
            </w:pPr>
            <w:r w:rsidRPr="00EB7C93">
              <w:rPr>
                <w:sz w:val="18"/>
                <w:szCs w:val="18"/>
                <w:lang w:val="en-US"/>
              </w:rPr>
              <w:t>RpIB11C</w:t>
            </w:r>
          </w:p>
          <w:p w14:paraId="54C3E4C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0D8FF1F" w14:textId="42F1276B"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Demontarea consolelor sau dispozitivelor de sustinere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C0158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0626D8"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15173F7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8F153C9" w14:textId="77777777" w:rsidR="00EB7C93" w:rsidRPr="00EB7C93" w:rsidRDefault="00EB7C93">
            <w:pPr>
              <w:spacing w:line="256" w:lineRule="auto"/>
              <w:rPr>
                <w:sz w:val="18"/>
                <w:szCs w:val="18"/>
              </w:rPr>
            </w:pPr>
            <w:r w:rsidRPr="00EB7C93">
              <w:rPr>
                <w:sz w:val="18"/>
                <w:szCs w:val="18"/>
              </w:rPr>
              <w:t xml:space="preserve"> 657</w:t>
            </w:r>
          </w:p>
        </w:tc>
        <w:tc>
          <w:tcPr>
            <w:tcW w:w="1701" w:type="dxa"/>
            <w:tcBorders>
              <w:top w:val="single" w:sz="4" w:space="0" w:color="auto"/>
              <w:left w:val="single" w:sz="6" w:space="0" w:color="auto"/>
              <w:bottom w:val="single" w:sz="4" w:space="0" w:color="auto"/>
              <w:right w:val="single" w:sz="6" w:space="0" w:color="auto"/>
            </w:tcBorders>
            <w:vAlign w:val="center"/>
          </w:tcPr>
          <w:p w14:paraId="6D2819B7" w14:textId="77777777" w:rsidR="00EB7C93" w:rsidRPr="00EB7C93" w:rsidRDefault="00EB7C93">
            <w:pPr>
              <w:spacing w:line="256" w:lineRule="auto"/>
              <w:rPr>
                <w:sz w:val="18"/>
                <w:szCs w:val="18"/>
                <w:lang w:val="en-US"/>
              </w:rPr>
            </w:pPr>
            <w:r w:rsidRPr="00EB7C93">
              <w:rPr>
                <w:sz w:val="18"/>
                <w:szCs w:val="18"/>
                <w:lang w:val="en-US"/>
              </w:rPr>
              <w:t>IC35C</w:t>
            </w:r>
          </w:p>
          <w:p w14:paraId="366F6E3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2FE694" w14:textId="40E5977B"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AD7157"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E1EB93"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33CB817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7EB9D7D" w14:textId="77777777" w:rsidR="00EB7C93" w:rsidRPr="00EB7C93" w:rsidRDefault="00EB7C93">
            <w:pPr>
              <w:spacing w:line="256" w:lineRule="auto"/>
              <w:rPr>
                <w:sz w:val="18"/>
                <w:szCs w:val="18"/>
              </w:rPr>
            </w:pPr>
            <w:r w:rsidRPr="00EB7C93">
              <w:rPr>
                <w:sz w:val="18"/>
                <w:szCs w:val="18"/>
              </w:rPr>
              <w:t xml:space="preserve"> 658</w:t>
            </w:r>
          </w:p>
        </w:tc>
        <w:tc>
          <w:tcPr>
            <w:tcW w:w="1701" w:type="dxa"/>
            <w:tcBorders>
              <w:top w:val="single" w:sz="4" w:space="0" w:color="auto"/>
              <w:left w:val="single" w:sz="6" w:space="0" w:color="auto"/>
              <w:bottom w:val="single" w:sz="4" w:space="0" w:color="auto"/>
              <w:right w:val="single" w:sz="6" w:space="0" w:color="auto"/>
            </w:tcBorders>
            <w:vAlign w:val="center"/>
          </w:tcPr>
          <w:p w14:paraId="6505A0A5" w14:textId="77777777" w:rsidR="00EB7C93" w:rsidRPr="00EB7C93" w:rsidRDefault="00EB7C93">
            <w:pPr>
              <w:spacing w:line="256" w:lineRule="auto"/>
              <w:rPr>
                <w:sz w:val="18"/>
                <w:szCs w:val="18"/>
                <w:lang w:val="en-US"/>
              </w:rPr>
            </w:pPr>
            <w:r w:rsidRPr="00EB7C93">
              <w:rPr>
                <w:sz w:val="18"/>
                <w:szCs w:val="18"/>
                <w:lang w:val="en-US"/>
              </w:rPr>
              <w:t>IC40A</w:t>
            </w:r>
          </w:p>
          <w:p w14:paraId="23F0CAC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355958" w14:textId="4AA8983F"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B12CC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0ED342"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544D6AA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1318633" w14:textId="77777777" w:rsidR="00EB7C93" w:rsidRPr="00EB7C93" w:rsidRDefault="00EB7C93">
            <w:pPr>
              <w:spacing w:line="256" w:lineRule="auto"/>
              <w:rPr>
                <w:sz w:val="18"/>
                <w:szCs w:val="18"/>
              </w:rPr>
            </w:pPr>
            <w:r w:rsidRPr="00EB7C93">
              <w:rPr>
                <w:sz w:val="18"/>
                <w:szCs w:val="18"/>
              </w:rPr>
              <w:t xml:space="preserve"> 659</w:t>
            </w:r>
          </w:p>
        </w:tc>
        <w:tc>
          <w:tcPr>
            <w:tcW w:w="1701" w:type="dxa"/>
            <w:tcBorders>
              <w:top w:val="single" w:sz="4" w:space="0" w:color="auto"/>
              <w:left w:val="single" w:sz="6" w:space="0" w:color="auto"/>
              <w:bottom w:val="single" w:sz="4" w:space="0" w:color="auto"/>
              <w:right w:val="single" w:sz="6" w:space="0" w:color="auto"/>
            </w:tcBorders>
            <w:vAlign w:val="center"/>
          </w:tcPr>
          <w:p w14:paraId="03F60435" w14:textId="77777777" w:rsidR="00EB7C93" w:rsidRPr="00EB7C93" w:rsidRDefault="00EB7C93">
            <w:pPr>
              <w:spacing w:line="256" w:lineRule="auto"/>
              <w:rPr>
                <w:sz w:val="18"/>
                <w:szCs w:val="18"/>
                <w:lang w:val="en-US"/>
              </w:rPr>
            </w:pPr>
            <w:r w:rsidRPr="00EB7C93">
              <w:rPr>
                <w:sz w:val="18"/>
                <w:szCs w:val="18"/>
                <w:lang w:val="en-US"/>
              </w:rPr>
              <w:t>IC38B</w:t>
            </w:r>
          </w:p>
          <w:p w14:paraId="100C292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579CC1" w14:textId="1A1249DE"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256BA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9FFA2D"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1E721E2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900C456" w14:textId="77777777" w:rsidR="00EB7C93" w:rsidRPr="00EB7C93" w:rsidRDefault="00EB7C93">
            <w:pPr>
              <w:spacing w:line="256" w:lineRule="auto"/>
              <w:rPr>
                <w:sz w:val="18"/>
                <w:szCs w:val="18"/>
              </w:rPr>
            </w:pPr>
            <w:r w:rsidRPr="00EB7C93">
              <w:rPr>
                <w:sz w:val="18"/>
                <w:szCs w:val="18"/>
              </w:rPr>
              <w:t xml:space="preserve"> 660</w:t>
            </w:r>
          </w:p>
        </w:tc>
        <w:tc>
          <w:tcPr>
            <w:tcW w:w="1701" w:type="dxa"/>
            <w:tcBorders>
              <w:top w:val="single" w:sz="4" w:space="0" w:color="auto"/>
              <w:left w:val="single" w:sz="6" w:space="0" w:color="auto"/>
              <w:bottom w:val="single" w:sz="4" w:space="0" w:color="auto"/>
              <w:right w:val="single" w:sz="6" w:space="0" w:color="auto"/>
            </w:tcBorders>
            <w:vAlign w:val="center"/>
          </w:tcPr>
          <w:p w14:paraId="6D78D7E7" w14:textId="77777777" w:rsidR="00EB7C93" w:rsidRPr="00EB7C93" w:rsidRDefault="00EB7C93">
            <w:pPr>
              <w:spacing w:line="256" w:lineRule="auto"/>
              <w:rPr>
                <w:sz w:val="18"/>
                <w:szCs w:val="18"/>
                <w:lang w:val="en-US"/>
              </w:rPr>
            </w:pPr>
            <w:r w:rsidRPr="00EB7C93">
              <w:rPr>
                <w:sz w:val="18"/>
                <w:szCs w:val="18"/>
                <w:lang w:val="en-US"/>
              </w:rPr>
              <w:t>IC38B</w:t>
            </w:r>
          </w:p>
          <w:p w14:paraId="4FFFAFC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0DD49F" w14:textId="5B59AB6D"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A2BBA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05614A" w14:textId="77777777" w:rsidR="00EB7C93" w:rsidRPr="00EB7C93" w:rsidRDefault="00EB7C93">
            <w:pPr>
              <w:spacing w:line="256" w:lineRule="auto"/>
              <w:jc w:val="center"/>
              <w:rPr>
                <w:sz w:val="18"/>
                <w:szCs w:val="18"/>
              </w:rPr>
            </w:pPr>
            <w:r w:rsidRPr="00EB7C93">
              <w:rPr>
                <w:sz w:val="18"/>
                <w:szCs w:val="18"/>
              </w:rPr>
              <w:t>15,00</w:t>
            </w:r>
          </w:p>
        </w:tc>
      </w:tr>
      <w:tr w:rsidR="00EB7C93" w:rsidRPr="00EB7C93" w14:paraId="47D0BB9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AFAFEC8" w14:textId="77777777" w:rsidR="00EB7C93" w:rsidRPr="00EB7C93" w:rsidRDefault="00EB7C93">
            <w:pPr>
              <w:spacing w:line="256" w:lineRule="auto"/>
              <w:rPr>
                <w:sz w:val="18"/>
                <w:szCs w:val="18"/>
              </w:rPr>
            </w:pPr>
            <w:r w:rsidRPr="00EB7C93">
              <w:rPr>
                <w:sz w:val="18"/>
                <w:szCs w:val="18"/>
              </w:rPr>
              <w:t xml:space="preserve"> 661</w:t>
            </w:r>
          </w:p>
        </w:tc>
        <w:tc>
          <w:tcPr>
            <w:tcW w:w="1701" w:type="dxa"/>
            <w:tcBorders>
              <w:top w:val="single" w:sz="4" w:space="0" w:color="auto"/>
              <w:left w:val="single" w:sz="6" w:space="0" w:color="auto"/>
              <w:bottom w:val="single" w:sz="4" w:space="0" w:color="auto"/>
              <w:right w:val="single" w:sz="6" w:space="0" w:color="auto"/>
            </w:tcBorders>
            <w:vAlign w:val="center"/>
          </w:tcPr>
          <w:p w14:paraId="2A0CFEDF" w14:textId="77777777" w:rsidR="00EB7C93" w:rsidRPr="00EB7C93" w:rsidRDefault="00EB7C93">
            <w:pPr>
              <w:spacing w:line="256" w:lineRule="auto"/>
              <w:rPr>
                <w:sz w:val="18"/>
                <w:szCs w:val="18"/>
                <w:lang w:val="en-US"/>
              </w:rPr>
            </w:pPr>
            <w:r w:rsidRPr="00EB7C93">
              <w:rPr>
                <w:sz w:val="18"/>
                <w:szCs w:val="18"/>
                <w:lang w:val="en-US"/>
              </w:rPr>
              <w:t>ID01B</w:t>
            </w:r>
          </w:p>
          <w:p w14:paraId="4F9A7E0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04BC8BD" w14:textId="49263F5D"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660AF5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334452"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C93804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DB9FD88" w14:textId="77777777" w:rsidR="00EB7C93" w:rsidRPr="00EB7C93" w:rsidRDefault="00EB7C93">
            <w:pPr>
              <w:spacing w:line="256" w:lineRule="auto"/>
              <w:rPr>
                <w:sz w:val="18"/>
                <w:szCs w:val="18"/>
              </w:rPr>
            </w:pPr>
            <w:r w:rsidRPr="00EB7C93">
              <w:rPr>
                <w:sz w:val="18"/>
                <w:szCs w:val="18"/>
              </w:rPr>
              <w:t xml:space="preserve"> 662</w:t>
            </w:r>
          </w:p>
        </w:tc>
        <w:tc>
          <w:tcPr>
            <w:tcW w:w="1701" w:type="dxa"/>
            <w:tcBorders>
              <w:top w:val="single" w:sz="4" w:space="0" w:color="auto"/>
              <w:left w:val="single" w:sz="6" w:space="0" w:color="auto"/>
              <w:bottom w:val="single" w:sz="4" w:space="0" w:color="auto"/>
              <w:right w:val="single" w:sz="6" w:space="0" w:color="auto"/>
            </w:tcBorders>
            <w:vAlign w:val="center"/>
          </w:tcPr>
          <w:p w14:paraId="59ED0DE9" w14:textId="7DF55E0E" w:rsidR="00EB7C93" w:rsidRPr="00EB7C93" w:rsidRDefault="00EB7C93" w:rsidP="00FF4E28">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6316120B" w14:textId="5BE86847"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 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BF2D3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35EB60"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910908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1AD7C7D" w14:textId="77777777" w:rsidR="00EB7C93" w:rsidRPr="00EB7C93" w:rsidRDefault="00EB7C93">
            <w:pPr>
              <w:spacing w:line="256" w:lineRule="auto"/>
              <w:rPr>
                <w:sz w:val="18"/>
                <w:szCs w:val="18"/>
              </w:rPr>
            </w:pPr>
            <w:r w:rsidRPr="00EB7C93">
              <w:rPr>
                <w:sz w:val="18"/>
                <w:szCs w:val="18"/>
              </w:rPr>
              <w:t xml:space="preserve"> 663</w:t>
            </w:r>
          </w:p>
        </w:tc>
        <w:tc>
          <w:tcPr>
            <w:tcW w:w="1701" w:type="dxa"/>
            <w:tcBorders>
              <w:top w:val="single" w:sz="4" w:space="0" w:color="auto"/>
              <w:left w:val="single" w:sz="6" w:space="0" w:color="auto"/>
              <w:bottom w:val="single" w:sz="4" w:space="0" w:color="auto"/>
              <w:right w:val="single" w:sz="6" w:space="0" w:color="auto"/>
            </w:tcBorders>
            <w:vAlign w:val="center"/>
          </w:tcPr>
          <w:p w14:paraId="678D8693" w14:textId="77777777" w:rsidR="00EB7C93" w:rsidRPr="00EB7C93" w:rsidRDefault="00EB7C93">
            <w:pPr>
              <w:spacing w:line="256" w:lineRule="auto"/>
              <w:rPr>
                <w:sz w:val="18"/>
                <w:szCs w:val="18"/>
                <w:lang w:val="en-US"/>
              </w:rPr>
            </w:pPr>
            <w:r w:rsidRPr="00EB7C93">
              <w:rPr>
                <w:sz w:val="18"/>
                <w:szCs w:val="18"/>
                <w:lang w:val="en-US"/>
              </w:rPr>
              <w:t>IB20A</w:t>
            </w:r>
          </w:p>
          <w:p w14:paraId="3B7093F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8BD9AA" w14:textId="5CCA6743"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72A349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30328F"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581A6BDA" w14:textId="77777777" w:rsidTr="00EB7C93">
        <w:tc>
          <w:tcPr>
            <w:tcW w:w="709" w:type="dxa"/>
            <w:tcBorders>
              <w:top w:val="nil"/>
              <w:left w:val="single" w:sz="6" w:space="0" w:color="auto"/>
              <w:bottom w:val="nil"/>
              <w:right w:val="nil"/>
            </w:tcBorders>
            <w:hideMark/>
          </w:tcPr>
          <w:p w14:paraId="0B84AF09"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C3B9DA5"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062680D" w14:textId="01BF9C51" w:rsidR="00EB7C93" w:rsidRPr="00EB7C93" w:rsidRDefault="00EB7C93" w:rsidP="00FF4E28">
            <w:pPr>
              <w:spacing w:line="256" w:lineRule="auto"/>
              <w:rPr>
                <w:b/>
                <w:bCs/>
                <w:sz w:val="18"/>
                <w:szCs w:val="18"/>
                <w:lang w:val="en-US"/>
              </w:rPr>
            </w:pPr>
            <w:r w:rsidRPr="00EB7C93">
              <w:rPr>
                <w:b/>
                <w:bCs/>
                <w:sz w:val="18"/>
                <w:szCs w:val="18"/>
                <w:lang w:val="en-US"/>
              </w:rPr>
              <w:t>Capitolul 1.12.7. Sanitare</w:t>
            </w:r>
          </w:p>
        </w:tc>
        <w:tc>
          <w:tcPr>
            <w:tcW w:w="1560" w:type="dxa"/>
            <w:tcBorders>
              <w:top w:val="nil"/>
              <w:left w:val="single" w:sz="6" w:space="0" w:color="auto"/>
              <w:bottom w:val="nil"/>
              <w:right w:val="nil"/>
            </w:tcBorders>
          </w:tcPr>
          <w:p w14:paraId="1A3E8C66"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C9CD814" w14:textId="77777777" w:rsidR="00EB7C93" w:rsidRPr="00EB7C93" w:rsidRDefault="00EB7C93">
            <w:pPr>
              <w:spacing w:line="256" w:lineRule="auto"/>
              <w:rPr>
                <w:sz w:val="18"/>
                <w:szCs w:val="18"/>
                <w:lang w:val="en-US"/>
              </w:rPr>
            </w:pPr>
          </w:p>
        </w:tc>
      </w:tr>
      <w:tr w:rsidR="00EB7C93" w:rsidRPr="00EB7C93" w14:paraId="7BF6044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8A87C51" w14:textId="77777777" w:rsidR="00EB7C93" w:rsidRPr="00EB7C93" w:rsidRDefault="00EB7C93">
            <w:pPr>
              <w:spacing w:line="256" w:lineRule="auto"/>
              <w:rPr>
                <w:sz w:val="18"/>
                <w:szCs w:val="18"/>
                <w:lang w:val="ru-RU"/>
              </w:rPr>
            </w:pPr>
            <w:r w:rsidRPr="00EB7C93">
              <w:rPr>
                <w:sz w:val="18"/>
                <w:szCs w:val="18"/>
              </w:rPr>
              <w:t>664</w:t>
            </w:r>
          </w:p>
        </w:tc>
        <w:tc>
          <w:tcPr>
            <w:tcW w:w="1701" w:type="dxa"/>
            <w:tcBorders>
              <w:top w:val="single" w:sz="4" w:space="0" w:color="auto"/>
              <w:left w:val="single" w:sz="6" w:space="0" w:color="auto"/>
              <w:bottom w:val="single" w:sz="4" w:space="0" w:color="auto"/>
              <w:right w:val="single" w:sz="6" w:space="0" w:color="auto"/>
            </w:tcBorders>
            <w:vAlign w:val="center"/>
          </w:tcPr>
          <w:p w14:paraId="54BAC184" w14:textId="341E195C" w:rsidR="00EB7C93" w:rsidRPr="00EB7C93" w:rsidRDefault="00EB7C93" w:rsidP="00FF4E28">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333E2C9A" w14:textId="2EDC8440"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41DB0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7C4F2B"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1FC760D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80FFC74" w14:textId="77777777" w:rsidR="00EB7C93" w:rsidRPr="00EB7C93" w:rsidRDefault="00EB7C93">
            <w:pPr>
              <w:spacing w:line="256" w:lineRule="auto"/>
              <w:rPr>
                <w:sz w:val="18"/>
                <w:szCs w:val="18"/>
              </w:rPr>
            </w:pPr>
            <w:r w:rsidRPr="00EB7C93">
              <w:rPr>
                <w:sz w:val="18"/>
                <w:szCs w:val="18"/>
              </w:rPr>
              <w:t xml:space="preserve"> 665</w:t>
            </w:r>
          </w:p>
        </w:tc>
        <w:tc>
          <w:tcPr>
            <w:tcW w:w="1701" w:type="dxa"/>
            <w:tcBorders>
              <w:top w:val="single" w:sz="4" w:space="0" w:color="auto"/>
              <w:left w:val="single" w:sz="6" w:space="0" w:color="auto"/>
              <w:bottom w:val="single" w:sz="4" w:space="0" w:color="auto"/>
              <w:right w:val="single" w:sz="6" w:space="0" w:color="auto"/>
            </w:tcBorders>
            <w:vAlign w:val="center"/>
          </w:tcPr>
          <w:p w14:paraId="3549D3B9" w14:textId="65B03640" w:rsidR="00EB7C93" w:rsidRPr="00EB7C93" w:rsidRDefault="00EB7C93" w:rsidP="00FF4E28">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405392F3" w14:textId="02B49B23"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1394DD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6B2716"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2AF5B87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EDBF173" w14:textId="77777777" w:rsidR="00EB7C93" w:rsidRPr="00EB7C93" w:rsidRDefault="00EB7C93">
            <w:pPr>
              <w:spacing w:line="256" w:lineRule="auto"/>
              <w:rPr>
                <w:sz w:val="18"/>
                <w:szCs w:val="18"/>
              </w:rPr>
            </w:pPr>
            <w:r w:rsidRPr="00EB7C93">
              <w:rPr>
                <w:sz w:val="18"/>
                <w:szCs w:val="18"/>
              </w:rPr>
              <w:t xml:space="preserve"> 666</w:t>
            </w:r>
          </w:p>
        </w:tc>
        <w:tc>
          <w:tcPr>
            <w:tcW w:w="1701" w:type="dxa"/>
            <w:tcBorders>
              <w:top w:val="single" w:sz="4" w:space="0" w:color="auto"/>
              <w:left w:val="single" w:sz="6" w:space="0" w:color="auto"/>
              <w:bottom w:val="single" w:sz="4" w:space="0" w:color="auto"/>
              <w:right w:val="single" w:sz="6" w:space="0" w:color="auto"/>
            </w:tcBorders>
            <w:vAlign w:val="center"/>
          </w:tcPr>
          <w:p w14:paraId="16CAA996" w14:textId="77777777" w:rsidR="00EB7C93" w:rsidRPr="00EB7C93" w:rsidRDefault="00EB7C93">
            <w:pPr>
              <w:spacing w:line="256" w:lineRule="auto"/>
              <w:rPr>
                <w:sz w:val="18"/>
                <w:szCs w:val="18"/>
                <w:lang w:val="en-US"/>
              </w:rPr>
            </w:pPr>
            <w:r w:rsidRPr="00EB7C93">
              <w:rPr>
                <w:sz w:val="18"/>
                <w:szCs w:val="18"/>
                <w:lang w:val="en-US"/>
              </w:rPr>
              <w:t>RpSB01A</w:t>
            </w:r>
          </w:p>
          <w:p w14:paraId="77D8AD0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A20FBB2" w14:textId="2444E93D"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E64A0C0"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77AB5C"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7D43E10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FB1C6F4" w14:textId="77777777" w:rsidR="00EB7C93" w:rsidRPr="00EB7C93" w:rsidRDefault="00EB7C93">
            <w:pPr>
              <w:spacing w:line="256" w:lineRule="auto"/>
              <w:rPr>
                <w:sz w:val="18"/>
                <w:szCs w:val="18"/>
              </w:rPr>
            </w:pPr>
            <w:r w:rsidRPr="00EB7C93">
              <w:rPr>
                <w:sz w:val="18"/>
                <w:szCs w:val="18"/>
              </w:rPr>
              <w:t xml:space="preserve"> 667</w:t>
            </w:r>
          </w:p>
        </w:tc>
        <w:tc>
          <w:tcPr>
            <w:tcW w:w="1701" w:type="dxa"/>
            <w:tcBorders>
              <w:top w:val="single" w:sz="4" w:space="0" w:color="auto"/>
              <w:left w:val="single" w:sz="6" w:space="0" w:color="auto"/>
              <w:bottom w:val="single" w:sz="4" w:space="0" w:color="auto"/>
              <w:right w:val="single" w:sz="6" w:space="0" w:color="auto"/>
            </w:tcBorders>
            <w:vAlign w:val="center"/>
          </w:tcPr>
          <w:p w14:paraId="522A5ACD" w14:textId="77777777" w:rsidR="00EB7C93" w:rsidRPr="00EB7C93" w:rsidRDefault="00EB7C93">
            <w:pPr>
              <w:spacing w:line="256" w:lineRule="auto"/>
              <w:rPr>
                <w:sz w:val="18"/>
                <w:szCs w:val="18"/>
                <w:lang w:val="en-US"/>
              </w:rPr>
            </w:pPr>
            <w:r w:rsidRPr="00EB7C93">
              <w:rPr>
                <w:sz w:val="18"/>
                <w:szCs w:val="18"/>
                <w:lang w:val="en-US"/>
              </w:rPr>
              <w:t>SB08C</w:t>
            </w:r>
          </w:p>
          <w:p w14:paraId="3DEA545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BFC44A" w14:textId="5F3F8E5A"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DA1C8E"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864CFA"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0B497EF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01D551D" w14:textId="77777777" w:rsidR="00EB7C93" w:rsidRPr="00EB7C93" w:rsidRDefault="00EB7C93">
            <w:pPr>
              <w:spacing w:line="256" w:lineRule="auto"/>
              <w:rPr>
                <w:sz w:val="18"/>
                <w:szCs w:val="18"/>
              </w:rPr>
            </w:pPr>
            <w:r w:rsidRPr="00EB7C93">
              <w:rPr>
                <w:sz w:val="18"/>
                <w:szCs w:val="18"/>
              </w:rPr>
              <w:t xml:space="preserve"> 668</w:t>
            </w:r>
          </w:p>
        </w:tc>
        <w:tc>
          <w:tcPr>
            <w:tcW w:w="1701" w:type="dxa"/>
            <w:tcBorders>
              <w:top w:val="single" w:sz="4" w:space="0" w:color="auto"/>
              <w:left w:val="single" w:sz="6" w:space="0" w:color="auto"/>
              <w:bottom w:val="single" w:sz="4" w:space="0" w:color="auto"/>
              <w:right w:val="single" w:sz="6" w:space="0" w:color="auto"/>
            </w:tcBorders>
            <w:vAlign w:val="center"/>
          </w:tcPr>
          <w:p w14:paraId="70570596" w14:textId="77777777" w:rsidR="00EB7C93" w:rsidRPr="00EB7C93" w:rsidRDefault="00EB7C93">
            <w:pPr>
              <w:spacing w:line="256" w:lineRule="auto"/>
              <w:rPr>
                <w:sz w:val="18"/>
                <w:szCs w:val="18"/>
                <w:lang w:val="en-US"/>
              </w:rPr>
            </w:pPr>
            <w:r w:rsidRPr="00EB7C93">
              <w:rPr>
                <w:sz w:val="18"/>
                <w:szCs w:val="18"/>
                <w:lang w:val="en-US"/>
              </w:rPr>
              <w:t>SB09C</w:t>
            </w:r>
          </w:p>
          <w:p w14:paraId="557E335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84FB6E9" w14:textId="74FB141D"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528C7F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8BEE80"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4202E68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D97A03F" w14:textId="77777777" w:rsidR="00EB7C93" w:rsidRPr="00EB7C93" w:rsidRDefault="00EB7C93">
            <w:pPr>
              <w:spacing w:line="256" w:lineRule="auto"/>
              <w:rPr>
                <w:sz w:val="18"/>
                <w:szCs w:val="18"/>
              </w:rPr>
            </w:pPr>
            <w:r w:rsidRPr="00EB7C93">
              <w:rPr>
                <w:sz w:val="18"/>
                <w:szCs w:val="18"/>
              </w:rPr>
              <w:t xml:space="preserve"> 669</w:t>
            </w:r>
          </w:p>
        </w:tc>
        <w:tc>
          <w:tcPr>
            <w:tcW w:w="1701" w:type="dxa"/>
            <w:tcBorders>
              <w:top w:val="single" w:sz="4" w:space="0" w:color="auto"/>
              <w:left w:val="single" w:sz="6" w:space="0" w:color="auto"/>
              <w:bottom w:val="single" w:sz="4" w:space="0" w:color="auto"/>
              <w:right w:val="single" w:sz="6" w:space="0" w:color="auto"/>
            </w:tcBorders>
            <w:vAlign w:val="center"/>
          </w:tcPr>
          <w:p w14:paraId="5CEB494E" w14:textId="77777777" w:rsidR="00EB7C93" w:rsidRPr="00EB7C93" w:rsidRDefault="00EB7C93">
            <w:pPr>
              <w:spacing w:line="256" w:lineRule="auto"/>
              <w:rPr>
                <w:sz w:val="18"/>
                <w:szCs w:val="18"/>
                <w:lang w:val="en-US"/>
              </w:rPr>
            </w:pPr>
            <w:r w:rsidRPr="00EB7C93">
              <w:rPr>
                <w:sz w:val="18"/>
                <w:szCs w:val="18"/>
                <w:lang w:val="en-US"/>
              </w:rPr>
              <w:t>SA15B</w:t>
            </w:r>
          </w:p>
          <w:p w14:paraId="49682CE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81E6CE" w14:textId="101AF379"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C800FFA"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F1CAED"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7437EF6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4528943" w14:textId="77777777" w:rsidR="00EB7C93" w:rsidRPr="00EB7C93" w:rsidRDefault="00EB7C93">
            <w:pPr>
              <w:spacing w:line="256" w:lineRule="auto"/>
              <w:rPr>
                <w:sz w:val="18"/>
                <w:szCs w:val="18"/>
              </w:rPr>
            </w:pPr>
            <w:r w:rsidRPr="00EB7C93">
              <w:rPr>
                <w:sz w:val="18"/>
                <w:szCs w:val="18"/>
              </w:rPr>
              <w:t xml:space="preserve"> 670</w:t>
            </w:r>
          </w:p>
        </w:tc>
        <w:tc>
          <w:tcPr>
            <w:tcW w:w="1701" w:type="dxa"/>
            <w:tcBorders>
              <w:top w:val="single" w:sz="4" w:space="0" w:color="auto"/>
              <w:left w:val="single" w:sz="6" w:space="0" w:color="auto"/>
              <w:bottom w:val="single" w:sz="4" w:space="0" w:color="auto"/>
              <w:right w:val="single" w:sz="6" w:space="0" w:color="auto"/>
            </w:tcBorders>
            <w:vAlign w:val="center"/>
          </w:tcPr>
          <w:p w14:paraId="6D687600" w14:textId="77777777" w:rsidR="00EB7C93" w:rsidRPr="00EB7C93" w:rsidRDefault="00EB7C93">
            <w:pPr>
              <w:spacing w:line="256" w:lineRule="auto"/>
              <w:rPr>
                <w:sz w:val="18"/>
                <w:szCs w:val="18"/>
                <w:lang w:val="en-US"/>
              </w:rPr>
            </w:pPr>
            <w:r w:rsidRPr="00EB7C93">
              <w:rPr>
                <w:sz w:val="18"/>
                <w:szCs w:val="18"/>
                <w:lang w:val="en-US"/>
              </w:rPr>
              <w:t>SC04C</w:t>
            </w:r>
          </w:p>
          <w:p w14:paraId="5B83D3B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9B75EE2" w14:textId="25CBA238"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ABFC04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3FEB70"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2CEFF5D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0E7C904" w14:textId="77777777" w:rsidR="00EB7C93" w:rsidRPr="00EB7C93" w:rsidRDefault="00EB7C93">
            <w:pPr>
              <w:spacing w:line="256" w:lineRule="auto"/>
              <w:rPr>
                <w:sz w:val="18"/>
                <w:szCs w:val="18"/>
              </w:rPr>
            </w:pPr>
            <w:r w:rsidRPr="00EB7C93">
              <w:rPr>
                <w:sz w:val="18"/>
                <w:szCs w:val="18"/>
              </w:rPr>
              <w:t xml:space="preserve"> 671</w:t>
            </w:r>
          </w:p>
        </w:tc>
        <w:tc>
          <w:tcPr>
            <w:tcW w:w="1701" w:type="dxa"/>
            <w:tcBorders>
              <w:top w:val="single" w:sz="4" w:space="0" w:color="auto"/>
              <w:left w:val="single" w:sz="6" w:space="0" w:color="auto"/>
              <w:bottom w:val="single" w:sz="4" w:space="0" w:color="auto"/>
              <w:right w:val="single" w:sz="6" w:space="0" w:color="auto"/>
            </w:tcBorders>
            <w:vAlign w:val="center"/>
          </w:tcPr>
          <w:p w14:paraId="77175154" w14:textId="77777777" w:rsidR="00EB7C93" w:rsidRPr="00EB7C93" w:rsidRDefault="00EB7C93">
            <w:pPr>
              <w:spacing w:line="256" w:lineRule="auto"/>
              <w:rPr>
                <w:sz w:val="18"/>
                <w:szCs w:val="18"/>
                <w:lang w:val="en-US"/>
              </w:rPr>
            </w:pPr>
            <w:r w:rsidRPr="00EB7C93">
              <w:rPr>
                <w:sz w:val="18"/>
                <w:szCs w:val="18"/>
                <w:lang w:val="en-US"/>
              </w:rPr>
              <w:t>SD04A</w:t>
            </w:r>
          </w:p>
          <w:p w14:paraId="5497EA2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71035D" w14:textId="3666EE2A"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9B0CD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481F92"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2943A9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CB7E040" w14:textId="77777777" w:rsidR="00EB7C93" w:rsidRPr="00EB7C93" w:rsidRDefault="00EB7C93">
            <w:pPr>
              <w:spacing w:line="256" w:lineRule="auto"/>
              <w:rPr>
                <w:sz w:val="18"/>
                <w:szCs w:val="18"/>
              </w:rPr>
            </w:pPr>
            <w:r w:rsidRPr="00EB7C93">
              <w:rPr>
                <w:sz w:val="18"/>
                <w:szCs w:val="18"/>
              </w:rPr>
              <w:t xml:space="preserve"> 672</w:t>
            </w:r>
          </w:p>
        </w:tc>
        <w:tc>
          <w:tcPr>
            <w:tcW w:w="1701" w:type="dxa"/>
            <w:tcBorders>
              <w:top w:val="single" w:sz="4" w:space="0" w:color="auto"/>
              <w:left w:val="single" w:sz="6" w:space="0" w:color="auto"/>
              <w:bottom w:val="single" w:sz="4" w:space="0" w:color="auto"/>
              <w:right w:val="single" w:sz="6" w:space="0" w:color="auto"/>
            </w:tcBorders>
            <w:vAlign w:val="center"/>
          </w:tcPr>
          <w:p w14:paraId="0522BD3D" w14:textId="77777777" w:rsidR="00EB7C93" w:rsidRPr="00EB7C93" w:rsidRDefault="00EB7C93">
            <w:pPr>
              <w:spacing w:line="256" w:lineRule="auto"/>
              <w:rPr>
                <w:sz w:val="18"/>
                <w:szCs w:val="18"/>
                <w:lang w:val="en-US"/>
              </w:rPr>
            </w:pPr>
            <w:r w:rsidRPr="00EB7C93">
              <w:rPr>
                <w:sz w:val="18"/>
                <w:szCs w:val="18"/>
                <w:lang w:val="en-US"/>
              </w:rPr>
              <w:t>SD19A</w:t>
            </w:r>
          </w:p>
          <w:p w14:paraId="20C2734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32B4351" w14:textId="3C2018DF"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C252B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EB2918"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DBFA12E" w14:textId="77777777" w:rsidTr="00EB7C93">
        <w:tc>
          <w:tcPr>
            <w:tcW w:w="709" w:type="dxa"/>
            <w:tcBorders>
              <w:top w:val="nil"/>
              <w:left w:val="single" w:sz="6" w:space="0" w:color="auto"/>
              <w:bottom w:val="nil"/>
              <w:right w:val="nil"/>
            </w:tcBorders>
            <w:hideMark/>
          </w:tcPr>
          <w:p w14:paraId="0B976CAC"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B30CB77"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A56DBEE" w14:textId="4F9C5971" w:rsidR="00EB7C93" w:rsidRPr="00EB7C93" w:rsidRDefault="00EB7C93" w:rsidP="00FF4E28">
            <w:pPr>
              <w:spacing w:line="256" w:lineRule="auto"/>
              <w:rPr>
                <w:b/>
                <w:bCs/>
                <w:sz w:val="18"/>
                <w:szCs w:val="18"/>
                <w:lang w:val="en-US"/>
              </w:rPr>
            </w:pPr>
            <w:r w:rsidRPr="00EB7C93">
              <w:rPr>
                <w:b/>
                <w:bCs/>
                <w:sz w:val="18"/>
                <w:szCs w:val="18"/>
                <w:lang w:val="en-US"/>
              </w:rPr>
              <w:t>Capitolul 1.13. Biroul 307 asistenta sup</w:t>
            </w:r>
          </w:p>
        </w:tc>
        <w:tc>
          <w:tcPr>
            <w:tcW w:w="1560" w:type="dxa"/>
            <w:tcBorders>
              <w:top w:val="nil"/>
              <w:left w:val="single" w:sz="6" w:space="0" w:color="auto"/>
              <w:bottom w:val="nil"/>
              <w:right w:val="nil"/>
            </w:tcBorders>
          </w:tcPr>
          <w:p w14:paraId="413FFED8"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F2085F3" w14:textId="77777777" w:rsidR="00EB7C93" w:rsidRPr="00EB7C93" w:rsidRDefault="00EB7C93">
            <w:pPr>
              <w:spacing w:line="256" w:lineRule="auto"/>
              <w:rPr>
                <w:sz w:val="18"/>
                <w:szCs w:val="18"/>
                <w:lang w:val="en-US"/>
              </w:rPr>
            </w:pPr>
          </w:p>
        </w:tc>
      </w:tr>
      <w:tr w:rsidR="00EB7C93" w:rsidRPr="00EB7C93" w14:paraId="4B876B7C" w14:textId="77777777" w:rsidTr="00EB7C93">
        <w:tc>
          <w:tcPr>
            <w:tcW w:w="709" w:type="dxa"/>
            <w:tcBorders>
              <w:top w:val="nil"/>
              <w:left w:val="single" w:sz="6" w:space="0" w:color="auto"/>
              <w:bottom w:val="nil"/>
              <w:right w:val="nil"/>
            </w:tcBorders>
          </w:tcPr>
          <w:p w14:paraId="2B973CC0"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64025FD3"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CA39099" w14:textId="07B89798" w:rsidR="00EB7C93" w:rsidRPr="00EB7C93" w:rsidRDefault="00EB7C93" w:rsidP="00FF4E28">
            <w:pPr>
              <w:spacing w:line="256" w:lineRule="auto"/>
              <w:rPr>
                <w:b/>
                <w:bCs/>
                <w:sz w:val="18"/>
                <w:szCs w:val="18"/>
                <w:lang w:val="en-US"/>
              </w:rPr>
            </w:pPr>
            <w:r w:rsidRPr="00EB7C93">
              <w:rPr>
                <w:b/>
                <w:bCs/>
                <w:sz w:val="18"/>
                <w:szCs w:val="18"/>
                <w:lang w:val="en-US"/>
              </w:rPr>
              <w:t>Capitolul 1.13.1. Pereti</w:t>
            </w:r>
          </w:p>
        </w:tc>
        <w:tc>
          <w:tcPr>
            <w:tcW w:w="1560" w:type="dxa"/>
            <w:tcBorders>
              <w:top w:val="nil"/>
              <w:left w:val="single" w:sz="6" w:space="0" w:color="auto"/>
              <w:bottom w:val="nil"/>
              <w:right w:val="nil"/>
            </w:tcBorders>
          </w:tcPr>
          <w:p w14:paraId="69EF1DB6"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553D10C" w14:textId="77777777" w:rsidR="00EB7C93" w:rsidRPr="00EB7C93" w:rsidRDefault="00EB7C93">
            <w:pPr>
              <w:spacing w:line="256" w:lineRule="auto"/>
              <w:rPr>
                <w:sz w:val="18"/>
                <w:szCs w:val="18"/>
                <w:lang w:val="en-US"/>
              </w:rPr>
            </w:pPr>
          </w:p>
        </w:tc>
      </w:tr>
      <w:tr w:rsidR="00EB7C93" w:rsidRPr="00EB7C93" w14:paraId="3BEB7E8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53361BE" w14:textId="77777777" w:rsidR="00EB7C93" w:rsidRPr="00EB7C93" w:rsidRDefault="00EB7C93">
            <w:pPr>
              <w:spacing w:line="256" w:lineRule="auto"/>
              <w:rPr>
                <w:sz w:val="18"/>
                <w:szCs w:val="18"/>
                <w:lang w:val="ru-RU"/>
              </w:rPr>
            </w:pPr>
            <w:r w:rsidRPr="00EB7C93">
              <w:rPr>
                <w:sz w:val="18"/>
                <w:szCs w:val="18"/>
              </w:rPr>
              <w:t>673</w:t>
            </w:r>
          </w:p>
        </w:tc>
        <w:tc>
          <w:tcPr>
            <w:tcW w:w="1701" w:type="dxa"/>
            <w:tcBorders>
              <w:top w:val="single" w:sz="4" w:space="0" w:color="auto"/>
              <w:left w:val="single" w:sz="6" w:space="0" w:color="auto"/>
              <w:bottom w:val="single" w:sz="4" w:space="0" w:color="auto"/>
              <w:right w:val="single" w:sz="6" w:space="0" w:color="auto"/>
            </w:tcBorders>
            <w:vAlign w:val="center"/>
          </w:tcPr>
          <w:p w14:paraId="3F398CDE" w14:textId="77777777" w:rsidR="00EB7C93" w:rsidRPr="00EB7C93" w:rsidRDefault="00EB7C93">
            <w:pPr>
              <w:spacing w:line="256" w:lineRule="auto"/>
              <w:rPr>
                <w:sz w:val="18"/>
                <w:szCs w:val="18"/>
                <w:lang w:val="en-US"/>
              </w:rPr>
            </w:pPr>
            <w:r w:rsidRPr="00EB7C93">
              <w:rPr>
                <w:sz w:val="18"/>
                <w:szCs w:val="18"/>
                <w:lang w:val="en-US"/>
              </w:rPr>
              <w:t>RpCJ35A k sal 0,5</w:t>
            </w:r>
          </w:p>
          <w:p w14:paraId="1DDDE82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5EC2ACE" w14:textId="1FF7FD2E"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033065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87FC6B" w14:textId="77777777" w:rsidR="00EB7C93" w:rsidRPr="00EB7C93" w:rsidRDefault="00EB7C93">
            <w:pPr>
              <w:spacing w:line="256" w:lineRule="auto"/>
              <w:jc w:val="center"/>
              <w:rPr>
                <w:sz w:val="18"/>
                <w:szCs w:val="18"/>
              </w:rPr>
            </w:pPr>
            <w:r w:rsidRPr="00EB7C93">
              <w:rPr>
                <w:sz w:val="18"/>
                <w:szCs w:val="18"/>
              </w:rPr>
              <w:t>43,60</w:t>
            </w:r>
          </w:p>
        </w:tc>
      </w:tr>
      <w:tr w:rsidR="00EB7C93" w:rsidRPr="00EB7C93" w14:paraId="1864775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461A0E3" w14:textId="77777777" w:rsidR="00EB7C93" w:rsidRPr="00EB7C93" w:rsidRDefault="00EB7C93">
            <w:pPr>
              <w:spacing w:line="256" w:lineRule="auto"/>
              <w:rPr>
                <w:sz w:val="18"/>
                <w:szCs w:val="18"/>
              </w:rPr>
            </w:pPr>
            <w:r w:rsidRPr="00EB7C93">
              <w:rPr>
                <w:sz w:val="18"/>
                <w:szCs w:val="18"/>
              </w:rPr>
              <w:t xml:space="preserve"> 674</w:t>
            </w:r>
          </w:p>
        </w:tc>
        <w:tc>
          <w:tcPr>
            <w:tcW w:w="1701" w:type="dxa"/>
            <w:tcBorders>
              <w:top w:val="single" w:sz="4" w:space="0" w:color="auto"/>
              <w:left w:val="single" w:sz="6" w:space="0" w:color="auto"/>
              <w:bottom w:val="single" w:sz="4" w:space="0" w:color="auto"/>
              <w:right w:val="single" w:sz="6" w:space="0" w:color="auto"/>
            </w:tcBorders>
            <w:vAlign w:val="center"/>
          </w:tcPr>
          <w:p w14:paraId="24FC1AF3" w14:textId="39A5F014" w:rsidR="00EB7C93" w:rsidRPr="00EB7C93" w:rsidRDefault="00EB7C93" w:rsidP="00FF4E28">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563DC79A" w14:textId="2DF80C2E"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B1F46B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E8F0A4"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0FF0B6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143A53D" w14:textId="77777777" w:rsidR="00EB7C93" w:rsidRPr="00EB7C93" w:rsidRDefault="00EB7C93">
            <w:pPr>
              <w:spacing w:line="256" w:lineRule="auto"/>
              <w:rPr>
                <w:sz w:val="18"/>
                <w:szCs w:val="18"/>
              </w:rPr>
            </w:pPr>
            <w:r w:rsidRPr="00EB7C93">
              <w:rPr>
                <w:sz w:val="18"/>
                <w:szCs w:val="18"/>
              </w:rPr>
              <w:t xml:space="preserve"> 675</w:t>
            </w:r>
          </w:p>
        </w:tc>
        <w:tc>
          <w:tcPr>
            <w:tcW w:w="1701" w:type="dxa"/>
            <w:tcBorders>
              <w:top w:val="single" w:sz="4" w:space="0" w:color="auto"/>
              <w:left w:val="single" w:sz="6" w:space="0" w:color="auto"/>
              <w:bottom w:val="single" w:sz="4" w:space="0" w:color="auto"/>
              <w:right w:val="single" w:sz="6" w:space="0" w:color="auto"/>
            </w:tcBorders>
            <w:vAlign w:val="center"/>
          </w:tcPr>
          <w:p w14:paraId="22E1BFB0" w14:textId="5DE51D67"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4E98097" w14:textId="60EC221A"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CF7093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29F73F" w14:textId="77777777" w:rsidR="00EB7C93" w:rsidRPr="00EB7C93" w:rsidRDefault="00EB7C93">
            <w:pPr>
              <w:spacing w:line="256" w:lineRule="auto"/>
              <w:jc w:val="center"/>
              <w:rPr>
                <w:sz w:val="18"/>
                <w:szCs w:val="18"/>
              </w:rPr>
            </w:pPr>
            <w:r w:rsidRPr="00EB7C93">
              <w:rPr>
                <w:sz w:val="18"/>
                <w:szCs w:val="18"/>
              </w:rPr>
              <w:t>45,60</w:t>
            </w:r>
          </w:p>
        </w:tc>
      </w:tr>
      <w:tr w:rsidR="00EB7C93" w:rsidRPr="00EB7C93" w14:paraId="70470EE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365F86A" w14:textId="77777777" w:rsidR="00EB7C93" w:rsidRPr="00EB7C93" w:rsidRDefault="00EB7C93">
            <w:pPr>
              <w:spacing w:line="256" w:lineRule="auto"/>
              <w:rPr>
                <w:sz w:val="18"/>
                <w:szCs w:val="18"/>
              </w:rPr>
            </w:pPr>
            <w:r w:rsidRPr="00EB7C93">
              <w:rPr>
                <w:sz w:val="18"/>
                <w:szCs w:val="18"/>
              </w:rPr>
              <w:t xml:space="preserve"> 676</w:t>
            </w:r>
          </w:p>
        </w:tc>
        <w:tc>
          <w:tcPr>
            <w:tcW w:w="1701" w:type="dxa"/>
            <w:tcBorders>
              <w:top w:val="single" w:sz="4" w:space="0" w:color="auto"/>
              <w:left w:val="single" w:sz="6" w:space="0" w:color="auto"/>
              <w:bottom w:val="single" w:sz="4" w:space="0" w:color="auto"/>
              <w:right w:val="single" w:sz="6" w:space="0" w:color="auto"/>
            </w:tcBorders>
            <w:vAlign w:val="center"/>
          </w:tcPr>
          <w:p w14:paraId="09F7CD9C" w14:textId="77777777" w:rsidR="00EB7C93" w:rsidRPr="00EB7C93" w:rsidRDefault="00EB7C93">
            <w:pPr>
              <w:spacing w:line="256" w:lineRule="auto"/>
              <w:rPr>
                <w:sz w:val="18"/>
                <w:szCs w:val="18"/>
                <w:lang w:val="en-US"/>
              </w:rPr>
            </w:pPr>
            <w:r w:rsidRPr="00EB7C93">
              <w:rPr>
                <w:sz w:val="18"/>
                <w:szCs w:val="18"/>
                <w:lang w:val="en-US"/>
              </w:rPr>
              <w:t>CF02B</w:t>
            </w:r>
          </w:p>
          <w:p w14:paraId="0297831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686005E" w14:textId="62D35837"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DC8C92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DA359A"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7C7391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1138DB8" w14:textId="77777777" w:rsidR="00EB7C93" w:rsidRPr="00EB7C93" w:rsidRDefault="00EB7C93">
            <w:pPr>
              <w:spacing w:line="256" w:lineRule="auto"/>
              <w:rPr>
                <w:sz w:val="18"/>
                <w:szCs w:val="18"/>
              </w:rPr>
            </w:pPr>
            <w:r w:rsidRPr="00EB7C93">
              <w:rPr>
                <w:sz w:val="18"/>
                <w:szCs w:val="18"/>
              </w:rPr>
              <w:t xml:space="preserve"> 677</w:t>
            </w:r>
          </w:p>
        </w:tc>
        <w:tc>
          <w:tcPr>
            <w:tcW w:w="1701" w:type="dxa"/>
            <w:tcBorders>
              <w:top w:val="single" w:sz="4" w:space="0" w:color="auto"/>
              <w:left w:val="single" w:sz="6" w:space="0" w:color="auto"/>
              <w:bottom w:val="single" w:sz="4" w:space="0" w:color="auto"/>
              <w:right w:val="single" w:sz="6" w:space="0" w:color="auto"/>
            </w:tcBorders>
            <w:vAlign w:val="center"/>
          </w:tcPr>
          <w:p w14:paraId="1630AD54" w14:textId="77777777" w:rsidR="00EB7C93" w:rsidRPr="00EB7C93" w:rsidRDefault="00EB7C93">
            <w:pPr>
              <w:spacing w:line="256" w:lineRule="auto"/>
              <w:rPr>
                <w:sz w:val="18"/>
                <w:szCs w:val="18"/>
                <w:lang w:val="en-US"/>
              </w:rPr>
            </w:pPr>
            <w:r w:rsidRPr="00EB7C93">
              <w:rPr>
                <w:sz w:val="18"/>
                <w:szCs w:val="18"/>
                <w:lang w:val="en-US"/>
              </w:rPr>
              <w:t>CF50B</w:t>
            </w:r>
          </w:p>
          <w:p w14:paraId="64762F2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87C8E97" w14:textId="3B450B68"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D771B6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635BD9" w14:textId="77777777" w:rsidR="00EB7C93" w:rsidRPr="00EB7C93" w:rsidRDefault="00EB7C93">
            <w:pPr>
              <w:spacing w:line="256" w:lineRule="auto"/>
              <w:jc w:val="center"/>
              <w:rPr>
                <w:sz w:val="18"/>
                <w:szCs w:val="18"/>
              </w:rPr>
            </w:pPr>
            <w:r w:rsidRPr="00EB7C93">
              <w:rPr>
                <w:sz w:val="18"/>
                <w:szCs w:val="18"/>
              </w:rPr>
              <w:t>43,60</w:t>
            </w:r>
          </w:p>
        </w:tc>
      </w:tr>
      <w:tr w:rsidR="00EB7C93" w:rsidRPr="00EB7C93" w14:paraId="3573FA6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0E54BF1" w14:textId="77777777" w:rsidR="00EB7C93" w:rsidRPr="00EB7C93" w:rsidRDefault="00EB7C93">
            <w:pPr>
              <w:spacing w:line="256" w:lineRule="auto"/>
              <w:rPr>
                <w:sz w:val="18"/>
                <w:szCs w:val="18"/>
              </w:rPr>
            </w:pPr>
            <w:r w:rsidRPr="00EB7C93">
              <w:rPr>
                <w:sz w:val="18"/>
                <w:szCs w:val="18"/>
              </w:rPr>
              <w:lastRenderedPageBreak/>
              <w:t xml:space="preserve"> 678</w:t>
            </w:r>
          </w:p>
        </w:tc>
        <w:tc>
          <w:tcPr>
            <w:tcW w:w="1701" w:type="dxa"/>
            <w:tcBorders>
              <w:top w:val="single" w:sz="4" w:space="0" w:color="auto"/>
              <w:left w:val="single" w:sz="6" w:space="0" w:color="auto"/>
              <w:bottom w:val="single" w:sz="4" w:space="0" w:color="auto"/>
              <w:right w:val="single" w:sz="6" w:space="0" w:color="auto"/>
            </w:tcBorders>
            <w:vAlign w:val="center"/>
          </w:tcPr>
          <w:p w14:paraId="279F45AD" w14:textId="77777777" w:rsidR="00EB7C93" w:rsidRPr="00EB7C93" w:rsidRDefault="00EB7C93">
            <w:pPr>
              <w:spacing w:line="256" w:lineRule="auto"/>
              <w:rPr>
                <w:sz w:val="18"/>
                <w:szCs w:val="18"/>
                <w:lang w:val="en-US"/>
              </w:rPr>
            </w:pPr>
            <w:r w:rsidRPr="00EB7C93">
              <w:rPr>
                <w:sz w:val="18"/>
                <w:szCs w:val="18"/>
                <w:lang w:val="en-US"/>
              </w:rPr>
              <w:t>CF17C</w:t>
            </w:r>
          </w:p>
          <w:p w14:paraId="2440D1B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49BED0" w14:textId="414CD2F0"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229E1D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C8E7DF" w14:textId="77777777" w:rsidR="00EB7C93" w:rsidRPr="00EB7C93" w:rsidRDefault="00EB7C93">
            <w:pPr>
              <w:spacing w:line="256" w:lineRule="auto"/>
              <w:jc w:val="center"/>
              <w:rPr>
                <w:sz w:val="18"/>
                <w:szCs w:val="18"/>
              </w:rPr>
            </w:pPr>
            <w:r w:rsidRPr="00EB7C93">
              <w:rPr>
                <w:sz w:val="18"/>
                <w:szCs w:val="18"/>
              </w:rPr>
              <w:t>43,60</w:t>
            </w:r>
          </w:p>
        </w:tc>
      </w:tr>
      <w:tr w:rsidR="00EB7C93" w:rsidRPr="00EB7C93" w14:paraId="428AC6A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D5B0C14" w14:textId="77777777" w:rsidR="00EB7C93" w:rsidRPr="00EB7C93" w:rsidRDefault="00EB7C93">
            <w:pPr>
              <w:spacing w:line="256" w:lineRule="auto"/>
              <w:rPr>
                <w:sz w:val="18"/>
                <w:szCs w:val="18"/>
              </w:rPr>
            </w:pPr>
            <w:r w:rsidRPr="00EB7C93">
              <w:rPr>
                <w:sz w:val="18"/>
                <w:szCs w:val="18"/>
              </w:rPr>
              <w:t xml:space="preserve"> 679</w:t>
            </w:r>
          </w:p>
        </w:tc>
        <w:tc>
          <w:tcPr>
            <w:tcW w:w="1701" w:type="dxa"/>
            <w:tcBorders>
              <w:top w:val="single" w:sz="4" w:space="0" w:color="auto"/>
              <w:left w:val="single" w:sz="6" w:space="0" w:color="auto"/>
              <w:bottom w:val="single" w:sz="4" w:space="0" w:color="auto"/>
              <w:right w:val="single" w:sz="6" w:space="0" w:color="auto"/>
            </w:tcBorders>
            <w:vAlign w:val="center"/>
          </w:tcPr>
          <w:p w14:paraId="68EB24FE" w14:textId="77777777" w:rsidR="00EB7C93" w:rsidRPr="00EB7C93" w:rsidRDefault="00EB7C93">
            <w:pPr>
              <w:spacing w:line="256" w:lineRule="auto"/>
              <w:rPr>
                <w:sz w:val="18"/>
                <w:szCs w:val="18"/>
                <w:lang w:val="en-US"/>
              </w:rPr>
            </w:pPr>
            <w:r w:rsidRPr="00EB7C93">
              <w:rPr>
                <w:sz w:val="18"/>
                <w:szCs w:val="18"/>
                <w:lang w:val="en-US"/>
              </w:rPr>
              <w:t>CF51B</w:t>
            </w:r>
          </w:p>
          <w:p w14:paraId="1FF71A4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86C0188" w14:textId="1EC9DDC0"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83A66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93C21D" w14:textId="77777777" w:rsidR="00EB7C93" w:rsidRPr="00EB7C93" w:rsidRDefault="00EB7C93">
            <w:pPr>
              <w:spacing w:line="256" w:lineRule="auto"/>
              <w:jc w:val="center"/>
              <w:rPr>
                <w:sz w:val="18"/>
                <w:szCs w:val="18"/>
              </w:rPr>
            </w:pPr>
            <w:r w:rsidRPr="00EB7C93">
              <w:rPr>
                <w:sz w:val="18"/>
                <w:szCs w:val="18"/>
              </w:rPr>
              <w:t>43,60</w:t>
            </w:r>
          </w:p>
        </w:tc>
      </w:tr>
      <w:tr w:rsidR="00EB7C93" w:rsidRPr="00EB7C93" w14:paraId="3D713FD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0F4A327" w14:textId="77777777" w:rsidR="00EB7C93" w:rsidRPr="00EB7C93" w:rsidRDefault="00EB7C93">
            <w:pPr>
              <w:spacing w:line="256" w:lineRule="auto"/>
              <w:rPr>
                <w:sz w:val="18"/>
                <w:szCs w:val="18"/>
              </w:rPr>
            </w:pPr>
            <w:r w:rsidRPr="00EB7C93">
              <w:rPr>
                <w:sz w:val="18"/>
                <w:szCs w:val="18"/>
              </w:rPr>
              <w:t xml:space="preserve"> 680</w:t>
            </w:r>
          </w:p>
        </w:tc>
        <w:tc>
          <w:tcPr>
            <w:tcW w:w="1701" w:type="dxa"/>
            <w:tcBorders>
              <w:top w:val="single" w:sz="4" w:space="0" w:color="auto"/>
              <w:left w:val="single" w:sz="6" w:space="0" w:color="auto"/>
              <w:bottom w:val="single" w:sz="4" w:space="0" w:color="auto"/>
              <w:right w:val="single" w:sz="6" w:space="0" w:color="auto"/>
            </w:tcBorders>
            <w:vAlign w:val="center"/>
          </w:tcPr>
          <w:p w14:paraId="124F90A6" w14:textId="01907AF6"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BC9C60B" w14:textId="6ED1CC1E"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BF53D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00094B" w14:textId="77777777" w:rsidR="00EB7C93" w:rsidRPr="00EB7C93" w:rsidRDefault="00EB7C93">
            <w:pPr>
              <w:spacing w:line="256" w:lineRule="auto"/>
              <w:jc w:val="center"/>
              <w:rPr>
                <w:sz w:val="18"/>
                <w:szCs w:val="18"/>
              </w:rPr>
            </w:pPr>
            <w:r w:rsidRPr="00EB7C93">
              <w:rPr>
                <w:sz w:val="18"/>
                <w:szCs w:val="18"/>
              </w:rPr>
              <w:t>43,60</w:t>
            </w:r>
          </w:p>
        </w:tc>
      </w:tr>
      <w:tr w:rsidR="00EB7C93" w:rsidRPr="00EB7C93" w14:paraId="7645208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CAADA6C" w14:textId="77777777" w:rsidR="00EB7C93" w:rsidRPr="00EB7C93" w:rsidRDefault="00EB7C93">
            <w:pPr>
              <w:spacing w:line="256" w:lineRule="auto"/>
              <w:rPr>
                <w:sz w:val="18"/>
                <w:szCs w:val="18"/>
              </w:rPr>
            </w:pPr>
            <w:r w:rsidRPr="00EB7C93">
              <w:rPr>
                <w:sz w:val="18"/>
                <w:szCs w:val="18"/>
              </w:rPr>
              <w:t xml:space="preserve"> 681</w:t>
            </w:r>
          </w:p>
        </w:tc>
        <w:tc>
          <w:tcPr>
            <w:tcW w:w="1701" w:type="dxa"/>
            <w:tcBorders>
              <w:top w:val="single" w:sz="4" w:space="0" w:color="auto"/>
              <w:left w:val="single" w:sz="6" w:space="0" w:color="auto"/>
              <w:bottom w:val="single" w:sz="4" w:space="0" w:color="auto"/>
              <w:right w:val="single" w:sz="6" w:space="0" w:color="auto"/>
            </w:tcBorders>
            <w:vAlign w:val="center"/>
          </w:tcPr>
          <w:p w14:paraId="2C151B97" w14:textId="10D9903B" w:rsidR="00EB7C93" w:rsidRPr="00EB7C93" w:rsidRDefault="00EB7C93" w:rsidP="00FF4E28">
            <w:pPr>
              <w:spacing w:line="256" w:lineRule="auto"/>
              <w:rPr>
                <w:sz w:val="18"/>
                <w:szCs w:val="18"/>
                <w:lang w:val="ru-RU"/>
              </w:rPr>
            </w:pPr>
            <w:r w:rsidRPr="00EB7C93">
              <w:rPr>
                <w:sz w:val="18"/>
                <w:szCs w:val="18"/>
                <w:lang w:val="en-US"/>
              </w:rPr>
              <w:t>CF57A</w:t>
            </w:r>
          </w:p>
        </w:tc>
        <w:tc>
          <w:tcPr>
            <w:tcW w:w="4961" w:type="dxa"/>
            <w:tcBorders>
              <w:top w:val="single" w:sz="4" w:space="0" w:color="auto"/>
              <w:left w:val="single" w:sz="6" w:space="0" w:color="auto"/>
              <w:bottom w:val="single" w:sz="4" w:space="0" w:color="auto"/>
              <w:right w:val="single" w:sz="6" w:space="0" w:color="auto"/>
            </w:tcBorders>
            <w:vAlign w:val="center"/>
          </w:tcPr>
          <w:p w14:paraId="0D49E126" w14:textId="057EDC30"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64F285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CBCB5B" w14:textId="77777777" w:rsidR="00EB7C93" w:rsidRPr="00EB7C93" w:rsidRDefault="00EB7C93">
            <w:pPr>
              <w:spacing w:line="256" w:lineRule="auto"/>
              <w:jc w:val="center"/>
              <w:rPr>
                <w:sz w:val="18"/>
                <w:szCs w:val="18"/>
              </w:rPr>
            </w:pPr>
            <w:r w:rsidRPr="00EB7C93">
              <w:rPr>
                <w:sz w:val="18"/>
                <w:szCs w:val="18"/>
              </w:rPr>
              <w:t>43,60</w:t>
            </w:r>
          </w:p>
        </w:tc>
      </w:tr>
      <w:tr w:rsidR="00EB7C93" w:rsidRPr="00EB7C93" w14:paraId="25B69C0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4FE876E" w14:textId="77777777" w:rsidR="00EB7C93" w:rsidRPr="00EB7C93" w:rsidRDefault="00EB7C93">
            <w:pPr>
              <w:spacing w:line="256" w:lineRule="auto"/>
              <w:rPr>
                <w:sz w:val="18"/>
                <w:szCs w:val="18"/>
              </w:rPr>
            </w:pPr>
            <w:r w:rsidRPr="00EB7C93">
              <w:rPr>
                <w:sz w:val="18"/>
                <w:szCs w:val="18"/>
              </w:rPr>
              <w:t xml:space="preserve"> 682</w:t>
            </w:r>
          </w:p>
        </w:tc>
        <w:tc>
          <w:tcPr>
            <w:tcW w:w="1701" w:type="dxa"/>
            <w:tcBorders>
              <w:top w:val="single" w:sz="4" w:space="0" w:color="auto"/>
              <w:left w:val="single" w:sz="6" w:space="0" w:color="auto"/>
              <w:bottom w:val="single" w:sz="4" w:space="0" w:color="auto"/>
              <w:right w:val="single" w:sz="6" w:space="0" w:color="auto"/>
            </w:tcBorders>
            <w:vAlign w:val="center"/>
          </w:tcPr>
          <w:p w14:paraId="2F199CF4" w14:textId="2B05995F"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9443C4A" w14:textId="347C98FB"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9C9A0B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26C73E" w14:textId="77777777" w:rsidR="00EB7C93" w:rsidRPr="00EB7C93" w:rsidRDefault="00EB7C93">
            <w:pPr>
              <w:spacing w:line="256" w:lineRule="auto"/>
              <w:jc w:val="center"/>
              <w:rPr>
                <w:sz w:val="18"/>
                <w:szCs w:val="18"/>
              </w:rPr>
            </w:pPr>
            <w:r w:rsidRPr="00EB7C93">
              <w:rPr>
                <w:sz w:val="18"/>
                <w:szCs w:val="18"/>
              </w:rPr>
              <w:t>43,60</w:t>
            </w:r>
          </w:p>
        </w:tc>
      </w:tr>
      <w:tr w:rsidR="00EB7C93" w:rsidRPr="00EB7C93" w14:paraId="1168F25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98C4774" w14:textId="77777777" w:rsidR="00EB7C93" w:rsidRPr="00EB7C93" w:rsidRDefault="00EB7C93">
            <w:pPr>
              <w:spacing w:line="256" w:lineRule="auto"/>
              <w:rPr>
                <w:sz w:val="18"/>
                <w:szCs w:val="18"/>
              </w:rPr>
            </w:pPr>
            <w:r w:rsidRPr="00EB7C93">
              <w:rPr>
                <w:sz w:val="18"/>
                <w:szCs w:val="18"/>
              </w:rPr>
              <w:t xml:space="preserve"> 683</w:t>
            </w:r>
          </w:p>
        </w:tc>
        <w:tc>
          <w:tcPr>
            <w:tcW w:w="1701" w:type="dxa"/>
            <w:tcBorders>
              <w:top w:val="single" w:sz="4" w:space="0" w:color="auto"/>
              <w:left w:val="single" w:sz="6" w:space="0" w:color="auto"/>
              <w:bottom w:val="single" w:sz="4" w:space="0" w:color="auto"/>
              <w:right w:val="single" w:sz="6" w:space="0" w:color="auto"/>
            </w:tcBorders>
            <w:vAlign w:val="center"/>
          </w:tcPr>
          <w:p w14:paraId="459E0C99" w14:textId="77777777" w:rsidR="00EB7C93" w:rsidRPr="00EB7C93" w:rsidRDefault="00EB7C93">
            <w:pPr>
              <w:spacing w:line="256" w:lineRule="auto"/>
              <w:rPr>
                <w:sz w:val="18"/>
                <w:szCs w:val="18"/>
                <w:lang w:val="en-US"/>
              </w:rPr>
            </w:pPr>
            <w:r w:rsidRPr="00EB7C93">
              <w:rPr>
                <w:sz w:val="18"/>
                <w:szCs w:val="18"/>
                <w:lang w:val="en-US"/>
              </w:rPr>
              <w:t>CN06A</w:t>
            </w:r>
          </w:p>
          <w:p w14:paraId="5B56332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3F3F5B6" w14:textId="411A996C"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126174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58595D" w14:textId="77777777" w:rsidR="00EB7C93" w:rsidRPr="00EB7C93" w:rsidRDefault="00EB7C93">
            <w:pPr>
              <w:spacing w:line="256" w:lineRule="auto"/>
              <w:jc w:val="center"/>
              <w:rPr>
                <w:sz w:val="18"/>
                <w:szCs w:val="18"/>
              </w:rPr>
            </w:pPr>
            <w:r w:rsidRPr="00EB7C93">
              <w:rPr>
                <w:sz w:val="18"/>
                <w:szCs w:val="18"/>
              </w:rPr>
              <w:t>43,60</w:t>
            </w:r>
          </w:p>
        </w:tc>
      </w:tr>
      <w:tr w:rsidR="00EB7C93" w:rsidRPr="00EB7C93" w14:paraId="5597084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225DE3C" w14:textId="77777777" w:rsidR="00EB7C93" w:rsidRPr="00EB7C93" w:rsidRDefault="00EB7C93">
            <w:pPr>
              <w:spacing w:line="256" w:lineRule="auto"/>
              <w:rPr>
                <w:sz w:val="18"/>
                <w:szCs w:val="18"/>
              </w:rPr>
            </w:pPr>
            <w:r w:rsidRPr="00EB7C93">
              <w:rPr>
                <w:sz w:val="18"/>
                <w:szCs w:val="18"/>
              </w:rPr>
              <w:t xml:space="preserve"> 684</w:t>
            </w:r>
          </w:p>
        </w:tc>
        <w:tc>
          <w:tcPr>
            <w:tcW w:w="1701" w:type="dxa"/>
            <w:tcBorders>
              <w:top w:val="single" w:sz="4" w:space="0" w:color="auto"/>
              <w:left w:val="single" w:sz="6" w:space="0" w:color="auto"/>
              <w:bottom w:val="single" w:sz="4" w:space="0" w:color="auto"/>
              <w:right w:val="single" w:sz="6" w:space="0" w:color="auto"/>
            </w:tcBorders>
            <w:vAlign w:val="center"/>
          </w:tcPr>
          <w:p w14:paraId="6DDAACE4" w14:textId="790E9FEF" w:rsidR="00EB7C93" w:rsidRPr="00EB7C93" w:rsidRDefault="00EB7C93" w:rsidP="00FF4E28">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7E48A3C9" w14:textId="702C92F4"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Grile de ventilatie gata confectionate din PVC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3C0565F"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BE5A32"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3CD875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E257D03" w14:textId="77777777" w:rsidR="00EB7C93" w:rsidRPr="00EB7C93" w:rsidRDefault="00EB7C93">
            <w:pPr>
              <w:spacing w:line="256" w:lineRule="auto"/>
              <w:rPr>
                <w:sz w:val="18"/>
                <w:szCs w:val="18"/>
              </w:rPr>
            </w:pPr>
            <w:r w:rsidRPr="00EB7C93">
              <w:rPr>
                <w:sz w:val="18"/>
                <w:szCs w:val="18"/>
              </w:rPr>
              <w:t xml:space="preserve"> 685</w:t>
            </w:r>
          </w:p>
        </w:tc>
        <w:tc>
          <w:tcPr>
            <w:tcW w:w="1701" w:type="dxa"/>
            <w:tcBorders>
              <w:top w:val="single" w:sz="4" w:space="0" w:color="auto"/>
              <w:left w:val="single" w:sz="6" w:space="0" w:color="auto"/>
              <w:bottom w:val="single" w:sz="4" w:space="0" w:color="auto"/>
              <w:right w:val="single" w:sz="6" w:space="0" w:color="auto"/>
            </w:tcBorders>
            <w:vAlign w:val="center"/>
          </w:tcPr>
          <w:p w14:paraId="1F39A12D" w14:textId="77777777" w:rsidR="00EB7C93" w:rsidRPr="00EB7C93" w:rsidRDefault="00EB7C93">
            <w:pPr>
              <w:spacing w:line="256" w:lineRule="auto"/>
              <w:rPr>
                <w:sz w:val="18"/>
                <w:szCs w:val="18"/>
                <w:lang w:val="en-US"/>
              </w:rPr>
            </w:pPr>
            <w:r w:rsidRPr="00EB7C93">
              <w:rPr>
                <w:sz w:val="18"/>
                <w:szCs w:val="18"/>
                <w:lang w:val="en-US"/>
              </w:rPr>
              <w:t>CI22B</w:t>
            </w:r>
          </w:p>
          <w:p w14:paraId="00E900F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06F116" w14:textId="745EB401"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Placaj din placute de ceramica (la pereti, stilpi, pilastri si glafuri)  fixate de adeziv (amestec uscat),  dimensiuni  placute: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5B9A4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3AD36A"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CF9BD1D" w14:textId="77777777" w:rsidTr="00EB7C93">
        <w:tc>
          <w:tcPr>
            <w:tcW w:w="709" w:type="dxa"/>
            <w:tcBorders>
              <w:top w:val="nil"/>
              <w:left w:val="single" w:sz="6" w:space="0" w:color="auto"/>
              <w:bottom w:val="nil"/>
              <w:right w:val="nil"/>
            </w:tcBorders>
            <w:hideMark/>
          </w:tcPr>
          <w:p w14:paraId="6ECCE0ED"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4DDCE45"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B31EA58" w14:textId="30ACE876" w:rsidR="00EB7C93" w:rsidRPr="00EB7C93" w:rsidRDefault="00EB7C93" w:rsidP="00FF4E28">
            <w:pPr>
              <w:spacing w:line="256" w:lineRule="auto"/>
              <w:rPr>
                <w:b/>
                <w:bCs/>
                <w:sz w:val="18"/>
                <w:szCs w:val="18"/>
                <w:lang w:val="en-US"/>
              </w:rPr>
            </w:pPr>
            <w:r w:rsidRPr="00EB7C93">
              <w:rPr>
                <w:b/>
                <w:bCs/>
                <w:sz w:val="18"/>
                <w:szCs w:val="18"/>
                <w:lang w:val="en-US"/>
              </w:rPr>
              <w:t>Capitolul 1.13.2. Glafuri</w:t>
            </w:r>
          </w:p>
        </w:tc>
        <w:tc>
          <w:tcPr>
            <w:tcW w:w="1560" w:type="dxa"/>
            <w:tcBorders>
              <w:top w:val="nil"/>
              <w:left w:val="single" w:sz="6" w:space="0" w:color="auto"/>
              <w:bottom w:val="nil"/>
              <w:right w:val="nil"/>
            </w:tcBorders>
          </w:tcPr>
          <w:p w14:paraId="74F8276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F0BA65A" w14:textId="77777777" w:rsidR="00EB7C93" w:rsidRPr="00EB7C93" w:rsidRDefault="00EB7C93">
            <w:pPr>
              <w:spacing w:line="256" w:lineRule="auto"/>
              <w:rPr>
                <w:sz w:val="18"/>
                <w:szCs w:val="18"/>
                <w:lang w:val="en-US"/>
              </w:rPr>
            </w:pPr>
          </w:p>
        </w:tc>
      </w:tr>
      <w:tr w:rsidR="00EB7C93" w:rsidRPr="00EB7C93" w14:paraId="14DC5B1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3D8C31A" w14:textId="77777777" w:rsidR="00EB7C93" w:rsidRPr="00EB7C93" w:rsidRDefault="00EB7C93">
            <w:pPr>
              <w:spacing w:line="256" w:lineRule="auto"/>
              <w:rPr>
                <w:sz w:val="18"/>
                <w:szCs w:val="18"/>
                <w:lang w:val="ru-RU"/>
              </w:rPr>
            </w:pPr>
            <w:r w:rsidRPr="00EB7C93">
              <w:rPr>
                <w:sz w:val="18"/>
                <w:szCs w:val="18"/>
              </w:rPr>
              <w:t>686</w:t>
            </w:r>
          </w:p>
        </w:tc>
        <w:tc>
          <w:tcPr>
            <w:tcW w:w="1701" w:type="dxa"/>
            <w:tcBorders>
              <w:top w:val="single" w:sz="4" w:space="0" w:color="auto"/>
              <w:left w:val="single" w:sz="6" w:space="0" w:color="auto"/>
              <w:bottom w:val="single" w:sz="4" w:space="0" w:color="auto"/>
              <w:right w:val="single" w:sz="6" w:space="0" w:color="auto"/>
            </w:tcBorders>
            <w:vAlign w:val="center"/>
          </w:tcPr>
          <w:p w14:paraId="2DC16D73" w14:textId="77777777" w:rsidR="00EB7C93" w:rsidRPr="00EB7C93" w:rsidRDefault="00EB7C93">
            <w:pPr>
              <w:spacing w:line="256" w:lineRule="auto"/>
              <w:rPr>
                <w:sz w:val="18"/>
                <w:szCs w:val="18"/>
                <w:lang w:val="en-US"/>
              </w:rPr>
            </w:pPr>
            <w:r w:rsidRPr="00EB7C93">
              <w:rPr>
                <w:sz w:val="18"/>
                <w:szCs w:val="18"/>
                <w:lang w:val="en-US"/>
              </w:rPr>
              <w:t>CF61A</w:t>
            </w:r>
          </w:p>
          <w:p w14:paraId="7090A6A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D127485" w14:textId="22A86163"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80CDF4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DE2272" w14:textId="77777777" w:rsidR="00EB7C93" w:rsidRPr="00EB7C93" w:rsidRDefault="00EB7C93">
            <w:pPr>
              <w:spacing w:line="256" w:lineRule="auto"/>
              <w:jc w:val="center"/>
              <w:rPr>
                <w:sz w:val="18"/>
                <w:szCs w:val="18"/>
              </w:rPr>
            </w:pPr>
            <w:r w:rsidRPr="00EB7C93">
              <w:rPr>
                <w:sz w:val="18"/>
                <w:szCs w:val="18"/>
              </w:rPr>
              <w:t>6,50</w:t>
            </w:r>
          </w:p>
        </w:tc>
      </w:tr>
      <w:tr w:rsidR="00EB7C93" w:rsidRPr="00EB7C93" w14:paraId="3269FF1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49F3594" w14:textId="77777777" w:rsidR="00EB7C93" w:rsidRPr="00EB7C93" w:rsidRDefault="00EB7C93">
            <w:pPr>
              <w:spacing w:line="256" w:lineRule="auto"/>
              <w:rPr>
                <w:sz w:val="18"/>
                <w:szCs w:val="18"/>
              </w:rPr>
            </w:pPr>
            <w:r w:rsidRPr="00EB7C93">
              <w:rPr>
                <w:sz w:val="18"/>
                <w:szCs w:val="18"/>
              </w:rPr>
              <w:t xml:space="preserve"> 687</w:t>
            </w:r>
          </w:p>
        </w:tc>
        <w:tc>
          <w:tcPr>
            <w:tcW w:w="1701" w:type="dxa"/>
            <w:tcBorders>
              <w:top w:val="single" w:sz="4" w:space="0" w:color="auto"/>
              <w:left w:val="single" w:sz="6" w:space="0" w:color="auto"/>
              <w:bottom w:val="single" w:sz="4" w:space="0" w:color="auto"/>
              <w:right w:val="single" w:sz="6" w:space="0" w:color="auto"/>
            </w:tcBorders>
            <w:vAlign w:val="center"/>
          </w:tcPr>
          <w:p w14:paraId="43816C05" w14:textId="400ECFB8" w:rsidR="00EB7C93" w:rsidRPr="00EB7C93" w:rsidRDefault="00EB7C93" w:rsidP="00FF4E28">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13F88D49" w14:textId="13439499"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150E743"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C4C297" w14:textId="77777777" w:rsidR="00EB7C93" w:rsidRPr="00EB7C93" w:rsidRDefault="00EB7C93">
            <w:pPr>
              <w:spacing w:line="256" w:lineRule="auto"/>
              <w:jc w:val="center"/>
              <w:rPr>
                <w:sz w:val="18"/>
                <w:szCs w:val="18"/>
              </w:rPr>
            </w:pPr>
            <w:r w:rsidRPr="00EB7C93">
              <w:rPr>
                <w:sz w:val="18"/>
                <w:szCs w:val="18"/>
              </w:rPr>
              <w:t>24,00</w:t>
            </w:r>
          </w:p>
        </w:tc>
      </w:tr>
      <w:tr w:rsidR="00EB7C93" w:rsidRPr="00EB7C93" w14:paraId="63769E5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76CB05D" w14:textId="77777777" w:rsidR="00EB7C93" w:rsidRPr="00EB7C93" w:rsidRDefault="00EB7C93">
            <w:pPr>
              <w:spacing w:line="256" w:lineRule="auto"/>
              <w:rPr>
                <w:sz w:val="18"/>
                <w:szCs w:val="18"/>
              </w:rPr>
            </w:pPr>
            <w:r w:rsidRPr="00EB7C93">
              <w:rPr>
                <w:sz w:val="18"/>
                <w:szCs w:val="18"/>
              </w:rPr>
              <w:t xml:space="preserve"> 688</w:t>
            </w:r>
          </w:p>
        </w:tc>
        <w:tc>
          <w:tcPr>
            <w:tcW w:w="1701" w:type="dxa"/>
            <w:tcBorders>
              <w:top w:val="single" w:sz="4" w:space="0" w:color="auto"/>
              <w:left w:val="single" w:sz="6" w:space="0" w:color="auto"/>
              <w:bottom w:val="single" w:sz="4" w:space="0" w:color="auto"/>
              <w:right w:val="single" w:sz="6" w:space="0" w:color="auto"/>
            </w:tcBorders>
            <w:vAlign w:val="center"/>
          </w:tcPr>
          <w:p w14:paraId="6A8F9F42" w14:textId="4E80D8ED"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2BA889CA" w14:textId="47D19653"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BBAE31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A71252" w14:textId="77777777" w:rsidR="00EB7C93" w:rsidRPr="00EB7C93" w:rsidRDefault="00EB7C93">
            <w:pPr>
              <w:spacing w:line="256" w:lineRule="auto"/>
              <w:jc w:val="center"/>
              <w:rPr>
                <w:sz w:val="18"/>
                <w:szCs w:val="18"/>
              </w:rPr>
            </w:pPr>
            <w:r w:rsidRPr="00EB7C93">
              <w:rPr>
                <w:sz w:val="18"/>
                <w:szCs w:val="18"/>
              </w:rPr>
              <w:t>6,50</w:t>
            </w:r>
          </w:p>
        </w:tc>
      </w:tr>
      <w:tr w:rsidR="00EB7C93" w:rsidRPr="00EB7C93" w14:paraId="101FAFE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8A5658B" w14:textId="77777777" w:rsidR="00EB7C93" w:rsidRPr="00EB7C93" w:rsidRDefault="00EB7C93">
            <w:pPr>
              <w:spacing w:line="256" w:lineRule="auto"/>
              <w:rPr>
                <w:sz w:val="18"/>
                <w:szCs w:val="18"/>
              </w:rPr>
            </w:pPr>
            <w:r w:rsidRPr="00EB7C93">
              <w:rPr>
                <w:sz w:val="18"/>
                <w:szCs w:val="18"/>
              </w:rPr>
              <w:t xml:space="preserve"> 689</w:t>
            </w:r>
          </w:p>
        </w:tc>
        <w:tc>
          <w:tcPr>
            <w:tcW w:w="1701" w:type="dxa"/>
            <w:tcBorders>
              <w:top w:val="single" w:sz="4" w:space="0" w:color="auto"/>
              <w:left w:val="single" w:sz="6" w:space="0" w:color="auto"/>
              <w:bottom w:val="single" w:sz="4" w:space="0" w:color="auto"/>
              <w:right w:val="single" w:sz="6" w:space="0" w:color="auto"/>
            </w:tcBorders>
            <w:vAlign w:val="center"/>
          </w:tcPr>
          <w:p w14:paraId="06077E62" w14:textId="33C376DD" w:rsidR="00EB7C93" w:rsidRPr="00EB7C93" w:rsidRDefault="00EB7C93" w:rsidP="00FF4E28">
            <w:pPr>
              <w:spacing w:line="256" w:lineRule="auto"/>
              <w:rPr>
                <w:sz w:val="18"/>
                <w:szCs w:val="18"/>
                <w:lang w:val="ru-RU"/>
              </w:rPr>
            </w:pPr>
            <w:r w:rsidRPr="00EB7C93">
              <w:rPr>
                <w:sz w:val="18"/>
                <w:szCs w:val="18"/>
                <w:lang w:val="en-US"/>
              </w:rPr>
              <w:t>CF57A</w:t>
            </w:r>
          </w:p>
        </w:tc>
        <w:tc>
          <w:tcPr>
            <w:tcW w:w="4961" w:type="dxa"/>
            <w:tcBorders>
              <w:top w:val="single" w:sz="4" w:space="0" w:color="auto"/>
              <w:left w:val="single" w:sz="6" w:space="0" w:color="auto"/>
              <w:bottom w:val="single" w:sz="4" w:space="0" w:color="auto"/>
              <w:right w:val="single" w:sz="6" w:space="0" w:color="auto"/>
            </w:tcBorders>
            <w:vAlign w:val="center"/>
          </w:tcPr>
          <w:p w14:paraId="4CAD9E24" w14:textId="6CB3C676"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B98AD7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434E4C" w14:textId="77777777" w:rsidR="00EB7C93" w:rsidRPr="00EB7C93" w:rsidRDefault="00EB7C93">
            <w:pPr>
              <w:spacing w:line="256" w:lineRule="auto"/>
              <w:jc w:val="center"/>
              <w:rPr>
                <w:sz w:val="18"/>
                <w:szCs w:val="18"/>
              </w:rPr>
            </w:pPr>
            <w:r w:rsidRPr="00EB7C93">
              <w:rPr>
                <w:sz w:val="18"/>
                <w:szCs w:val="18"/>
              </w:rPr>
              <w:t>6,50</w:t>
            </w:r>
          </w:p>
        </w:tc>
      </w:tr>
      <w:tr w:rsidR="00EB7C93" w:rsidRPr="00EB7C93" w14:paraId="5B3F4FD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AACC362" w14:textId="77777777" w:rsidR="00EB7C93" w:rsidRPr="00EB7C93" w:rsidRDefault="00EB7C93">
            <w:pPr>
              <w:spacing w:line="256" w:lineRule="auto"/>
              <w:rPr>
                <w:sz w:val="18"/>
                <w:szCs w:val="18"/>
              </w:rPr>
            </w:pPr>
            <w:r w:rsidRPr="00EB7C93">
              <w:rPr>
                <w:sz w:val="18"/>
                <w:szCs w:val="18"/>
              </w:rPr>
              <w:t xml:space="preserve"> 690</w:t>
            </w:r>
          </w:p>
        </w:tc>
        <w:tc>
          <w:tcPr>
            <w:tcW w:w="1701" w:type="dxa"/>
            <w:tcBorders>
              <w:top w:val="single" w:sz="4" w:space="0" w:color="auto"/>
              <w:left w:val="single" w:sz="6" w:space="0" w:color="auto"/>
              <w:bottom w:val="single" w:sz="4" w:space="0" w:color="auto"/>
              <w:right w:val="single" w:sz="6" w:space="0" w:color="auto"/>
            </w:tcBorders>
            <w:vAlign w:val="center"/>
          </w:tcPr>
          <w:p w14:paraId="11536BCB" w14:textId="04365765"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4761249" w14:textId="5A6DD23B"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0A85C1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E131C5" w14:textId="77777777" w:rsidR="00EB7C93" w:rsidRPr="00EB7C93" w:rsidRDefault="00EB7C93">
            <w:pPr>
              <w:spacing w:line="256" w:lineRule="auto"/>
              <w:jc w:val="center"/>
              <w:rPr>
                <w:sz w:val="18"/>
                <w:szCs w:val="18"/>
              </w:rPr>
            </w:pPr>
            <w:r w:rsidRPr="00EB7C93">
              <w:rPr>
                <w:sz w:val="18"/>
                <w:szCs w:val="18"/>
              </w:rPr>
              <w:t>6,50</w:t>
            </w:r>
          </w:p>
        </w:tc>
      </w:tr>
      <w:tr w:rsidR="00EB7C93" w:rsidRPr="00EB7C93" w14:paraId="2A0A083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6E70649" w14:textId="77777777" w:rsidR="00EB7C93" w:rsidRPr="00EB7C93" w:rsidRDefault="00EB7C93">
            <w:pPr>
              <w:spacing w:line="256" w:lineRule="auto"/>
              <w:rPr>
                <w:sz w:val="18"/>
                <w:szCs w:val="18"/>
              </w:rPr>
            </w:pPr>
            <w:r w:rsidRPr="00EB7C93">
              <w:rPr>
                <w:sz w:val="18"/>
                <w:szCs w:val="18"/>
              </w:rPr>
              <w:t xml:space="preserve"> 691</w:t>
            </w:r>
          </w:p>
        </w:tc>
        <w:tc>
          <w:tcPr>
            <w:tcW w:w="1701" w:type="dxa"/>
            <w:tcBorders>
              <w:top w:val="single" w:sz="4" w:space="0" w:color="auto"/>
              <w:left w:val="single" w:sz="6" w:space="0" w:color="auto"/>
              <w:bottom w:val="single" w:sz="4" w:space="0" w:color="auto"/>
              <w:right w:val="single" w:sz="6" w:space="0" w:color="auto"/>
            </w:tcBorders>
            <w:vAlign w:val="center"/>
          </w:tcPr>
          <w:p w14:paraId="07E8D8D1" w14:textId="77777777" w:rsidR="00EB7C93" w:rsidRPr="00EB7C93" w:rsidRDefault="00EB7C93">
            <w:pPr>
              <w:spacing w:line="256" w:lineRule="auto"/>
              <w:rPr>
                <w:sz w:val="18"/>
                <w:szCs w:val="18"/>
                <w:lang w:val="en-US"/>
              </w:rPr>
            </w:pPr>
            <w:r w:rsidRPr="00EB7C93">
              <w:rPr>
                <w:sz w:val="18"/>
                <w:szCs w:val="18"/>
                <w:lang w:val="en-US"/>
              </w:rPr>
              <w:t>CN06A</w:t>
            </w:r>
          </w:p>
          <w:p w14:paraId="0AD2898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161009" w14:textId="6947472A"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471E77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C96A90" w14:textId="77777777" w:rsidR="00EB7C93" w:rsidRPr="00EB7C93" w:rsidRDefault="00EB7C93">
            <w:pPr>
              <w:spacing w:line="256" w:lineRule="auto"/>
              <w:jc w:val="center"/>
              <w:rPr>
                <w:sz w:val="18"/>
                <w:szCs w:val="18"/>
              </w:rPr>
            </w:pPr>
            <w:r w:rsidRPr="00EB7C93">
              <w:rPr>
                <w:sz w:val="18"/>
                <w:szCs w:val="18"/>
              </w:rPr>
              <w:t>6,50</w:t>
            </w:r>
          </w:p>
        </w:tc>
      </w:tr>
      <w:tr w:rsidR="00EB7C93" w:rsidRPr="00EB7C93" w14:paraId="4F04D500" w14:textId="77777777" w:rsidTr="00EB7C93">
        <w:tc>
          <w:tcPr>
            <w:tcW w:w="709" w:type="dxa"/>
            <w:tcBorders>
              <w:top w:val="nil"/>
              <w:left w:val="single" w:sz="6" w:space="0" w:color="auto"/>
              <w:bottom w:val="nil"/>
              <w:right w:val="nil"/>
            </w:tcBorders>
            <w:hideMark/>
          </w:tcPr>
          <w:p w14:paraId="5DE99053"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452AD65"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21F1CFD" w14:textId="0EF5082C" w:rsidR="00EB7C93" w:rsidRPr="00EB7C93" w:rsidRDefault="00EB7C93" w:rsidP="00FF4E28">
            <w:pPr>
              <w:spacing w:line="256" w:lineRule="auto"/>
              <w:rPr>
                <w:b/>
                <w:bCs/>
                <w:sz w:val="18"/>
                <w:szCs w:val="18"/>
                <w:lang w:val="en-US"/>
              </w:rPr>
            </w:pPr>
            <w:r w:rsidRPr="00EB7C93">
              <w:rPr>
                <w:b/>
                <w:bCs/>
                <w:sz w:val="18"/>
                <w:szCs w:val="18"/>
                <w:lang w:val="en-US"/>
              </w:rPr>
              <w:t>Capitolul 1.13.3. Tavan</w:t>
            </w:r>
          </w:p>
        </w:tc>
        <w:tc>
          <w:tcPr>
            <w:tcW w:w="1560" w:type="dxa"/>
            <w:tcBorders>
              <w:top w:val="nil"/>
              <w:left w:val="single" w:sz="6" w:space="0" w:color="auto"/>
              <w:bottom w:val="nil"/>
              <w:right w:val="nil"/>
            </w:tcBorders>
          </w:tcPr>
          <w:p w14:paraId="7EA7D213"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7331DA4" w14:textId="77777777" w:rsidR="00EB7C93" w:rsidRPr="00EB7C93" w:rsidRDefault="00EB7C93">
            <w:pPr>
              <w:spacing w:line="256" w:lineRule="auto"/>
              <w:rPr>
                <w:sz w:val="18"/>
                <w:szCs w:val="18"/>
                <w:lang w:val="en-US"/>
              </w:rPr>
            </w:pPr>
          </w:p>
        </w:tc>
      </w:tr>
      <w:tr w:rsidR="00EB7C93" w:rsidRPr="00EB7C93" w14:paraId="7E6EABE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76C323A" w14:textId="77777777" w:rsidR="00EB7C93" w:rsidRPr="00EB7C93" w:rsidRDefault="00EB7C93">
            <w:pPr>
              <w:spacing w:line="256" w:lineRule="auto"/>
              <w:rPr>
                <w:sz w:val="18"/>
                <w:szCs w:val="18"/>
                <w:lang w:val="ru-RU"/>
              </w:rPr>
            </w:pPr>
            <w:r w:rsidRPr="00EB7C93">
              <w:rPr>
                <w:sz w:val="18"/>
                <w:szCs w:val="18"/>
              </w:rPr>
              <w:t>692</w:t>
            </w:r>
          </w:p>
        </w:tc>
        <w:tc>
          <w:tcPr>
            <w:tcW w:w="1701" w:type="dxa"/>
            <w:tcBorders>
              <w:top w:val="single" w:sz="4" w:space="0" w:color="auto"/>
              <w:left w:val="single" w:sz="6" w:space="0" w:color="auto"/>
              <w:bottom w:val="single" w:sz="4" w:space="0" w:color="auto"/>
              <w:right w:val="single" w:sz="6" w:space="0" w:color="auto"/>
            </w:tcBorders>
            <w:vAlign w:val="center"/>
          </w:tcPr>
          <w:p w14:paraId="5CCF8AA6" w14:textId="77777777" w:rsidR="00EB7C93" w:rsidRPr="00EB7C93" w:rsidRDefault="00EB7C93">
            <w:pPr>
              <w:spacing w:line="256" w:lineRule="auto"/>
              <w:rPr>
                <w:sz w:val="18"/>
                <w:szCs w:val="18"/>
                <w:lang w:val="en-US"/>
              </w:rPr>
            </w:pPr>
            <w:r w:rsidRPr="00EB7C93">
              <w:rPr>
                <w:sz w:val="18"/>
                <w:szCs w:val="18"/>
                <w:lang w:val="en-US"/>
              </w:rPr>
              <w:t>RpCJ35A k sal 0,5</w:t>
            </w:r>
          </w:p>
          <w:p w14:paraId="2106E94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7C19CB" w14:textId="57F2C2F7"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6F643C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94257A" w14:textId="77777777" w:rsidR="00EB7C93" w:rsidRPr="00EB7C93" w:rsidRDefault="00EB7C93">
            <w:pPr>
              <w:spacing w:line="256" w:lineRule="auto"/>
              <w:jc w:val="center"/>
              <w:rPr>
                <w:sz w:val="18"/>
                <w:szCs w:val="18"/>
              </w:rPr>
            </w:pPr>
            <w:r w:rsidRPr="00EB7C93">
              <w:rPr>
                <w:sz w:val="18"/>
                <w:szCs w:val="18"/>
              </w:rPr>
              <w:t>17,70</w:t>
            </w:r>
          </w:p>
        </w:tc>
      </w:tr>
      <w:tr w:rsidR="00EB7C93" w:rsidRPr="00EB7C93" w14:paraId="5AECA9D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6C4F2F6" w14:textId="77777777" w:rsidR="00EB7C93" w:rsidRPr="00EB7C93" w:rsidRDefault="00EB7C93">
            <w:pPr>
              <w:spacing w:line="256" w:lineRule="auto"/>
              <w:rPr>
                <w:sz w:val="18"/>
                <w:szCs w:val="18"/>
              </w:rPr>
            </w:pPr>
            <w:r w:rsidRPr="00EB7C93">
              <w:rPr>
                <w:sz w:val="18"/>
                <w:szCs w:val="18"/>
              </w:rPr>
              <w:t xml:space="preserve"> 693</w:t>
            </w:r>
          </w:p>
        </w:tc>
        <w:tc>
          <w:tcPr>
            <w:tcW w:w="1701" w:type="dxa"/>
            <w:tcBorders>
              <w:top w:val="single" w:sz="4" w:space="0" w:color="auto"/>
              <w:left w:val="single" w:sz="6" w:space="0" w:color="auto"/>
              <w:bottom w:val="single" w:sz="4" w:space="0" w:color="auto"/>
              <w:right w:val="single" w:sz="6" w:space="0" w:color="auto"/>
            </w:tcBorders>
            <w:vAlign w:val="center"/>
          </w:tcPr>
          <w:p w14:paraId="16C1D027" w14:textId="0CBD5F04"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8B2FE6B" w14:textId="3616335E"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5D73E9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88FA07" w14:textId="77777777" w:rsidR="00EB7C93" w:rsidRPr="00EB7C93" w:rsidRDefault="00EB7C93">
            <w:pPr>
              <w:spacing w:line="256" w:lineRule="auto"/>
              <w:jc w:val="center"/>
              <w:rPr>
                <w:sz w:val="18"/>
                <w:szCs w:val="18"/>
              </w:rPr>
            </w:pPr>
            <w:r w:rsidRPr="00EB7C93">
              <w:rPr>
                <w:sz w:val="18"/>
                <w:szCs w:val="18"/>
              </w:rPr>
              <w:t>17,70</w:t>
            </w:r>
          </w:p>
        </w:tc>
      </w:tr>
      <w:tr w:rsidR="00EB7C93" w:rsidRPr="00EB7C93" w14:paraId="5BE1119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43CB25D" w14:textId="77777777" w:rsidR="00EB7C93" w:rsidRPr="00EB7C93" w:rsidRDefault="00EB7C93">
            <w:pPr>
              <w:spacing w:line="256" w:lineRule="auto"/>
              <w:rPr>
                <w:sz w:val="18"/>
                <w:szCs w:val="18"/>
              </w:rPr>
            </w:pPr>
            <w:r w:rsidRPr="00EB7C93">
              <w:rPr>
                <w:sz w:val="18"/>
                <w:szCs w:val="18"/>
              </w:rPr>
              <w:t xml:space="preserve"> 694</w:t>
            </w:r>
          </w:p>
        </w:tc>
        <w:tc>
          <w:tcPr>
            <w:tcW w:w="1701" w:type="dxa"/>
            <w:tcBorders>
              <w:top w:val="single" w:sz="4" w:space="0" w:color="auto"/>
              <w:left w:val="single" w:sz="6" w:space="0" w:color="auto"/>
              <w:bottom w:val="single" w:sz="4" w:space="0" w:color="auto"/>
              <w:right w:val="single" w:sz="6" w:space="0" w:color="auto"/>
            </w:tcBorders>
            <w:vAlign w:val="center"/>
          </w:tcPr>
          <w:p w14:paraId="67936D07" w14:textId="77777777" w:rsidR="00EB7C93" w:rsidRPr="00EB7C93" w:rsidRDefault="00EB7C93">
            <w:pPr>
              <w:spacing w:line="256" w:lineRule="auto"/>
              <w:rPr>
                <w:sz w:val="18"/>
                <w:szCs w:val="18"/>
                <w:lang w:val="en-US"/>
              </w:rPr>
            </w:pPr>
            <w:r w:rsidRPr="00EB7C93">
              <w:rPr>
                <w:sz w:val="18"/>
                <w:szCs w:val="18"/>
                <w:lang w:val="en-US"/>
              </w:rPr>
              <w:t>CF52B</w:t>
            </w:r>
          </w:p>
          <w:p w14:paraId="1DCA9E2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07EBE2" w14:textId="6B51A43A"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FF10BD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608BD3" w14:textId="77777777" w:rsidR="00EB7C93" w:rsidRPr="00EB7C93" w:rsidRDefault="00EB7C93">
            <w:pPr>
              <w:spacing w:line="256" w:lineRule="auto"/>
              <w:jc w:val="center"/>
              <w:rPr>
                <w:sz w:val="18"/>
                <w:szCs w:val="18"/>
              </w:rPr>
            </w:pPr>
            <w:r w:rsidRPr="00EB7C93">
              <w:rPr>
                <w:sz w:val="18"/>
                <w:szCs w:val="18"/>
              </w:rPr>
              <w:t>17,70</w:t>
            </w:r>
          </w:p>
        </w:tc>
      </w:tr>
      <w:tr w:rsidR="00EB7C93" w:rsidRPr="00EB7C93" w14:paraId="726F1C4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46BC170" w14:textId="77777777" w:rsidR="00EB7C93" w:rsidRPr="00EB7C93" w:rsidRDefault="00EB7C93">
            <w:pPr>
              <w:spacing w:line="256" w:lineRule="auto"/>
              <w:rPr>
                <w:sz w:val="18"/>
                <w:szCs w:val="18"/>
              </w:rPr>
            </w:pPr>
            <w:r w:rsidRPr="00EB7C93">
              <w:rPr>
                <w:sz w:val="18"/>
                <w:szCs w:val="18"/>
              </w:rPr>
              <w:t xml:space="preserve"> 695</w:t>
            </w:r>
          </w:p>
        </w:tc>
        <w:tc>
          <w:tcPr>
            <w:tcW w:w="1701" w:type="dxa"/>
            <w:tcBorders>
              <w:top w:val="single" w:sz="4" w:space="0" w:color="auto"/>
              <w:left w:val="single" w:sz="6" w:space="0" w:color="auto"/>
              <w:bottom w:val="single" w:sz="4" w:space="0" w:color="auto"/>
              <w:right w:val="single" w:sz="6" w:space="0" w:color="auto"/>
            </w:tcBorders>
            <w:vAlign w:val="center"/>
          </w:tcPr>
          <w:p w14:paraId="14E8D6C2" w14:textId="77777777" w:rsidR="00EB7C93" w:rsidRPr="00EB7C93" w:rsidRDefault="00EB7C93">
            <w:pPr>
              <w:spacing w:line="256" w:lineRule="auto"/>
              <w:rPr>
                <w:sz w:val="18"/>
                <w:szCs w:val="18"/>
                <w:lang w:val="en-US"/>
              </w:rPr>
            </w:pPr>
            <w:r w:rsidRPr="00EB7C93">
              <w:rPr>
                <w:sz w:val="18"/>
                <w:szCs w:val="18"/>
                <w:lang w:val="en-US"/>
              </w:rPr>
              <w:t>CF17C</w:t>
            </w:r>
          </w:p>
          <w:p w14:paraId="438387A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3089018" w14:textId="2725AC59"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A8CC94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136DFB" w14:textId="77777777" w:rsidR="00EB7C93" w:rsidRPr="00EB7C93" w:rsidRDefault="00EB7C93">
            <w:pPr>
              <w:spacing w:line="256" w:lineRule="auto"/>
              <w:jc w:val="center"/>
              <w:rPr>
                <w:sz w:val="18"/>
                <w:szCs w:val="18"/>
              </w:rPr>
            </w:pPr>
            <w:r w:rsidRPr="00EB7C93">
              <w:rPr>
                <w:sz w:val="18"/>
                <w:szCs w:val="18"/>
              </w:rPr>
              <w:t>17,70</w:t>
            </w:r>
          </w:p>
        </w:tc>
      </w:tr>
      <w:tr w:rsidR="00EB7C93" w:rsidRPr="00EB7C93" w14:paraId="6ABE597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B9DF2A5" w14:textId="77777777" w:rsidR="00EB7C93" w:rsidRPr="00EB7C93" w:rsidRDefault="00EB7C93">
            <w:pPr>
              <w:spacing w:line="256" w:lineRule="auto"/>
              <w:rPr>
                <w:sz w:val="18"/>
                <w:szCs w:val="18"/>
              </w:rPr>
            </w:pPr>
            <w:r w:rsidRPr="00EB7C93">
              <w:rPr>
                <w:sz w:val="18"/>
                <w:szCs w:val="18"/>
              </w:rPr>
              <w:t xml:space="preserve"> 696</w:t>
            </w:r>
          </w:p>
        </w:tc>
        <w:tc>
          <w:tcPr>
            <w:tcW w:w="1701" w:type="dxa"/>
            <w:tcBorders>
              <w:top w:val="single" w:sz="4" w:space="0" w:color="auto"/>
              <w:left w:val="single" w:sz="6" w:space="0" w:color="auto"/>
              <w:bottom w:val="single" w:sz="4" w:space="0" w:color="auto"/>
              <w:right w:val="single" w:sz="6" w:space="0" w:color="auto"/>
            </w:tcBorders>
            <w:vAlign w:val="center"/>
          </w:tcPr>
          <w:p w14:paraId="657265CD" w14:textId="77777777" w:rsidR="00EB7C93" w:rsidRPr="00EB7C93" w:rsidRDefault="00EB7C93">
            <w:pPr>
              <w:spacing w:line="256" w:lineRule="auto"/>
              <w:rPr>
                <w:sz w:val="18"/>
                <w:szCs w:val="18"/>
                <w:lang w:val="en-US"/>
              </w:rPr>
            </w:pPr>
            <w:r w:rsidRPr="00EB7C93">
              <w:rPr>
                <w:sz w:val="18"/>
                <w:szCs w:val="18"/>
                <w:lang w:val="en-US"/>
              </w:rPr>
              <w:t>CF53B k mat,util 2</w:t>
            </w:r>
          </w:p>
          <w:p w14:paraId="70B85CB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21AFB3" w14:textId="474E75CD"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Diferenta in plus  pentru fiecare 1,0 mm  (se adauga  la art CF52)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75E20D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11EEEDD" w14:textId="77777777" w:rsidR="00EB7C93" w:rsidRPr="00EB7C93" w:rsidRDefault="00EB7C93">
            <w:pPr>
              <w:spacing w:line="256" w:lineRule="auto"/>
              <w:jc w:val="center"/>
              <w:rPr>
                <w:sz w:val="18"/>
                <w:szCs w:val="18"/>
              </w:rPr>
            </w:pPr>
            <w:r w:rsidRPr="00EB7C93">
              <w:rPr>
                <w:sz w:val="18"/>
                <w:szCs w:val="18"/>
              </w:rPr>
              <w:t>17,70</w:t>
            </w:r>
          </w:p>
        </w:tc>
      </w:tr>
      <w:tr w:rsidR="00EB7C93" w:rsidRPr="00EB7C93" w14:paraId="21B4263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37A36FE" w14:textId="77777777" w:rsidR="00EB7C93" w:rsidRPr="00EB7C93" w:rsidRDefault="00EB7C93">
            <w:pPr>
              <w:spacing w:line="256" w:lineRule="auto"/>
              <w:rPr>
                <w:sz w:val="18"/>
                <w:szCs w:val="18"/>
              </w:rPr>
            </w:pPr>
            <w:r w:rsidRPr="00EB7C93">
              <w:rPr>
                <w:sz w:val="18"/>
                <w:szCs w:val="18"/>
              </w:rPr>
              <w:t xml:space="preserve"> 697</w:t>
            </w:r>
          </w:p>
        </w:tc>
        <w:tc>
          <w:tcPr>
            <w:tcW w:w="1701" w:type="dxa"/>
            <w:tcBorders>
              <w:top w:val="single" w:sz="4" w:space="0" w:color="auto"/>
              <w:left w:val="single" w:sz="6" w:space="0" w:color="auto"/>
              <w:bottom w:val="single" w:sz="4" w:space="0" w:color="auto"/>
              <w:right w:val="single" w:sz="6" w:space="0" w:color="auto"/>
            </w:tcBorders>
            <w:vAlign w:val="center"/>
          </w:tcPr>
          <w:p w14:paraId="6807EA42" w14:textId="728DDC6F"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4074673" w14:textId="7AADA488"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269EB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A4A755" w14:textId="77777777" w:rsidR="00EB7C93" w:rsidRPr="00EB7C93" w:rsidRDefault="00EB7C93">
            <w:pPr>
              <w:spacing w:line="256" w:lineRule="auto"/>
              <w:jc w:val="center"/>
              <w:rPr>
                <w:sz w:val="18"/>
                <w:szCs w:val="18"/>
              </w:rPr>
            </w:pPr>
            <w:r w:rsidRPr="00EB7C93">
              <w:rPr>
                <w:sz w:val="18"/>
                <w:szCs w:val="18"/>
              </w:rPr>
              <w:t>17,70</w:t>
            </w:r>
          </w:p>
        </w:tc>
      </w:tr>
      <w:tr w:rsidR="00EB7C93" w:rsidRPr="00EB7C93" w14:paraId="59EC533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72B10FB" w14:textId="77777777" w:rsidR="00EB7C93" w:rsidRPr="00EB7C93" w:rsidRDefault="00EB7C93">
            <w:pPr>
              <w:spacing w:line="256" w:lineRule="auto"/>
              <w:rPr>
                <w:sz w:val="18"/>
                <w:szCs w:val="18"/>
              </w:rPr>
            </w:pPr>
            <w:r w:rsidRPr="00EB7C93">
              <w:rPr>
                <w:sz w:val="18"/>
                <w:szCs w:val="18"/>
              </w:rPr>
              <w:t xml:space="preserve"> 698</w:t>
            </w:r>
          </w:p>
        </w:tc>
        <w:tc>
          <w:tcPr>
            <w:tcW w:w="1701" w:type="dxa"/>
            <w:tcBorders>
              <w:top w:val="single" w:sz="4" w:space="0" w:color="auto"/>
              <w:left w:val="single" w:sz="6" w:space="0" w:color="auto"/>
              <w:bottom w:val="single" w:sz="4" w:space="0" w:color="auto"/>
              <w:right w:val="single" w:sz="6" w:space="0" w:color="auto"/>
            </w:tcBorders>
            <w:vAlign w:val="center"/>
          </w:tcPr>
          <w:p w14:paraId="624B49C7" w14:textId="1432F649" w:rsidR="00EB7C93" w:rsidRPr="00EB7C93" w:rsidRDefault="00EB7C93" w:rsidP="00FF4E28">
            <w:pPr>
              <w:spacing w:line="256" w:lineRule="auto"/>
              <w:rPr>
                <w:sz w:val="18"/>
                <w:szCs w:val="18"/>
                <w:lang w:val="ru-RU"/>
              </w:rPr>
            </w:pPr>
            <w:r w:rsidRPr="00EB7C93">
              <w:rPr>
                <w:sz w:val="18"/>
                <w:szCs w:val="18"/>
                <w:lang w:val="en-US"/>
              </w:rPr>
              <w:t>CF57A</w:t>
            </w:r>
          </w:p>
        </w:tc>
        <w:tc>
          <w:tcPr>
            <w:tcW w:w="4961" w:type="dxa"/>
            <w:tcBorders>
              <w:top w:val="single" w:sz="4" w:space="0" w:color="auto"/>
              <w:left w:val="single" w:sz="6" w:space="0" w:color="auto"/>
              <w:bottom w:val="single" w:sz="4" w:space="0" w:color="auto"/>
              <w:right w:val="single" w:sz="6" w:space="0" w:color="auto"/>
            </w:tcBorders>
            <w:vAlign w:val="center"/>
          </w:tcPr>
          <w:p w14:paraId="09F601B0" w14:textId="021F0273"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AB7A9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8B5297" w14:textId="77777777" w:rsidR="00EB7C93" w:rsidRPr="00EB7C93" w:rsidRDefault="00EB7C93">
            <w:pPr>
              <w:spacing w:line="256" w:lineRule="auto"/>
              <w:jc w:val="center"/>
              <w:rPr>
                <w:sz w:val="18"/>
                <w:szCs w:val="18"/>
              </w:rPr>
            </w:pPr>
            <w:r w:rsidRPr="00EB7C93">
              <w:rPr>
                <w:sz w:val="18"/>
                <w:szCs w:val="18"/>
              </w:rPr>
              <w:t>17,70</w:t>
            </w:r>
          </w:p>
        </w:tc>
      </w:tr>
      <w:tr w:rsidR="00EB7C93" w:rsidRPr="00EB7C93" w14:paraId="06EFFA1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A41D952" w14:textId="77777777" w:rsidR="00EB7C93" w:rsidRPr="00EB7C93" w:rsidRDefault="00EB7C93">
            <w:pPr>
              <w:spacing w:line="256" w:lineRule="auto"/>
              <w:rPr>
                <w:sz w:val="18"/>
                <w:szCs w:val="18"/>
              </w:rPr>
            </w:pPr>
            <w:r w:rsidRPr="00EB7C93">
              <w:rPr>
                <w:sz w:val="18"/>
                <w:szCs w:val="18"/>
              </w:rPr>
              <w:t xml:space="preserve"> 699</w:t>
            </w:r>
          </w:p>
        </w:tc>
        <w:tc>
          <w:tcPr>
            <w:tcW w:w="1701" w:type="dxa"/>
            <w:tcBorders>
              <w:top w:val="single" w:sz="4" w:space="0" w:color="auto"/>
              <w:left w:val="single" w:sz="6" w:space="0" w:color="auto"/>
              <w:bottom w:val="single" w:sz="4" w:space="0" w:color="auto"/>
              <w:right w:val="single" w:sz="6" w:space="0" w:color="auto"/>
            </w:tcBorders>
            <w:vAlign w:val="center"/>
          </w:tcPr>
          <w:p w14:paraId="1246D44F" w14:textId="462F0080" w:rsidR="00EB7C93" w:rsidRPr="00EB7C93" w:rsidRDefault="00EB7C93" w:rsidP="00FF4E28">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6A5D103" w14:textId="66F7A983"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503E8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7A893E" w14:textId="77777777" w:rsidR="00EB7C93" w:rsidRPr="00EB7C93" w:rsidRDefault="00EB7C93">
            <w:pPr>
              <w:spacing w:line="256" w:lineRule="auto"/>
              <w:jc w:val="center"/>
              <w:rPr>
                <w:sz w:val="18"/>
                <w:szCs w:val="18"/>
              </w:rPr>
            </w:pPr>
            <w:r w:rsidRPr="00EB7C93">
              <w:rPr>
                <w:sz w:val="18"/>
                <w:szCs w:val="18"/>
              </w:rPr>
              <w:t>17,70</w:t>
            </w:r>
          </w:p>
        </w:tc>
      </w:tr>
      <w:tr w:rsidR="00EB7C93" w:rsidRPr="00EB7C93" w14:paraId="58E08C3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F59809F" w14:textId="77777777" w:rsidR="00EB7C93" w:rsidRPr="00EB7C93" w:rsidRDefault="00EB7C93">
            <w:pPr>
              <w:spacing w:line="256" w:lineRule="auto"/>
              <w:rPr>
                <w:sz w:val="18"/>
                <w:szCs w:val="18"/>
              </w:rPr>
            </w:pPr>
            <w:r w:rsidRPr="00EB7C93">
              <w:rPr>
                <w:sz w:val="18"/>
                <w:szCs w:val="18"/>
              </w:rPr>
              <w:t xml:space="preserve"> 700</w:t>
            </w:r>
          </w:p>
        </w:tc>
        <w:tc>
          <w:tcPr>
            <w:tcW w:w="1701" w:type="dxa"/>
            <w:tcBorders>
              <w:top w:val="single" w:sz="4" w:space="0" w:color="auto"/>
              <w:left w:val="single" w:sz="6" w:space="0" w:color="auto"/>
              <w:bottom w:val="single" w:sz="4" w:space="0" w:color="auto"/>
              <w:right w:val="single" w:sz="6" w:space="0" w:color="auto"/>
            </w:tcBorders>
            <w:vAlign w:val="center"/>
          </w:tcPr>
          <w:p w14:paraId="67A825CE" w14:textId="77777777" w:rsidR="00EB7C93" w:rsidRPr="00EB7C93" w:rsidRDefault="00EB7C93">
            <w:pPr>
              <w:spacing w:line="256" w:lineRule="auto"/>
              <w:rPr>
                <w:sz w:val="18"/>
                <w:szCs w:val="18"/>
                <w:lang w:val="en-US"/>
              </w:rPr>
            </w:pPr>
            <w:r w:rsidRPr="00EB7C93">
              <w:rPr>
                <w:sz w:val="18"/>
                <w:szCs w:val="18"/>
                <w:lang w:val="en-US"/>
              </w:rPr>
              <w:t>CN06A</w:t>
            </w:r>
          </w:p>
          <w:p w14:paraId="38BF4C1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703DA85" w14:textId="6A26A0E7"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9E3010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AC164F" w14:textId="77777777" w:rsidR="00EB7C93" w:rsidRPr="00EB7C93" w:rsidRDefault="00EB7C93">
            <w:pPr>
              <w:spacing w:line="256" w:lineRule="auto"/>
              <w:jc w:val="center"/>
              <w:rPr>
                <w:sz w:val="18"/>
                <w:szCs w:val="18"/>
              </w:rPr>
            </w:pPr>
            <w:r w:rsidRPr="00EB7C93">
              <w:rPr>
                <w:sz w:val="18"/>
                <w:szCs w:val="18"/>
              </w:rPr>
              <w:t>17,70</w:t>
            </w:r>
          </w:p>
        </w:tc>
      </w:tr>
      <w:tr w:rsidR="00EB7C93" w:rsidRPr="00EB7C93" w14:paraId="0F2FB5F3" w14:textId="77777777" w:rsidTr="00EB7C93">
        <w:tc>
          <w:tcPr>
            <w:tcW w:w="709" w:type="dxa"/>
            <w:tcBorders>
              <w:top w:val="nil"/>
              <w:left w:val="single" w:sz="6" w:space="0" w:color="auto"/>
              <w:bottom w:val="nil"/>
              <w:right w:val="nil"/>
            </w:tcBorders>
            <w:hideMark/>
          </w:tcPr>
          <w:p w14:paraId="39703109"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016074E"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07B045D" w14:textId="2043F54F" w:rsidR="00EB7C93" w:rsidRPr="00EB7C93" w:rsidRDefault="00EB7C93" w:rsidP="00FF4E28">
            <w:pPr>
              <w:spacing w:line="256" w:lineRule="auto"/>
              <w:rPr>
                <w:b/>
                <w:bCs/>
                <w:sz w:val="18"/>
                <w:szCs w:val="18"/>
                <w:lang w:val="en-US"/>
              </w:rPr>
            </w:pPr>
            <w:r w:rsidRPr="00EB7C93">
              <w:rPr>
                <w:b/>
                <w:bCs/>
                <w:sz w:val="18"/>
                <w:szCs w:val="18"/>
                <w:lang w:val="en-US"/>
              </w:rPr>
              <w:t>Capitolul 1.13.4. Pardoseli</w:t>
            </w:r>
          </w:p>
        </w:tc>
        <w:tc>
          <w:tcPr>
            <w:tcW w:w="1560" w:type="dxa"/>
            <w:tcBorders>
              <w:top w:val="nil"/>
              <w:left w:val="single" w:sz="6" w:space="0" w:color="auto"/>
              <w:bottom w:val="nil"/>
              <w:right w:val="nil"/>
            </w:tcBorders>
          </w:tcPr>
          <w:p w14:paraId="4A632F9D"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5A266CFB" w14:textId="77777777" w:rsidR="00EB7C93" w:rsidRPr="00EB7C93" w:rsidRDefault="00EB7C93">
            <w:pPr>
              <w:spacing w:line="256" w:lineRule="auto"/>
              <w:rPr>
                <w:sz w:val="18"/>
                <w:szCs w:val="18"/>
                <w:lang w:val="en-US"/>
              </w:rPr>
            </w:pPr>
          </w:p>
        </w:tc>
      </w:tr>
      <w:tr w:rsidR="00EB7C93" w:rsidRPr="00EB7C93" w14:paraId="6DF544A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463D9CF" w14:textId="77777777" w:rsidR="00EB7C93" w:rsidRPr="00EB7C93" w:rsidRDefault="00EB7C93">
            <w:pPr>
              <w:spacing w:line="256" w:lineRule="auto"/>
              <w:rPr>
                <w:sz w:val="18"/>
                <w:szCs w:val="18"/>
                <w:lang w:val="ru-RU"/>
              </w:rPr>
            </w:pPr>
            <w:r w:rsidRPr="00EB7C93">
              <w:rPr>
                <w:sz w:val="18"/>
                <w:szCs w:val="18"/>
              </w:rPr>
              <w:t>701</w:t>
            </w:r>
          </w:p>
        </w:tc>
        <w:tc>
          <w:tcPr>
            <w:tcW w:w="1701" w:type="dxa"/>
            <w:tcBorders>
              <w:top w:val="single" w:sz="4" w:space="0" w:color="auto"/>
              <w:left w:val="single" w:sz="6" w:space="0" w:color="auto"/>
              <w:bottom w:val="single" w:sz="4" w:space="0" w:color="auto"/>
              <w:right w:val="single" w:sz="6" w:space="0" w:color="auto"/>
            </w:tcBorders>
            <w:vAlign w:val="center"/>
          </w:tcPr>
          <w:p w14:paraId="75A7AC51" w14:textId="77777777" w:rsidR="00EB7C93" w:rsidRPr="00EB7C93" w:rsidRDefault="00EB7C93">
            <w:pPr>
              <w:spacing w:line="256" w:lineRule="auto"/>
              <w:rPr>
                <w:sz w:val="18"/>
                <w:szCs w:val="18"/>
                <w:lang w:val="en-US"/>
              </w:rPr>
            </w:pPr>
            <w:r w:rsidRPr="00EB7C93">
              <w:rPr>
                <w:sz w:val="18"/>
                <w:szCs w:val="18"/>
                <w:lang w:val="en-US"/>
              </w:rPr>
              <w:t>RpCK41C</w:t>
            </w:r>
          </w:p>
          <w:p w14:paraId="3C8AA2A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A82AC8" w14:textId="1768885C"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Desfacerea pardoselilor din covor din PVC pe suport sau fara suport textil, mocheta,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17E13B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C85F1A" w14:textId="77777777" w:rsidR="00EB7C93" w:rsidRPr="00EB7C93" w:rsidRDefault="00EB7C93">
            <w:pPr>
              <w:spacing w:line="256" w:lineRule="auto"/>
              <w:jc w:val="center"/>
              <w:rPr>
                <w:sz w:val="18"/>
                <w:szCs w:val="18"/>
              </w:rPr>
            </w:pPr>
            <w:r w:rsidRPr="00EB7C93">
              <w:rPr>
                <w:sz w:val="18"/>
                <w:szCs w:val="18"/>
              </w:rPr>
              <w:t>17,70</w:t>
            </w:r>
          </w:p>
        </w:tc>
      </w:tr>
      <w:tr w:rsidR="00EB7C93" w:rsidRPr="00EB7C93" w14:paraId="31C4891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558B80D" w14:textId="77777777" w:rsidR="00EB7C93" w:rsidRPr="00EB7C93" w:rsidRDefault="00EB7C93">
            <w:pPr>
              <w:spacing w:line="256" w:lineRule="auto"/>
              <w:rPr>
                <w:sz w:val="18"/>
                <w:szCs w:val="18"/>
              </w:rPr>
            </w:pPr>
            <w:r w:rsidRPr="00EB7C93">
              <w:rPr>
                <w:sz w:val="18"/>
                <w:szCs w:val="18"/>
              </w:rPr>
              <w:t xml:space="preserve"> 702</w:t>
            </w:r>
          </w:p>
        </w:tc>
        <w:tc>
          <w:tcPr>
            <w:tcW w:w="1701" w:type="dxa"/>
            <w:tcBorders>
              <w:top w:val="single" w:sz="4" w:space="0" w:color="auto"/>
              <w:left w:val="single" w:sz="6" w:space="0" w:color="auto"/>
              <w:bottom w:val="single" w:sz="4" w:space="0" w:color="auto"/>
              <w:right w:val="single" w:sz="6" w:space="0" w:color="auto"/>
            </w:tcBorders>
            <w:vAlign w:val="center"/>
          </w:tcPr>
          <w:p w14:paraId="6799B9D7" w14:textId="77777777" w:rsidR="00EB7C93" w:rsidRPr="00EB7C93" w:rsidRDefault="00EB7C93">
            <w:pPr>
              <w:spacing w:line="256" w:lineRule="auto"/>
              <w:rPr>
                <w:sz w:val="18"/>
                <w:szCs w:val="18"/>
                <w:lang w:val="en-US"/>
              </w:rPr>
            </w:pPr>
            <w:r w:rsidRPr="00EB7C93">
              <w:rPr>
                <w:sz w:val="18"/>
                <w:szCs w:val="18"/>
                <w:lang w:val="en-US"/>
              </w:rPr>
              <w:t>CG01A</w:t>
            </w:r>
          </w:p>
          <w:p w14:paraId="0F7B555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5D55E3" w14:textId="6526AA84"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B4D54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661F1D" w14:textId="77777777" w:rsidR="00EB7C93" w:rsidRPr="00EB7C93" w:rsidRDefault="00EB7C93">
            <w:pPr>
              <w:spacing w:line="256" w:lineRule="auto"/>
              <w:jc w:val="center"/>
              <w:rPr>
                <w:sz w:val="18"/>
                <w:szCs w:val="18"/>
              </w:rPr>
            </w:pPr>
            <w:r w:rsidRPr="00EB7C93">
              <w:rPr>
                <w:sz w:val="18"/>
                <w:szCs w:val="18"/>
              </w:rPr>
              <w:t>17,70</w:t>
            </w:r>
          </w:p>
        </w:tc>
      </w:tr>
      <w:tr w:rsidR="00EB7C93" w:rsidRPr="00EB7C93" w14:paraId="6850B4E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BCBB388" w14:textId="77777777" w:rsidR="00EB7C93" w:rsidRPr="00EB7C93" w:rsidRDefault="00EB7C93">
            <w:pPr>
              <w:spacing w:line="256" w:lineRule="auto"/>
              <w:rPr>
                <w:sz w:val="18"/>
                <w:szCs w:val="18"/>
              </w:rPr>
            </w:pPr>
            <w:r w:rsidRPr="00EB7C93">
              <w:rPr>
                <w:sz w:val="18"/>
                <w:szCs w:val="18"/>
              </w:rPr>
              <w:t xml:space="preserve"> 703</w:t>
            </w:r>
          </w:p>
        </w:tc>
        <w:tc>
          <w:tcPr>
            <w:tcW w:w="1701" w:type="dxa"/>
            <w:tcBorders>
              <w:top w:val="single" w:sz="4" w:space="0" w:color="auto"/>
              <w:left w:val="single" w:sz="6" w:space="0" w:color="auto"/>
              <w:bottom w:val="single" w:sz="4" w:space="0" w:color="auto"/>
              <w:right w:val="single" w:sz="6" w:space="0" w:color="auto"/>
            </w:tcBorders>
            <w:vAlign w:val="center"/>
          </w:tcPr>
          <w:p w14:paraId="6C3CEBCD" w14:textId="5D989039" w:rsidR="00EB7C93" w:rsidRPr="00EB7C93" w:rsidRDefault="00EB7C93" w:rsidP="00FF4E28">
            <w:pPr>
              <w:spacing w:line="256" w:lineRule="auto"/>
              <w:rPr>
                <w:sz w:val="18"/>
                <w:szCs w:val="18"/>
                <w:lang w:val="ru-RU"/>
              </w:rPr>
            </w:pPr>
            <w:r w:rsidRPr="00EB7C93">
              <w:rPr>
                <w:sz w:val="18"/>
                <w:szCs w:val="18"/>
                <w:lang w:val="en-US"/>
              </w:rPr>
              <w:t>CG56A</w:t>
            </w:r>
          </w:p>
        </w:tc>
        <w:tc>
          <w:tcPr>
            <w:tcW w:w="4961" w:type="dxa"/>
            <w:tcBorders>
              <w:top w:val="single" w:sz="4" w:space="0" w:color="auto"/>
              <w:left w:val="single" w:sz="6" w:space="0" w:color="auto"/>
              <w:bottom w:val="single" w:sz="4" w:space="0" w:color="auto"/>
              <w:right w:val="single" w:sz="6" w:space="0" w:color="auto"/>
            </w:tcBorders>
            <w:vAlign w:val="center"/>
          </w:tcPr>
          <w:p w14:paraId="3EBDDB6C" w14:textId="33B5EBDF"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Sapa din amestec de autonivelare "Nivelir": grosime 10mm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97A71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F0C8B6" w14:textId="77777777" w:rsidR="00EB7C93" w:rsidRPr="00EB7C93" w:rsidRDefault="00EB7C93">
            <w:pPr>
              <w:spacing w:line="256" w:lineRule="auto"/>
              <w:jc w:val="center"/>
              <w:rPr>
                <w:sz w:val="18"/>
                <w:szCs w:val="18"/>
              </w:rPr>
            </w:pPr>
            <w:r w:rsidRPr="00EB7C93">
              <w:rPr>
                <w:sz w:val="18"/>
                <w:szCs w:val="18"/>
              </w:rPr>
              <w:t>17,70</w:t>
            </w:r>
          </w:p>
        </w:tc>
      </w:tr>
      <w:tr w:rsidR="00EB7C93" w:rsidRPr="00EB7C93" w14:paraId="22D4253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B39B485" w14:textId="77777777" w:rsidR="00EB7C93" w:rsidRPr="00EB7C93" w:rsidRDefault="00EB7C93">
            <w:pPr>
              <w:spacing w:line="256" w:lineRule="auto"/>
              <w:rPr>
                <w:sz w:val="18"/>
                <w:szCs w:val="18"/>
              </w:rPr>
            </w:pPr>
            <w:r w:rsidRPr="00EB7C93">
              <w:rPr>
                <w:sz w:val="18"/>
                <w:szCs w:val="18"/>
              </w:rPr>
              <w:t xml:space="preserve"> 704</w:t>
            </w:r>
          </w:p>
        </w:tc>
        <w:tc>
          <w:tcPr>
            <w:tcW w:w="1701" w:type="dxa"/>
            <w:tcBorders>
              <w:top w:val="single" w:sz="4" w:space="0" w:color="auto"/>
              <w:left w:val="single" w:sz="6" w:space="0" w:color="auto"/>
              <w:bottom w:val="single" w:sz="4" w:space="0" w:color="auto"/>
              <w:right w:val="single" w:sz="6" w:space="0" w:color="auto"/>
            </w:tcBorders>
            <w:vAlign w:val="center"/>
          </w:tcPr>
          <w:p w14:paraId="012FF7F6" w14:textId="1649E543" w:rsidR="00EB7C93" w:rsidRPr="00EB7C93" w:rsidRDefault="00EB7C93" w:rsidP="00FF4E28">
            <w:pPr>
              <w:spacing w:line="256" w:lineRule="auto"/>
              <w:rPr>
                <w:sz w:val="18"/>
                <w:szCs w:val="18"/>
                <w:lang w:val="ru-RU"/>
              </w:rPr>
            </w:pPr>
            <w:r w:rsidRPr="00EB7C93">
              <w:rPr>
                <w:sz w:val="18"/>
                <w:szCs w:val="18"/>
                <w:lang w:val="en-US"/>
              </w:rPr>
              <w:t>CG56A1 k=5</w:t>
            </w:r>
          </w:p>
        </w:tc>
        <w:tc>
          <w:tcPr>
            <w:tcW w:w="4961" w:type="dxa"/>
            <w:tcBorders>
              <w:top w:val="single" w:sz="4" w:space="0" w:color="auto"/>
              <w:left w:val="single" w:sz="6" w:space="0" w:color="auto"/>
              <w:bottom w:val="single" w:sz="4" w:space="0" w:color="auto"/>
              <w:right w:val="single" w:sz="6" w:space="0" w:color="auto"/>
            </w:tcBorders>
            <w:vAlign w:val="center"/>
          </w:tcPr>
          <w:p w14:paraId="7955E658" w14:textId="627AA647"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Corectia la norma CG56A: se scade la 1mm grosime: k=5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72BD8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DE00DF" w14:textId="77777777" w:rsidR="00EB7C93" w:rsidRPr="00EB7C93" w:rsidRDefault="00EB7C93">
            <w:pPr>
              <w:spacing w:line="256" w:lineRule="auto"/>
              <w:jc w:val="center"/>
              <w:rPr>
                <w:sz w:val="18"/>
                <w:szCs w:val="18"/>
              </w:rPr>
            </w:pPr>
            <w:r w:rsidRPr="00EB7C93">
              <w:rPr>
                <w:sz w:val="18"/>
                <w:szCs w:val="18"/>
              </w:rPr>
              <w:t>-17,70</w:t>
            </w:r>
          </w:p>
        </w:tc>
      </w:tr>
      <w:tr w:rsidR="00EB7C93" w:rsidRPr="00EB7C93" w14:paraId="1FBBAB2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FA52771" w14:textId="77777777" w:rsidR="00EB7C93" w:rsidRPr="00EB7C93" w:rsidRDefault="00EB7C93">
            <w:pPr>
              <w:spacing w:line="256" w:lineRule="auto"/>
              <w:rPr>
                <w:sz w:val="18"/>
                <w:szCs w:val="18"/>
              </w:rPr>
            </w:pPr>
            <w:r w:rsidRPr="00EB7C93">
              <w:rPr>
                <w:sz w:val="18"/>
                <w:szCs w:val="18"/>
              </w:rPr>
              <w:t xml:space="preserve"> 705</w:t>
            </w:r>
          </w:p>
        </w:tc>
        <w:tc>
          <w:tcPr>
            <w:tcW w:w="1701" w:type="dxa"/>
            <w:tcBorders>
              <w:top w:val="single" w:sz="4" w:space="0" w:color="auto"/>
              <w:left w:val="single" w:sz="6" w:space="0" w:color="auto"/>
              <w:bottom w:val="single" w:sz="4" w:space="0" w:color="auto"/>
              <w:right w:val="single" w:sz="6" w:space="0" w:color="auto"/>
            </w:tcBorders>
            <w:vAlign w:val="center"/>
          </w:tcPr>
          <w:p w14:paraId="3DE7002E" w14:textId="77777777" w:rsidR="00EB7C93" w:rsidRPr="00EB7C93" w:rsidRDefault="00EB7C93">
            <w:pPr>
              <w:spacing w:line="256" w:lineRule="auto"/>
              <w:rPr>
                <w:sz w:val="18"/>
                <w:szCs w:val="18"/>
                <w:lang w:val="en-US"/>
              </w:rPr>
            </w:pPr>
            <w:r w:rsidRPr="00EB7C93">
              <w:rPr>
                <w:sz w:val="18"/>
                <w:szCs w:val="18"/>
                <w:lang w:val="en-US"/>
              </w:rPr>
              <w:t>CG36A</w:t>
            </w:r>
          </w:p>
          <w:p w14:paraId="61FEAE4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C09804E" w14:textId="16E4CC34"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Pardoseli din placi laminat  gr 10 mm clasa 33-34   montale pe uscat cu pozarea stratului sintetic  pe suport existent, inclusiv plintele de pvc , in incaperii mai mare de 16 mp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38C205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C222BE" w14:textId="77777777" w:rsidR="00EB7C93" w:rsidRPr="00EB7C93" w:rsidRDefault="00EB7C93">
            <w:pPr>
              <w:spacing w:line="256" w:lineRule="auto"/>
              <w:jc w:val="center"/>
              <w:rPr>
                <w:sz w:val="18"/>
                <w:szCs w:val="18"/>
              </w:rPr>
            </w:pPr>
            <w:r w:rsidRPr="00EB7C93">
              <w:rPr>
                <w:sz w:val="18"/>
                <w:szCs w:val="18"/>
              </w:rPr>
              <w:t>17,70</w:t>
            </w:r>
          </w:p>
        </w:tc>
      </w:tr>
      <w:tr w:rsidR="00EB7C93" w:rsidRPr="00EB7C93" w14:paraId="0106B40C" w14:textId="77777777" w:rsidTr="00EB7C93">
        <w:tc>
          <w:tcPr>
            <w:tcW w:w="709" w:type="dxa"/>
            <w:tcBorders>
              <w:top w:val="nil"/>
              <w:left w:val="single" w:sz="6" w:space="0" w:color="auto"/>
              <w:bottom w:val="nil"/>
              <w:right w:val="nil"/>
            </w:tcBorders>
            <w:hideMark/>
          </w:tcPr>
          <w:p w14:paraId="7DA14EEE"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305DEBE9"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4CBC061" w14:textId="18A8983B" w:rsidR="00EB7C93" w:rsidRPr="00EB7C93" w:rsidRDefault="00EB7C93" w:rsidP="00FF4E28">
            <w:pPr>
              <w:spacing w:line="256" w:lineRule="auto"/>
              <w:rPr>
                <w:b/>
                <w:bCs/>
                <w:sz w:val="18"/>
                <w:szCs w:val="18"/>
                <w:lang w:val="en-US"/>
              </w:rPr>
            </w:pPr>
            <w:r w:rsidRPr="00EB7C93">
              <w:rPr>
                <w:b/>
                <w:bCs/>
                <w:sz w:val="18"/>
                <w:szCs w:val="18"/>
                <w:lang w:val="en-US"/>
              </w:rPr>
              <w:t>Capitolul 1.13.5. Timplarie</w:t>
            </w:r>
          </w:p>
        </w:tc>
        <w:tc>
          <w:tcPr>
            <w:tcW w:w="1560" w:type="dxa"/>
            <w:tcBorders>
              <w:top w:val="nil"/>
              <w:left w:val="single" w:sz="6" w:space="0" w:color="auto"/>
              <w:bottom w:val="nil"/>
              <w:right w:val="nil"/>
            </w:tcBorders>
          </w:tcPr>
          <w:p w14:paraId="07A01A8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426D6AF" w14:textId="77777777" w:rsidR="00EB7C93" w:rsidRPr="00EB7C93" w:rsidRDefault="00EB7C93">
            <w:pPr>
              <w:spacing w:line="256" w:lineRule="auto"/>
              <w:rPr>
                <w:sz w:val="18"/>
                <w:szCs w:val="18"/>
                <w:lang w:val="en-US"/>
              </w:rPr>
            </w:pPr>
          </w:p>
        </w:tc>
      </w:tr>
      <w:tr w:rsidR="00EB7C93" w:rsidRPr="00EB7C93" w14:paraId="7F8A89D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935D3DF" w14:textId="77777777" w:rsidR="00EB7C93" w:rsidRPr="00EB7C93" w:rsidRDefault="00EB7C93">
            <w:pPr>
              <w:spacing w:line="256" w:lineRule="auto"/>
              <w:rPr>
                <w:sz w:val="18"/>
                <w:szCs w:val="18"/>
                <w:lang w:val="ru-RU"/>
              </w:rPr>
            </w:pPr>
            <w:r w:rsidRPr="00EB7C93">
              <w:rPr>
                <w:sz w:val="18"/>
                <w:szCs w:val="18"/>
              </w:rPr>
              <w:t>706</w:t>
            </w:r>
          </w:p>
        </w:tc>
        <w:tc>
          <w:tcPr>
            <w:tcW w:w="1701" w:type="dxa"/>
            <w:tcBorders>
              <w:top w:val="single" w:sz="4" w:space="0" w:color="auto"/>
              <w:left w:val="single" w:sz="6" w:space="0" w:color="auto"/>
              <w:bottom w:val="single" w:sz="4" w:space="0" w:color="auto"/>
              <w:right w:val="single" w:sz="6" w:space="0" w:color="auto"/>
            </w:tcBorders>
            <w:vAlign w:val="center"/>
          </w:tcPr>
          <w:p w14:paraId="346D5ECD" w14:textId="1897F542" w:rsidR="00EB7C93" w:rsidRPr="00EB7C93" w:rsidRDefault="00EB7C93" w:rsidP="00FF4E28">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7A8D55DD" w14:textId="42538166"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B23EE7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80AD70"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65D0475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0D6C305" w14:textId="77777777" w:rsidR="00EB7C93" w:rsidRPr="00EB7C93" w:rsidRDefault="00EB7C93">
            <w:pPr>
              <w:spacing w:line="256" w:lineRule="auto"/>
              <w:rPr>
                <w:sz w:val="18"/>
                <w:szCs w:val="18"/>
              </w:rPr>
            </w:pPr>
            <w:r w:rsidRPr="00EB7C93">
              <w:rPr>
                <w:sz w:val="18"/>
                <w:szCs w:val="18"/>
              </w:rPr>
              <w:t xml:space="preserve"> 707</w:t>
            </w:r>
          </w:p>
        </w:tc>
        <w:tc>
          <w:tcPr>
            <w:tcW w:w="1701" w:type="dxa"/>
            <w:tcBorders>
              <w:top w:val="single" w:sz="4" w:space="0" w:color="auto"/>
              <w:left w:val="single" w:sz="6" w:space="0" w:color="auto"/>
              <w:bottom w:val="single" w:sz="4" w:space="0" w:color="auto"/>
              <w:right w:val="single" w:sz="6" w:space="0" w:color="auto"/>
            </w:tcBorders>
            <w:vAlign w:val="center"/>
          </w:tcPr>
          <w:p w14:paraId="4A043610" w14:textId="77777777" w:rsidR="00EB7C93" w:rsidRPr="00EB7C93" w:rsidRDefault="00EB7C93">
            <w:pPr>
              <w:spacing w:line="256" w:lineRule="auto"/>
              <w:rPr>
                <w:sz w:val="18"/>
                <w:szCs w:val="18"/>
                <w:lang w:val="en-US"/>
              </w:rPr>
            </w:pPr>
            <w:r w:rsidRPr="00EB7C93">
              <w:rPr>
                <w:sz w:val="18"/>
                <w:szCs w:val="18"/>
                <w:lang w:val="en-US"/>
              </w:rPr>
              <w:t>CK03A</w:t>
            </w:r>
          </w:p>
          <w:p w14:paraId="1E9AD3D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597C87" w14:textId="2E8BC00D"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90B469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9F2EB9"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4F6075E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24D0603" w14:textId="77777777" w:rsidR="00EB7C93" w:rsidRPr="00EB7C93" w:rsidRDefault="00EB7C93">
            <w:pPr>
              <w:spacing w:line="256" w:lineRule="auto"/>
              <w:rPr>
                <w:sz w:val="18"/>
                <w:szCs w:val="18"/>
              </w:rPr>
            </w:pPr>
            <w:r w:rsidRPr="00EB7C93">
              <w:rPr>
                <w:sz w:val="18"/>
                <w:szCs w:val="18"/>
              </w:rPr>
              <w:lastRenderedPageBreak/>
              <w:t xml:space="preserve"> 708</w:t>
            </w:r>
          </w:p>
        </w:tc>
        <w:tc>
          <w:tcPr>
            <w:tcW w:w="1701" w:type="dxa"/>
            <w:tcBorders>
              <w:top w:val="single" w:sz="4" w:space="0" w:color="auto"/>
              <w:left w:val="single" w:sz="6" w:space="0" w:color="auto"/>
              <w:bottom w:val="single" w:sz="4" w:space="0" w:color="auto"/>
              <w:right w:val="single" w:sz="6" w:space="0" w:color="auto"/>
            </w:tcBorders>
            <w:vAlign w:val="center"/>
          </w:tcPr>
          <w:p w14:paraId="5FEC3FCF" w14:textId="77777777" w:rsidR="00EB7C93" w:rsidRPr="00EB7C93" w:rsidRDefault="00EB7C93">
            <w:pPr>
              <w:spacing w:line="256" w:lineRule="auto"/>
              <w:rPr>
                <w:sz w:val="18"/>
                <w:szCs w:val="18"/>
                <w:lang w:val="en-US"/>
              </w:rPr>
            </w:pPr>
            <w:r w:rsidRPr="00EB7C93">
              <w:rPr>
                <w:sz w:val="18"/>
                <w:szCs w:val="18"/>
                <w:lang w:val="en-US"/>
              </w:rPr>
              <w:t>CK33C</w:t>
            </w:r>
          </w:p>
          <w:p w14:paraId="0558D42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93EDA90" w14:textId="0E174A58"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B53A34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AC8469"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D073BAF" w14:textId="77777777" w:rsidTr="00EB7C93">
        <w:tc>
          <w:tcPr>
            <w:tcW w:w="709" w:type="dxa"/>
            <w:tcBorders>
              <w:top w:val="nil"/>
              <w:left w:val="single" w:sz="6" w:space="0" w:color="auto"/>
              <w:bottom w:val="nil"/>
              <w:right w:val="nil"/>
            </w:tcBorders>
            <w:hideMark/>
          </w:tcPr>
          <w:p w14:paraId="4297FCE1"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5BCD1509"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2C7E28B" w14:textId="11ABFD0B" w:rsidR="00EB7C93" w:rsidRPr="00EB7C93" w:rsidRDefault="00EB7C93" w:rsidP="00FF4E28">
            <w:pPr>
              <w:spacing w:line="256" w:lineRule="auto"/>
              <w:rPr>
                <w:b/>
                <w:bCs/>
                <w:sz w:val="18"/>
                <w:szCs w:val="18"/>
                <w:lang w:val="en-US"/>
              </w:rPr>
            </w:pPr>
            <w:r w:rsidRPr="00EB7C93">
              <w:rPr>
                <w:b/>
                <w:bCs/>
                <w:sz w:val="18"/>
                <w:szCs w:val="18"/>
                <w:lang w:val="en-US"/>
              </w:rPr>
              <w:t>Capitolul 1.13.6. Sanitare</w:t>
            </w:r>
          </w:p>
        </w:tc>
        <w:tc>
          <w:tcPr>
            <w:tcW w:w="1560" w:type="dxa"/>
            <w:tcBorders>
              <w:top w:val="nil"/>
              <w:left w:val="single" w:sz="6" w:space="0" w:color="auto"/>
              <w:bottom w:val="nil"/>
              <w:right w:val="nil"/>
            </w:tcBorders>
          </w:tcPr>
          <w:p w14:paraId="394AB860"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2901877" w14:textId="77777777" w:rsidR="00EB7C93" w:rsidRPr="00EB7C93" w:rsidRDefault="00EB7C93">
            <w:pPr>
              <w:spacing w:line="256" w:lineRule="auto"/>
              <w:rPr>
                <w:sz w:val="18"/>
                <w:szCs w:val="18"/>
                <w:lang w:val="en-US"/>
              </w:rPr>
            </w:pPr>
          </w:p>
        </w:tc>
      </w:tr>
      <w:tr w:rsidR="00EB7C93" w:rsidRPr="00EB7C93" w14:paraId="1E3F4D0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9899A18" w14:textId="77777777" w:rsidR="00EB7C93" w:rsidRPr="00EB7C93" w:rsidRDefault="00EB7C93">
            <w:pPr>
              <w:spacing w:line="256" w:lineRule="auto"/>
              <w:rPr>
                <w:sz w:val="18"/>
                <w:szCs w:val="18"/>
                <w:lang w:val="ru-RU"/>
              </w:rPr>
            </w:pPr>
            <w:r w:rsidRPr="00EB7C93">
              <w:rPr>
                <w:sz w:val="18"/>
                <w:szCs w:val="18"/>
              </w:rPr>
              <w:t>709</w:t>
            </w:r>
          </w:p>
        </w:tc>
        <w:tc>
          <w:tcPr>
            <w:tcW w:w="1701" w:type="dxa"/>
            <w:tcBorders>
              <w:top w:val="single" w:sz="4" w:space="0" w:color="auto"/>
              <w:left w:val="single" w:sz="6" w:space="0" w:color="auto"/>
              <w:bottom w:val="single" w:sz="4" w:space="0" w:color="auto"/>
              <w:right w:val="single" w:sz="6" w:space="0" w:color="auto"/>
            </w:tcBorders>
            <w:vAlign w:val="center"/>
          </w:tcPr>
          <w:p w14:paraId="198761D9" w14:textId="45921E94" w:rsidR="00EB7C93" w:rsidRPr="00EB7C93" w:rsidRDefault="00EB7C93" w:rsidP="00FF4E28">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125E7418" w14:textId="339A67F0"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C98660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8E116D"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4A77BF6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D79E0FF" w14:textId="77777777" w:rsidR="00EB7C93" w:rsidRPr="00EB7C93" w:rsidRDefault="00EB7C93">
            <w:pPr>
              <w:spacing w:line="256" w:lineRule="auto"/>
              <w:rPr>
                <w:sz w:val="18"/>
                <w:szCs w:val="18"/>
              </w:rPr>
            </w:pPr>
            <w:r w:rsidRPr="00EB7C93">
              <w:rPr>
                <w:sz w:val="18"/>
                <w:szCs w:val="18"/>
              </w:rPr>
              <w:t xml:space="preserve"> 710</w:t>
            </w:r>
          </w:p>
        </w:tc>
        <w:tc>
          <w:tcPr>
            <w:tcW w:w="1701" w:type="dxa"/>
            <w:tcBorders>
              <w:top w:val="single" w:sz="4" w:space="0" w:color="auto"/>
              <w:left w:val="single" w:sz="6" w:space="0" w:color="auto"/>
              <w:bottom w:val="single" w:sz="4" w:space="0" w:color="auto"/>
              <w:right w:val="single" w:sz="6" w:space="0" w:color="auto"/>
            </w:tcBorders>
            <w:vAlign w:val="center"/>
          </w:tcPr>
          <w:p w14:paraId="36890018" w14:textId="2F9649CF" w:rsidR="00EB7C93" w:rsidRPr="00EB7C93" w:rsidRDefault="00EB7C93" w:rsidP="00FF4E28">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56035BDB" w14:textId="3B89C6A4"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9E7BF9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AD03CE"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A04998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EF72D95" w14:textId="77777777" w:rsidR="00EB7C93" w:rsidRPr="00EB7C93" w:rsidRDefault="00EB7C93">
            <w:pPr>
              <w:spacing w:line="256" w:lineRule="auto"/>
              <w:rPr>
                <w:sz w:val="18"/>
                <w:szCs w:val="18"/>
              </w:rPr>
            </w:pPr>
            <w:r w:rsidRPr="00EB7C93">
              <w:rPr>
                <w:sz w:val="18"/>
                <w:szCs w:val="18"/>
              </w:rPr>
              <w:t xml:space="preserve"> 711</w:t>
            </w:r>
          </w:p>
        </w:tc>
        <w:tc>
          <w:tcPr>
            <w:tcW w:w="1701" w:type="dxa"/>
            <w:tcBorders>
              <w:top w:val="single" w:sz="4" w:space="0" w:color="auto"/>
              <w:left w:val="single" w:sz="6" w:space="0" w:color="auto"/>
              <w:bottom w:val="single" w:sz="4" w:space="0" w:color="auto"/>
              <w:right w:val="single" w:sz="6" w:space="0" w:color="auto"/>
            </w:tcBorders>
            <w:vAlign w:val="center"/>
          </w:tcPr>
          <w:p w14:paraId="1B9C926F" w14:textId="77777777" w:rsidR="00EB7C93" w:rsidRPr="00EB7C93" w:rsidRDefault="00EB7C93">
            <w:pPr>
              <w:spacing w:line="256" w:lineRule="auto"/>
              <w:rPr>
                <w:sz w:val="18"/>
                <w:szCs w:val="18"/>
                <w:lang w:val="en-US"/>
              </w:rPr>
            </w:pPr>
            <w:r w:rsidRPr="00EB7C93">
              <w:rPr>
                <w:sz w:val="18"/>
                <w:szCs w:val="18"/>
                <w:lang w:val="en-US"/>
              </w:rPr>
              <w:t>SC04C</w:t>
            </w:r>
          </w:p>
          <w:p w14:paraId="60AA75F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0B18D79" w14:textId="38840392"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8CFEA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110549"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14B2D10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D83ED32" w14:textId="77777777" w:rsidR="00EB7C93" w:rsidRPr="00EB7C93" w:rsidRDefault="00EB7C93">
            <w:pPr>
              <w:spacing w:line="256" w:lineRule="auto"/>
              <w:rPr>
                <w:sz w:val="18"/>
                <w:szCs w:val="18"/>
              </w:rPr>
            </w:pPr>
            <w:r w:rsidRPr="00EB7C93">
              <w:rPr>
                <w:sz w:val="18"/>
                <w:szCs w:val="18"/>
              </w:rPr>
              <w:t xml:space="preserve"> 712</w:t>
            </w:r>
          </w:p>
        </w:tc>
        <w:tc>
          <w:tcPr>
            <w:tcW w:w="1701" w:type="dxa"/>
            <w:tcBorders>
              <w:top w:val="single" w:sz="4" w:space="0" w:color="auto"/>
              <w:left w:val="single" w:sz="6" w:space="0" w:color="auto"/>
              <w:bottom w:val="single" w:sz="4" w:space="0" w:color="auto"/>
              <w:right w:val="single" w:sz="6" w:space="0" w:color="auto"/>
            </w:tcBorders>
            <w:vAlign w:val="center"/>
          </w:tcPr>
          <w:p w14:paraId="492F86BB" w14:textId="77777777" w:rsidR="00EB7C93" w:rsidRPr="00EB7C93" w:rsidRDefault="00EB7C93">
            <w:pPr>
              <w:spacing w:line="256" w:lineRule="auto"/>
              <w:rPr>
                <w:sz w:val="18"/>
                <w:szCs w:val="18"/>
                <w:lang w:val="en-US"/>
              </w:rPr>
            </w:pPr>
            <w:r w:rsidRPr="00EB7C93">
              <w:rPr>
                <w:sz w:val="18"/>
                <w:szCs w:val="18"/>
                <w:lang w:val="en-US"/>
              </w:rPr>
              <w:t>SD04A</w:t>
            </w:r>
          </w:p>
          <w:p w14:paraId="3F509F9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EEF7D50" w14:textId="3EB4C8B1"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4A740B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F6AF12C"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847586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B0A6558" w14:textId="77777777" w:rsidR="00EB7C93" w:rsidRPr="00EB7C93" w:rsidRDefault="00EB7C93">
            <w:pPr>
              <w:spacing w:line="256" w:lineRule="auto"/>
              <w:rPr>
                <w:sz w:val="18"/>
                <w:szCs w:val="18"/>
              </w:rPr>
            </w:pPr>
            <w:r w:rsidRPr="00EB7C93">
              <w:rPr>
                <w:sz w:val="18"/>
                <w:szCs w:val="18"/>
              </w:rPr>
              <w:t xml:space="preserve"> 713</w:t>
            </w:r>
          </w:p>
        </w:tc>
        <w:tc>
          <w:tcPr>
            <w:tcW w:w="1701" w:type="dxa"/>
            <w:tcBorders>
              <w:top w:val="single" w:sz="4" w:space="0" w:color="auto"/>
              <w:left w:val="single" w:sz="6" w:space="0" w:color="auto"/>
              <w:bottom w:val="single" w:sz="4" w:space="0" w:color="auto"/>
              <w:right w:val="single" w:sz="6" w:space="0" w:color="auto"/>
            </w:tcBorders>
            <w:vAlign w:val="center"/>
          </w:tcPr>
          <w:p w14:paraId="48DEAC59" w14:textId="77777777" w:rsidR="00EB7C93" w:rsidRPr="00EB7C93" w:rsidRDefault="00EB7C93">
            <w:pPr>
              <w:spacing w:line="256" w:lineRule="auto"/>
              <w:rPr>
                <w:sz w:val="18"/>
                <w:szCs w:val="18"/>
                <w:lang w:val="en-US"/>
              </w:rPr>
            </w:pPr>
            <w:r w:rsidRPr="00EB7C93">
              <w:rPr>
                <w:sz w:val="18"/>
                <w:szCs w:val="18"/>
                <w:lang w:val="en-US"/>
              </w:rPr>
              <w:t>SD19A</w:t>
            </w:r>
          </w:p>
          <w:p w14:paraId="2186A1D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48D2282" w14:textId="4C60F571"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571BC7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5879D9"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7FA5CF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416D702" w14:textId="77777777" w:rsidR="00EB7C93" w:rsidRPr="00EB7C93" w:rsidRDefault="00EB7C93">
            <w:pPr>
              <w:spacing w:line="256" w:lineRule="auto"/>
              <w:rPr>
                <w:sz w:val="18"/>
                <w:szCs w:val="18"/>
              </w:rPr>
            </w:pPr>
            <w:r w:rsidRPr="00EB7C93">
              <w:rPr>
                <w:sz w:val="18"/>
                <w:szCs w:val="18"/>
              </w:rPr>
              <w:t xml:space="preserve"> 714</w:t>
            </w:r>
          </w:p>
        </w:tc>
        <w:tc>
          <w:tcPr>
            <w:tcW w:w="1701" w:type="dxa"/>
            <w:tcBorders>
              <w:top w:val="single" w:sz="4" w:space="0" w:color="auto"/>
              <w:left w:val="single" w:sz="6" w:space="0" w:color="auto"/>
              <w:bottom w:val="single" w:sz="4" w:space="0" w:color="auto"/>
              <w:right w:val="single" w:sz="6" w:space="0" w:color="auto"/>
            </w:tcBorders>
            <w:vAlign w:val="center"/>
          </w:tcPr>
          <w:p w14:paraId="5B434A1B" w14:textId="77777777" w:rsidR="00EB7C93" w:rsidRPr="00EB7C93" w:rsidRDefault="00EB7C93">
            <w:pPr>
              <w:spacing w:line="256" w:lineRule="auto"/>
              <w:rPr>
                <w:sz w:val="18"/>
                <w:szCs w:val="18"/>
                <w:lang w:val="en-US"/>
              </w:rPr>
            </w:pPr>
            <w:r w:rsidRPr="00EB7C93">
              <w:rPr>
                <w:sz w:val="18"/>
                <w:szCs w:val="18"/>
                <w:lang w:val="en-US"/>
              </w:rPr>
              <w:t>RpSA20B</w:t>
            </w:r>
          </w:p>
          <w:p w14:paraId="3F7EDA9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35828B" w14:textId="47E8E333"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7DE1525"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DDFB31"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2953082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ACD6B96" w14:textId="77777777" w:rsidR="00EB7C93" w:rsidRPr="00EB7C93" w:rsidRDefault="00EB7C93">
            <w:pPr>
              <w:spacing w:line="256" w:lineRule="auto"/>
              <w:rPr>
                <w:sz w:val="18"/>
                <w:szCs w:val="18"/>
              </w:rPr>
            </w:pPr>
            <w:r w:rsidRPr="00EB7C93">
              <w:rPr>
                <w:sz w:val="18"/>
                <w:szCs w:val="18"/>
              </w:rPr>
              <w:t xml:space="preserve"> 715</w:t>
            </w:r>
          </w:p>
        </w:tc>
        <w:tc>
          <w:tcPr>
            <w:tcW w:w="1701" w:type="dxa"/>
            <w:tcBorders>
              <w:top w:val="single" w:sz="4" w:space="0" w:color="auto"/>
              <w:left w:val="single" w:sz="6" w:space="0" w:color="auto"/>
              <w:bottom w:val="single" w:sz="4" w:space="0" w:color="auto"/>
              <w:right w:val="single" w:sz="6" w:space="0" w:color="auto"/>
            </w:tcBorders>
            <w:vAlign w:val="center"/>
          </w:tcPr>
          <w:p w14:paraId="45A53CFF" w14:textId="77777777" w:rsidR="00EB7C93" w:rsidRPr="00EB7C93" w:rsidRDefault="00EB7C93">
            <w:pPr>
              <w:spacing w:line="256" w:lineRule="auto"/>
              <w:rPr>
                <w:sz w:val="18"/>
                <w:szCs w:val="18"/>
                <w:lang w:val="en-US"/>
              </w:rPr>
            </w:pPr>
            <w:r w:rsidRPr="00EB7C93">
              <w:rPr>
                <w:sz w:val="18"/>
                <w:szCs w:val="18"/>
                <w:lang w:val="en-US"/>
              </w:rPr>
              <w:t>SB08C</w:t>
            </w:r>
          </w:p>
          <w:p w14:paraId="6F21E4D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7050E91" w14:textId="0C8AE7BD"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0CB06F"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D98868"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0F5B672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16D6CB4" w14:textId="77777777" w:rsidR="00EB7C93" w:rsidRPr="00EB7C93" w:rsidRDefault="00EB7C93">
            <w:pPr>
              <w:spacing w:line="256" w:lineRule="auto"/>
              <w:rPr>
                <w:sz w:val="18"/>
                <w:szCs w:val="18"/>
              </w:rPr>
            </w:pPr>
            <w:r w:rsidRPr="00EB7C93">
              <w:rPr>
                <w:sz w:val="18"/>
                <w:szCs w:val="18"/>
              </w:rPr>
              <w:t xml:space="preserve"> 716</w:t>
            </w:r>
          </w:p>
        </w:tc>
        <w:tc>
          <w:tcPr>
            <w:tcW w:w="1701" w:type="dxa"/>
            <w:tcBorders>
              <w:top w:val="single" w:sz="4" w:space="0" w:color="auto"/>
              <w:left w:val="single" w:sz="6" w:space="0" w:color="auto"/>
              <w:bottom w:val="single" w:sz="4" w:space="0" w:color="auto"/>
              <w:right w:val="single" w:sz="6" w:space="0" w:color="auto"/>
            </w:tcBorders>
            <w:vAlign w:val="center"/>
          </w:tcPr>
          <w:p w14:paraId="0DF024BD" w14:textId="77777777" w:rsidR="00EB7C93" w:rsidRPr="00EB7C93" w:rsidRDefault="00EB7C93">
            <w:pPr>
              <w:spacing w:line="256" w:lineRule="auto"/>
              <w:rPr>
                <w:sz w:val="18"/>
                <w:szCs w:val="18"/>
                <w:lang w:val="en-US"/>
              </w:rPr>
            </w:pPr>
            <w:r w:rsidRPr="00EB7C93">
              <w:rPr>
                <w:sz w:val="18"/>
                <w:szCs w:val="18"/>
                <w:lang w:val="en-US"/>
              </w:rPr>
              <w:t>SB09C</w:t>
            </w:r>
          </w:p>
          <w:p w14:paraId="50BE172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7F5DBB" w14:textId="25FD96B2" w:rsidR="00EB7C93" w:rsidRPr="00EB7C93" w:rsidRDefault="00EB7C93" w:rsidP="00FF4E28">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93B8E2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CA1384"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1DAAC096" w14:textId="77777777" w:rsidTr="00EB7C93">
        <w:tc>
          <w:tcPr>
            <w:tcW w:w="709" w:type="dxa"/>
            <w:tcBorders>
              <w:top w:val="nil"/>
              <w:left w:val="single" w:sz="6" w:space="0" w:color="auto"/>
              <w:bottom w:val="nil"/>
              <w:right w:val="nil"/>
            </w:tcBorders>
            <w:hideMark/>
          </w:tcPr>
          <w:p w14:paraId="4090FF7C"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5A61A5B"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4DEECBF" w14:textId="17552883" w:rsidR="00EB7C93" w:rsidRPr="00EB7C93" w:rsidRDefault="00EB7C93" w:rsidP="00C51EE0">
            <w:pPr>
              <w:spacing w:line="256" w:lineRule="auto"/>
              <w:rPr>
                <w:b/>
                <w:bCs/>
                <w:sz w:val="18"/>
                <w:szCs w:val="18"/>
                <w:lang w:val="en-US"/>
              </w:rPr>
            </w:pPr>
            <w:r w:rsidRPr="00EB7C93">
              <w:rPr>
                <w:b/>
                <w:bCs/>
                <w:sz w:val="18"/>
                <w:szCs w:val="18"/>
                <w:lang w:val="en-US"/>
              </w:rPr>
              <w:t>Capitolul 1.13.7. Incalzire</w:t>
            </w:r>
          </w:p>
        </w:tc>
        <w:tc>
          <w:tcPr>
            <w:tcW w:w="1560" w:type="dxa"/>
            <w:tcBorders>
              <w:top w:val="nil"/>
              <w:left w:val="single" w:sz="6" w:space="0" w:color="auto"/>
              <w:bottom w:val="nil"/>
              <w:right w:val="nil"/>
            </w:tcBorders>
          </w:tcPr>
          <w:p w14:paraId="572D53F2"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0FA4EB9" w14:textId="77777777" w:rsidR="00EB7C93" w:rsidRPr="00EB7C93" w:rsidRDefault="00EB7C93">
            <w:pPr>
              <w:spacing w:line="256" w:lineRule="auto"/>
              <w:rPr>
                <w:sz w:val="18"/>
                <w:szCs w:val="18"/>
                <w:lang w:val="en-US"/>
              </w:rPr>
            </w:pPr>
          </w:p>
        </w:tc>
      </w:tr>
      <w:tr w:rsidR="00EB7C93" w:rsidRPr="00EB7C93" w14:paraId="5185134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AAB08DE" w14:textId="77777777" w:rsidR="00EB7C93" w:rsidRPr="00EB7C93" w:rsidRDefault="00EB7C93">
            <w:pPr>
              <w:spacing w:line="256" w:lineRule="auto"/>
              <w:rPr>
                <w:sz w:val="18"/>
                <w:szCs w:val="18"/>
                <w:lang w:val="ru-RU"/>
              </w:rPr>
            </w:pPr>
            <w:r w:rsidRPr="00EB7C93">
              <w:rPr>
                <w:sz w:val="18"/>
                <w:szCs w:val="18"/>
              </w:rPr>
              <w:t>717</w:t>
            </w:r>
          </w:p>
        </w:tc>
        <w:tc>
          <w:tcPr>
            <w:tcW w:w="1701" w:type="dxa"/>
            <w:tcBorders>
              <w:top w:val="single" w:sz="4" w:space="0" w:color="auto"/>
              <w:left w:val="single" w:sz="6" w:space="0" w:color="auto"/>
              <w:bottom w:val="single" w:sz="4" w:space="0" w:color="auto"/>
              <w:right w:val="single" w:sz="6" w:space="0" w:color="auto"/>
            </w:tcBorders>
            <w:vAlign w:val="center"/>
          </w:tcPr>
          <w:p w14:paraId="22393787" w14:textId="5A15F497" w:rsidR="00EB7C93" w:rsidRPr="00EB7C93" w:rsidRDefault="00EB7C93" w:rsidP="00C51EE0">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0392AFB6" w14:textId="69E039CA"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Demontari radiatoare de pozitie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D6B824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70C6BE" w14:textId="77777777" w:rsidR="00EB7C93" w:rsidRPr="00EB7C93" w:rsidRDefault="00EB7C93">
            <w:pPr>
              <w:spacing w:line="256" w:lineRule="auto"/>
              <w:jc w:val="center"/>
              <w:rPr>
                <w:sz w:val="18"/>
                <w:szCs w:val="18"/>
              </w:rPr>
            </w:pPr>
            <w:r w:rsidRPr="00EB7C93">
              <w:rPr>
                <w:sz w:val="18"/>
                <w:szCs w:val="18"/>
              </w:rPr>
              <w:t>3,60</w:t>
            </w:r>
          </w:p>
        </w:tc>
      </w:tr>
      <w:tr w:rsidR="00EB7C93" w:rsidRPr="00EB7C93" w14:paraId="5D2C853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9427E95" w14:textId="77777777" w:rsidR="00EB7C93" w:rsidRPr="00EB7C93" w:rsidRDefault="00EB7C93">
            <w:pPr>
              <w:spacing w:line="256" w:lineRule="auto"/>
              <w:rPr>
                <w:sz w:val="18"/>
                <w:szCs w:val="18"/>
              </w:rPr>
            </w:pPr>
            <w:r w:rsidRPr="00EB7C93">
              <w:rPr>
                <w:sz w:val="18"/>
                <w:szCs w:val="18"/>
              </w:rPr>
              <w:t xml:space="preserve"> 718</w:t>
            </w:r>
          </w:p>
        </w:tc>
        <w:tc>
          <w:tcPr>
            <w:tcW w:w="1701" w:type="dxa"/>
            <w:tcBorders>
              <w:top w:val="single" w:sz="4" w:space="0" w:color="auto"/>
              <w:left w:val="single" w:sz="6" w:space="0" w:color="auto"/>
              <w:bottom w:val="single" w:sz="4" w:space="0" w:color="auto"/>
              <w:right w:val="single" w:sz="6" w:space="0" w:color="auto"/>
            </w:tcBorders>
            <w:vAlign w:val="center"/>
          </w:tcPr>
          <w:p w14:paraId="06FF25E0" w14:textId="77777777" w:rsidR="00EB7C93" w:rsidRPr="00EB7C93" w:rsidRDefault="00EB7C93">
            <w:pPr>
              <w:spacing w:line="256" w:lineRule="auto"/>
              <w:rPr>
                <w:sz w:val="18"/>
                <w:szCs w:val="18"/>
                <w:lang w:val="en-US"/>
              </w:rPr>
            </w:pPr>
            <w:r w:rsidRPr="00EB7C93">
              <w:rPr>
                <w:sz w:val="18"/>
                <w:szCs w:val="18"/>
                <w:lang w:val="en-US"/>
              </w:rPr>
              <w:t>RpIC19A</w:t>
            </w:r>
          </w:p>
          <w:p w14:paraId="055CACB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F8D060" w14:textId="5754C39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75EE01E"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C8D8A8"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4C12DAD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00057B2" w14:textId="77777777" w:rsidR="00EB7C93" w:rsidRPr="00EB7C93" w:rsidRDefault="00EB7C93">
            <w:pPr>
              <w:spacing w:line="256" w:lineRule="auto"/>
              <w:rPr>
                <w:sz w:val="18"/>
                <w:szCs w:val="18"/>
              </w:rPr>
            </w:pPr>
            <w:r w:rsidRPr="00EB7C93">
              <w:rPr>
                <w:sz w:val="18"/>
                <w:szCs w:val="18"/>
              </w:rPr>
              <w:t xml:space="preserve"> 719</w:t>
            </w:r>
          </w:p>
        </w:tc>
        <w:tc>
          <w:tcPr>
            <w:tcW w:w="1701" w:type="dxa"/>
            <w:tcBorders>
              <w:top w:val="single" w:sz="4" w:space="0" w:color="auto"/>
              <w:left w:val="single" w:sz="6" w:space="0" w:color="auto"/>
              <w:bottom w:val="single" w:sz="4" w:space="0" w:color="auto"/>
              <w:right w:val="single" w:sz="6" w:space="0" w:color="auto"/>
            </w:tcBorders>
            <w:vAlign w:val="center"/>
          </w:tcPr>
          <w:p w14:paraId="094D8F32" w14:textId="74AFFFD0" w:rsidR="00EB7C93" w:rsidRPr="00EB7C93" w:rsidRDefault="00EB7C93" w:rsidP="00C51EE0">
            <w:pPr>
              <w:spacing w:line="256" w:lineRule="auto"/>
              <w:rPr>
                <w:sz w:val="18"/>
                <w:szCs w:val="18"/>
                <w:lang w:val="ru-RU"/>
              </w:rPr>
            </w:pPr>
            <w:r w:rsidRPr="00EB7C93">
              <w:rPr>
                <w:sz w:val="18"/>
                <w:szCs w:val="18"/>
                <w:lang w:val="en-US"/>
              </w:rPr>
              <w:t>RpCU05D</w:t>
            </w:r>
          </w:p>
        </w:tc>
        <w:tc>
          <w:tcPr>
            <w:tcW w:w="4961" w:type="dxa"/>
            <w:tcBorders>
              <w:top w:val="single" w:sz="4" w:space="0" w:color="auto"/>
              <w:left w:val="single" w:sz="6" w:space="0" w:color="auto"/>
              <w:bottom w:val="single" w:sz="4" w:space="0" w:color="auto"/>
              <w:right w:val="single" w:sz="6" w:space="0" w:color="auto"/>
            </w:tcBorders>
            <w:vAlign w:val="center"/>
          </w:tcPr>
          <w:p w14:paraId="31424460" w14:textId="1EF5D0B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45D30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BE215D"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D0B0C7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A62D6E2" w14:textId="77777777" w:rsidR="00EB7C93" w:rsidRPr="00EB7C93" w:rsidRDefault="00EB7C93">
            <w:pPr>
              <w:spacing w:line="256" w:lineRule="auto"/>
              <w:rPr>
                <w:sz w:val="18"/>
                <w:szCs w:val="18"/>
              </w:rPr>
            </w:pPr>
            <w:r w:rsidRPr="00EB7C93">
              <w:rPr>
                <w:sz w:val="18"/>
                <w:szCs w:val="18"/>
              </w:rPr>
              <w:t xml:space="preserve"> 720</w:t>
            </w:r>
          </w:p>
        </w:tc>
        <w:tc>
          <w:tcPr>
            <w:tcW w:w="1701" w:type="dxa"/>
            <w:tcBorders>
              <w:top w:val="single" w:sz="4" w:space="0" w:color="auto"/>
              <w:left w:val="single" w:sz="6" w:space="0" w:color="auto"/>
              <w:bottom w:val="single" w:sz="4" w:space="0" w:color="auto"/>
              <w:right w:val="single" w:sz="6" w:space="0" w:color="auto"/>
            </w:tcBorders>
            <w:vAlign w:val="center"/>
          </w:tcPr>
          <w:p w14:paraId="2E14B379" w14:textId="1AC43849" w:rsidR="00EB7C93" w:rsidRPr="00EB7C93" w:rsidRDefault="00EB7C93" w:rsidP="00C51EE0">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1135E7DF" w14:textId="258C8482"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C0D179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4E39C4"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169380A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BE9F93C" w14:textId="77777777" w:rsidR="00EB7C93" w:rsidRPr="00EB7C93" w:rsidRDefault="00EB7C93">
            <w:pPr>
              <w:spacing w:line="256" w:lineRule="auto"/>
              <w:rPr>
                <w:sz w:val="18"/>
                <w:szCs w:val="18"/>
              </w:rPr>
            </w:pPr>
            <w:r w:rsidRPr="00EB7C93">
              <w:rPr>
                <w:sz w:val="18"/>
                <w:szCs w:val="18"/>
              </w:rPr>
              <w:t xml:space="preserve"> 721</w:t>
            </w:r>
          </w:p>
        </w:tc>
        <w:tc>
          <w:tcPr>
            <w:tcW w:w="1701" w:type="dxa"/>
            <w:tcBorders>
              <w:top w:val="single" w:sz="4" w:space="0" w:color="auto"/>
              <w:left w:val="single" w:sz="6" w:space="0" w:color="auto"/>
              <w:bottom w:val="single" w:sz="4" w:space="0" w:color="auto"/>
              <w:right w:val="single" w:sz="6" w:space="0" w:color="auto"/>
            </w:tcBorders>
            <w:vAlign w:val="center"/>
          </w:tcPr>
          <w:p w14:paraId="0A0B61FE" w14:textId="77777777" w:rsidR="00EB7C93" w:rsidRPr="00EB7C93" w:rsidRDefault="00EB7C93">
            <w:pPr>
              <w:spacing w:line="256" w:lineRule="auto"/>
              <w:rPr>
                <w:sz w:val="18"/>
                <w:szCs w:val="18"/>
                <w:lang w:val="en-US"/>
              </w:rPr>
            </w:pPr>
            <w:r w:rsidRPr="00EB7C93">
              <w:rPr>
                <w:sz w:val="18"/>
                <w:szCs w:val="18"/>
                <w:lang w:val="en-US"/>
              </w:rPr>
              <w:t>RpIB11C</w:t>
            </w:r>
          </w:p>
          <w:p w14:paraId="71BB160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935CB9" w14:textId="67F7B94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Demontarea consolelor sau dispozitivelor de sustinere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58F8A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48EC06"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30ACA32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3BBD579" w14:textId="77777777" w:rsidR="00EB7C93" w:rsidRPr="00EB7C93" w:rsidRDefault="00EB7C93">
            <w:pPr>
              <w:spacing w:line="256" w:lineRule="auto"/>
              <w:rPr>
                <w:sz w:val="18"/>
                <w:szCs w:val="18"/>
              </w:rPr>
            </w:pPr>
            <w:r w:rsidRPr="00EB7C93">
              <w:rPr>
                <w:sz w:val="18"/>
                <w:szCs w:val="18"/>
              </w:rPr>
              <w:t xml:space="preserve"> 722</w:t>
            </w:r>
          </w:p>
        </w:tc>
        <w:tc>
          <w:tcPr>
            <w:tcW w:w="1701" w:type="dxa"/>
            <w:tcBorders>
              <w:top w:val="single" w:sz="4" w:space="0" w:color="auto"/>
              <w:left w:val="single" w:sz="6" w:space="0" w:color="auto"/>
              <w:bottom w:val="single" w:sz="4" w:space="0" w:color="auto"/>
              <w:right w:val="single" w:sz="6" w:space="0" w:color="auto"/>
            </w:tcBorders>
            <w:vAlign w:val="center"/>
          </w:tcPr>
          <w:p w14:paraId="47F94305" w14:textId="77777777" w:rsidR="00EB7C93" w:rsidRPr="00EB7C93" w:rsidRDefault="00EB7C93">
            <w:pPr>
              <w:spacing w:line="256" w:lineRule="auto"/>
              <w:rPr>
                <w:sz w:val="18"/>
                <w:szCs w:val="18"/>
                <w:lang w:val="en-US"/>
              </w:rPr>
            </w:pPr>
            <w:r w:rsidRPr="00EB7C93">
              <w:rPr>
                <w:sz w:val="18"/>
                <w:szCs w:val="18"/>
                <w:lang w:val="en-US"/>
              </w:rPr>
              <w:t>IC35C</w:t>
            </w:r>
          </w:p>
          <w:p w14:paraId="408CFC4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C23A5D6" w14:textId="47DC42B3"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9DBE4F"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9AC60D"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62ED881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9FD2055" w14:textId="77777777" w:rsidR="00EB7C93" w:rsidRPr="00EB7C93" w:rsidRDefault="00EB7C93">
            <w:pPr>
              <w:spacing w:line="256" w:lineRule="auto"/>
              <w:rPr>
                <w:sz w:val="18"/>
                <w:szCs w:val="18"/>
              </w:rPr>
            </w:pPr>
            <w:r w:rsidRPr="00EB7C93">
              <w:rPr>
                <w:sz w:val="18"/>
                <w:szCs w:val="18"/>
              </w:rPr>
              <w:t xml:space="preserve"> 723</w:t>
            </w:r>
          </w:p>
        </w:tc>
        <w:tc>
          <w:tcPr>
            <w:tcW w:w="1701" w:type="dxa"/>
            <w:tcBorders>
              <w:top w:val="single" w:sz="4" w:space="0" w:color="auto"/>
              <w:left w:val="single" w:sz="6" w:space="0" w:color="auto"/>
              <w:bottom w:val="single" w:sz="4" w:space="0" w:color="auto"/>
              <w:right w:val="single" w:sz="6" w:space="0" w:color="auto"/>
            </w:tcBorders>
            <w:vAlign w:val="center"/>
          </w:tcPr>
          <w:p w14:paraId="2ECE4A0D" w14:textId="77777777" w:rsidR="00EB7C93" w:rsidRPr="00EB7C93" w:rsidRDefault="00EB7C93">
            <w:pPr>
              <w:spacing w:line="256" w:lineRule="auto"/>
              <w:rPr>
                <w:sz w:val="18"/>
                <w:szCs w:val="18"/>
                <w:lang w:val="en-US"/>
              </w:rPr>
            </w:pPr>
            <w:r w:rsidRPr="00EB7C93">
              <w:rPr>
                <w:sz w:val="18"/>
                <w:szCs w:val="18"/>
                <w:lang w:val="en-US"/>
              </w:rPr>
              <w:t>IC40A</w:t>
            </w:r>
          </w:p>
          <w:p w14:paraId="3AFBA12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784E181" w14:textId="07B680DF" w:rsidR="00EB7C93" w:rsidRPr="00EB7C93" w:rsidRDefault="00EB7C93" w:rsidP="00A74827">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CC101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932B37"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72D8DC7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D89B8A9" w14:textId="77777777" w:rsidR="00EB7C93" w:rsidRPr="00EB7C93" w:rsidRDefault="00EB7C93">
            <w:pPr>
              <w:spacing w:line="256" w:lineRule="auto"/>
              <w:rPr>
                <w:sz w:val="18"/>
                <w:szCs w:val="18"/>
              </w:rPr>
            </w:pPr>
            <w:r w:rsidRPr="00EB7C93">
              <w:rPr>
                <w:sz w:val="18"/>
                <w:szCs w:val="18"/>
              </w:rPr>
              <w:t xml:space="preserve"> 724</w:t>
            </w:r>
          </w:p>
        </w:tc>
        <w:tc>
          <w:tcPr>
            <w:tcW w:w="1701" w:type="dxa"/>
            <w:tcBorders>
              <w:top w:val="single" w:sz="4" w:space="0" w:color="auto"/>
              <w:left w:val="single" w:sz="6" w:space="0" w:color="auto"/>
              <w:bottom w:val="single" w:sz="4" w:space="0" w:color="auto"/>
              <w:right w:val="single" w:sz="6" w:space="0" w:color="auto"/>
            </w:tcBorders>
            <w:vAlign w:val="center"/>
          </w:tcPr>
          <w:p w14:paraId="377E1CFD" w14:textId="77777777" w:rsidR="00EB7C93" w:rsidRPr="00EB7C93" w:rsidRDefault="00EB7C93">
            <w:pPr>
              <w:spacing w:line="256" w:lineRule="auto"/>
              <w:rPr>
                <w:sz w:val="18"/>
                <w:szCs w:val="18"/>
                <w:lang w:val="en-US"/>
              </w:rPr>
            </w:pPr>
            <w:r w:rsidRPr="00EB7C93">
              <w:rPr>
                <w:sz w:val="18"/>
                <w:szCs w:val="18"/>
                <w:lang w:val="en-US"/>
              </w:rPr>
              <w:t>IC38B</w:t>
            </w:r>
          </w:p>
          <w:p w14:paraId="7C2AD77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AD8634" w14:textId="308A61F2"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02286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D48AAD"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6A76092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48EEEB2" w14:textId="77777777" w:rsidR="00EB7C93" w:rsidRPr="00EB7C93" w:rsidRDefault="00EB7C93">
            <w:pPr>
              <w:spacing w:line="256" w:lineRule="auto"/>
              <w:rPr>
                <w:sz w:val="18"/>
                <w:szCs w:val="18"/>
              </w:rPr>
            </w:pPr>
            <w:r w:rsidRPr="00EB7C93">
              <w:rPr>
                <w:sz w:val="18"/>
                <w:szCs w:val="18"/>
              </w:rPr>
              <w:t xml:space="preserve"> 725</w:t>
            </w:r>
          </w:p>
        </w:tc>
        <w:tc>
          <w:tcPr>
            <w:tcW w:w="1701" w:type="dxa"/>
            <w:tcBorders>
              <w:top w:val="single" w:sz="4" w:space="0" w:color="auto"/>
              <w:left w:val="single" w:sz="6" w:space="0" w:color="auto"/>
              <w:bottom w:val="single" w:sz="4" w:space="0" w:color="auto"/>
              <w:right w:val="single" w:sz="6" w:space="0" w:color="auto"/>
            </w:tcBorders>
            <w:vAlign w:val="center"/>
          </w:tcPr>
          <w:p w14:paraId="79AF15DB" w14:textId="51A492D6" w:rsidR="00EB7C93" w:rsidRPr="00EB7C93" w:rsidRDefault="00EB7C93" w:rsidP="00C51EE0">
            <w:pPr>
              <w:spacing w:line="256" w:lineRule="auto"/>
              <w:rPr>
                <w:sz w:val="18"/>
                <w:szCs w:val="18"/>
                <w:lang w:val="ru-RU"/>
              </w:rPr>
            </w:pPr>
            <w:r w:rsidRPr="00EB7C93">
              <w:rPr>
                <w:sz w:val="18"/>
                <w:szCs w:val="18"/>
                <w:lang w:val="en-US"/>
              </w:rPr>
              <w:t>IC38B</w:t>
            </w:r>
          </w:p>
        </w:tc>
        <w:tc>
          <w:tcPr>
            <w:tcW w:w="4961" w:type="dxa"/>
            <w:tcBorders>
              <w:top w:val="single" w:sz="4" w:space="0" w:color="auto"/>
              <w:left w:val="single" w:sz="6" w:space="0" w:color="auto"/>
              <w:bottom w:val="single" w:sz="4" w:space="0" w:color="auto"/>
              <w:right w:val="single" w:sz="6" w:space="0" w:color="auto"/>
            </w:tcBorders>
            <w:vAlign w:val="center"/>
          </w:tcPr>
          <w:p w14:paraId="3CE21636" w14:textId="31A20AF0"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7AF34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D3C695"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680E4C2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D4A4B3A" w14:textId="77777777" w:rsidR="00EB7C93" w:rsidRPr="00EB7C93" w:rsidRDefault="00EB7C93">
            <w:pPr>
              <w:spacing w:line="256" w:lineRule="auto"/>
              <w:rPr>
                <w:sz w:val="18"/>
                <w:szCs w:val="18"/>
              </w:rPr>
            </w:pPr>
            <w:r w:rsidRPr="00EB7C93">
              <w:rPr>
                <w:sz w:val="18"/>
                <w:szCs w:val="18"/>
              </w:rPr>
              <w:t xml:space="preserve"> 726</w:t>
            </w:r>
          </w:p>
        </w:tc>
        <w:tc>
          <w:tcPr>
            <w:tcW w:w="1701" w:type="dxa"/>
            <w:tcBorders>
              <w:top w:val="single" w:sz="4" w:space="0" w:color="auto"/>
              <w:left w:val="single" w:sz="6" w:space="0" w:color="auto"/>
              <w:bottom w:val="single" w:sz="4" w:space="0" w:color="auto"/>
              <w:right w:val="single" w:sz="6" w:space="0" w:color="auto"/>
            </w:tcBorders>
            <w:vAlign w:val="center"/>
          </w:tcPr>
          <w:p w14:paraId="3634C809" w14:textId="77777777" w:rsidR="00EB7C93" w:rsidRPr="00EB7C93" w:rsidRDefault="00EB7C93">
            <w:pPr>
              <w:spacing w:line="256" w:lineRule="auto"/>
              <w:rPr>
                <w:sz w:val="18"/>
                <w:szCs w:val="18"/>
                <w:lang w:val="en-US"/>
              </w:rPr>
            </w:pPr>
            <w:r w:rsidRPr="00EB7C93">
              <w:rPr>
                <w:sz w:val="18"/>
                <w:szCs w:val="18"/>
                <w:lang w:val="en-US"/>
              </w:rPr>
              <w:t>ID01B</w:t>
            </w:r>
          </w:p>
          <w:p w14:paraId="21EAE48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78A6015" w14:textId="0AE8BC7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94DCB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E3750D"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C725D3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78BD873" w14:textId="77777777" w:rsidR="00EB7C93" w:rsidRPr="00EB7C93" w:rsidRDefault="00EB7C93">
            <w:pPr>
              <w:spacing w:line="256" w:lineRule="auto"/>
              <w:rPr>
                <w:sz w:val="18"/>
                <w:szCs w:val="18"/>
              </w:rPr>
            </w:pPr>
            <w:r w:rsidRPr="00EB7C93">
              <w:rPr>
                <w:sz w:val="18"/>
                <w:szCs w:val="18"/>
              </w:rPr>
              <w:t xml:space="preserve"> 727</w:t>
            </w:r>
          </w:p>
        </w:tc>
        <w:tc>
          <w:tcPr>
            <w:tcW w:w="1701" w:type="dxa"/>
            <w:tcBorders>
              <w:top w:val="single" w:sz="4" w:space="0" w:color="auto"/>
              <w:left w:val="single" w:sz="6" w:space="0" w:color="auto"/>
              <w:bottom w:val="single" w:sz="4" w:space="0" w:color="auto"/>
              <w:right w:val="single" w:sz="6" w:space="0" w:color="auto"/>
            </w:tcBorders>
            <w:vAlign w:val="center"/>
          </w:tcPr>
          <w:p w14:paraId="388447FF" w14:textId="1D93FED9" w:rsidR="00EB7C93" w:rsidRPr="00EB7C93" w:rsidRDefault="00EB7C93" w:rsidP="00C51EE0">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0EBAD261" w14:textId="20918D5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02594A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C49419"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3DDEC0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A6F1AE4" w14:textId="77777777" w:rsidR="00EB7C93" w:rsidRPr="00EB7C93" w:rsidRDefault="00EB7C93">
            <w:pPr>
              <w:spacing w:line="256" w:lineRule="auto"/>
              <w:rPr>
                <w:sz w:val="18"/>
                <w:szCs w:val="18"/>
              </w:rPr>
            </w:pPr>
            <w:r w:rsidRPr="00EB7C93">
              <w:rPr>
                <w:sz w:val="18"/>
                <w:szCs w:val="18"/>
              </w:rPr>
              <w:t xml:space="preserve"> 728</w:t>
            </w:r>
          </w:p>
        </w:tc>
        <w:tc>
          <w:tcPr>
            <w:tcW w:w="1701" w:type="dxa"/>
            <w:tcBorders>
              <w:top w:val="single" w:sz="4" w:space="0" w:color="auto"/>
              <w:left w:val="single" w:sz="6" w:space="0" w:color="auto"/>
              <w:bottom w:val="single" w:sz="4" w:space="0" w:color="auto"/>
              <w:right w:val="single" w:sz="6" w:space="0" w:color="auto"/>
            </w:tcBorders>
            <w:vAlign w:val="center"/>
          </w:tcPr>
          <w:p w14:paraId="336765BC" w14:textId="77777777" w:rsidR="00EB7C93" w:rsidRPr="00EB7C93" w:rsidRDefault="00EB7C93">
            <w:pPr>
              <w:spacing w:line="256" w:lineRule="auto"/>
              <w:rPr>
                <w:sz w:val="18"/>
                <w:szCs w:val="18"/>
                <w:lang w:val="en-US"/>
              </w:rPr>
            </w:pPr>
            <w:r w:rsidRPr="00EB7C93">
              <w:rPr>
                <w:sz w:val="18"/>
                <w:szCs w:val="18"/>
                <w:lang w:val="en-US"/>
              </w:rPr>
              <w:t>IB20A</w:t>
            </w:r>
          </w:p>
          <w:p w14:paraId="20B6AD0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7A571E" w14:textId="7943293A"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6CDBE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3D5476"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76F26494" w14:textId="77777777" w:rsidTr="00EB7C93">
        <w:tc>
          <w:tcPr>
            <w:tcW w:w="709" w:type="dxa"/>
            <w:tcBorders>
              <w:top w:val="nil"/>
              <w:left w:val="single" w:sz="6" w:space="0" w:color="auto"/>
              <w:bottom w:val="nil"/>
              <w:right w:val="nil"/>
            </w:tcBorders>
            <w:hideMark/>
          </w:tcPr>
          <w:p w14:paraId="73B505CF"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02ACCFA9"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EED9475" w14:textId="5FC3E55E" w:rsidR="00EB7C93" w:rsidRPr="00EB7C93" w:rsidRDefault="00EB7C93" w:rsidP="00C51EE0">
            <w:pPr>
              <w:spacing w:line="256" w:lineRule="auto"/>
              <w:rPr>
                <w:b/>
                <w:bCs/>
                <w:sz w:val="18"/>
                <w:szCs w:val="18"/>
                <w:lang w:val="en-US"/>
              </w:rPr>
            </w:pPr>
            <w:r w:rsidRPr="00EB7C93">
              <w:rPr>
                <w:b/>
                <w:bCs/>
                <w:sz w:val="18"/>
                <w:szCs w:val="18"/>
                <w:lang w:val="en-US"/>
              </w:rPr>
              <w:t>Capitolul 1.14. Biroul 303 oftalmotolog  medic</w:t>
            </w:r>
          </w:p>
        </w:tc>
        <w:tc>
          <w:tcPr>
            <w:tcW w:w="1560" w:type="dxa"/>
            <w:tcBorders>
              <w:top w:val="nil"/>
              <w:left w:val="single" w:sz="6" w:space="0" w:color="auto"/>
              <w:bottom w:val="nil"/>
              <w:right w:val="nil"/>
            </w:tcBorders>
          </w:tcPr>
          <w:p w14:paraId="3B653242"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445DB14" w14:textId="77777777" w:rsidR="00EB7C93" w:rsidRPr="00EB7C93" w:rsidRDefault="00EB7C93">
            <w:pPr>
              <w:spacing w:line="256" w:lineRule="auto"/>
              <w:rPr>
                <w:sz w:val="18"/>
                <w:szCs w:val="18"/>
                <w:lang w:val="en-US"/>
              </w:rPr>
            </w:pPr>
          </w:p>
        </w:tc>
      </w:tr>
      <w:tr w:rsidR="00EB7C93" w:rsidRPr="00EB7C93" w14:paraId="4CB1CC54" w14:textId="77777777" w:rsidTr="00EB7C93">
        <w:tc>
          <w:tcPr>
            <w:tcW w:w="709" w:type="dxa"/>
            <w:tcBorders>
              <w:top w:val="nil"/>
              <w:left w:val="single" w:sz="6" w:space="0" w:color="auto"/>
              <w:bottom w:val="nil"/>
              <w:right w:val="nil"/>
            </w:tcBorders>
          </w:tcPr>
          <w:p w14:paraId="4C098B8F"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253BC84A"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13BD094B" w14:textId="43A9AFA3" w:rsidR="00EB7C93" w:rsidRPr="00EB7C93" w:rsidRDefault="00EB7C93" w:rsidP="00C51EE0">
            <w:pPr>
              <w:spacing w:line="256" w:lineRule="auto"/>
              <w:rPr>
                <w:b/>
                <w:bCs/>
                <w:sz w:val="18"/>
                <w:szCs w:val="18"/>
                <w:lang w:val="en-US"/>
              </w:rPr>
            </w:pPr>
            <w:r w:rsidRPr="00EB7C93">
              <w:rPr>
                <w:b/>
                <w:bCs/>
                <w:sz w:val="18"/>
                <w:szCs w:val="18"/>
                <w:lang w:val="en-US"/>
              </w:rPr>
              <w:t>Capitolul 1.14.1. Pereti</w:t>
            </w:r>
          </w:p>
        </w:tc>
        <w:tc>
          <w:tcPr>
            <w:tcW w:w="1560" w:type="dxa"/>
            <w:tcBorders>
              <w:top w:val="nil"/>
              <w:left w:val="single" w:sz="6" w:space="0" w:color="auto"/>
              <w:bottom w:val="nil"/>
              <w:right w:val="nil"/>
            </w:tcBorders>
          </w:tcPr>
          <w:p w14:paraId="561A319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5EDBE7E" w14:textId="77777777" w:rsidR="00EB7C93" w:rsidRPr="00EB7C93" w:rsidRDefault="00EB7C93">
            <w:pPr>
              <w:spacing w:line="256" w:lineRule="auto"/>
              <w:rPr>
                <w:sz w:val="18"/>
                <w:szCs w:val="18"/>
                <w:lang w:val="en-US"/>
              </w:rPr>
            </w:pPr>
          </w:p>
        </w:tc>
      </w:tr>
      <w:tr w:rsidR="00EB7C93" w:rsidRPr="00EB7C93" w14:paraId="1A43FDA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BF88336" w14:textId="77777777" w:rsidR="00EB7C93" w:rsidRPr="00EB7C93" w:rsidRDefault="00EB7C93">
            <w:pPr>
              <w:spacing w:line="256" w:lineRule="auto"/>
              <w:rPr>
                <w:sz w:val="18"/>
                <w:szCs w:val="18"/>
                <w:lang w:val="ru-RU"/>
              </w:rPr>
            </w:pPr>
            <w:r w:rsidRPr="00EB7C93">
              <w:rPr>
                <w:sz w:val="18"/>
                <w:szCs w:val="18"/>
              </w:rPr>
              <w:t>729</w:t>
            </w:r>
          </w:p>
        </w:tc>
        <w:tc>
          <w:tcPr>
            <w:tcW w:w="1701" w:type="dxa"/>
            <w:tcBorders>
              <w:top w:val="single" w:sz="4" w:space="0" w:color="auto"/>
              <w:left w:val="single" w:sz="6" w:space="0" w:color="auto"/>
              <w:bottom w:val="single" w:sz="4" w:space="0" w:color="auto"/>
              <w:right w:val="single" w:sz="6" w:space="0" w:color="auto"/>
            </w:tcBorders>
            <w:vAlign w:val="center"/>
          </w:tcPr>
          <w:p w14:paraId="67CEA082" w14:textId="77777777" w:rsidR="00EB7C93" w:rsidRPr="00EB7C93" w:rsidRDefault="00EB7C93">
            <w:pPr>
              <w:spacing w:line="256" w:lineRule="auto"/>
              <w:rPr>
                <w:sz w:val="18"/>
                <w:szCs w:val="18"/>
                <w:lang w:val="en-US"/>
              </w:rPr>
            </w:pPr>
            <w:r w:rsidRPr="00EB7C93">
              <w:rPr>
                <w:sz w:val="18"/>
                <w:szCs w:val="18"/>
                <w:lang w:val="en-US"/>
              </w:rPr>
              <w:t>RpCJ35A k sal 0,5</w:t>
            </w:r>
          </w:p>
          <w:p w14:paraId="7CF078A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F0DF1F" w14:textId="058E6AF3"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9AC966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12EE12"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68AE8E2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D66FD0F" w14:textId="77777777" w:rsidR="00EB7C93" w:rsidRPr="00EB7C93" w:rsidRDefault="00EB7C93">
            <w:pPr>
              <w:spacing w:line="256" w:lineRule="auto"/>
              <w:rPr>
                <w:sz w:val="18"/>
                <w:szCs w:val="18"/>
              </w:rPr>
            </w:pPr>
            <w:r w:rsidRPr="00EB7C93">
              <w:rPr>
                <w:sz w:val="18"/>
                <w:szCs w:val="18"/>
              </w:rPr>
              <w:t xml:space="preserve"> 730</w:t>
            </w:r>
          </w:p>
        </w:tc>
        <w:tc>
          <w:tcPr>
            <w:tcW w:w="1701" w:type="dxa"/>
            <w:tcBorders>
              <w:top w:val="single" w:sz="4" w:space="0" w:color="auto"/>
              <w:left w:val="single" w:sz="6" w:space="0" w:color="auto"/>
              <w:bottom w:val="single" w:sz="4" w:space="0" w:color="auto"/>
              <w:right w:val="single" w:sz="6" w:space="0" w:color="auto"/>
            </w:tcBorders>
            <w:vAlign w:val="center"/>
          </w:tcPr>
          <w:p w14:paraId="2D8852B9" w14:textId="3ED26C6C" w:rsidR="00EB7C93" w:rsidRPr="00EB7C93" w:rsidRDefault="00EB7C93" w:rsidP="00C51EE0">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0DD4EDB4" w14:textId="29964980"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CAFC9F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E4C035"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3654C3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B90C417" w14:textId="77777777" w:rsidR="00EB7C93" w:rsidRPr="00EB7C93" w:rsidRDefault="00EB7C93">
            <w:pPr>
              <w:spacing w:line="256" w:lineRule="auto"/>
              <w:rPr>
                <w:sz w:val="18"/>
                <w:szCs w:val="18"/>
              </w:rPr>
            </w:pPr>
            <w:r w:rsidRPr="00EB7C93">
              <w:rPr>
                <w:sz w:val="18"/>
                <w:szCs w:val="18"/>
              </w:rPr>
              <w:t xml:space="preserve"> 731</w:t>
            </w:r>
          </w:p>
        </w:tc>
        <w:tc>
          <w:tcPr>
            <w:tcW w:w="1701" w:type="dxa"/>
            <w:tcBorders>
              <w:top w:val="single" w:sz="4" w:space="0" w:color="auto"/>
              <w:left w:val="single" w:sz="6" w:space="0" w:color="auto"/>
              <w:bottom w:val="single" w:sz="4" w:space="0" w:color="auto"/>
              <w:right w:val="single" w:sz="6" w:space="0" w:color="auto"/>
            </w:tcBorders>
            <w:vAlign w:val="center"/>
          </w:tcPr>
          <w:p w14:paraId="0A418B63" w14:textId="031B066E"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2FC91164" w14:textId="725A0913"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FACE3E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B0B039" w14:textId="77777777" w:rsidR="00EB7C93" w:rsidRPr="00EB7C93" w:rsidRDefault="00EB7C93">
            <w:pPr>
              <w:spacing w:line="256" w:lineRule="auto"/>
              <w:jc w:val="center"/>
              <w:rPr>
                <w:sz w:val="18"/>
                <w:szCs w:val="18"/>
              </w:rPr>
            </w:pPr>
            <w:r w:rsidRPr="00EB7C93">
              <w:rPr>
                <w:sz w:val="18"/>
                <w:szCs w:val="18"/>
              </w:rPr>
              <w:t>41,45</w:t>
            </w:r>
          </w:p>
        </w:tc>
      </w:tr>
      <w:tr w:rsidR="00EB7C93" w:rsidRPr="00EB7C93" w14:paraId="0F23242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02A3EE3" w14:textId="77777777" w:rsidR="00EB7C93" w:rsidRPr="00EB7C93" w:rsidRDefault="00EB7C93">
            <w:pPr>
              <w:spacing w:line="256" w:lineRule="auto"/>
              <w:rPr>
                <w:sz w:val="18"/>
                <w:szCs w:val="18"/>
              </w:rPr>
            </w:pPr>
            <w:r w:rsidRPr="00EB7C93">
              <w:rPr>
                <w:sz w:val="18"/>
                <w:szCs w:val="18"/>
              </w:rPr>
              <w:t xml:space="preserve"> 732</w:t>
            </w:r>
          </w:p>
        </w:tc>
        <w:tc>
          <w:tcPr>
            <w:tcW w:w="1701" w:type="dxa"/>
            <w:tcBorders>
              <w:top w:val="single" w:sz="4" w:space="0" w:color="auto"/>
              <w:left w:val="single" w:sz="6" w:space="0" w:color="auto"/>
              <w:bottom w:val="single" w:sz="4" w:space="0" w:color="auto"/>
              <w:right w:val="single" w:sz="6" w:space="0" w:color="auto"/>
            </w:tcBorders>
            <w:vAlign w:val="center"/>
          </w:tcPr>
          <w:p w14:paraId="7FBB60EE" w14:textId="77777777" w:rsidR="00EB7C93" w:rsidRPr="00EB7C93" w:rsidRDefault="00EB7C93">
            <w:pPr>
              <w:spacing w:line="256" w:lineRule="auto"/>
              <w:rPr>
                <w:sz w:val="18"/>
                <w:szCs w:val="18"/>
                <w:lang w:val="en-US"/>
              </w:rPr>
            </w:pPr>
            <w:r w:rsidRPr="00EB7C93">
              <w:rPr>
                <w:sz w:val="18"/>
                <w:szCs w:val="18"/>
                <w:lang w:val="en-US"/>
              </w:rPr>
              <w:t>CF02B</w:t>
            </w:r>
          </w:p>
          <w:p w14:paraId="52827BD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15E7DE" w14:textId="0B590D2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6D22A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D7A6B3"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43C386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22EC136" w14:textId="77777777" w:rsidR="00EB7C93" w:rsidRPr="00EB7C93" w:rsidRDefault="00EB7C93">
            <w:pPr>
              <w:spacing w:line="256" w:lineRule="auto"/>
              <w:rPr>
                <w:sz w:val="18"/>
                <w:szCs w:val="18"/>
              </w:rPr>
            </w:pPr>
            <w:r w:rsidRPr="00EB7C93">
              <w:rPr>
                <w:sz w:val="18"/>
                <w:szCs w:val="18"/>
              </w:rPr>
              <w:t xml:space="preserve"> 733</w:t>
            </w:r>
          </w:p>
        </w:tc>
        <w:tc>
          <w:tcPr>
            <w:tcW w:w="1701" w:type="dxa"/>
            <w:tcBorders>
              <w:top w:val="single" w:sz="4" w:space="0" w:color="auto"/>
              <w:left w:val="single" w:sz="6" w:space="0" w:color="auto"/>
              <w:bottom w:val="single" w:sz="4" w:space="0" w:color="auto"/>
              <w:right w:val="single" w:sz="6" w:space="0" w:color="auto"/>
            </w:tcBorders>
            <w:vAlign w:val="center"/>
          </w:tcPr>
          <w:p w14:paraId="66B714AC" w14:textId="77777777" w:rsidR="00EB7C93" w:rsidRPr="00EB7C93" w:rsidRDefault="00EB7C93">
            <w:pPr>
              <w:spacing w:line="256" w:lineRule="auto"/>
              <w:rPr>
                <w:sz w:val="18"/>
                <w:szCs w:val="18"/>
                <w:lang w:val="en-US"/>
              </w:rPr>
            </w:pPr>
            <w:r w:rsidRPr="00EB7C93">
              <w:rPr>
                <w:sz w:val="18"/>
                <w:szCs w:val="18"/>
                <w:lang w:val="en-US"/>
              </w:rPr>
              <w:t>CF50B</w:t>
            </w:r>
          </w:p>
          <w:p w14:paraId="18A1057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38ECB7" w14:textId="3C43AD3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9DE02E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22D46D"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207D2CB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54BD8D4" w14:textId="77777777" w:rsidR="00EB7C93" w:rsidRPr="00EB7C93" w:rsidRDefault="00EB7C93">
            <w:pPr>
              <w:spacing w:line="256" w:lineRule="auto"/>
              <w:rPr>
                <w:sz w:val="18"/>
                <w:szCs w:val="18"/>
              </w:rPr>
            </w:pPr>
            <w:r w:rsidRPr="00EB7C93">
              <w:rPr>
                <w:sz w:val="18"/>
                <w:szCs w:val="18"/>
              </w:rPr>
              <w:t xml:space="preserve"> 734</w:t>
            </w:r>
          </w:p>
        </w:tc>
        <w:tc>
          <w:tcPr>
            <w:tcW w:w="1701" w:type="dxa"/>
            <w:tcBorders>
              <w:top w:val="single" w:sz="4" w:space="0" w:color="auto"/>
              <w:left w:val="single" w:sz="6" w:space="0" w:color="auto"/>
              <w:bottom w:val="single" w:sz="4" w:space="0" w:color="auto"/>
              <w:right w:val="single" w:sz="6" w:space="0" w:color="auto"/>
            </w:tcBorders>
            <w:vAlign w:val="center"/>
          </w:tcPr>
          <w:p w14:paraId="19C9EC99" w14:textId="77777777" w:rsidR="00EB7C93" w:rsidRPr="00EB7C93" w:rsidRDefault="00EB7C93">
            <w:pPr>
              <w:spacing w:line="256" w:lineRule="auto"/>
              <w:rPr>
                <w:sz w:val="18"/>
                <w:szCs w:val="18"/>
                <w:lang w:val="en-US"/>
              </w:rPr>
            </w:pPr>
            <w:r w:rsidRPr="00EB7C93">
              <w:rPr>
                <w:sz w:val="18"/>
                <w:szCs w:val="18"/>
                <w:lang w:val="en-US"/>
              </w:rPr>
              <w:t>CF17C</w:t>
            </w:r>
          </w:p>
          <w:p w14:paraId="72866A2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F5B1398" w14:textId="6A1B817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40B784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10F469"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5A19F9C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D29811B" w14:textId="77777777" w:rsidR="00EB7C93" w:rsidRPr="00EB7C93" w:rsidRDefault="00EB7C93">
            <w:pPr>
              <w:spacing w:line="256" w:lineRule="auto"/>
              <w:rPr>
                <w:sz w:val="18"/>
                <w:szCs w:val="18"/>
              </w:rPr>
            </w:pPr>
            <w:r w:rsidRPr="00EB7C93">
              <w:rPr>
                <w:sz w:val="18"/>
                <w:szCs w:val="18"/>
              </w:rPr>
              <w:lastRenderedPageBreak/>
              <w:t xml:space="preserve"> 735</w:t>
            </w:r>
          </w:p>
        </w:tc>
        <w:tc>
          <w:tcPr>
            <w:tcW w:w="1701" w:type="dxa"/>
            <w:tcBorders>
              <w:top w:val="single" w:sz="4" w:space="0" w:color="auto"/>
              <w:left w:val="single" w:sz="6" w:space="0" w:color="auto"/>
              <w:bottom w:val="single" w:sz="4" w:space="0" w:color="auto"/>
              <w:right w:val="single" w:sz="6" w:space="0" w:color="auto"/>
            </w:tcBorders>
            <w:vAlign w:val="center"/>
          </w:tcPr>
          <w:p w14:paraId="3C4AE916" w14:textId="77777777" w:rsidR="00EB7C93" w:rsidRPr="00EB7C93" w:rsidRDefault="00EB7C93">
            <w:pPr>
              <w:spacing w:line="256" w:lineRule="auto"/>
              <w:rPr>
                <w:sz w:val="18"/>
                <w:szCs w:val="18"/>
                <w:lang w:val="en-US"/>
              </w:rPr>
            </w:pPr>
            <w:r w:rsidRPr="00EB7C93">
              <w:rPr>
                <w:sz w:val="18"/>
                <w:szCs w:val="18"/>
                <w:lang w:val="en-US"/>
              </w:rPr>
              <w:t>CF51B</w:t>
            </w:r>
          </w:p>
          <w:p w14:paraId="20DCC9A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7370DD" w14:textId="0D72044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DBD968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4423B1"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3540B13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18FC472" w14:textId="77777777" w:rsidR="00EB7C93" w:rsidRPr="00EB7C93" w:rsidRDefault="00EB7C93">
            <w:pPr>
              <w:spacing w:line="256" w:lineRule="auto"/>
              <w:rPr>
                <w:sz w:val="18"/>
                <w:szCs w:val="18"/>
              </w:rPr>
            </w:pPr>
            <w:r w:rsidRPr="00EB7C93">
              <w:rPr>
                <w:sz w:val="18"/>
                <w:szCs w:val="18"/>
              </w:rPr>
              <w:t xml:space="preserve"> 736</w:t>
            </w:r>
          </w:p>
        </w:tc>
        <w:tc>
          <w:tcPr>
            <w:tcW w:w="1701" w:type="dxa"/>
            <w:tcBorders>
              <w:top w:val="single" w:sz="4" w:space="0" w:color="auto"/>
              <w:left w:val="single" w:sz="6" w:space="0" w:color="auto"/>
              <w:bottom w:val="single" w:sz="4" w:space="0" w:color="auto"/>
              <w:right w:val="single" w:sz="6" w:space="0" w:color="auto"/>
            </w:tcBorders>
            <w:vAlign w:val="center"/>
          </w:tcPr>
          <w:p w14:paraId="3094FFD2" w14:textId="752A91B6"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2635E01" w14:textId="7D24F25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91A4E3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376594"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7CBE31C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DDA50C9" w14:textId="77777777" w:rsidR="00EB7C93" w:rsidRPr="00EB7C93" w:rsidRDefault="00EB7C93">
            <w:pPr>
              <w:spacing w:line="256" w:lineRule="auto"/>
              <w:rPr>
                <w:sz w:val="18"/>
                <w:szCs w:val="18"/>
              </w:rPr>
            </w:pPr>
            <w:r w:rsidRPr="00EB7C93">
              <w:rPr>
                <w:sz w:val="18"/>
                <w:szCs w:val="18"/>
              </w:rPr>
              <w:t xml:space="preserve"> 737</w:t>
            </w:r>
          </w:p>
        </w:tc>
        <w:tc>
          <w:tcPr>
            <w:tcW w:w="1701" w:type="dxa"/>
            <w:tcBorders>
              <w:top w:val="single" w:sz="4" w:space="0" w:color="auto"/>
              <w:left w:val="single" w:sz="6" w:space="0" w:color="auto"/>
              <w:bottom w:val="single" w:sz="4" w:space="0" w:color="auto"/>
              <w:right w:val="single" w:sz="6" w:space="0" w:color="auto"/>
            </w:tcBorders>
            <w:vAlign w:val="center"/>
          </w:tcPr>
          <w:p w14:paraId="0B59FA67" w14:textId="77777777" w:rsidR="00EB7C93" w:rsidRPr="00EB7C93" w:rsidRDefault="00EB7C93">
            <w:pPr>
              <w:spacing w:line="256" w:lineRule="auto"/>
              <w:rPr>
                <w:sz w:val="18"/>
                <w:szCs w:val="18"/>
                <w:lang w:val="en-US"/>
              </w:rPr>
            </w:pPr>
            <w:r w:rsidRPr="00EB7C93">
              <w:rPr>
                <w:sz w:val="18"/>
                <w:szCs w:val="18"/>
                <w:lang w:val="en-US"/>
              </w:rPr>
              <w:t>CF57A</w:t>
            </w:r>
          </w:p>
          <w:p w14:paraId="15E7EA8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6A6D0C4" w14:textId="2160347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A3B02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AA279B"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76297D6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789BD80" w14:textId="77777777" w:rsidR="00EB7C93" w:rsidRPr="00EB7C93" w:rsidRDefault="00EB7C93">
            <w:pPr>
              <w:spacing w:line="256" w:lineRule="auto"/>
              <w:rPr>
                <w:sz w:val="18"/>
                <w:szCs w:val="18"/>
              </w:rPr>
            </w:pPr>
            <w:r w:rsidRPr="00EB7C93">
              <w:rPr>
                <w:sz w:val="18"/>
                <w:szCs w:val="18"/>
              </w:rPr>
              <w:t xml:space="preserve"> 738</w:t>
            </w:r>
          </w:p>
        </w:tc>
        <w:tc>
          <w:tcPr>
            <w:tcW w:w="1701" w:type="dxa"/>
            <w:tcBorders>
              <w:top w:val="single" w:sz="4" w:space="0" w:color="auto"/>
              <w:left w:val="single" w:sz="6" w:space="0" w:color="auto"/>
              <w:bottom w:val="single" w:sz="4" w:space="0" w:color="auto"/>
              <w:right w:val="single" w:sz="6" w:space="0" w:color="auto"/>
            </w:tcBorders>
            <w:vAlign w:val="center"/>
          </w:tcPr>
          <w:p w14:paraId="707C633F" w14:textId="1D7EB7DC"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A95CDEA" w14:textId="5CCF731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09576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6B22F9"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3046535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0BCB52E" w14:textId="77777777" w:rsidR="00EB7C93" w:rsidRPr="00EB7C93" w:rsidRDefault="00EB7C93">
            <w:pPr>
              <w:spacing w:line="256" w:lineRule="auto"/>
              <w:rPr>
                <w:sz w:val="18"/>
                <w:szCs w:val="18"/>
              </w:rPr>
            </w:pPr>
            <w:r w:rsidRPr="00EB7C93">
              <w:rPr>
                <w:sz w:val="18"/>
                <w:szCs w:val="18"/>
              </w:rPr>
              <w:t xml:space="preserve"> 739</w:t>
            </w:r>
          </w:p>
        </w:tc>
        <w:tc>
          <w:tcPr>
            <w:tcW w:w="1701" w:type="dxa"/>
            <w:tcBorders>
              <w:top w:val="single" w:sz="4" w:space="0" w:color="auto"/>
              <w:left w:val="single" w:sz="6" w:space="0" w:color="auto"/>
              <w:bottom w:val="single" w:sz="4" w:space="0" w:color="auto"/>
              <w:right w:val="single" w:sz="6" w:space="0" w:color="auto"/>
            </w:tcBorders>
            <w:vAlign w:val="center"/>
          </w:tcPr>
          <w:p w14:paraId="527F7AC1" w14:textId="77777777" w:rsidR="00EB7C93" w:rsidRPr="00EB7C93" w:rsidRDefault="00EB7C93">
            <w:pPr>
              <w:spacing w:line="256" w:lineRule="auto"/>
              <w:rPr>
                <w:sz w:val="18"/>
                <w:szCs w:val="18"/>
                <w:lang w:val="en-US"/>
              </w:rPr>
            </w:pPr>
            <w:r w:rsidRPr="00EB7C93">
              <w:rPr>
                <w:sz w:val="18"/>
                <w:szCs w:val="18"/>
                <w:lang w:val="en-US"/>
              </w:rPr>
              <w:t>CN06A</w:t>
            </w:r>
          </w:p>
          <w:p w14:paraId="7F951E2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73D473" w14:textId="5B18B34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AA341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9C466B"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649786B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4F7C344" w14:textId="77777777" w:rsidR="00EB7C93" w:rsidRPr="00EB7C93" w:rsidRDefault="00EB7C93">
            <w:pPr>
              <w:spacing w:line="256" w:lineRule="auto"/>
              <w:rPr>
                <w:sz w:val="18"/>
                <w:szCs w:val="18"/>
              </w:rPr>
            </w:pPr>
            <w:r w:rsidRPr="00EB7C93">
              <w:rPr>
                <w:sz w:val="18"/>
                <w:szCs w:val="18"/>
              </w:rPr>
              <w:t xml:space="preserve"> 740</w:t>
            </w:r>
          </w:p>
        </w:tc>
        <w:tc>
          <w:tcPr>
            <w:tcW w:w="1701" w:type="dxa"/>
            <w:tcBorders>
              <w:top w:val="single" w:sz="4" w:space="0" w:color="auto"/>
              <w:left w:val="single" w:sz="6" w:space="0" w:color="auto"/>
              <w:bottom w:val="single" w:sz="4" w:space="0" w:color="auto"/>
              <w:right w:val="single" w:sz="6" w:space="0" w:color="auto"/>
            </w:tcBorders>
            <w:vAlign w:val="center"/>
          </w:tcPr>
          <w:p w14:paraId="380BF641" w14:textId="66EE3E0D" w:rsidR="00EB7C93" w:rsidRPr="00EB7C93" w:rsidRDefault="00EB7C93" w:rsidP="00C51EE0">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296988DC" w14:textId="5DA39093"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Grile de ventilatie gata confectionate din PVC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0B437E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D0E2BF"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62763A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417DF57" w14:textId="77777777" w:rsidR="00EB7C93" w:rsidRPr="00EB7C93" w:rsidRDefault="00EB7C93">
            <w:pPr>
              <w:spacing w:line="256" w:lineRule="auto"/>
              <w:rPr>
                <w:sz w:val="18"/>
                <w:szCs w:val="18"/>
              </w:rPr>
            </w:pPr>
            <w:r w:rsidRPr="00EB7C93">
              <w:rPr>
                <w:sz w:val="18"/>
                <w:szCs w:val="18"/>
              </w:rPr>
              <w:t xml:space="preserve"> 741</w:t>
            </w:r>
          </w:p>
        </w:tc>
        <w:tc>
          <w:tcPr>
            <w:tcW w:w="1701" w:type="dxa"/>
            <w:tcBorders>
              <w:top w:val="single" w:sz="4" w:space="0" w:color="auto"/>
              <w:left w:val="single" w:sz="6" w:space="0" w:color="auto"/>
              <w:bottom w:val="single" w:sz="4" w:space="0" w:color="auto"/>
              <w:right w:val="single" w:sz="6" w:space="0" w:color="auto"/>
            </w:tcBorders>
            <w:vAlign w:val="center"/>
          </w:tcPr>
          <w:p w14:paraId="42DFE3AC" w14:textId="77777777" w:rsidR="00EB7C93" w:rsidRPr="00EB7C93" w:rsidRDefault="00EB7C93">
            <w:pPr>
              <w:spacing w:line="256" w:lineRule="auto"/>
              <w:rPr>
                <w:sz w:val="18"/>
                <w:szCs w:val="18"/>
                <w:lang w:val="en-US"/>
              </w:rPr>
            </w:pPr>
            <w:r w:rsidRPr="00EB7C93">
              <w:rPr>
                <w:sz w:val="18"/>
                <w:szCs w:val="18"/>
                <w:lang w:val="en-US"/>
              </w:rPr>
              <w:t>CI22B</w:t>
            </w:r>
          </w:p>
          <w:p w14:paraId="222E19E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843453" w14:textId="790BF73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Placaj din placute de ceramica (la pereti, stilpi, pilastri si glafuri)  fixate de adeziv (amestec uscat),  dimensiuni  placute: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0D82F1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945901"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634974B3" w14:textId="77777777" w:rsidTr="00EB7C93">
        <w:tc>
          <w:tcPr>
            <w:tcW w:w="709" w:type="dxa"/>
            <w:tcBorders>
              <w:top w:val="nil"/>
              <w:left w:val="single" w:sz="6" w:space="0" w:color="auto"/>
              <w:bottom w:val="nil"/>
              <w:right w:val="nil"/>
            </w:tcBorders>
            <w:hideMark/>
          </w:tcPr>
          <w:p w14:paraId="1027449B"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D7FAB99"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97B285D" w14:textId="02CA506B" w:rsidR="00EB7C93" w:rsidRPr="00EB7C93" w:rsidRDefault="00EB7C93" w:rsidP="00C51EE0">
            <w:pPr>
              <w:spacing w:line="256" w:lineRule="auto"/>
              <w:rPr>
                <w:b/>
                <w:bCs/>
                <w:sz w:val="18"/>
                <w:szCs w:val="18"/>
                <w:lang w:val="en-US"/>
              </w:rPr>
            </w:pPr>
            <w:r w:rsidRPr="00EB7C93">
              <w:rPr>
                <w:b/>
                <w:bCs/>
                <w:sz w:val="18"/>
                <w:szCs w:val="18"/>
                <w:lang w:val="en-US"/>
              </w:rPr>
              <w:t>Capitolul 1.14.2. Glafuri</w:t>
            </w:r>
          </w:p>
        </w:tc>
        <w:tc>
          <w:tcPr>
            <w:tcW w:w="1560" w:type="dxa"/>
            <w:tcBorders>
              <w:top w:val="nil"/>
              <w:left w:val="single" w:sz="6" w:space="0" w:color="auto"/>
              <w:bottom w:val="nil"/>
              <w:right w:val="nil"/>
            </w:tcBorders>
          </w:tcPr>
          <w:p w14:paraId="04C87718"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98D7836" w14:textId="77777777" w:rsidR="00EB7C93" w:rsidRPr="00EB7C93" w:rsidRDefault="00EB7C93">
            <w:pPr>
              <w:spacing w:line="256" w:lineRule="auto"/>
              <w:rPr>
                <w:sz w:val="18"/>
                <w:szCs w:val="18"/>
                <w:lang w:val="en-US"/>
              </w:rPr>
            </w:pPr>
          </w:p>
        </w:tc>
      </w:tr>
      <w:tr w:rsidR="00EB7C93" w:rsidRPr="00EB7C93" w14:paraId="784C534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40EE301" w14:textId="77777777" w:rsidR="00EB7C93" w:rsidRPr="00EB7C93" w:rsidRDefault="00EB7C93">
            <w:pPr>
              <w:spacing w:line="256" w:lineRule="auto"/>
              <w:rPr>
                <w:sz w:val="18"/>
                <w:szCs w:val="18"/>
                <w:lang w:val="ru-RU"/>
              </w:rPr>
            </w:pPr>
            <w:r w:rsidRPr="00EB7C93">
              <w:rPr>
                <w:sz w:val="18"/>
                <w:szCs w:val="18"/>
              </w:rPr>
              <w:t>742</w:t>
            </w:r>
          </w:p>
        </w:tc>
        <w:tc>
          <w:tcPr>
            <w:tcW w:w="1701" w:type="dxa"/>
            <w:tcBorders>
              <w:top w:val="single" w:sz="4" w:space="0" w:color="auto"/>
              <w:left w:val="single" w:sz="6" w:space="0" w:color="auto"/>
              <w:bottom w:val="single" w:sz="4" w:space="0" w:color="auto"/>
              <w:right w:val="single" w:sz="6" w:space="0" w:color="auto"/>
            </w:tcBorders>
            <w:vAlign w:val="center"/>
          </w:tcPr>
          <w:p w14:paraId="1A274707" w14:textId="77777777" w:rsidR="00EB7C93" w:rsidRPr="00EB7C93" w:rsidRDefault="00EB7C93">
            <w:pPr>
              <w:spacing w:line="256" w:lineRule="auto"/>
              <w:rPr>
                <w:sz w:val="18"/>
                <w:szCs w:val="18"/>
                <w:lang w:val="en-US"/>
              </w:rPr>
            </w:pPr>
            <w:r w:rsidRPr="00EB7C93">
              <w:rPr>
                <w:sz w:val="18"/>
                <w:szCs w:val="18"/>
                <w:lang w:val="en-US"/>
              </w:rPr>
              <w:t>CF61A</w:t>
            </w:r>
          </w:p>
          <w:p w14:paraId="6FDC8AB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41BD64" w14:textId="7F6C4E7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60B59B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7D26F5"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7F4E6D6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324AA0F" w14:textId="77777777" w:rsidR="00EB7C93" w:rsidRPr="00EB7C93" w:rsidRDefault="00EB7C93">
            <w:pPr>
              <w:spacing w:line="256" w:lineRule="auto"/>
              <w:rPr>
                <w:sz w:val="18"/>
                <w:szCs w:val="18"/>
              </w:rPr>
            </w:pPr>
            <w:r w:rsidRPr="00EB7C93">
              <w:rPr>
                <w:sz w:val="18"/>
                <w:szCs w:val="18"/>
              </w:rPr>
              <w:t xml:space="preserve"> 743</w:t>
            </w:r>
          </w:p>
        </w:tc>
        <w:tc>
          <w:tcPr>
            <w:tcW w:w="1701" w:type="dxa"/>
            <w:tcBorders>
              <w:top w:val="single" w:sz="4" w:space="0" w:color="auto"/>
              <w:left w:val="single" w:sz="6" w:space="0" w:color="auto"/>
              <w:bottom w:val="single" w:sz="4" w:space="0" w:color="auto"/>
              <w:right w:val="single" w:sz="6" w:space="0" w:color="auto"/>
            </w:tcBorders>
            <w:vAlign w:val="center"/>
          </w:tcPr>
          <w:p w14:paraId="29E39698" w14:textId="46A84FB1" w:rsidR="00EB7C93" w:rsidRPr="00EB7C93" w:rsidRDefault="00EB7C93" w:rsidP="00C51EE0">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13022362" w14:textId="42061BF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414338D"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0A96F8" w14:textId="77777777" w:rsidR="00EB7C93" w:rsidRPr="00EB7C93" w:rsidRDefault="00EB7C93">
            <w:pPr>
              <w:spacing w:line="256" w:lineRule="auto"/>
              <w:jc w:val="center"/>
              <w:rPr>
                <w:sz w:val="18"/>
                <w:szCs w:val="18"/>
              </w:rPr>
            </w:pPr>
            <w:r w:rsidRPr="00EB7C93">
              <w:rPr>
                <w:sz w:val="18"/>
                <w:szCs w:val="18"/>
              </w:rPr>
              <w:t>30,00</w:t>
            </w:r>
          </w:p>
        </w:tc>
      </w:tr>
      <w:tr w:rsidR="00EB7C93" w:rsidRPr="00EB7C93" w14:paraId="14B4127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EC7E2EE" w14:textId="77777777" w:rsidR="00EB7C93" w:rsidRPr="00EB7C93" w:rsidRDefault="00EB7C93">
            <w:pPr>
              <w:spacing w:line="256" w:lineRule="auto"/>
              <w:rPr>
                <w:sz w:val="18"/>
                <w:szCs w:val="18"/>
              </w:rPr>
            </w:pPr>
            <w:r w:rsidRPr="00EB7C93">
              <w:rPr>
                <w:sz w:val="18"/>
                <w:szCs w:val="18"/>
              </w:rPr>
              <w:t xml:space="preserve"> 744</w:t>
            </w:r>
          </w:p>
        </w:tc>
        <w:tc>
          <w:tcPr>
            <w:tcW w:w="1701" w:type="dxa"/>
            <w:tcBorders>
              <w:top w:val="single" w:sz="4" w:space="0" w:color="auto"/>
              <w:left w:val="single" w:sz="6" w:space="0" w:color="auto"/>
              <w:bottom w:val="single" w:sz="4" w:space="0" w:color="auto"/>
              <w:right w:val="single" w:sz="6" w:space="0" w:color="auto"/>
            </w:tcBorders>
            <w:vAlign w:val="center"/>
          </w:tcPr>
          <w:p w14:paraId="6C87A5C8" w14:textId="614F9F8A"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0BA90F1" w14:textId="4E139BD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0574E3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602D3B"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4E74F9E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B344301" w14:textId="77777777" w:rsidR="00EB7C93" w:rsidRPr="00EB7C93" w:rsidRDefault="00EB7C93">
            <w:pPr>
              <w:spacing w:line="256" w:lineRule="auto"/>
              <w:rPr>
                <w:sz w:val="18"/>
                <w:szCs w:val="18"/>
              </w:rPr>
            </w:pPr>
            <w:r w:rsidRPr="00EB7C93">
              <w:rPr>
                <w:sz w:val="18"/>
                <w:szCs w:val="18"/>
              </w:rPr>
              <w:t xml:space="preserve"> 745</w:t>
            </w:r>
          </w:p>
        </w:tc>
        <w:tc>
          <w:tcPr>
            <w:tcW w:w="1701" w:type="dxa"/>
            <w:tcBorders>
              <w:top w:val="single" w:sz="4" w:space="0" w:color="auto"/>
              <w:left w:val="single" w:sz="6" w:space="0" w:color="auto"/>
              <w:bottom w:val="single" w:sz="4" w:space="0" w:color="auto"/>
              <w:right w:val="single" w:sz="6" w:space="0" w:color="auto"/>
            </w:tcBorders>
            <w:vAlign w:val="center"/>
          </w:tcPr>
          <w:p w14:paraId="7EFB61EA" w14:textId="77777777" w:rsidR="00EB7C93" w:rsidRPr="00EB7C93" w:rsidRDefault="00EB7C93">
            <w:pPr>
              <w:spacing w:line="256" w:lineRule="auto"/>
              <w:rPr>
                <w:sz w:val="18"/>
                <w:szCs w:val="18"/>
                <w:lang w:val="en-US"/>
              </w:rPr>
            </w:pPr>
            <w:r w:rsidRPr="00EB7C93">
              <w:rPr>
                <w:sz w:val="18"/>
                <w:szCs w:val="18"/>
                <w:lang w:val="en-US"/>
              </w:rPr>
              <w:t>CF57A</w:t>
            </w:r>
          </w:p>
          <w:p w14:paraId="0CE8451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4B63C7B" w14:textId="6C171F2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3B23C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D98FF7"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7457FAF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8A4FB65" w14:textId="77777777" w:rsidR="00EB7C93" w:rsidRPr="00EB7C93" w:rsidRDefault="00EB7C93">
            <w:pPr>
              <w:spacing w:line="256" w:lineRule="auto"/>
              <w:rPr>
                <w:sz w:val="18"/>
                <w:szCs w:val="18"/>
              </w:rPr>
            </w:pPr>
            <w:r w:rsidRPr="00EB7C93">
              <w:rPr>
                <w:sz w:val="18"/>
                <w:szCs w:val="18"/>
              </w:rPr>
              <w:t xml:space="preserve"> 746</w:t>
            </w:r>
          </w:p>
        </w:tc>
        <w:tc>
          <w:tcPr>
            <w:tcW w:w="1701" w:type="dxa"/>
            <w:tcBorders>
              <w:top w:val="single" w:sz="4" w:space="0" w:color="auto"/>
              <w:left w:val="single" w:sz="6" w:space="0" w:color="auto"/>
              <w:bottom w:val="single" w:sz="4" w:space="0" w:color="auto"/>
              <w:right w:val="single" w:sz="6" w:space="0" w:color="auto"/>
            </w:tcBorders>
            <w:vAlign w:val="center"/>
          </w:tcPr>
          <w:p w14:paraId="6C90B86B" w14:textId="26B0EA3E"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D99139F" w14:textId="5ED4D9B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9288D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985DEC"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7A3DD92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E4342C5" w14:textId="77777777" w:rsidR="00EB7C93" w:rsidRPr="00EB7C93" w:rsidRDefault="00EB7C93">
            <w:pPr>
              <w:spacing w:line="256" w:lineRule="auto"/>
              <w:rPr>
                <w:sz w:val="18"/>
                <w:szCs w:val="18"/>
              </w:rPr>
            </w:pPr>
            <w:r w:rsidRPr="00EB7C93">
              <w:rPr>
                <w:sz w:val="18"/>
                <w:szCs w:val="18"/>
              </w:rPr>
              <w:t xml:space="preserve"> 747</w:t>
            </w:r>
          </w:p>
        </w:tc>
        <w:tc>
          <w:tcPr>
            <w:tcW w:w="1701" w:type="dxa"/>
            <w:tcBorders>
              <w:top w:val="single" w:sz="4" w:space="0" w:color="auto"/>
              <w:left w:val="single" w:sz="6" w:space="0" w:color="auto"/>
              <w:bottom w:val="single" w:sz="4" w:space="0" w:color="auto"/>
              <w:right w:val="single" w:sz="6" w:space="0" w:color="auto"/>
            </w:tcBorders>
            <w:vAlign w:val="center"/>
          </w:tcPr>
          <w:p w14:paraId="25658192" w14:textId="77777777" w:rsidR="00EB7C93" w:rsidRPr="00EB7C93" w:rsidRDefault="00EB7C93">
            <w:pPr>
              <w:spacing w:line="256" w:lineRule="auto"/>
              <w:rPr>
                <w:sz w:val="18"/>
                <w:szCs w:val="18"/>
                <w:lang w:val="en-US"/>
              </w:rPr>
            </w:pPr>
            <w:r w:rsidRPr="00EB7C93">
              <w:rPr>
                <w:sz w:val="18"/>
                <w:szCs w:val="18"/>
                <w:lang w:val="en-US"/>
              </w:rPr>
              <w:t>CN06A</w:t>
            </w:r>
          </w:p>
          <w:p w14:paraId="4228773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5C79135" w14:textId="0AB863A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41A629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450782"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51D32EB0" w14:textId="77777777" w:rsidTr="00EB7C93">
        <w:tc>
          <w:tcPr>
            <w:tcW w:w="709" w:type="dxa"/>
            <w:tcBorders>
              <w:top w:val="nil"/>
              <w:left w:val="single" w:sz="6" w:space="0" w:color="auto"/>
              <w:bottom w:val="nil"/>
              <w:right w:val="nil"/>
            </w:tcBorders>
            <w:hideMark/>
          </w:tcPr>
          <w:p w14:paraId="31C149BF"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5F36F96E"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F5E8168" w14:textId="54603AB0" w:rsidR="00EB7C93" w:rsidRPr="00EB7C93" w:rsidRDefault="00EB7C93" w:rsidP="00C51EE0">
            <w:pPr>
              <w:spacing w:line="256" w:lineRule="auto"/>
              <w:rPr>
                <w:b/>
                <w:bCs/>
                <w:sz w:val="18"/>
                <w:szCs w:val="18"/>
                <w:lang w:val="en-US"/>
              </w:rPr>
            </w:pPr>
            <w:r w:rsidRPr="00EB7C93">
              <w:rPr>
                <w:b/>
                <w:bCs/>
                <w:sz w:val="18"/>
                <w:szCs w:val="18"/>
                <w:lang w:val="en-US"/>
              </w:rPr>
              <w:t>Capitolul 1.14.3. Tavan</w:t>
            </w:r>
          </w:p>
        </w:tc>
        <w:tc>
          <w:tcPr>
            <w:tcW w:w="1560" w:type="dxa"/>
            <w:tcBorders>
              <w:top w:val="nil"/>
              <w:left w:val="single" w:sz="6" w:space="0" w:color="auto"/>
              <w:bottom w:val="nil"/>
              <w:right w:val="nil"/>
            </w:tcBorders>
          </w:tcPr>
          <w:p w14:paraId="179775C2"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88D5A6F" w14:textId="77777777" w:rsidR="00EB7C93" w:rsidRPr="00EB7C93" w:rsidRDefault="00EB7C93">
            <w:pPr>
              <w:spacing w:line="256" w:lineRule="auto"/>
              <w:rPr>
                <w:sz w:val="18"/>
                <w:szCs w:val="18"/>
                <w:lang w:val="en-US"/>
              </w:rPr>
            </w:pPr>
          </w:p>
        </w:tc>
      </w:tr>
      <w:tr w:rsidR="00EB7C93" w:rsidRPr="00EB7C93" w14:paraId="5FF2856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DB2F207" w14:textId="77777777" w:rsidR="00EB7C93" w:rsidRPr="00EB7C93" w:rsidRDefault="00EB7C93">
            <w:pPr>
              <w:spacing w:line="256" w:lineRule="auto"/>
              <w:rPr>
                <w:sz w:val="18"/>
                <w:szCs w:val="18"/>
                <w:lang w:val="ru-RU"/>
              </w:rPr>
            </w:pPr>
            <w:r w:rsidRPr="00EB7C93">
              <w:rPr>
                <w:sz w:val="18"/>
                <w:szCs w:val="18"/>
              </w:rPr>
              <w:t>748</w:t>
            </w:r>
          </w:p>
        </w:tc>
        <w:tc>
          <w:tcPr>
            <w:tcW w:w="1701" w:type="dxa"/>
            <w:tcBorders>
              <w:top w:val="single" w:sz="4" w:space="0" w:color="auto"/>
              <w:left w:val="single" w:sz="6" w:space="0" w:color="auto"/>
              <w:bottom w:val="single" w:sz="4" w:space="0" w:color="auto"/>
              <w:right w:val="single" w:sz="6" w:space="0" w:color="auto"/>
            </w:tcBorders>
            <w:vAlign w:val="center"/>
          </w:tcPr>
          <w:p w14:paraId="44FBB316" w14:textId="77777777" w:rsidR="00EB7C93" w:rsidRPr="00EB7C93" w:rsidRDefault="00EB7C93">
            <w:pPr>
              <w:spacing w:line="256" w:lineRule="auto"/>
              <w:rPr>
                <w:sz w:val="18"/>
                <w:szCs w:val="18"/>
                <w:lang w:val="en-US"/>
              </w:rPr>
            </w:pPr>
            <w:r w:rsidRPr="00EB7C93">
              <w:rPr>
                <w:sz w:val="18"/>
                <w:szCs w:val="18"/>
                <w:lang w:val="en-US"/>
              </w:rPr>
              <w:t>RpCJ35A k sal 0,5</w:t>
            </w:r>
          </w:p>
          <w:p w14:paraId="071223D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1C5E3C" w14:textId="6C79E479"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057EB6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EFA751"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7E868F3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5F56682" w14:textId="77777777" w:rsidR="00EB7C93" w:rsidRPr="00EB7C93" w:rsidRDefault="00EB7C93">
            <w:pPr>
              <w:spacing w:line="256" w:lineRule="auto"/>
              <w:rPr>
                <w:sz w:val="18"/>
                <w:szCs w:val="18"/>
              </w:rPr>
            </w:pPr>
            <w:r w:rsidRPr="00EB7C93">
              <w:rPr>
                <w:sz w:val="18"/>
                <w:szCs w:val="18"/>
              </w:rPr>
              <w:t xml:space="preserve"> 749</w:t>
            </w:r>
          </w:p>
        </w:tc>
        <w:tc>
          <w:tcPr>
            <w:tcW w:w="1701" w:type="dxa"/>
            <w:tcBorders>
              <w:top w:val="single" w:sz="4" w:space="0" w:color="auto"/>
              <w:left w:val="single" w:sz="6" w:space="0" w:color="auto"/>
              <w:bottom w:val="single" w:sz="4" w:space="0" w:color="auto"/>
              <w:right w:val="single" w:sz="6" w:space="0" w:color="auto"/>
            </w:tcBorders>
            <w:vAlign w:val="center"/>
          </w:tcPr>
          <w:p w14:paraId="2BCDF6A5" w14:textId="1B3ED438"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50C2477" w14:textId="017123D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DFAF1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4BDDBE"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CCB4EB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B3074D1" w14:textId="77777777" w:rsidR="00EB7C93" w:rsidRPr="00EB7C93" w:rsidRDefault="00EB7C93">
            <w:pPr>
              <w:spacing w:line="256" w:lineRule="auto"/>
              <w:rPr>
                <w:sz w:val="18"/>
                <w:szCs w:val="18"/>
              </w:rPr>
            </w:pPr>
            <w:r w:rsidRPr="00EB7C93">
              <w:rPr>
                <w:sz w:val="18"/>
                <w:szCs w:val="18"/>
              </w:rPr>
              <w:t xml:space="preserve"> 750</w:t>
            </w:r>
          </w:p>
        </w:tc>
        <w:tc>
          <w:tcPr>
            <w:tcW w:w="1701" w:type="dxa"/>
            <w:tcBorders>
              <w:top w:val="single" w:sz="4" w:space="0" w:color="auto"/>
              <w:left w:val="single" w:sz="6" w:space="0" w:color="auto"/>
              <w:bottom w:val="single" w:sz="4" w:space="0" w:color="auto"/>
              <w:right w:val="single" w:sz="6" w:space="0" w:color="auto"/>
            </w:tcBorders>
            <w:vAlign w:val="center"/>
          </w:tcPr>
          <w:p w14:paraId="5CFE2EF2" w14:textId="77777777" w:rsidR="00EB7C93" w:rsidRPr="00EB7C93" w:rsidRDefault="00EB7C93">
            <w:pPr>
              <w:spacing w:line="256" w:lineRule="auto"/>
              <w:rPr>
                <w:sz w:val="18"/>
                <w:szCs w:val="18"/>
                <w:lang w:val="en-US"/>
              </w:rPr>
            </w:pPr>
            <w:r w:rsidRPr="00EB7C93">
              <w:rPr>
                <w:sz w:val="18"/>
                <w:szCs w:val="18"/>
                <w:lang w:val="en-US"/>
              </w:rPr>
              <w:t>CF52B</w:t>
            </w:r>
          </w:p>
          <w:p w14:paraId="1E5BDC8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70B19E" w14:textId="58A9B42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15ACE1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A14470"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9493CA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E98582A" w14:textId="77777777" w:rsidR="00EB7C93" w:rsidRPr="00EB7C93" w:rsidRDefault="00EB7C93">
            <w:pPr>
              <w:spacing w:line="256" w:lineRule="auto"/>
              <w:rPr>
                <w:sz w:val="18"/>
                <w:szCs w:val="18"/>
              </w:rPr>
            </w:pPr>
            <w:r w:rsidRPr="00EB7C93">
              <w:rPr>
                <w:sz w:val="18"/>
                <w:szCs w:val="18"/>
              </w:rPr>
              <w:t xml:space="preserve"> 751</w:t>
            </w:r>
          </w:p>
        </w:tc>
        <w:tc>
          <w:tcPr>
            <w:tcW w:w="1701" w:type="dxa"/>
            <w:tcBorders>
              <w:top w:val="single" w:sz="4" w:space="0" w:color="auto"/>
              <w:left w:val="single" w:sz="6" w:space="0" w:color="auto"/>
              <w:bottom w:val="single" w:sz="4" w:space="0" w:color="auto"/>
              <w:right w:val="single" w:sz="6" w:space="0" w:color="auto"/>
            </w:tcBorders>
            <w:vAlign w:val="center"/>
          </w:tcPr>
          <w:p w14:paraId="457B2364" w14:textId="77777777" w:rsidR="00EB7C93" w:rsidRPr="00EB7C93" w:rsidRDefault="00EB7C93">
            <w:pPr>
              <w:spacing w:line="256" w:lineRule="auto"/>
              <w:rPr>
                <w:sz w:val="18"/>
                <w:szCs w:val="18"/>
                <w:lang w:val="en-US"/>
              </w:rPr>
            </w:pPr>
            <w:r w:rsidRPr="00EB7C93">
              <w:rPr>
                <w:sz w:val="18"/>
                <w:szCs w:val="18"/>
                <w:lang w:val="en-US"/>
              </w:rPr>
              <w:t>CF17C</w:t>
            </w:r>
          </w:p>
          <w:p w14:paraId="20098EE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F5A620" w14:textId="120EB10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6F2CA1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403549"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4762DD2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9A90513" w14:textId="77777777" w:rsidR="00EB7C93" w:rsidRPr="00EB7C93" w:rsidRDefault="00EB7C93">
            <w:pPr>
              <w:spacing w:line="256" w:lineRule="auto"/>
              <w:rPr>
                <w:sz w:val="18"/>
                <w:szCs w:val="18"/>
              </w:rPr>
            </w:pPr>
            <w:r w:rsidRPr="00EB7C93">
              <w:rPr>
                <w:sz w:val="18"/>
                <w:szCs w:val="18"/>
              </w:rPr>
              <w:t xml:space="preserve"> 752</w:t>
            </w:r>
          </w:p>
        </w:tc>
        <w:tc>
          <w:tcPr>
            <w:tcW w:w="1701" w:type="dxa"/>
            <w:tcBorders>
              <w:top w:val="single" w:sz="4" w:space="0" w:color="auto"/>
              <w:left w:val="single" w:sz="6" w:space="0" w:color="auto"/>
              <w:bottom w:val="single" w:sz="4" w:space="0" w:color="auto"/>
              <w:right w:val="single" w:sz="6" w:space="0" w:color="auto"/>
            </w:tcBorders>
            <w:vAlign w:val="center"/>
          </w:tcPr>
          <w:p w14:paraId="2434700A" w14:textId="77777777" w:rsidR="00EB7C93" w:rsidRPr="00EB7C93" w:rsidRDefault="00EB7C93">
            <w:pPr>
              <w:spacing w:line="256" w:lineRule="auto"/>
              <w:rPr>
                <w:sz w:val="18"/>
                <w:szCs w:val="18"/>
                <w:lang w:val="en-US"/>
              </w:rPr>
            </w:pPr>
            <w:r w:rsidRPr="00EB7C93">
              <w:rPr>
                <w:sz w:val="18"/>
                <w:szCs w:val="18"/>
                <w:lang w:val="en-US"/>
              </w:rPr>
              <w:t>CF53B k mat,util 2</w:t>
            </w:r>
          </w:p>
          <w:p w14:paraId="0ABAE3B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C53D8FC" w14:textId="6962E59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Diferenta in plus  pentru fiecare 1,0 mm  (se adauga  la art CF52)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7B80CC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CEB782"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45C0AE2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6CBF737" w14:textId="77777777" w:rsidR="00EB7C93" w:rsidRPr="00EB7C93" w:rsidRDefault="00EB7C93">
            <w:pPr>
              <w:spacing w:line="256" w:lineRule="auto"/>
              <w:rPr>
                <w:sz w:val="18"/>
                <w:szCs w:val="18"/>
              </w:rPr>
            </w:pPr>
            <w:r w:rsidRPr="00EB7C93">
              <w:rPr>
                <w:sz w:val="18"/>
                <w:szCs w:val="18"/>
              </w:rPr>
              <w:t xml:space="preserve"> 753</w:t>
            </w:r>
          </w:p>
        </w:tc>
        <w:tc>
          <w:tcPr>
            <w:tcW w:w="1701" w:type="dxa"/>
            <w:tcBorders>
              <w:top w:val="single" w:sz="4" w:space="0" w:color="auto"/>
              <w:left w:val="single" w:sz="6" w:space="0" w:color="auto"/>
              <w:bottom w:val="single" w:sz="4" w:space="0" w:color="auto"/>
              <w:right w:val="single" w:sz="6" w:space="0" w:color="auto"/>
            </w:tcBorders>
            <w:vAlign w:val="center"/>
          </w:tcPr>
          <w:p w14:paraId="78D6676A" w14:textId="0DBB66C9"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F18CD85" w14:textId="7D35A30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59144A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048721"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36DE2AE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BE57AEA" w14:textId="77777777" w:rsidR="00EB7C93" w:rsidRPr="00EB7C93" w:rsidRDefault="00EB7C93">
            <w:pPr>
              <w:spacing w:line="256" w:lineRule="auto"/>
              <w:rPr>
                <w:sz w:val="18"/>
                <w:szCs w:val="18"/>
              </w:rPr>
            </w:pPr>
            <w:r w:rsidRPr="00EB7C93">
              <w:rPr>
                <w:sz w:val="18"/>
                <w:szCs w:val="18"/>
              </w:rPr>
              <w:t xml:space="preserve"> 754</w:t>
            </w:r>
          </w:p>
        </w:tc>
        <w:tc>
          <w:tcPr>
            <w:tcW w:w="1701" w:type="dxa"/>
            <w:tcBorders>
              <w:top w:val="single" w:sz="4" w:space="0" w:color="auto"/>
              <w:left w:val="single" w:sz="6" w:space="0" w:color="auto"/>
              <w:bottom w:val="single" w:sz="4" w:space="0" w:color="auto"/>
              <w:right w:val="single" w:sz="6" w:space="0" w:color="auto"/>
            </w:tcBorders>
            <w:vAlign w:val="center"/>
          </w:tcPr>
          <w:p w14:paraId="7DA922B2" w14:textId="77777777" w:rsidR="00EB7C93" w:rsidRPr="00EB7C93" w:rsidRDefault="00EB7C93">
            <w:pPr>
              <w:spacing w:line="256" w:lineRule="auto"/>
              <w:rPr>
                <w:sz w:val="18"/>
                <w:szCs w:val="18"/>
                <w:lang w:val="en-US"/>
              </w:rPr>
            </w:pPr>
            <w:r w:rsidRPr="00EB7C93">
              <w:rPr>
                <w:sz w:val="18"/>
                <w:szCs w:val="18"/>
                <w:lang w:val="en-US"/>
              </w:rPr>
              <w:t>CF57A</w:t>
            </w:r>
          </w:p>
          <w:p w14:paraId="5CA4EFA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D97CF1" w14:textId="447FFDBA"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9B18F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19BFC1"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236B055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420A6F4" w14:textId="77777777" w:rsidR="00EB7C93" w:rsidRPr="00EB7C93" w:rsidRDefault="00EB7C93">
            <w:pPr>
              <w:spacing w:line="256" w:lineRule="auto"/>
              <w:rPr>
                <w:sz w:val="18"/>
                <w:szCs w:val="18"/>
              </w:rPr>
            </w:pPr>
            <w:r w:rsidRPr="00EB7C93">
              <w:rPr>
                <w:sz w:val="18"/>
                <w:szCs w:val="18"/>
              </w:rPr>
              <w:t xml:space="preserve"> 755</w:t>
            </w:r>
          </w:p>
        </w:tc>
        <w:tc>
          <w:tcPr>
            <w:tcW w:w="1701" w:type="dxa"/>
            <w:tcBorders>
              <w:top w:val="single" w:sz="4" w:space="0" w:color="auto"/>
              <w:left w:val="single" w:sz="6" w:space="0" w:color="auto"/>
              <w:bottom w:val="single" w:sz="4" w:space="0" w:color="auto"/>
              <w:right w:val="single" w:sz="6" w:space="0" w:color="auto"/>
            </w:tcBorders>
            <w:vAlign w:val="center"/>
          </w:tcPr>
          <w:p w14:paraId="7F5ECDA2" w14:textId="46DA6C77"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35B9A47" w14:textId="4E986152"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C3A7FD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464FAB"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35F0C01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BB80F73" w14:textId="77777777" w:rsidR="00EB7C93" w:rsidRPr="00EB7C93" w:rsidRDefault="00EB7C93">
            <w:pPr>
              <w:spacing w:line="256" w:lineRule="auto"/>
              <w:rPr>
                <w:sz w:val="18"/>
                <w:szCs w:val="18"/>
              </w:rPr>
            </w:pPr>
            <w:r w:rsidRPr="00EB7C93">
              <w:rPr>
                <w:sz w:val="18"/>
                <w:szCs w:val="18"/>
              </w:rPr>
              <w:t xml:space="preserve"> 756</w:t>
            </w:r>
          </w:p>
        </w:tc>
        <w:tc>
          <w:tcPr>
            <w:tcW w:w="1701" w:type="dxa"/>
            <w:tcBorders>
              <w:top w:val="single" w:sz="4" w:space="0" w:color="auto"/>
              <w:left w:val="single" w:sz="6" w:space="0" w:color="auto"/>
              <w:bottom w:val="single" w:sz="4" w:space="0" w:color="auto"/>
              <w:right w:val="single" w:sz="6" w:space="0" w:color="auto"/>
            </w:tcBorders>
            <w:vAlign w:val="center"/>
          </w:tcPr>
          <w:p w14:paraId="3F35A7DD" w14:textId="77777777" w:rsidR="00EB7C93" w:rsidRPr="00EB7C93" w:rsidRDefault="00EB7C93">
            <w:pPr>
              <w:spacing w:line="256" w:lineRule="auto"/>
              <w:rPr>
                <w:sz w:val="18"/>
                <w:szCs w:val="18"/>
                <w:lang w:val="en-US"/>
              </w:rPr>
            </w:pPr>
            <w:r w:rsidRPr="00EB7C93">
              <w:rPr>
                <w:sz w:val="18"/>
                <w:szCs w:val="18"/>
                <w:lang w:val="en-US"/>
              </w:rPr>
              <w:t>CN06A</w:t>
            </w:r>
          </w:p>
          <w:p w14:paraId="0875912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67CFB3D" w14:textId="695720F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3BF3A9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367344"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4E96DFB9" w14:textId="77777777" w:rsidTr="00EB7C93">
        <w:tc>
          <w:tcPr>
            <w:tcW w:w="709" w:type="dxa"/>
            <w:tcBorders>
              <w:top w:val="nil"/>
              <w:left w:val="single" w:sz="6" w:space="0" w:color="auto"/>
              <w:bottom w:val="nil"/>
              <w:right w:val="nil"/>
            </w:tcBorders>
            <w:hideMark/>
          </w:tcPr>
          <w:p w14:paraId="7005D14C"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A3B517D"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4BA4935" w14:textId="1FB47772" w:rsidR="00EB7C93" w:rsidRPr="00EB7C93" w:rsidRDefault="00EB7C93" w:rsidP="00C51EE0">
            <w:pPr>
              <w:spacing w:line="256" w:lineRule="auto"/>
              <w:rPr>
                <w:b/>
                <w:bCs/>
                <w:sz w:val="18"/>
                <w:szCs w:val="18"/>
                <w:lang w:val="en-US"/>
              </w:rPr>
            </w:pPr>
            <w:r w:rsidRPr="00EB7C93">
              <w:rPr>
                <w:b/>
                <w:bCs/>
                <w:sz w:val="18"/>
                <w:szCs w:val="18"/>
                <w:lang w:val="en-US"/>
              </w:rPr>
              <w:t>Capitolul 1.14.4. Pardoseli</w:t>
            </w:r>
          </w:p>
        </w:tc>
        <w:tc>
          <w:tcPr>
            <w:tcW w:w="1560" w:type="dxa"/>
            <w:tcBorders>
              <w:top w:val="nil"/>
              <w:left w:val="single" w:sz="6" w:space="0" w:color="auto"/>
              <w:bottom w:val="nil"/>
              <w:right w:val="nil"/>
            </w:tcBorders>
          </w:tcPr>
          <w:p w14:paraId="7997217C"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5EC8AD5" w14:textId="77777777" w:rsidR="00EB7C93" w:rsidRPr="00EB7C93" w:rsidRDefault="00EB7C93">
            <w:pPr>
              <w:spacing w:line="256" w:lineRule="auto"/>
              <w:rPr>
                <w:sz w:val="18"/>
                <w:szCs w:val="18"/>
                <w:lang w:val="en-US"/>
              </w:rPr>
            </w:pPr>
          </w:p>
        </w:tc>
      </w:tr>
      <w:tr w:rsidR="00EB7C93" w:rsidRPr="00EB7C93" w14:paraId="5437AAD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D11ADF4" w14:textId="77777777" w:rsidR="00EB7C93" w:rsidRPr="00EB7C93" w:rsidRDefault="00EB7C93">
            <w:pPr>
              <w:spacing w:line="256" w:lineRule="auto"/>
              <w:rPr>
                <w:sz w:val="18"/>
                <w:szCs w:val="18"/>
                <w:lang w:val="ru-RU"/>
              </w:rPr>
            </w:pPr>
            <w:r w:rsidRPr="00EB7C93">
              <w:rPr>
                <w:sz w:val="18"/>
                <w:szCs w:val="18"/>
              </w:rPr>
              <w:t>757</w:t>
            </w:r>
          </w:p>
        </w:tc>
        <w:tc>
          <w:tcPr>
            <w:tcW w:w="1701" w:type="dxa"/>
            <w:tcBorders>
              <w:top w:val="single" w:sz="4" w:space="0" w:color="auto"/>
              <w:left w:val="single" w:sz="6" w:space="0" w:color="auto"/>
              <w:bottom w:val="single" w:sz="4" w:space="0" w:color="auto"/>
              <w:right w:val="single" w:sz="6" w:space="0" w:color="auto"/>
            </w:tcBorders>
            <w:vAlign w:val="center"/>
          </w:tcPr>
          <w:p w14:paraId="7A4B12C6" w14:textId="77777777" w:rsidR="00EB7C93" w:rsidRPr="00EB7C93" w:rsidRDefault="00EB7C93">
            <w:pPr>
              <w:spacing w:line="256" w:lineRule="auto"/>
              <w:rPr>
                <w:sz w:val="18"/>
                <w:szCs w:val="18"/>
                <w:lang w:val="en-US"/>
              </w:rPr>
            </w:pPr>
            <w:r w:rsidRPr="00EB7C93">
              <w:rPr>
                <w:sz w:val="18"/>
                <w:szCs w:val="18"/>
                <w:lang w:val="en-US"/>
              </w:rPr>
              <w:t>RpCK41C</w:t>
            </w:r>
          </w:p>
          <w:p w14:paraId="2D1C2B6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FB0135" w14:textId="5E3E865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Desfacerea pardoselilor din covor din PVC pe suport sau fara suport textil, mocheta,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06A0D4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8BE0B1"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475AB94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6A29B7A" w14:textId="77777777" w:rsidR="00EB7C93" w:rsidRPr="00EB7C93" w:rsidRDefault="00EB7C93">
            <w:pPr>
              <w:spacing w:line="256" w:lineRule="auto"/>
              <w:rPr>
                <w:sz w:val="18"/>
                <w:szCs w:val="18"/>
              </w:rPr>
            </w:pPr>
            <w:r w:rsidRPr="00EB7C93">
              <w:rPr>
                <w:sz w:val="18"/>
                <w:szCs w:val="18"/>
              </w:rPr>
              <w:t xml:space="preserve"> 758</w:t>
            </w:r>
          </w:p>
        </w:tc>
        <w:tc>
          <w:tcPr>
            <w:tcW w:w="1701" w:type="dxa"/>
            <w:tcBorders>
              <w:top w:val="single" w:sz="4" w:space="0" w:color="auto"/>
              <w:left w:val="single" w:sz="6" w:space="0" w:color="auto"/>
              <w:bottom w:val="single" w:sz="4" w:space="0" w:color="auto"/>
              <w:right w:val="single" w:sz="6" w:space="0" w:color="auto"/>
            </w:tcBorders>
            <w:vAlign w:val="center"/>
          </w:tcPr>
          <w:p w14:paraId="57338431" w14:textId="77777777" w:rsidR="00EB7C93" w:rsidRPr="00EB7C93" w:rsidRDefault="00EB7C93">
            <w:pPr>
              <w:spacing w:line="256" w:lineRule="auto"/>
              <w:rPr>
                <w:sz w:val="18"/>
                <w:szCs w:val="18"/>
                <w:lang w:val="en-US"/>
              </w:rPr>
            </w:pPr>
            <w:r w:rsidRPr="00EB7C93">
              <w:rPr>
                <w:sz w:val="18"/>
                <w:szCs w:val="18"/>
                <w:lang w:val="en-US"/>
              </w:rPr>
              <w:t>CG01A</w:t>
            </w:r>
          </w:p>
          <w:p w14:paraId="6E6322C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5F76CC" w14:textId="1BF6985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C5D302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0DED71"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37F49C7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E82BF97" w14:textId="77777777" w:rsidR="00EB7C93" w:rsidRPr="00EB7C93" w:rsidRDefault="00EB7C93">
            <w:pPr>
              <w:spacing w:line="256" w:lineRule="auto"/>
              <w:rPr>
                <w:sz w:val="18"/>
                <w:szCs w:val="18"/>
              </w:rPr>
            </w:pPr>
            <w:r w:rsidRPr="00EB7C93">
              <w:rPr>
                <w:sz w:val="18"/>
                <w:szCs w:val="18"/>
              </w:rPr>
              <w:t xml:space="preserve"> 759</w:t>
            </w:r>
          </w:p>
        </w:tc>
        <w:tc>
          <w:tcPr>
            <w:tcW w:w="1701" w:type="dxa"/>
            <w:tcBorders>
              <w:top w:val="single" w:sz="4" w:space="0" w:color="auto"/>
              <w:left w:val="single" w:sz="6" w:space="0" w:color="auto"/>
              <w:bottom w:val="single" w:sz="4" w:space="0" w:color="auto"/>
              <w:right w:val="single" w:sz="6" w:space="0" w:color="auto"/>
            </w:tcBorders>
            <w:vAlign w:val="center"/>
          </w:tcPr>
          <w:p w14:paraId="1EC7F73B" w14:textId="387C8492" w:rsidR="00EB7C93" w:rsidRPr="00EB7C93" w:rsidRDefault="00EB7C93" w:rsidP="00C51EE0">
            <w:pPr>
              <w:spacing w:line="256" w:lineRule="auto"/>
              <w:rPr>
                <w:sz w:val="18"/>
                <w:szCs w:val="18"/>
                <w:lang w:val="ru-RU"/>
              </w:rPr>
            </w:pPr>
            <w:r w:rsidRPr="00EB7C93">
              <w:rPr>
                <w:sz w:val="18"/>
                <w:szCs w:val="18"/>
                <w:lang w:val="en-US"/>
              </w:rPr>
              <w:t>CG56A</w:t>
            </w:r>
          </w:p>
        </w:tc>
        <w:tc>
          <w:tcPr>
            <w:tcW w:w="4961" w:type="dxa"/>
            <w:tcBorders>
              <w:top w:val="single" w:sz="4" w:space="0" w:color="auto"/>
              <w:left w:val="single" w:sz="6" w:space="0" w:color="auto"/>
              <w:bottom w:val="single" w:sz="4" w:space="0" w:color="auto"/>
              <w:right w:val="single" w:sz="6" w:space="0" w:color="auto"/>
            </w:tcBorders>
            <w:vAlign w:val="center"/>
          </w:tcPr>
          <w:p w14:paraId="3D22278E" w14:textId="73DF8CC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Sapa din amestec de autonivelare "Nivelir": grosime 10mm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2543E0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DCDC19"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1AF7595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E22BACC" w14:textId="77777777" w:rsidR="00EB7C93" w:rsidRPr="00EB7C93" w:rsidRDefault="00EB7C93">
            <w:pPr>
              <w:spacing w:line="256" w:lineRule="auto"/>
              <w:rPr>
                <w:sz w:val="18"/>
                <w:szCs w:val="18"/>
              </w:rPr>
            </w:pPr>
            <w:r w:rsidRPr="00EB7C93">
              <w:rPr>
                <w:sz w:val="18"/>
                <w:szCs w:val="18"/>
              </w:rPr>
              <w:t xml:space="preserve"> 760</w:t>
            </w:r>
          </w:p>
        </w:tc>
        <w:tc>
          <w:tcPr>
            <w:tcW w:w="1701" w:type="dxa"/>
            <w:tcBorders>
              <w:top w:val="single" w:sz="4" w:space="0" w:color="auto"/>
              <w:left w:val="single" w:sz="6" w:space="0" w:color="auto"/>
              <w:bottom w:val="single" w:sz="4" w:space="0" w:color="auto"/>
              <w:right w:val="single" w:sz="6" w:space="0" w:color="auto"/>
            </w:tcBorders>
            <w:vAlign w:val="center"/>
          </w:tcPr>
          <w:p w14:paraId="1FEA93E1" w14:textId="622820BB" w:rsidR="00EB7C93" w:rsidRPr="00EB7C93" w:rsidRDefault="00EB7C93" w:rsidP="00C51EE0">
            <w:pPr>
              <w:spacing w:line="256" w:lineRule="auto"/>
              <w:rPr>
                <w:sz w:val="18"/>
                <w:szCs w:val="18"/>
                <w:lang w:val="ru-RU"/>
              </w:rPr>
            </w:pPr>
            <w:r w:rsidRPr="00EB7C93">
              <w:rPr>
                <w:sz w:val="18"/>
                <w:szCs w:val="18"/>
                <w:lang w:val="en-US"/>
              </w:rPr>
              <w:t>CG56A1 k=5</w:t>
            </w:r>
          </w:p>
        </w:tc>
        <w:tc>
          <w:tcPr>
            <w:tcW w:w="4961" w:type="dxa"/>
            <w:tcBorders>
              <w:top w:val="single" w:sz="4" w:space="0" w:color="auto"/>
              <w:left w:val="single" w:sz="6" w:space="0" w:color="auto"/>
              <w:bottom w:val="single" w:sz="4" w:space="0" w:color="auto"/>
              <w:right w:val="single" w:sz="6" w:space="0" w:color="auto"/>
            </w:tcBorders>
            <w:vAlign w:val="center"/>
          </w:tcPr>
          <w:p w14:paraId="4E2E641C" w14:textId="65D33D32"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Corectia la norma CG56A: se scade la 1mm grosime: k=5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4C373C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3E029F"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38A44EB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E2C2931" w14:textId="77777777" w:rsidR="00EB7C93" w:rsidRPr="00EB7C93" w:rsidRDefault="00EB7C93">
            <w:pPr>
              <w:spacing w:line="256" w:lineRule="auto"/>
              <w:rPr>
                <w:sz w:val="18"/>
                <w:szCs w:val="18"/>
              </w:rPr>
            </w:pPr>
            <w:r w:rsidRPr="00EB7C93">
              <w:rPr>
                <w:sz w:val="18"/>
                <w:szCs w:val="18"/>
              </w:rPr>
              <w:t xml:space="preserve"> 761</w:t>
            </w:r>
          </w:p>
        </w:tc>
        <w:tc>
          <w:tcPr>
            <w:tcW w:w="1701" w:type="dxa"/>
            <w:tcBorders>
              <w:top w:val="single" w:sz="4" w:space="0" w:color="auto"/>
              <w:left w:val="single" w:sz="6" w:space="0" w:color="auto"/>
              <w:bottom w:val="single" w:sz="4" w:space="0" w:color="auto"/>
              <w:right w:val="single" w:sz="6" w:space="0" w:color="auto"/>
            </w:tcBorders>
            <w:vAlign w:val="center"/>
          </w:tcPr>
          <w:p w14:paraId="1F34FF90" w14:textId="77777777" w:rsidR="00EB7C93" w:rsidRPr="00EB7C93" w:rsidRDefault="00EB7C93">
            <w:pPr>
              <w:spacing w:line="256" w:lineRule="auto"/>
              <w:rPr>
                <w:sz w:val="18"/>
                <w:szCs w:val="18"/>
                <w:lang w:val="en-US"/>
              </w:rPr>
            </w:pPr>
            <w:r w:rsidRPr="00EB7C93">
              <w:rPr>
                <w:sz w:val="18"/>
                <w:szCs w:val="18"/>
                <w:lang w:val="en-US"/>
              </w:rPr>
              <w:t>CG36A</w:t>
            </w:r>
          </w:p>
          <w:p w14:paraId="4F3D0B1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424E5A" w14:textId="3131FD6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Pardoseli din placi laminat  gr 10 mm clasa 33-34   montale pe uscat cu pozarea stratului sintetic  pe suport existent, inclusiv plintele de pvc , in incaperii mai mare de 16 mp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3C4A8F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91DBA7"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40494D3" w14:textId="77777777" w:rsidTr="00EB7C93">
        <w:tc>
          <w:tcPr>
            <w:tcW w:w="709" w:type="dxa"/>
            <w:tcBorders>
              <w:top w:val="nil"/>
              <w:left w:val="single" w:sz="6" w:space="0" w:color="auto"/>
              <w:bottom w:val="nil"/>
              <w:right w:val="nil"/>
            </w:tcBorders>
            <w:hideMark/>
          </w:tcPr>
          <w:p w14:paraId="126B988C"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4C7E7D5"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11802A37" w14:textId="399556DC" w:rsidR="00EB7C93" w:rsidRPr="00EB7C93" w:rsidRDefault="00EB7C93" w:rsidP="00C51EE0">
            <w:pPr>
              <w:spacing w:line="256" w:lineRule="auto"/>
              <w:rPr>
                <w:b/>
                <w:bCs/>
                <w:sz w:val="18"/>
                <w:szCs w:val="18"/>
                <w:lang w:val="en-US"/>
              </w:rPr>
            </w:pPr>
            <w:r w:rsidRPr="00EB7C93">
              <w:rPr>
                <w:b/>
                <w:bCs/>
                <w:sz w:val="18"/>
                <w:szCs w:val="18"/>
                <w:lang w:val="en-US"/>
              </w:rPr>
              <w:t>Capitolul 1.14.5. Timplarie</w:t>
            </w:r>
          </w:p>
        </w:tc>
        <w:tc>
          <w:tcPr>
            <w:tcW w:w="1560" w:type="dxa"/>
            <w:tcBorders>
              <w:top w:val="nil"/>
              <w:left w:val="single" w:sz="6" w:space="0" w:color="auto"/>
              <w:bottom w:val="nil"/>
              <w:right w:val="nil"/>
            </w:tcBorders>
          </w:tcPr>
          <w:p w14:paraId="7CE02F5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F84C84A" w14:textId="77777777" w:rsidR="00EB7C93" w:rsidRPr="00EB7C93" w:rsidRDefault="00EB7C93">
            <w:pPr>
              <w:spacing w:line="256" w:lineRule="auto"/>
              <w:rPr>
                <w:sz w:val="18"/>
                <w:szCs w:val="18"/>
                <w:lang w:val="en-US"/>
              </w:rPr>
            </w:pPr>
          </w:p>
        </w:tc>
      </w:tr>
      <w:tr w:rsidR="00EB7C93" w:rsidRPr="00EB7C93" w14:paraId="423D3B4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ECE499B" w14:textId="77777777" w:rsidR="00EB7C93" w:rsidRPr="00EB7C93" w:rsidRDefault="00EB7C93">
            <w:pPr>
              <w:spacing w:line="256" w:lineRule="auto"/>
              <w:rPr>
                <w:sz w:val="18"/>
                <w:szCs w:val="18"/>
                <w:lang w:val="ru-RU"/>
              </w:rPr>
            </w:pPr>
            <w:r w:rsidRPr="00EB7C93">
              <w:rPr>
                <w:sz w:val="18"/>
                <w:szCs w:val="18"/>
              </w:rPr>
              <w:t>762</w:t>
            </w:r>
          </w:p>
        </w:tc>
        <w:tc>
          <w:tcPr>
            <w:tcW w:w="1701" w:type="dxa"/>
            <w:tcBorders>
              <w:top w:val="single" w:sz="4" w:space="0" w:color="auto"/>
              <w:left w:val="single" w:sz="6" w:space="0" w:color="auto"/>
              <w:bottom w:val="single" w:sz="4" w:space="0" w:color="auto"/>
              <w:right w:val="single" w:sz="6" w:space="0" w:color="auto"/>
            </w:tcBorders>
            <w:vAlign w:val="center"/>
          </w:tcPr>
          <w:p w14:paraId="428F74AB" w14:textId="5EA9F7D4" w:rsidR="00EB7C93" w:rsidRPr="00EB7C93" w:rsidRDefault="00EB7C93" w:rsidP="00C51EE0">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67BD9D23" w14:textId="6E982AA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423A4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C2AB95"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241D941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2183649" w14:textId="77777777" w:rsidR="00EB7C93" w:rsidRPr="00EB7C93" w:rsidRDefault="00EB7C93">
            <w:pPr>
              <w:spacing w:line="256" w:lineRule="auto"/>
              <w:rPr>
                <w:sz w:val="18"/>
                <w:szCs w:val="18"/>
              </w:rPr>
            </w:pPr>
            <w:r w:rsidRPr="00EB7C93">
              <w:rPr>
                <w:sz w:val="18"/>
                <w:szCs w:val="18"/>
              </w:rPr>
              <w:t xml:space="preserve"> 763</w:t>
            </w:r>
          </w:p>
        </w:tc>
        <w:tc>
          <w:tcPr>
            <w:tcW w:w="1701" w:type="dxa"/>
            <w:tcBorders>
              <w:top w:val="single" w:sz="4" w:space="0" w:color="auto"/>
              <w:left w:val="single" w:sz="6" w:space="0" w:color="auto"/>
              <w:bottom w:val="single" w:sz="4" w:space="0" w:color="auto"/>
              <w:right w:val="single" w:sz="6" w:space="0" w:color="auto"/>
            </w:tcBorders>
            <w:vAlign w:val="center"/>
          </w:tcPr>
          <w:p w14:paraId="35E77566" w14:textId="77777777" w:rsidR="00EB7C93" w:rsidRPr="00EB7C93" w:rsidRDefault="00EB7C93">
            <w:pPr>
              <w:spacing w:line="256" w:lineRule="auto"/>
              <w:rPr>
                <w:sz w:val="18"/>
                <w:szCs w:val="18"/>
                <w:lang w:val="en-US"/>
              </w:rPr>
            </w:pPr>
            <w:r w:rsidRPr="00EB7C93">
              <w:rPr>
                <w:sz w:val="18"/>
                <w:szCs w:val="18"/>
                <w:lang w:val="en-US"/>
              </w:rPr>
              <w:t>CK03A</w:t>
            </w:r>
          </w:p>
          <w:p w14:paraId="0B8F8C9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ECA8AE" w14:textId="3831EE8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0FE80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449BE6"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3CDD1FD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DC7A993" w14:textId="77777777" w:rsidR="00EB7C93" w:rsidRPr="00EB7C93" w:rsidRDefault="00EB7C93">
            <w:pPr>
              <w:spacing w:line="256" w:lineRule="auto"/>
              <w:rPr>
                <w:sz w:val="18"/>
                <w:szCs w:val="18"/>
              </w:rPr>
            </w:pPr>
            <w:r w:rsidRPr="00EB7C93">
              <w:rPr>
                <w:sz w:val="18"/>
                <w:szCs w:val="18"/>
              </w:rPr>
              <w:t xml:space="preserve"> 764</w:t>
            </w:r>
          </w:p>
        </w:tc>
        <w:tc>
          <w:tcPr>
            <w:tcW w:w="1701" w:type="dxa"/>
            <w:tcBorders>
              <w:top w:val="single" w:sz="4" w:space="0" w:color="auto"/>
              <w:left w:val="single" w:sz="6" w:space="0" w:color="auto"/>
              <w:bottom w:val="single" w:sz="4" w:space="0" w:color="auto"/>
              <w:right w:val="single" w:sz="6" w:space="0" w:color="auto"/>
            </w:tcBorders>
            <w:vAlign w:val="center"/>
          </w:tcPr>
          <w:p w14:paraId="0FC1371C" w14:textId="77777777" w:rsidR="00EB7C93" w:rsidRPr="00EB7C93" w:rsidRDefault="00EB7C93">
            <w:pPr>
              <w:spacing w:line="256" w:lineRule="auto"/>
              <w:rPr>
                <w:sz w:val="18"/>
                <w:szCs w:val="18"/>
                <w:lang w:val="en-US"/>
              </w:rPr>
            </w:pPr>
            <w:r w:rsidRPr="00EB7C93">
              <w:rPr>
                <w:sz w:val="18"/>
                <w:szCs w:val="18"/>
                <w:lang w:val="en-US"/>
              </w:rPr>
              <w:t>CK33C</w:t>
            </w:r>
          </w:p>
          <w:p w14:paraId="026BE45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B6C1DB" w14:textId="153BF4F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C37BFC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C4FAFA"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6F28131" w14:textId="77777777" w:rsidTr="00EB7C93">
        <w:tc>
          <w:tcPr>
            <w:tcW w:w="709" w:type="dxa"/>
            <w:tcBorders>
              <w:top w:val="nil"/>
              <w:left w:val="single" w:sz="6" w:space="0" w:color="auto"/>
              <w:bottom w:val="nil"/>
              <w:right w:val="nil"/>
            </w:tcBorders>
            <w:hideMark/>
          </w:tcPr>
          <w:p w14:paraId="0A1A43FC"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CAED0B9"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F8FA1A6" w14:textId="08DF8302" w:rsidR="00EB7C93" w:rsidRPr="00EB7C93" w:rsidRDefault="00EB7C93" w:rsidP="00C51EE0">
            <w:pPr>
              <w:spacing w:line="256" w:lineRule="auto"/>
              <w:rPr>
                <w:b/>
                <w:bCs/>
                <w:sz w:val="18"/>
                <w:szCs w:val="18"/>
                <w:lang w:val="en-US"/>
              </w:rPr>
            </w:pPr>
            <w:r w:rsidRPr="00EB7C93">
              <w:rPr>
                <w:b/>
                <w:bCs/>
                <w:sz w:val="18"/>
                <w:szCs w:val="18"/>
                <w:lang w:val="en-US"/>
              </w:rPr>
              <w:t>Capitolul 1.14.6. Incalzire</w:t>
            </w:r>
          </w:p>
        </w:tc>
        <w:tc>
          <w:tcPr>
            <w:tcW w:w="1560" w:type="dxa"/>
            <w:tcBorders>
              <w:top w:val="nil"/>
              <w:left w:val="single" w:sz="6" w:space="0" w:color="auto"/>
              <w:bottom w:val="nil"/>
              <w:right w:val="nil"/>
            </w:tcBorders>
          </w:tcPr>
          <w:p w14:paraId="54393904"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24D34E2" w14:textId="77777777" w:rsidR="00EB7C93" w:rsidRPr="00EB7C93" w:rsidRDefault="00EB7C93">
            <w:pPr>
              <w:spacing w:line="256" w:lineRule="auto"/>
              <w:rPr>
                <w:sz w:val="18"/>
                <w:szCs w:val="18"/>
                <w:lang w:val="en-US"/>
              </w:rPr>
            </w:pPr>
          </w:p>
        </w:tc>
      </w:tr>
      <w:tr w:rsidR="00EB7C93" w:rsidRPr="00EB7C93" w14:paraId="430F908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0530C65" w14:textId="77777777" w:rsidR="00EB7C93" w:rsidRPr="00EB7C93" w:rsidRDefault="00EB7C93">
            <w:pPr>
              <w:spacing w:line="256" w:lineRule="auto"/>
              <w:rPr>
                <w:sz w:val="18"/>
                <w:szCs w:val="18"/>
                <w:lang w:val="ru-RU"/>
              </w:rPr>
            </w:pPr>
            <w:r w:rsidRPr="00EB7C93">
              <w:rPr>
                <w:sz w:val="18"/>
                <w:szCs w:val="18"/>
              </w:rPr>
              <w:lastRenderedPageBreak/>
              <w:t>765</w:t>
            </w:r>
          </w:p>
        </w:tc>
        <w:tc>
          <w:tcPr>
            <w:tcW w:w="1701" w:type="dxa"/>
            <w:tcBorders>
              <w:top w:val="single" w:sz="4" w:space="0" w:color="auto"/>
              <w:left w:val="single" w:sz="6" w:space="0" w:color="auto"/>
              <w:bottom w:val="single" w:sz="4" w:space="0" w:color="auto"/>
              <w:right w:val="single" w:sz="6" w:space="0" w:color="auto"/>
            </w:tcBorders>
            <w:vAlign w:val="center"/>
          </w:tcPr>
          <w:p w14:paraId="4CF5B6EB" w14:textId="7AB18F9D" w:rsidR="00EB7C93" w:rsidRPr="00EB7C93" w:rsidRDefault="00EB7C93" w:rsidP="00C51EE0">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3EB0E164" w14:textId="01B198B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Demontari radiatoare de pozitie pentru desfiintare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2C3858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E681D5" w14:textId="77777777" w:rsidR="00EB7C93" w:rsidRPr="00EB7C93" w:rsidRDefault="00EB7C93">
            <w:pPr>
              <w:spacing w:line="256" w:lineRule="auto"/>
              <w:jc w:val="center"/>
              <w:rPr>
                <w:sz w:val="18"/>
                <w:szCs w:val="18"/>
              </w:rPr>
            </w:pPr>
            <w:r w:rsidRPr="00EB7C93">
              <w:rPr>
                <w:sz w:val="18"/>
                <w:szCs w:val="18"/>
              </w:rPr>
              <w:t>3,20</w:t>
            </w:r>
          </w:p>
        </w:tc>
      </w:tr>
      <w:tr w:rsidR="00EB7C93" w:rsidRPr="00EB7C93" w14:paraId="0393315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728AE89" w14:textId="77777777" w:rsidR="00EB7C93" w:rsidRPr="00EB7C93" w:rsidRDefault="00EB7C93">
            <w:pPr>
              <w:spacing w:line="256" w:lineRule="auto"/>
              <w:rPr>
                <w:sz w:val="18"/>
                <w:szCs w:val="18"/>
              </w:rPr>
            </w:pPr>
            <w:r w:rsidRPr="00EB7C93">
              <w:rPr>
                <w:sz w:val="18"/>
                <w:szCs w:val="18"/>
              </w:rPr>
              <w:t xml:space="preserve"> 766</w:t>
            </w:r>
          </w:p>
        </w:tc>
        <w:tc>
          <w:tcPr>
            <w:tcW w:w="1701" w:type="dxa"/>
            <w:tcBorders>
              <w:top w:val="single" w:sz="4" w:space="0" w:color="auto"/>
              <w:left w:val="single" w:sz="6" w:space="0" w:color="auto"/>
              <w:bottom w:val="single" w:sz="4" w:space="0" w:color="auto"/>
              <w:right w:val="single" w:sz="6" w:space="0" w:color="auto"/>
            </w:tcBorders>
            <w:vAlign w:val="center"/>
          </w:tcPr>
          <w:p w14:paraId="7EBCA4A4" w14:textId="77777777" w:rsidR="00EB7C93" w:rsidRPr="00EB7C93" w:rsidRDefault="00EB7C93">
            <w:pPr>
              <w:spacing w:line="256" w:lineRule="auto"/>
              <w:rPr>
                <w:sz w:val="18"/>
                <w:szCs w:val="18"/>
                <w:lang w:val="en-US"/>
              </w:rPr>
            </w:pPr>
            <w:r w:rsidRPr="00EB7C93">
              <w:rPr>
                <w:sz w:val="18"/>
                <w:szCs w:val="18"/>
                <w:lang w:val="en-US"/>
              </w:rPr>
              <w:t>RpIC19A</w:t>
            </w:r>
          </w:p>
          <w:p w14:paraId="260536D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9C094EE" w14:textId="63039C0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C1E3B43"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D45A27"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37818A5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0D949D3" w14:textId="77777777" w:rsidR="00EB7C93" w:rsidRPr="00EB7C93" w:rsidRDefault="00EB7C93">
            <w:pPr>
              <w:spacing w:line="256" w:lineRule="auto"/>
              <w:rPr>
                <w:sz w:val="18"/>
                <w:szCs w:val="18"/>
              </w:rPr>
            </w:pPr>
            <w:r w:rsidRPr="00EB7C93">
              <w:rPr>
                <w:sz w:val="18"/>
                <w:szCs w:val="18"/>
              </w:rPr>
              <w:t xml:space="preserve"> 767</w:t>
            </w:r>
          </w:p>
        </w:tc>
        <w:tc>
          <w:tcPr>
            <w:tcW w:w="1701" w:type="dxa"/>
            <w:tcBorders>
              <w:top w:val="single" w:sz="4" w:space="0" w:color="auto"/>
              <w:left w:val="single" w:sz="6" w:space="0" w:color="auto"/>
              <w:bottom w:val="single" w:sz="4" w:space="0" w:color="auto"/>
              <w:right w:val="single" w:sz="6" w:space="0" w:color="auto"/>
            </w:tcBorders>
            <w:vAlign w:val="center"/>
          </w:tcPr>
          <w:p w14:paraId="5E51F691" w14:textId="4845681B" w:rsidR="00EB7C93" w:rsidRPr="00EB7C93" w:rsidRDefault="00EB7C93" w:rsidP="00C51EE0">
            <w:pPr>
              <w:spacing w:line="256" w:lineRule="auto"/>
              <w:rPr>
                <w:sz w:val="18"/>
                <w:szCs w:val="18"/>
                <w:lang w:val="ru-RU"/>
              </w:rPr>
            </w:pPr>
            <w:r w:rsidRPr="00EB7C93">
              <w:rPr>
                <w:sz w:val="18"/>
                <w:szCs w:val="18"/>
                <w:lang w:val="en-US"/>
              </w:rPr>
              <w:t>RpCU05D</w:t>
            </w:r>
          </w:p>
        </w:tc>
        <w:tc>
          <w:tcPr>
            <w:tcW w:w="4961" w:type="dxa"/>
            <w:tcBorders>
              <w:top w:val="single" w:sz="4" w:space="0" w:color="auto"/>
              <w:left w:val="single" w:sz="6" w:space="0" w:color="auto"/>
              <w:bottom w:val="single" w:sz="4" w:space="0" w:color="auto"/>
              <w:right w:val="single" w:sz="6" w:space="0" w:color="auto"/>
            </w:tcBorders>
            <w:vAlign w:val="center"/>
          </w:tcPr>
          <w:p w14:paraId="3794561A" w14:textId="29B7C25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0B8040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7F5F8D"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4052063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FA56845" w14:textId="77777777" w:rsidR="00EB7C93" w:rsidRPr="00EB7C93" w:rsidRDefault="00EB7C93">
            <w:pPr>
              <w:spacing w:line="256" w:lineRule="auto"/>
              <w:rPr>
                <w:sz w:val="18"/>
                <w:szCs w:val="18"/>
              </w:rPr>
            </w:pPr>
            <w:r w:rsidRPr="00EB7C93">
              <w:rPr>
                <w:sz w:val="18"/>
                <w:szCs w:val="18"/>
              </w:rPr>
              <w:t xml:space="preserve"> 768</w:t>
            </w:r>
          </w:p>
        </w:tc>
        <w:tc>
          <w:tcPr>
            <w:tcW w:w="1701" w:type="dxa"/>
            <w:tcBorders>
              <w:top w:val="single" w:sz="4" w:space="0" w:color="auto"/>
              <w:left w:val="single" w:sz="6" w:space="0" w:color="auto"/>
              <w:bottom w:val="single" w:sz="4" w:space="0" w:color="auto"/>
              <w:right w:val="single" w:sz="6" w:space="0" w:color="auto"/>
            </w:tcBorders>
            <w:vAlign w:val="center"/>
          </w:tcPr>
          <w:p w14:paraId="5A44933D" w14:textId="6E9E418B" w:rsidR="00EB7C93" w:rsidRPr="00EB7C93" w:rsidRDefault="00EB7C93" w:rsidP="00C51EE0">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677AB05D" w14:textId="7353BD9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CCC15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22137B"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9771D1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5C6209D" w14:textId="77777777" w:rsidR="00EB7C93" w:rsidRPr="00EB7C93" w:rsidRDefault="00EB7C93">
            <w:pPr>
              <w:spacing w:line="256" w:lineRule="auto"/>
              <w:rPr>
                <w:sz w:val="18"/>
                <w:szCs w:val="18"/>
              </w:rPr>
            </w:pPr>
            <w:r w:rsidRPr="00EB7C93">
              <w:rPr>
                <w:sz w:val="18"/>
                <w:szCs w:val="18"/>
              </w:rPr>
              <w:t xml:space="preserve"> 769</w:t>
            </w:r>
          </w:p>
        </w:tc>
        <w:tc>
          <w:tcPr>
            <w:tcW w:w="1701" w:type="dxa"/>
            <w:tcBorders>
              <w:top w:val="single" w:sz="4" w:space="0" w:color="auto"/>
              <w:left w:val="single" w:sz="6" w:space="0" w:color="auto"/>
              <w:bottom w:val="single" w:sz="4" w:space="0" w:color="auto"/>
              <w:right w:val="single" w:sz="6" w:space="0" w:color="auto"/>
            </w:tcBorders>
            <w:vAlign w:val="center"/>
          </w:tcPr>
          <w:p w14:paraId="3CDDE154" w14:textId="77777777" w:rsidR="00EB7C93" w:rsidRPr="00EB7C93" w:rsidRDefault="00EB7C93">
            <w:pPr>
              <w:spacing w:line="256" w:lineRule="auto"/>
              <w:rPr>
                <w:sz w:val="18"/>
                <w:szCs w:val="18"/>
                <w:lang w:val="en-US"/>
              </w:rPr>
            </w:pPr>
            <w:r w:rsidRPr="00EB7C93">
              <w:rPr>
                <w:sz w:val="18"/>
                <w:szCs w:val="18"/>
                <w:lang w:val="en-US"/>
              </w:rPr>
              <w:t>RpIB11C</w:t>
            </w:r>
          </w:p>
          <w:p w14:paraId="271A397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3525A9C" w14:textId="1915C5D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consolelor sau dispozitivelor de sustinere pentru desfiintare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96AF73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9B3CC5"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70755D7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9A3FF28" w14:textId="77777777" w:rsidR="00EB7C93" w:rsidRPr="00EB7C93" w:rsidRDefault="00EB7C93">
            <w:pPr>
              <w:spacing w:line="256" w:lineRule="auto"/>
              <w:rPr>
                <w:sz w:val="18"/>
                <w:szCs w:val="18"/>
              </w:rPr>
            </w:pPr>
            <w:r w:rsidRPr="00EB7C93">
              <w:rPr>
                <w:sz w:val="18"/>
                <w:szCs w:val="18"/>
              </w:rPr>
              <w:t xml:space="preserve"> 770</w:t>
            </w:r>
          </w:p>
        </w:tc>
        <w:tc>
          <w:tcPr>
            <w:tcW w:w="1701" w:type="dxa"/>
            <w:tcBorders>
              <w:top w:val="single" w:sz="4" w:space="0" w:color="auto"/>
              <w:left w:val="single" w:sz="6" w:space="0" w:color="auto"/>
              <w:bottom w:val="single" w:sz="4" w:space="0" w:color="auto"/>
              <w:right w:val="single" w:sz="6" w:space="0" w:color="auto"/>
            </w:tcBorders>
            <w:vAlign w:val="center"/>
          </w:tcPr>
          <w:p w14:paraId="63806869" w14:textId="77777777" w:rsidR="00EB7C93" w:rsidRPr="00EB7C93" w:rsidRDefault="00EB7C93">
            <w:pPr>
              <w:spacing w:line="256" w:lineRule="auto"/>
              <w:rPr>
                <w:sz w:val="18"/>
                <w:szCs w:val="18"/>
                <w:lang w:val="en-US"/>
              </w:rPr>
            </w:pPr>
            <w:r w:rsidRPr="00EB7C93">
              <w:rPr>
                <w:sz w:val="18"/>
                <w:szCs w:val="18"/>
                <w:lang w:val="en-US"/>
              </w:rPr>
              <w:t>IC35C</w:t>
            </w:r>
          </w:p>
          <w:p w14:paraId="50327DE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F39929" w14:textId="6324FFC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44767E8"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69D0A0"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1198B2A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18EB7A7" w14:textId="77777777" w:rsidR="00EB7C93" w:rsidRPr="00EB7C93" w:rsidRDefault="00EB7C93">
            <w:pPr>
              <w:spacing w:line="256" w:lineRule="auto"/>
              <w:rPr>
                <w:sz w:val="18"/>
                <w:szCs w:val="18"/>
              </w:rPr>
            </w:pPr>
            <w:r w:rsidRPr="00EB7C93">
              <w:rPr>
                <w:sz w:val="18"/>
                <w:szCs w:val="18"/>
              </w:rPr>
              <w:t xml:space="preserve"> 771</w:t>
            </w:r>
          </w:p>
        </w:tc>
        <w:tc>
          <w:tcPr>
            <w:tcW w:w="1701" w:type="dxa"/>
            <w:tcBorders>
              <w:top w:val="single" w:sz="4" w:space="0" w:color="auto"/>
              <w:left w:val="single" w:sz="6" w:space="0" w:color="auto"/>
              <w:bottom w:val="single" w:sz="4" w:space="0" w:color="auto"/>
              <w:right w:val="single" w:sz="6" w:space="0" w:color="auto"/>
            </w:tcBorders>
            <w:vAlign w:val="center"/>
          </w:tcPr>
          <w:p w14:paraId="3B286865" w14:textId="77777777" w:rsidR="00EB7C93" w:rsidRPr="00EB7C93" w:rsidRDefault="00EB7C93">
            <w:pPr>
              <w:spacing w:line="256" w:lineRule="auto"/>
              <w:rPr>
                <w:sz w:val="18"/>
                <w:szCs w:val="18"/>
                <w:lang w:val="en-US"/>
              </w:rPr>
            </w:pPr>
            <w:r w:rsidRPr="00EB7C93">
              <w:rPr>
                <w:sz w:val="18"/>
                <w:szCs w:val="18"/>
                <w:lang w:val="en-US"/>
              </w:rPr>
              <w:t>IC40A</w:t>
            </w:r>
          </w:p>
          <w:p w14:paraId="1839C5A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0E07804" w14:textId="3D9047F3"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E69054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FD1844"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2DA718B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A0ABB96" w14:textId="77777777" w:rsidR="00EB7C93" w:rsidRPr="00EB7C93" w:rsidRDefault="00EB7C93">
            <w:pPr>
              <w:spacing w:line="256" w:lineRule="auto"/>
              <w:rPr>
                <w:sz w:val="18"/>
                <w:szCs w:val="18"/>
              </w:rPr>
            </w:pPr>
            <w:r w:rsidRPr="00EB7C93">
              <w:rPr>
                <w:sz w:val="18"/>
                <w:szCs w:val="18"/>
              </w:rPr>
              <w:t xml:space="preserve"> 772</w:t>
            </w:r>
          </w:p>
        </w:tc>
        <w:tc>
          <w:tcPr>
            <w:tcW w:w="1701" w:type="dxa"/>
            <w:tcBorders>
              <w:top w:val="single" w:sz="4" w:space="0" w:color="auto"/>
              <w:left w:val="single" w:sz="6" w:space="0" w:color="auto"/>
              <w:bottom w:val="single" w:sz="4" w:space="0" w:color="auto"/>
              <w:right w:val="single" w:sz="6" w:space="0" w:color="auto"/>
            </w:tcBorders>
            <w:vAlign w:val="center"/>
          </w:tcPr>
          <w:p w14:paraId="78CB3A30" w14:textId="77777777" w:rsidR="00EB7C93" w:rsidRPr="00EB7C93" w:rsidRDefault="00EB7C93">
            <w:pPr>
              <w:spacing w:line="256" w:lineRule="auto"/>
              <w:rPr>
                <w:sz w:val="18"/>
                <w:szCs w:val="18"/>
                <w:lang w:val="en-US"/>
              </w:rPr>
            </w:pPr>
            <w:r w:rsidRPr="00EB7C93">
              <w:rPr>
                <w:sz w:val="18"/>
                <w:szCs w:val="18"/>
                <w:lang w:val="en-US"/>
              </w:rPr>
              <w:t>IC38B</w:t>
            </w:r>
          </w:p>
          <w:p w14:paraId="2784355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770BB85" w14:textId="28B8332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AD6D71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05D41C"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60C8992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E6B85C2" w14:textId="77777777" w:rsidR="00EB7C93" w:rsidRPr="00EB7C93" w:rsidRDefault="00EB7C93">
            <w:pPr>
              <w:spacing w:line="256" w:lineRule="auto"/>
              <w:rPr>
                <w:sz w:val="18"/>
                <w:szCs w:val="18"/>
              </w:rPr>
            </w:pPr>
            <w:r w:rsidRPr="00EB7C93">
              <w:rPr>
                <w:sz w:val="18"/>
                <w:szCs w:val="18"/>
              </w:rPr>
              <w:t xml:space="preserve"> 773</w:t>
            </w:r>
          </w:p>
        </w:tc>
        <w:tc>
          <w:tcPr>
            <w:tcW w:w="1701" w:type="dxa"/>
            <w:tcBorders>
              <w:top w:val="single" w:sz="4" w:space="0" w:color="auto"/>
              <w:left w:val="single" w:sz="6" w:space="0" w:color="auto"/>
              <w:bottom w:val="single" w:sz="4" w:space="0" w:color="auto"/>
              <w:right w:val="single" w:sz="6" w:space="0" w:color="auto"/>
            </w:tcBorders>
            <w:vAlign w:val="center"/>
          </w:tcPr>
          <w:p w14:paraId="7DF7518B" w14:textId="77777777" w:rsidR="00EB7C93" w:rsidRPr="00EB7C93" w:rsidRDefault="00EB7C93">
            <w:pPr>
              <w:spacing w:line="256" w:lineRule="auto"/>
              <w:rPr>
                <w:sz w:val="18"/>
                <w:szCs w:val="18"/>
                <w:lang w:val="en-US"/>
              </w:rPr>
            </w:pPr>
            <w:r w:rsidRPr="00EB7C93">
              <w:rPr>
                <w:sz w:val="18"/>
                <w:szCs w:val="18"/>
                <w:lang w:val="en-US"/>
              </w:rPr>
              <w:t>IC38B</w:t>
            </w:r>
          </w:p>
          <w:p w14:paraId="14003B4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7196B1" w14:textId="19AD4EE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AAED48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1CED4E" w14:textId="77777777" w:rsidR="00EB7C93" w:rsidRPr="00EB7C93" w:rsidRDefault="00EB7C93">
            <w:pPr>
              <w:spacing w:line="256" w:lineRule="auto"/>
              <w:jc w:val="center"/>
              <w:rPr>
                <w:sz w:val="18"/>
                <w:szCs w:val="18"/>
              </w:rPr>
            </w:pPr>
            <w:r w:rsidRPr="00EB7C93">
              <w:rPr>
                <w:sz w:val="18"/>
                <w:szCs w:val="18"/>
              </w:rPr>
              <w:t>15,00</w:t>
            </w:r>
          </w:p>
        </w:tc>
      </w:tr>
      <w:tr w:rsidR="00EB7C93" w:rsidRPr="00EB7C93" w14:paraId="02EC12D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AA7985A" w14:textId="77777777" w:rsidR="00EB7C93" w:rsidRPr="00EB7C93" w:rsidRDefault="00EB7C93">
            <w:pPr>
              <w:spacing w:line="256" w:lineRule="auto"/>
              <w:rPr>
                <w:sz w:val="18"/>
                <w:szCs w:val="18"/>
              </w:rPr>
            </w:pPr>
            <w:r w:rsidRPr="00EB7C93">
              <w:rPr>
                <w:sz w:val="18"/>
                <w:szCs w:val="18"/>
              </w:rPr>
              <w:t xml:space="preserve"> 774</w:t>
            </w:r>
          </w:p>
        </w:tc>
        <w:tc>
          <w:tcPr>
            <w:tcW w:w="1701" w:type="dxa"/>
            <w:tcBorders>
              <w:top w:val="single" w:sz="4" w:space="0" w:color="auto"/>
              <w:left w:val="single" w:sz="6" w:space="0" w:color="auto"/>
              <w:bottom w:val="single" w:sz="4" w:space="0" w:color="auto"/>
              <w:right w:val="single" w:sz="6" w:space="0" w:color="auto"/>
            </w:tcBorders>
            <w:vAlign w:val="center"/>
          </w:tcPr>
          <w:p w14:paraId="5A8C76DB" w14:textId="77777777" w:rsidR="00EB7C93" w:rsidRPr="00EB7C93" w:rsidRDefault="00EB7C93">
            <w:pPr>
              <w:spacing w:line="256" w:lineRule="auto"/>
              <w:rPr>
                <w:sz w:val="18"/>
                <w:szCs w:val="18"/>
                <w:lang w:val="en-US"/>
              </w:rPr>
            </w:pPr>
            <w:r w:rsidRPr="00EB7C93">
              <w:rPr>
                <w:sz w:val="18"/>
                <w:szCs w:val="18"/>
                <w:lang w:val="en-US"/>
              </w:rPr>
              <w:t>ID01B</w:t>
            </w:r>
          </w:p>
          <w:p w14:paraId="59B8984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FF0C34" w14:textId="618DD83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983F2F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0BEF67"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23B5BC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59AB1F2" w14:textId="77777777" w:rsidR="00EB7C93" w:rsidRPr="00EB7C93" w:rsidRDefault="00EB7C93">
            <w:pPr>
              <w:spacing w:line="256" w:lineRule="auto"/>
              <w:rPr>
                <w:sz w:val="18"/>
                <w:szCs w:val="18"/>
              </w:rPr>
            </w:pPr>
            <w:r w:rsidRPr="00EB7C93">
              <w:rPr>
                <w:sz w:val="18"/>
                <w:szCs w:val="18"/>
              </w:rPr>
              <w:t xml:space="preserve"> 775</w:t>
            </w:r>
          </w:p>
        </w:tc>
        <w:tc>
          <w:tcPr>
            <w:tcW w:w="1701" w:type="dxa"/>
            <w:tcBorders>
              <w:top w:val="single" w:sz="4" w:space="0" w:color="auto"/>
              <w:left w:val="single" w:sz="6" w:space="0" w:color="auto"/>
              <w:bottom w:val="single" w:sz="4" w:space="0" w:color="auto"/>
              <w:right w:val="single" w:sz="6" w:space="0" w:color="auto"/>
            </w:tcBorders>
            <w:vAlign w:val="center"/>
          </w:tcPr>
          <w:p w14:paraId="1DB3F659" w14:textId="440DD414" w:rsidR="00EB7C93" w:rsidRPr="00EB7C93" w:rsidRDefault="00EB7C93" w:rsidP="00C51EE0">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09AAA455" w14:textId="57C88E7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 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26F057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3206CB"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34B871E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A3BFC4A" w14:textId="77777777" w:rsidR="00EB7C93" w:rsidRPr="00EB7C93" w:rsidRDefault="00EB7C93">
            <w:pPr>
              <w:spacing w:line="256" w:lineRule="auto"/>
              <w:rPr>
                <w:sz w:val="18"/>
                <w:szCs w:val="18"/>
              </w:rPr>
            </w:pPr>
            <w:r w:rsidRPr="00EB7C93">
              <w:rPr>
                <w:sz w:val="18"/>
                <w:szCs w:val="18"/>
              </w:rPr>
              <w:t xml:space="preserve"> 776</w:t>
            </w:r>
          </w:p>
        </w:tc>
        <w:tc>
          <w:tcPr>
            <w:tcW w:w="1701" w:type="dxa"/>
            <w:tcBorders>
              <w:top w:val="single" w:sz="4" w:space="0" w:color="auto"/>
              <w:left w:val="single" w:sz="6" w:space="0" w:color="auto"/>
              <w:bottom w:val="single" w:sz="4" w:space="0" w:color="auto"/>
              <w:right w:val="single" w:sz="6" w:space="0" w:color="auto"/>
            </w:tcBorders>
            <w:vAlign w:val="center"/>
          </w:tcPr>
          <w:p w14:paraId="4A4A826B" w14:textId="77777777" w:rsidR="00EB7C93" w:rsidRPr="00EB7C93" w:rsidRDefault="00EB7C93">
            <w:pPr>
              <w:spacing w:line="256" w:lineRule="auto"/>
              <w:rPr>
                <w:sz w:val="18"/>
                <w:szCs w:val="18"/>
                <w:lang w:val="en-US"/>
              </w:rPr>
            </w:pPr>
            <w:r w:rsidRPr="00EB7C93">
              <w:rPr>
                <w:sz w:val="18"/>
                <w:szCs w:val="18"/>
                <w:lang w:val="en-US"/>
              </w:rPr>
              <w:t>IB20A</w:t>
            </w:r>
          </w:p>
          <w:p w14:paraId="277A0D0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35029F" w14:textId="7DD4623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B280C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03253E"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20980FD4" w14:textId="77777777" w:rsidTr="00EB7C93">
        <w:tc>
          <w:tcPr>
            <w:tcW w:w="709" w:type="dxa"/>
            <w:tcBorders>
              <w:top w:val="nil"/>
              <w:left w:val="single" w:sz="6" w:space="0" w:color="auto"/>
              <w:bottom w:val="nil"/>
              <w:right w:val="nil"/>
            </w:tcBorders>
            <w:hideMark/>
          </w:tcPr>
          <w:p w14:paraId="22F756A2"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05C34DE9"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694EB57" w14:textId="6997C102" w:rsidR="00EB7C93" w:rsidRPr="00EB7C93" w:rsidRDefault="00EB7C93" w:rsidP="00C51EE0">
            <w:pPr>
              <w:spacing w:line="256" w:lineRule="auto"/>
              <w:rPr>
                <w:b/>
                <w:bCs/>
                <w:sz w:val="18"/>
                <w:szCs w:val="18"/>
                <w:lang w:val="en-US"/>
              </w:rPr>
            </w:pPr>
            <w:r w:rsidRPr="00EB7C93">
              <w:rPr>
                <w:b/>
                <w:bCs/>
                <w:sz w:val="18"/>
                <w:szCs w:val="18"/>
                <w:lang w:val="en-US"/>
              </w:rPr>
              <w:t>Capitolul 1.14.7. Sanitare</w:t>
            </w:r>
          </w:p>
        </w:tc>
        <w:tc>
          <w:tcPr>
            <w:tcW w:w="1560" w:type="dxa"/>
            <w:tcBorders>
              <w:top w:val="nil"/>
              <w:left w:val="single" w:sz="6" w:space="0" w:color="auto"/>
              <w:bottom w:val="nil"/>
              <w:right w:val="nil"/>
            </w:tcBorders>
          </w:tcPr>
          <w:p w14:paraId="0A152FA4"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9D1618B" w14:textId="77777777" w:rsidR="00EB7C93" w:rsidRPr="00EB7C93" w:rsidRDefault="00EB7C93">
            <w:pPr>
              <w:spacing w:line="256" w:lineRule="auto"/>
              <w:rPr>
                <w:sz w:val="18"/>
                <w:szCs w:val="18"/>
                <w:lang w:val="en-US"/>
              </w:rPr>
            </w:pPr>
          </w:p>
        </w:tc>
      </w:tr>
      <w:tr w:rsidR="00EB7C93" w:rsidRPr="00EB7C93" w14:paraId="365E1D7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4A3F4F0" w14:textId="77777777" w:rsidR="00EB7C93" w:rsidRPr="00EB7C93" w:rsidRDefault="00EB7C93">
            <w:pPr>
              <w:spacing w:line="256" w:lineRule="auto"/>
              <w:rPr>
                <w:sz w:val="18"/>
                <w:szCs w:val="18"/>
                <w:lang w:val="ru-RU"/>
              </w:rPr>
            </w:pPr>
            <w:r w:rsidRPr="00EB7C93">
              <w:rPr>
                <w:sz w:val="18"/>
                <w:szCs w:val="18"/>
              </w:rPr>
              <w:t>777</w:t>
            </w:r>
          </w:p>
        </w:tc>
        <w:tc>
          <w:tcPr>
            <w:tcW w:w="1701" w:type="dxa"/>
            <w:tcBorders>
              <w:top w:val="single" w:sz="4" w:space="0" w:color="auto"/>
              <w:left w:val="single" w:sz="6" w:space="0" w:color="auto"/>
              <w:bottom w:val="single" w:sz="4" w:space="0" w:color="auto"/>
              <w:right w:val="single" w:sz="6" w:space="0" w:color="auto"/>
            </w:tcBorders>
            <w:vAlign w:val="center"/>
          </w:tcPr>
          <w:p w14:paraId="6F0E9706" w14:textId="5927DEB6" w:rsidR="00EB7C93" w:rsidRPr="00EB7C93" w:rsidRDefault="00EB7C93" w:rsidP="00C51EE0">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1FD14336" w14:textId="062B2442"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A0C2E9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64CECC"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8493C5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39CF7EE" w14:textId="77777777" w:rsidR="00EB7C93" w:rsidRPr="00EB7C93" w:rsidRDefault="00EB7C93">
            <w:pPr>
              <w:spacing w:line="256" w:lineRule="auto"/>
              <w:rPr>
                <w:sz w:val="18"/>
                <w:szCs w:val="18"/>
              </w:rPr>
            </w:pPr>
            <w:r w:rsidRPr="00EB7C93">
              <w:rPr>
                <w:sz w:val="18"/>
                <w:szCs w:val="18"/>
              </w:rPr>
              <w:t xml:space="preserve"> 778</w:t>
            </w:r>
          </w:p>
        </w:tc>
        <w:tc>
          <w:tcPr>
            <w:tcW w:w="1701" w:type="dxa"/>
            <w:tcBorders>
              <w:top w:val="single" w:sz="4" w:space="0" w:color="auto"/>
              <w:left w:val="single" w:sz="6" w:space="0" w:color="auto"/>
              <w:bottom w:val="single" w:sz="4" w:space="0" w:color="auto"/>
              <w:right w:val="single" w:sz="6" w:space="0" w:color="auto"/>
            </w:tcBorders>
            <w:vAlign w:val="center"/>
          </w:tcPr>
          <w:p w14:paraId="04CEB1C6" w14:textId="401AA48F" w:rsidR="00EB7C93" w:rsidRPr="00EB7C93" w:rsidRDefault="00EB7C93" w:rsidP="00C51EE0">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2FEA5677" w14:textId="7ED9D772"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C03E49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65CBD3"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126213D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C9D860A" w14:textId="77777777" w:rsidR="00EB7C93" w:rsidRPr="00EB7C93" w:rsidRDefault="00EB7C93">
            <w:pPr>
              <w:spacing w:line="256" w:lineRule="auto"/>
              <w:rPr>
                <w:sz w:val="18"/>
                <w:szCs w:val="18"/>
              </w:rPr>
            </w:pPr>
            <w:r w:rsidRPr="00EB7C93">
              <w:rPr>
                <w:sz w:val="18"/>
                <w:szCs w:val="18"/>
              </w:rPr>
              <w:t xml:space="preserve"> 779</w:t>
            </w:r>
          </w:p>
        </w:tc>
        <w:tc>
          <w:tcPr>
            <w:tcW w:w="1701" w:type="dxa"/>
            <w:tcBorders>
              <w:top w:val="single" w:sz="4" w:space="0" w:color="auto"/>
              <w:left w:val="single" w:sz="6" w:space="0" w:color="auto"/>
              <w:bottom w:val="single" w:sz="4" w:space="0" w:color="auto"/>
              <w:right w:val="single" w:sz="6" w:space="0" w:color="auto"/>
            </w:tcBorders>
            <w:vAlign w:val="center"/>
          </w:tcPr>
          <w:p w14:paraId="322C07C6" w14:textId="77777777" w:rsidR="00EB7C93" w:rsidRPr="00EB7C93" w:rsidRDefault="00EB7C93">
            <w:pPr>
              <w:spacing w:line="256" w:lineRule="auto"/>
              <w:rPr>
                <w:sz w:val="18"/>
                <w:szCs w:val="18"/>
                <w:lang w:val="en-US"/>
              </w:rPr>
            </w:pPr>
            <w:r w:rsidRPr="00EB7C93">
              <w:rPr>
                <w:sz w:val="18"/>
                <w:szCs w:val="18"/>
                <w:lang w:val="en-US"/>
              </w:rPr>
              <w:t>RpSB01A</w:t>
            </w:r>
          </w:p>
          <w:p w14:paraId="5E32FE1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CC29C7" w14:textId="430DAE0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B6B74F5"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72C7A7"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1E04291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79F94C4" w14:textId="77777777" w:rsidR="00EB7C93" w:rsidRPr="00EB7C93" w:rsidRDefault="00EB7C93">
            <w:pPr>
              <w:spacing w:line="256" w:lineRule="auto"/>
              <w:rPr>
                <w:sz w:val="18"/>
                <w:szCs w:val="18"/>
              </w:rPr>
            </w:pPr>
            <w:r w:rsidRPr="00EB7C93">
              <w:rPr>
                <w:sz w:val="18"/>
                <w:szCs w:val="18"/>
              </w:rPr>
              <w:t xml:space="preserve"> 780</w:t>
            </w:r>
          </w:p>
        </w:tc>
        <w:tc>
          <w:tcPr>
            <w:tcW w:w="1701" w:type="dxa"/>
            <w:tcBorders>
              <w:top w:val="single" w:sz="4" w:space="0" w:color="auto"/>
              <w:left w:val="single" w:sz="6" w:space="0" w:color="auto"/>
              <w:bottom w:val="single" w:sz="4" w:space="0" w:color="auto"/>
              <w:right w:val="single" w:sz="6" w:space="0" w:color="auto"/>
            </w:tcBorders>
            <w:vAlign w:val="center"/>
          </w:tcPr>
          <w:p w14:paraId="201AFA7F" w14:textId="77777777" w:rsidR="00EB7C93" w:rsidRPr="00EB7C93" w:rsidRDefault="00EB7C93">
            <w:pPr>
              <w:spacing w:line="256" w:lineRule="auto"/>
              <w:rPr>
                <w:sz w:val="18"/>
                <w:szCs w:val="18"/>
                <w:lang w:val="en-US"/>
              </w:rPr>
            </w:pPr>
            <w:r w:rsidRPr="00EB7C93">
              <w:rPr>
                <w:sz w:val="18"/>
                <w:szCs w:val="18"/>
                <w:lang w:val="en-US"/>
              </w:rPr>
              <w:t>SB08C</w:t>
            </w:r>
          </w:p>
          <w:p w14:paraId="4608A51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531DEC" w14:textId="284A3CDD"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FAFB721"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11695F"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3089E13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0A85CED" w14:textId="77777777" w:rsidR="00EB7C93" w:rsidRPr="00EB7C93" w:rsidRDefault="00EB7C93">
            <w:pPr>
              <w:spacing w:line="256" w:lineRule="auto"/>
              <w:rPr>
                <w:sz w:val="18"/>
                <w:szCs w:val="18"/>
              </w:rPr>
            </w:pPr>
            <w:r w:rsidRPr="00EB7C93">
              <w:rPr>
                <w:sz w:val="18"/>
                <w:szCs w:val="18"/>
              </w:rPr>
              <w:t xml:space="preserve"> 781</w:t>
            </w:r>
          </w:p>
        </w:tc>
        <w:tc>
          <w:tcPr>
            <w:tcW w:w="1701" w:type="dxa"/>
            <w:tcBorders>
              <w:top w:val="single" w:sz="4" w:space="0" w:color="auto"/>
              <w:left w:val="single" w:sz="6" w:space="0" w:color="auto"/>
              <w:bottom w:val="single" w:sz="4" w:space="0" w:color="auto"/>
              <w:right w:val="single" w:sz="6" w:space="0" w:color="auto"/>
            </w:tcBorders>
            <w:vAlign w:val="center"/>
          </w:tcPr>
          <w:p w14:paraId="7601AB37" w14:textId="77777777" w:rsidR="00EB7C93" w:rsidRPr="00EB7C93" w:rsidRDefault="00EB7C93">
            <w:pPr>
              <w:spacing w:line="256" w:lineRule="auto"/>
              <w:rPr>
                <w:sz w:val="18"/>
                <w:szCs w:val="18"/>
                <w:lang w:val="en-US"/>
              </w:rPr>
            </w:pPr>
            <w:r w:rsidRPr="00EB7C93">
              <w:rPr>
                <w:sz w:val="18"/>
                <w:szCs w:val="18"/>
                <w:lang w:val="en-US"/>
              </w:rPr>
              <w:t>SB09C</w:t>
            </w:r>
          </w:p>
          <w:p w14:paraId="391242E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2913A27" w14:textId="1808E51D"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70CE5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A900A1"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1FF1C70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4924583" w14:textId="77777777" w:rsidR="00EB7C93" w:rsidRPr="00EB7C93" w:rsidRDefault="00EB7C93">
            <w:pPr>
              <w:spacing w:line="256" w:lineRule="auto"/>
              <w:rPr>
                <w:sz w:val="18"/>
                <w:szCs w:val="18"/>
              </w:rPr>
            </w:pPr>
            <w:r w:rsidRPr="00EB7C93">
              <w:rPr>
                <w:sz w:val="18"/>
                <w:szCs w:val="18"/>
              </w:rPr>
              <w:t xml:space="preserve"> 782</w:t>
            </w:r>
          </w:p>
        </w:tc>
        <w:tc>
          <w:tcPr>
            <w:tcW w:w="1701" w:type="dxa"/>
            <w:tcBorders>
              <w:top w:val="single" w:sz="4" w:space="0" w:color="auto"/>
              <w:left w:val="single" w:sz="6" w:space="0" w:color="auto"/>
              <w:bottom w:val="single" w:sz="4" w:space="0" w:color="auto"/>
              <w:right w:val="single" w:sz="6" w:space="0" w:color="auto"/>
            </w:tcBorders>
            <w:vAlign w:val="center"/>
          </w:tcPr>
          <w:p w14:paraId="6A818B74" w14:textId="77777777" w:rsidR="00EB7C93" w:rsidRPr="00EB7C93" w:rsidRDefault="00EB7C93">
            <w:pPr>
              <w:spacing w:line="256" w:lineRule="auto"/>
              <w:rPr>
                <w:sz w:val="18"/>
                <w:szCs w:val="18"/>
                <w:lang w:val="en-US"/>
              </w:rPr>
            </w:pPr>
            <w:r w:rsidRPr="00EB7C93">
              <w:rPr>
                <w:sz w:val="18"/>
                <w:szCs w:val="18"/>
                <w:lang w:val="en-US"/>
              </w:rPr>
              <w:t>SA15B</w:t>
            </w:r>
          </w:p>
          <w:p w14:paraId="06CFCB5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C34D71C" w14:textId="2C1E0DE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22D46C7"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0138ED"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6E41888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96CEC60" w14:textId="77777777" w:rsidR="00EB7C93" w:rsidRPr="00EB7C93" w:rsidRDefault="00EB7C93">
            <w:pPr>
              <w:spacing w:line="256" w:lineRule="auto"/>
              <w:rPr>
                <w:sz w:val="18"/>
                <w:szCs w:val="18"/>
              </w:rPr>
            </w:pPr>
            <w:r w:rsidRPr="00EB7C93">
              <w:rPr>
                <w:sz w:val="18"/>
                <w:szCs w:val="18"/>
              </w:rPr>
              <w:t xml:space="preserve"> 783</w:t>
            </w:r>
          </w:p>
        </w:tc>
        <w:tc>
          <w:tcPr>
            <w:tcW w:w="1701" w:type="dxa"/>
            <w:tcBorders>
              <w:top w:val="single" w:sz="4" w:space="0" w:color="auto"/>
              <w:left w:val="single" w:sz="6" w:space="0" w:color="auto"/>
              <w:bottom w:val="single" w:sz="4" w:space="0" w:color="auto"/>
              <w:right w:val="single" w:sz="6" w:space="0" w:color="auto"/>
            </w:tcBorders>
            <w:vAlign w:val="center"/>
          </w:tcPr>
          <w:p w14:paraId="02B4E563" w14:textId="77777777" w:rsidR="00EB7C93" w:rsidRPr="00EB7C93" w:rsidRDefault="00EB7C93">
            <w:pPr>
              <w:spacing w:line="256" w:lineRule="auto"/>
              <w:rPr>
                <w:sz w:val="18"/>
                <w:szCs w:val="18"/>
                <w:lang w:val="en-US"/>
              </w:rPr>
            </w:pPr>
            <w:r w:rsidRPr="00EB7C93">
              <w:rPr>
                <w:sz w:val="18"/>
                <w:szCs w:val="18"/>
                <w:lang w:val="en-US"/>
              </w:rPr>
              <w:t>SC04C</w:t>
            </w:r>
          </w:p>
          <w:p w14:paraId="70D0B78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5F151DE" w14:textId="39AC900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5DE683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5028FF"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1C29063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31F0D89" w14:textId="77777777" w:rsidR="00EB7C93" w:rsidRPr="00EB7C93" w:rsidRDefault="00EB7C93">
            <w:pPr>
              <w:spacing w:line="256" w:lineRule="auto"/>
              <w:rPr>
                <w:sz w:val="18"/>
                <w:szCs w:val="18"/>
              </w:rPr>
            </w:pPr>
            <w:r w:rsidRPr="00EB7C93">
              <w:rPr>
                <w:sz w:val="18"/>
                <w:szCs w:val="18"/>
              </w:rPr>
              <w:t xml:space="preserve"> 784</w:t>
            </w:r>
          </w:p>
        </w:tc>
        <w:tc>
          <w:tcPr>
            <w:tcW w:w="1701" w:type="dxa"/>
            <w:tcBorders>
              <w:top w:val="single" w:sz="4" w:space="0" w:color="auto"/>
              <w:left w:val="single" w:sz="6" w:space="0" w:color="auto"/>
              <w:bottom w:val="single" w:sz="4" w:space="0" w:color="auto"/>
              <w:right w:val="single" w:sz="6" w:space="0" w:color="auto"/>
            </w:tcBorders>
            <w:vAlign w:val="center"/>
          </w:tcPr>
          <w:p w14:paraId="39573C07" w14:textId="77777777" w:rsidR="00EB7C93" w:rsidRPr="00EB7C93" w:rsidRDefault="00EB7C93">
            <w:pPr>
              <w:spacing w:line="256" w:lineRule="auto"/>
              <w:rPr>
                <w:sz w:val="18"/>
                <w:szCs w:val="18"/>
                <w:lang w:val="en-US"/>
              </w:rPr>
            </w:pPr>
            <w:r w:rsidRPr="00EB7C93">
              <w:rPr>
                <w:sz w:val="18"/>
                <w:szCs w:val="18"/>
                <w:lang w:val="en-US"/>
              </w:rPr>
              <w:t>SD04A</w:t>
            </w:r>
          </w:p>
          <w:p w14:paraId="62A6AAA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325B14" w14:textId="2BB42999"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9DD02A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BAB7C6"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4D87EF4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CE12DCC" w14:textId="77777777" w:rsidR="00EB7C93" w:rsidRPr="00EB7C93" w:rsidRDefault="00EB7C93">
            <w:pPr>
              <w:spacing w:line="256" w:lineRule="auto"/>
              <w:rPr>
                <w:sz w:val="18"/>
                <w:szCs w:val="18"/>
              </w:rPr>
            </w:pPr>
            <w:r w:rsidRPr="00EB7C93">
              <w:rPr>
                <w:sz w:val="18"/>
                <w:szCs w:val="18"/>
              </w:rPr>
              <w:t xml:space="preserve"> 785</w:t>
            </w:r>
          </w:p>
        </w:tc>
        <w:tc>
          <w:tcPr>
            <w:tcW w:w="1701" w:type="dxa"/>
            <w:tcBorders>
              <w:top w:val="single" w:sz="4" w:space="0" w:color="auto"/>
              <w:left w:val="single" w:sz="6" w:space="0" w:color="auto"/>
              <w:bottom w:val="single" w:sz="4" w:space="0" w:color="auto"/>
              <w:right w:val="single" w:sz="6" w:space="0" w:color="auto"/>
            </w:tcBorders>
            <w:vAlign w:val="center"/>
          </w:tcPr>
          <w:p w14:paraId="15A6CA92" w14:textId="77777777" w:rsidR="00EB7C93" w:rsidRPr="00EB7C93" w:rsidRDefault="00EB7C93">
            <w:pPr>
              <w:spacing w:line="256" w:lineRule="auto"/>
              <w:rPr>
                <w:sz w:val="18"/>
                <w:szCs w:val="18"/>
                <w:lang w:val="en-US"/>
              </w:rPr>
            </w:pPr>
            <w:r w:rsidRPr="00EB7C93">
              <w:rPr>
                <w:sz w:val="18"/>
                <w:szCs w:val="18"/>
                <w:lang w:val="en-US"/>
              </w:rPr>
              <w:t>SD19A</w:t>
            </w:r>
          </w:p>
          <w:p w14:paraId="3AB6066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7E3F56" w14:textId="493FB29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E50973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C6E690"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17836E13" w14:textId="77777777" w:rsidTr="00EB7C93">
        <w:tc>
          <w:tcPr>
            <w:tcW w:w="709" w:type="dxa"/>
            <w:tcBorders>
              <w:top w:val="nil"/>
              <w:left w:val="single" w:sz="6" w:space="0" w:color="auto"/>
              <w:bottom w:val="nil"/>
              <w:right w:val="nil"/>
            </w:tcBorders>
            <w:hideMark/>
          </w:tcPr>
          <w:p w14:paraId="72F2CC15"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78C2D4C"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F1F07F0" w14:textId="7AAFE70C" w:rsidR="00EB7C93" w:rsidRPr="00EB7C93" w:rsidRDefault="00EB7C93" w:rsidP="00C51EE0">
            <w:pPr>
              <w:spacing w:line="256" w:lineRule="auto"/>
              <w:rPr>
                <w:b/>
                <w:bCs/>
                <w:sz w:val="18"/>
                <w:szCs w:val="18"/>
                <w:lang w:val="en-US"/>
              </w:rPr>
            </w:pPr>
            <w:r w:rsidRPr="00EB7C93">
              <w:rPr>
                <w:b/>
                <w:bCs/>
                <w:sz w:val="18"/>
                <w:szCs w:val="18"/>
                <w:lang w:val="en-US"/>
              </w:rPr>
              <w:t>Capitolul 1.15. Biroul 303 oftalmotolog proceduri</w:t>
            </w:r>
          </w:p>
        </w:tc>
        <w:tc>
          <w:tcPr>
            <w:tcW w:w="1560" w:type="dxa"/>
            <w:tcBorders>
              <w:top w:val="nil"/>
              <w:left w:val="single" w:sz="6" w:space="0" w:color="auto"/>
              <w:bottom w:val="nil"/>
              <w:right w:val="nil"/>
            </w:tcBorders>
          </w:tcPr>
          <w:p w14:paraId="14807F19"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0988DC4" w14:textId="77777777" w:rsidR="00EB7C93" w:rsidRPr="00EB7C93" w:rsidRDefault="00EB7C93">
            <w:pPr>
              <w:spacing w:line="256" w:lineRule="auto"/>
              <w:rPr>
                <w:sz w:val="18"/>
                <w:szCs w:val="18"/>
                <w:lang w:val="en-US"/>
              </w:rPr>
            </w:pPr>
          </w:p>
        </w:tc>
      </w:tr>
      <w:tr w:rsidR="00EB7C93" w:rsidRPr="00EB7C93" w14:paraId="162B2063" w14:textId="77777777" w:rsidTr="00EB7C93">
        <w:tc>
          <w:tcPr>
            <w:tcW w:w="709" w:type="dxa"/>
            <w:tcBorders>
              <w:top w:val="nil"/>
              <w:left w:val="single" w:sz="6" w:space="0" w:color="auto"/>
              <w:bottom w:val="nil"/>
              <w:right w:val="nil"/>
            </w:tcBorders>
          </w:tcPr>
          <w:p w14:paraId="28228886"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4FDC4A4E"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51A4020" w14:textId="4FF4BAD2" w:rsidR="00EB7C93" w:rsidRPr="00EB7C93" w:rsidRDefault="00EB7C93" w:rsidP="00C51EE0">
            <w:pPr>
              <w:spacing w:line="256" w:lineRule="auto"/>
              <w:rPr>
                <w:b/>
                <w:bCs/>
                <w:sz w:val="18"/>
                <w:szCs w:val="18"/>
                <w:lang w:val="en-US"/>
              </w:rPr>
            </w:pPr>
            <w:r w:rsidRPr="00EB7C93">
              <w:rPr>
                <w:b/>
                <w:bCs/>
                <w:sz w:val="18"/>
                <w:szCs w:val="18"/>
                <w:lang w:val="en-US"/>
              </w:rPr>
              <w:t>Capitolul 1.15.1. Pereti</w:t>
            </w:r>
          </w:p>
        </w:tc>
        <w:tc>
          <w:tcPr>
            <w:tcW w:w="1560" w:type="dxa"/>
            <w:tcBorders>
              <w:top w:val="nil"/>
              <w:left w:val="single" w:sz="6" w:space="0" w:color="auto"/>
              <w:bottom w:val="nil"/>
              <w:right w:val="nil"/>
            </w:tcBorders>
          </w:tcPr>
          <w:p w14:paraId="7B1AC32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CBD5322" w14:textId="77777777" w:rsidR="00EB7C93" w:rsidRPr="00EB7C93" w:rsidRDefault="00EB7C93">
            <w:pPr>
              <w:spacing w:line="256" w:lineRule="auto"/>
              <w:rPr>
                <w:sz w:val="18"/>
                <w:szCs w:val="18"/>
                <w:lang w:val="en-US"/>
              </w:rPr>
            </w:pPr>
          </w:p>
        </w:tc>
      </w:tr>
      <w:tr w:rsidR="00EB7C93" w:rsidRPr="00EB7C93" w14:paraId="104620D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F863210" w14:textId="77777777" w:rsidR="00EB7C93" w:rsidRPr="00EB7C93" w:rsidRDefault="00EB7C93">
            <w:pPr>
              <w:spacing w:line="256" w:lineRule="auto"/>
              <w:rPr>
                <w:sz w:val="18"/>
                <w:szCs w:val="18"/>
                <w:lang w:val="ru-RU"/>
              </w:rPr>
            </w:pPr>
            <w:r w:rsidRPr="00EB7C93">
              <w:rPr>
                <w:sz w:val="18"/>
                <w:szCs w:val="18"/>
              </w:rPr>
              <w:t>786</w:t>
            </w:r>
          </w:p>
        </w:tc>
        <w:tc>
          <w:tcPr>
            <w:tcW w:w="1701" w:type="dxa"/>
            <w:tcBorders>
              <w:top w:val="single" w:sz="4" w:space="0" w:color="auto"/>
              <w:left w:val="single" w:sz="6" w:space="0" w:color="auto"/>
              <w:bottom w:val="single" w:sz="4" w:space="0" w:color="auto"/>
              <w:right w:val="single" w:sz="6" w:space="0" w:color="auto"/>
            </w:tcBorders>
            <w:vAlign w:val="center"/>
          </w:tcPr>
          <w:p w14:paraId="2A3B36DA" w14:textId="77777777" w:rsidR="00EB7C93" w:rsidRPr="00EB7C93" w:rsidRDefault="00EB7C93">
            <w:pPr>
              <w:spacing w:line="256" w:lineRule="auto"/>
              <w:rPr>
                <w:sz w:val="18"/>
                <w:szCs w:val="18"/>
                <w:lang w:val="en-US"/>
              </w:rPr>
            </w:pPr>
            <w:r w:rsidRPr="00EB7C93">
              <w:rPr>
                <w:sz w:val="18"/>
                <w:szCs w:val="18"/>
                <w:lang w:val="en-US"/>
              </w:rPr>
              <w:t>RpCJ35A k sal 0,5</w:t>
            </w:r>
          </w:p>
          <w:p w14:paraId="3CB4150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0695A63" w14:textId="40FD4960"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4BD5CD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FA0360C"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33A042D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D66673D" w14:textId="77777777" w:rsidR="00EB7C93" w:rsidRPr="00EB7C93" w:rsidRDefault="00EB7C93">
            <w:pPr>
              <w:spacing w:line="256" w:lineRule="auto"/>
              <w:rPr>
                <w:sz w:val="18"/>
                <w:szCs w:val="18"/>
              </w:rPr>
            </w:pPr>
            <w:r w:rsidRPr="00EB7C93">
              <w:rPr>
                <w:sz w:val="18"/>
                <w:szCs w:val="18"/>
              </w:rPr>
              <w:t xml:space="preserve"> 787</w:t>
            </w:r>
          </w:p>
        </w:tc>
        <w:tc>
          <w:tcPr>
            <w:tcW w:w="1701" w:type="dxa"/>
            <w:tcBorders>
              <w:top w:val="single" w:sz="4" w:space="0" w:color="auto"/>
              <w:left w:val="single" w:sz="6" w:space="0" w:color="auto"/>
              <w:bottom w:val="single" w:sz="4" w:space="0" w:color="auto"/>
              <w:right w:val="single" w:sz="6" w:space="0" w:color="auto"/>
            </w:tcBorders>
            <w:vAlign w:val="center"/>
          </w:tcPr>
          <w:p w14:paraId="122988F8" w14:textId="5986E898" w:rsidR="00EB7C93" w:rsidRPr="00EB7C93" w:rsidRDefault="00EB7C93" w:rsidP="00C51EE0">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47E39A45" w14:textId="279602F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1A2288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F98641"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596F40B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630B4CE" w14:textId="77777777" w:rsidR="00EB7C93" w:rsidRPr="00EB7C93" w:rsidRDefault="00EB7C93">
            <w:pPr>
              <w:spacing w:line="256" w:lineRule="auto"/>
              <w:rPr>
                <w:sz w:val="18"/>
                <w:szCs w:val="18"/>
              </w:rPr>
            </w:pPr>
            <w:r w:rsidRPr="00EB7C93">
              <w:rPr>
                <w:sz w:val="18"/>
                <w:szCs w:val="18"/>
              </w:rPr>
              <w:t xml:space="preserve"> 788</w:t>
            </w:r>
          </w:p>
        </w:tc>
        <w:tc>
          <w:tcPr>
            <w:tcW w:w="1701" w:type="dxa"/>
            <w:tcBorders>
              <w:top w:val="single" w:sz="4" w:space="0" w:color="auto"/>
              <w:left w:val="single" w:sz="6" w:space="0" w:color="auto"/>
              <w:bottom w:val="single" w:sz="4" w:space="0" w:color="auto"/>
              <w:right w:val="single" w:sz="6" w:space="0" w:color="auto"/>
            </w:tcBorders>
            <w:vAlign w:val="center"/>
          </w:tcPr>
          <w:p w14:paraId="31D3890B" w14:textId="33B8F475"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4BB0321" w14:textId="3F5ED25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573C7D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C6DF3F" w14:textId="77777777" w:rsidR="00EB7C93" w:rsidRPr="00EB7C93" w:rsidRDefault="00EB7C93">
            <w:pPr>
              <w:spacing w:line="256" w:lineRule="auto"/>
              <w:jc w:val="center"/>
              <w:rPr>
                <w:sz w:val="18"/>
                <w:szCs w:val="18"/>
              </w:rPr>
            </w:pPr>
            <w:r w:rsidRPr="00EB7C93">
              <w:rPr>
                <w:sz w:val="18"/>
                <w:szCs w:val="18"/>
              </w:rPr>
              <w:t>41,45</w:t>
            </w:r>
          </w:p>
        </w:tc>
      </w:tr>
      <w:tr w:rsidR="00EB7C93" w:rsidRPr="00EB7C93" w14:paraId="1325659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C1180BF" w14:textId="77777777" w:rsidR="00EB7C93" w:rsidRPr="00EB7C93" w:rsidRDefault="00EB7C93">
            <w:pPr>
              <w:spacing w:line="256" w:lineRule="auto"/>
              <w:rPr>
                <w:sz w:val="18"/>
                <w:szCs w:val="18"/>
              </w:rPr>
            </w:pPr>
            <w:r w:rsidRPr="00EB7C93">
              <w:rPr>
                <w:sz w:val="18"/>
                <w:szCs w:val="18"/>
              </w:rPr>
              <w:t xml:space="preserve"> 789</w:t>
            </w:r>
          </w:p>
        </w:tc>
        <w:tc>
          <w:tcPr>
            <w:tcW w:w="1701" w:type="dxa"/>
            <w:tcBorders>
              <w:top w:val="single" w:sz="4" w:space="0" w:color="auto"/>
              <w:left w:val="single" w:sz="6" w:space="0" w:color="auto"/>
              <w:bottom w:val="single" w:sz="4" w:space="0" w:color="auto"/>
              <w:right w:val="single" w:sz="6" w:space="0" w:color="auto"/>
            </w:tcBorders>
            <w:vAlign w:val="center"/>
          </w:tcPr>
          <w:p w14:paraId="6684ECEF" w14:textId="77777777" w:rsidR="00EB7C93" w:rsidRPr="00EB7C93" w:rsidRDefault="00EB7C93">
            <w:pPr>
              <w:spacing w:line="256" w:lineRule="auto"/>
              <w:rPr>
                <w:sz w:val="18"/>
                <w:szCs w:val="18"/>
                <w:lang w:val="en-US"/>
              </w:rPr>
            </w:pPr>
            <w:r w:rsidRPr="00EB7C93">
              <w:rPr>
                <w:sz w:val="18"/>
                <w:szCs w:val="18"/>
                <w:lang w:val="en-US"/>
              </w:rPr>
              <w:t>CF02B</w:t>
            </w:r>
          </w:p>
          <w:p w14:paraId="14828CF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F66087B" w14:textId="7424B5C9"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60248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666B0C"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39EC2F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CB6BDC7" w14:textId="77777777" w:rsidR="00EB7C93" w:rsidRPr="00EB7C93" w:rsidRDefault="00EB7C93">
            <w:pPr>
              <w:spacing w:line="256" w:lineRule="auto"/>
              <w:rPr>
                <w:sz w:val="18"/>
                <w:szCs w:val="18"/>
              </w:rPr>
            </w:pPr>
            <w:r w:rsidRPr="00EB7C93">
              <w:rPr>
                <w:sz w:val="18"/>
                <w:szCs w:val="18"/>
              </w:rPr>
              <w:t xml:space="preserve"> 790</w:t>
            </w:r>
          </w:p>
        </w:tc>
        <w:tc>
          <w:tcPr>
            <w:tcW w:w="1701" w:type="dxa"/>
            <w:tcBorders>
              <w:top w:val="single" w:sz="4" w:space="0" w:color="auto"/>
              <w:left w:val="single" w:sz="6" w:space="0" w:color="auto"/>
              <w:bottom w:val="single" w:sz="4" w:space="0" w:color="auto"/>
              <w:right w:val="single" w:sz="6" w:space="0" w:color="auto"/>
            </w:tcBorders>
            <w:vAlign w:val="center"/>
          </w:tcPr>
          <w:p w14:paraId="299B3B0F" w14:textId="77777777" w:rsidR="00EB7C93" w:rsidRPr="00EB7C93" w:rsidRDefault="00EB7C93">
            <w:pPr>
              <w:spacing w:line="256" w:lineRule="auto"/>
              <w:rPr>
                <w:sz w:val="18"/>
                <w:szCs w:val="18"/>
                <w:lang w:val="en-US"/>
              </w:rPr>
            </w:pPr>
            <w:r w:rsidRPr="00EB7C93">
              <w:rPr>
                <w:sz w:val="18"/>
                <w:szCs w:val="18"/>
                <w:lang w:val="en-US"/>
              </w:rPr>
              <w:t>CF50B</w:t>
            </w:r>
          </w:p>
          <w:p w14:paraId="4335780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8016EB4" w14:textId="05D5BF9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A00B90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C7CA0B"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6193E77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CAA55B3" w14:textId="77777777" w:rsidR="00EB7C93" w:rsidRPr="00EB7C93" w:rsidRDefault="00EB7C93">
            <w:pPr>
              <w:spacing w:line="256" w:lineRule="auto"/>
              <w:rPr>
                <w:sz w:val="18"/>
                <w:szCs w:val="18"/>
              </w:rPr>
            </w:pPr>
            <w:r w:rsidRPr="00EB7C93">
              <w:rPr>
                <w:sz w:val="18"/>
                <w:szCs w:val="18"/>
              </w:rPr>
              <w:t xml:space="preserve"> 791</w:t>
            </w:r>
          </w:p>
        </w:tc>
        <w:tc>
          <w:tcPr>
            <w:tcW w:w="1701" w:type="dxa"/>
            <w:tcBorders>
              <w:top w:val="single" w:sz="4" w:space="0" w:color="auto"/>
              <w:left w:val="single" w:sz="6" w:space="0" w:color="auto"/>
              <w:bottom w:val="single" w:sz="4" w:space="0" w:color="auto"/>
              <w:right w:val="single" w:sz="6" w:space="0" w:color="auto"/>
            </w:tcBorders>
            <w:vAlign w:val="center"/>
          </w:tcPr>
          <w:p w14:paraId="1DA67119" w14:textId="77777777" w:rsidR="00EB7C93" w:rsidRPr="00EB7C93" w:rsidRDefault="00EB7C93">
            <w:pPr>
              <w:spacing w:line="256" w:lineRule="auto"/>
              <w:rPr>
                <w:sz w:val="18"/>
                <w:szCs w:val="18"/>
                <w:lang w:val="en-US"/>
              </w:rPr>
            </w:pPr>
            <w:r w:rsidRPr="00EB7C93">
              <w:rPr>
                <w:sz w:val="18"/>
                <w:szCs w:val="18"/>
                <w:lang w:val="en-US"/>
              </w:rPr>
              <w:t>CF17C</w:t>
            </w:r>
          </w:p>
          <w:p w14:paraId="154D80F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CC52312" w14:textId="6BB47AB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1DF653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3BF787"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142A3A2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2245A0A" w14:textId="77777777" w:rsidR="00EB7C93" w:rsidRPr="00EB7C93" w:rsidRDefault="00EB7C93">
            <w:pPr>
              <w:spacing w:line="256" w:lineRule="auto"/>
              <w:rPr>
                <w:sz w:val="18"/>
                <w:szCs w:val="18"/>
              </w:rPr>
            </w:pPr>
            <w:r w:rsidRPr="00EB7C93">
              <w:rPr>
                <w:sz w:val="18"/>
                <w:szCs w:val="18"/>
              </w:rPr>
              <w:t xml:space="preserve"> 792</w:t>
            </w:r>
          </w:p>
        </w:tc>
        <w:tc>
          <w:tcPr>
            <w:tcW w:w="1701" w:type="dxa"/>
            <w:tcBorders>
              <w:top w:val="single" w:sz="4" w:space="0" w:color="auto"/>
              <w:left w:val="single" w:sz="6" w:space="0" w:color="auto"/>
              <w:bottom w:val="single" w:sz="4" w:space="0" w:color="auto"/>
              <w:right w:val="single" w:sz="6" w:space="0" w:color="auto"/>
            </w:tcBorders>
            <w:vAlign w:val="center"/>
          </w:tcPr>
          <w:p w14:paraId="479EEAE1" w14:textId="77777777" w:rsidR="00EB7C93" w:rsidRPr="00EB7C93" w:rsidRDefault="00EB7C93">
            <w:pPr>
              <w:spacing w:line="256" w:lineRule="auto"/>
              <w:rPr>
                <w:sz w:val="18"/>
                <w:szCs w:val="18"/>
                <w:lang w:val="en-US"/>
              </w:rPr>
            </w:pPr>
            <w:r w:rsidRPr="00EB7C93">
              <w:rPr>
                <w:sz w:val="18"/>
                <w:szCs w:val="18"/>
                <w:lang w:val="en-US"/>
              </w:rPr>
              <w:t>CF51B</w:t>
            </w:r>
          </w:p>
          <w:p w14:paraId="36A58AE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6C02D10" w14:textId="38B3FB1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Diferenta in plus sau in miniu  </w:t>
            </w:r>
            <w:r w:rsidRPr="00EB7C93">
              <w:rPr>
                <w:sz w:val="18"/>
                <w:szCs w:val="18"/>
              </w:rPr>
              <w:lastRenderedPageBreak/>
              <w:t>pentru fiecare 1,0 mm (se adauga  la art. CF50) koef. materiale utilaje =5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58D6268" w14:textId="77777777" w:rsidR="00EB7C93" w:rsidRPr="00EB7C93" w:rsidRDefault="00EB7C93">
            <w:pPr>
              <w:spacing w:line="256" w:lineRule="auto"/>
              <w:jc w:val="center"/>
              <w:rPr>
                <w:sz w:val="18"/>
                <w:szCs w:val="18"/>
              </w:rPr>
            </w:pPr>
            <w:r w:rsidRPr="00EB7C93">
              <w:rPr>
                <w:sz w:val="18"/>
                <w:szCs w:val="18"/>
              </w:rP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04EDF8"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02218F1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305DC23" w14:textId="77777777" w:rsidR="00EB7C93" w:rsidRPr="00EB7C93" w:rsidRDefault="00EB7C93">
            <w:pPr>
              <w:spacing w:line="256" w:lineRule="auto"/>
              <w:rPr>
                <w:sz w:val="18"/>
                <w:szCs w:val="18"/>
              </w:rPr>
            </w:pPr>
            <w:r w:rsidRPr="00EB7C93">
              <w:rPr>
                <w:sz w:val="18"/>
                <w:szCs w:val="18"/>
              </w:rPr>
              <w:lastRenderedPageBreak/>
              <w:t xml:space="preserve"> 793</w:t>
            </w:r>
          </w:p>
        </w:tc>
        <w:tc>
          <w:tcPr>
            <w:tcW w:w="1701" w:type="dxa"/>
            <w:tcBorders>
              <w:top w:val="single" w:sz="4" w:space="0" w:color="auto"/>
              <w:left w:val="single" w:sz="6" w:space="0" w:color="auto"/>
              <w:bottom w:val="single" w:sz="4" w:space="0" w:color="auto"/>
              <w:right w:val="single" w:sz="6" w:space="0" w:color="auto"/>
            </w:tcBorders>
            <w:vAlign w:val="center"/>
          </w:tcPr>
          <w:p w14:paraId="23201D3D" w14:textId="47C70267"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21751E27" w14:textId="59BD21D0"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512830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397A9C"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59366C3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C7A0ADD" w14:textId="77777777" w:rsidR="00EB7C93" w:rsidRPr="00EB7C93" w:rsidRDefault="00EB7C93">
            <w:pPr>
              <w:spacing w:line="256" w:lineRule="auto"/>
              <w:rPr>
                <w:sz w:val="18"/>
                <w:szCs w:val="18"/>
              </w:rPr>
            </w:pPr>
            <w:r w:rsidRPr="00EB7C93">
              <w:rPr>
                <w:sz w:val="18"/>
                <w:szCs w:val="18"/>
              </w:rPr>
              <w:t xml:space="preserve"> 794</w:t>
            </w:r>
          </w:p>
        </w:tc>
        <w:tc>
          <w:tcPr>
            <w:tcW w:w="1701" w:type="dxa"/>
            <w:tcBorders>
              <w:top w:val="single" w:sz="4" w:space="0" w:color="auto"/>
              <w:left w:val="single" w:sz="6" w:space="0" w:color="auto"/>
              <w:bottom w:val="single" w:sz="4" w:space="0" w:color="auto"/>
              <w:right w:val="single" w:sz="6" w:space="0" w:color="auto"/>
            </w:tcBorders>
            <w:vAlign w:val="center"/>
          </w:tcPr>
          <w:p w14:paraId="50FFA703" w14:textId="77777777" w:rsidR="00EB7C93" w:rsidRPr="00EB7C93" w:rsidRDefault="00EB7C93">
            <w:pPr>
              <w:spacing w:line="256" w:lineRule="auto"/>
              <w:rPr>
                <w:sz w:val="18"/>
                <w:szCs w:val="18"/>
                <w:lang w:val="en-US"/>
              </w:rPr>
            </w:pPr>
            <w:r w:rsidRPr="00EB7C93">
              <w:rPr>
                <w:sz w:val="18"/>
                <w:szCs w:val="18"/>
                <w:lang w:val="en-US"/>
              </w:rPr>
              <w:t>CF57A</w:t>
            </w:r>
          </w:p>
          <w:p w14:paraId="7AB7100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9AB1D8A" w14:textId="7F617B1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498E48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845ED3"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0DB4D93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7E2503A" w14:textId="77777777" w:rsidR="00EB7C93" w:rsidRPr="00EB7C93" w:rsidRDefault="00EB7C93">
            <w:pPr>
              <w:spacing w:line="256" w:lineRule="auto"/>
              <w:rPr>
                <w:sz w:val="18"/>
                <w:szCs w:val="18"/>
              </w:rPr>
            </w:pPr>
            <w:r w:rsidRPr="00EB7C93">
              <w:rPr>
                <w:sz w:val="18"/>
                <w:szCs w:val="18"/>
              </w:rPr>
              <w:t xml:space="preserve"> 795</w:t>
            </w:r>
          </w:p>
        </w:tc>
        <w:tc>
          <w:tcPr>
            <w:tcW w:w="1701" w:type="dxa"/>
            <w:tcBorders>
              <w:top w:val="single" w:sz="4" w:space="0" w:color="auto"/>
              <w:left w:val="single" w:sz="6" w:space="0" w:color="auto"/>
              <w:bottom w:val="single" w:sz="4" w:space="0" w:color="auto"/>
              <w:right w:val="single" w:sz="6" w:space="0" w:color="auto"/>
            </w:tcBorders>
            <w:vAlign w:val="center"/>
          </w:tcPr>
          <w:p w14:paraId="24E48C02" w14:textId="1E7EBE91"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4EBD96F" w14:textId="5F24B69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7013AF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40B036"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082FCC3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DFDE566" w14:textId="77777777" w:rsidR="00EB7C93" w:rsidRPr="00EB7C93" w:rsidRDefault="00EB7C93">
            <w:pPr>
              <w:spacing w:line="256" w:lineRule="auto"/>
              <w:rPr>
                <w:sz w:val="18"/>
                <w:szCs w:val="18"/>
              </w:rPr>
            </w:pPr>
            <w:r w:rsidRPr="00EB7C93">
              <w:rPr>
                <w:sz w:val="18"/>
                <w:szCs w:val="18"/>
              </w:rPr>
              <w:t xml:space="preserve"> 796</w:t>
            </w:r>
          </w:p>
        </w:tc>
        <w:tc>
          <w:tcPr>
            <w:tcW w:w="1701" w:type="dxa"/>
            <w:tcBorders>
              <w:top w:val="single" w:sz="4" w:space="0" w:color="auto"/>
              <w:left w:val="single" w:sz="6" w:space="0" w:color="auto"/>
              <w:bottom w:val="single" w:sz="4" w:space="0" w:color="auto"/>
              <w:right w:val="single" w:sz="6" w:space="0" w:color="auto"/>
            </w:tcBorders>
            <w:vAlign w:val="center"/>
          </w:tcPr>
          <w:p w14:paraId="405672C4" w14:textId="77777777" w:rsidR="00EB7C93" w:rsidRPr="00EB7C93" w:rsidRDefault="00EB7C93">
            <w:pPr>
              <w:spacing w:line="256" w:lineRule="auto"/>
              <w:rPr>
                <w:sz w:val="18"/>
                <w:szCs w:val="18"/>
                <w:lang w:val="en-US"/>
              </w:rPr>
            </w:pPr>
            <w:r w:rsidRPr="00EB7C93">
              <w:rPr>
                <w:sz w:val="18"/>
                <w:szCs w:val="18"/>
                <w:lang w:val="en-US"/>
              </w:rPr>
              <w:t>CN06A</w:t>
            </w:r>
          </w:p>
          <w:p w14:paraId="4F7D94A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83E4481" w14:textId="3A90C6B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D6DBE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BE50D6"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498038A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CBAA689" w14:textId="77777777" w:rsidR="00EB7C93" w:rsidRPr="00EB7C93" w:rsidRDefault="00EB7C93">
            <w:pPr>
              <w:spacing w:line="256" w:lineRule="auto"/>
              <w:rPr>
                <w:sz w:val="18"/>
                <w:szCs w:val="18"/>
              </w:rPr>
            </w:pPr>
            <w:r w:rsidRPr="00EB7C93">
              <w:rPr>
                <w:sz w:val="18"/>
                <w:szCs w:val="18"/>
              </w:rPr>
              <w:t xml:space="preserve"> 797</w:t>
            </w:r>
          </w:p>
        </w:tc>
        <w:tc>
          <w:tcPr>
            <w:tcW w:w="1701" w:type="dxa"/>
            <w:tcBorders>
              <w:top w:val="single" w:sz="4" w:space="0" w:color="auto"/>
              <w:left w:val="single" w:sz="6" w:space="0" w:color="auto"/>
              <w:bottom w:val="single" w:sz="4" w:space="0" w:color="auto"/>
              <w:right w:val="single" w:sz="6" w:space="0" w:color="auto"/>
            </w:tcBorders>
            <w:vAlign w:val="center"/>
          </w:tcPr>
          <w:p w14:paraId="2F128D5D" w14:textId="34624F81" w:rsidR="00EB7C93" w:rsidRPr="00EB7C93" w:rsidRDefault="00EB7C93" w:rsidP="00C51EE0">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465A1D13" w14:textId="13A82363"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Grile de ventilatie gata confectionate din PVC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A1A485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D55A3F8"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9DF3D8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70B7860" w14:textId="77777777" w:rsidR="00EB7C93" w:rsidRPr="00EB7C93" w:rsidRDefault="00EB7C93">
            <w:pPr>
              <w:spacing w:line="256" w:lineRule="auto"/>
              <w:rPr>
                <w:sz w:val="18"/>
                <w:szCs w:val="18"/>
              </w:rPr>
            </w:pPr>
            <w:r w:rsidRPr="00EB7C93">
              <w:rPr>
                <w:sz w:val="18"/>
                <w:szCs w:val="18"/>
              </w:rPr>
              <w:t xml:space="preserve"> 798</w:t>
            </w:r>
          </w:p>
        </w:tc>
        <w:tc>
          <w:tcPr>
            <w:tcW w:w="1701" w:type="dxa"/>
            <w:tcBorders>
              <w:top w:val="single" w:sz="4" w:space="0" w:color="auto"/>
              <w:left w:val="single" w:sz="6" w:space="0" w:color="auto"/>
              <w:bottom w:val="single" w:sz="4" w:space="0" w:color="auto"/>
              <w:right w:val="single" w:sz="6" w:space="0" w:color="auto"/>
            </w:tcBorders>
            <w:vAlign w:val="center"/>
          </w:tcPr>
          <w:p w14:paraId="6E15DCCE" w14:textId="77777777" w:rsidR="00EB7C93" w:rsidRPr="00EB7C93" w:rsidRDefault="00EB7C93">
            <w:pPr>
              <w:spacing w:line="256" w:lineRule="auto"/>
              <w:rPr>
                <w:sz w:val="18"/>
                <w:szCs w:val="18"/>
                <w:lang w:val="en-US"/>
              </w:rPr>
            </w:pPr>
            <w:r w:rsidRPr="00EB7C93">
              <w:rPr>
                <w:sz w:val="18"/>
                <w:szCs w:val="18"/>
                <w:lang w:val="en-US"/>
              </w:rPr>
              <w:t>CI22B</w:t>
            </w:r>
          </w:p>
          <w:p w14:paraId="57C4B42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D5F0D0" w14:textId="440F226A"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Placaj din placute de ceramica (la pereti, stilpi, pilastri si glafuri)  fixate de adeziv (amestec uscat),  dimensiuni  placute: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B8448B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E720B9"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0ECB021" w14:textId="77777777" w:rsidTr="00EB7C93">
        <w:tc>
          <w:tcPr>
            <w:tcW w:w="709" w:type="dxa"/>
            <w:tcBorders>
              <w:top w:val="nil"/>
              <w:left w:val="single" w:sz="6" w:space="0" w:color="auto"/>
              <w:bottom w:val="nil"/>
              <w:right w:val="nil"/>
            </w:tcBorders>
            <w:hideMark/>
          </w:tcPr>
          <w:p w14:paraId="04489301"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F3C45EE"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61F5167" w14:textId="77D1BB66" w:rsidR="00EB7C93" w:rsidRPr="00EB7C93" w:rsidRDefault="00EB7C93" w:rsidP="00C51EE0">
            <w:pPr>
              <w:spacing w:line="256" w:lineRule="auto"/>
              <w:rPr>
                <w:b/>
                <w:bCs/>
                <w:sz w:val="18"/>
                <w:szCs w:val="18"/>
                <w:lang w:val="en-US"/>
              </w:rPr>
            </w:pPr>
            <w:r w:rsidRPr="00EB7C93">
              <w:rPr>
                <w:b/>
                <w:bCs/>
                <w:sz w:val="18"/>
                <w:szCs w:val="18"/>
                <w:lang w:val="en-US"/>
              </w:rPr>
              <w:t>Capitolul 1.15.2. Glafuri</w:t>
            </w:r>
          </w:p>
        </w:tc>
        <w:tc>
          <w:tcPr>
            <w:tcW w:w="1560" w:type="dxa"/>
            <w:tcBorders>
              <w:top w:val="nil"/>
              <w:left w:val="single" w:sz="6" w:space="0" w:color="auto"/>
              <w:bottom w:val="nil"/>
              <w:right w:val="nil"/>
            </w:tcBorders>
          </w:tcPr>
          <w:p w14:paraId="7A828567"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C44A7F7" w14:textId="77777777" w:rsidR="00EB7C93" w:rsidRPr="00EB7C93" w:rsidRDefault="00EB7C93">
            <w:pPr>
              <w:spacing w:line="256" w:lineRule="auto"/>
              <w:rPr>
                <w:sz w:val="18"/>
                <w:szCs w:val="18"/>
                <w:lang w:val="en-US"/>
              </w:rPr>
            </w:pPr>
          </w:p>
        </w:tc>
      </w:tr>
      <w:tr w:rsidR="00EB7C93" w:rsidRPr="00EB7C93" w14:paraId="37D48AC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32DD680" w14:textId="77777777" w:rsidR="00EB7C93" w:rsidRPr="00EB7C93" w:rsidRDefault="00EB7C93">
            <w:pPr>
              <w:spacing w:line="256" w:lineRule="auto"/>
              <w:rPr>
                <w:sz w:val="18"/>
                <w:szCs w:val="18"/>
                <w:lang w:val="ru-RU"/>
              </w:rPr>
            </w:pPr>
            <w:r w:rsidRPr="00EB7C93">
              <w:rPr>
                <w:sz w:val="18"/>
                <w:szCs w:val="18"/>
              </w:rPr>
              <w:t>799</w:t>
            </w:r>
          </w:p>
        </w:tc>
        <w:tc>
          <w:tcPr>
            <w:tcW w:w="1701" w:type="dxa"/>
            <w:tcBorders>
              <w:top w:val="single" w:sz="4" w:space="0" w:color="auto"/>
              <w:left w:val="single" w:sz="6" w:space="0" w:color="auto"/>
              <w:bottom w:val="single" w:sz="4" w:space="0" w:color="auto"/>
              <w:right w:val="single" w:sz="6" w:space="0" w:color="auto"/>
            </w:tcBorders>
            <w:vAlign w:val="center"/>
          </w:tcPr>
          <w:p w14:paraId="508AD7B9" w14:textId="77777777" w:rsidR="00EB7C93" w:rsidRPr="00EB7C93" w:rsidRDefault="00EB7C93">
            <w:pPr>
              <w:spacing w:line="256" w:lineRule="auto"/>
              <w:rPr>
                <w:sz w:val="18"/>
                <w:szCs w:val="18"/>
                <w:lang w:val="en-US"/>
              </w:rPr>
            </w:pPr>
            <w:r w:rsidRPr="00EB7C93">
              <w:rPr>
                <w:sz w:val="18"/>
                <w:szCs w:val="18"/>
                <w:lang w:val="en-US"/>
              </w:rPr>
              <w:t>CF61A</w:t>
            </w:r>
          </w:p>
          <w:p w14:paraId="7982AB4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B4C26A" w14:textId="07A8F52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934A3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9283BB"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7C9A32F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FDCD912" w14:textId="77777777" w:rsidR="00EB7C93" w:rsidRPr="00EB7C93" w:rsidRDefault="00EB7C93">
            <w:pPr>
              <w:spacing w:line="256" w:lineRule="auto"/>
              <w:rPr>
                <w:sz w:val="18"/>
                <w:szCs w:val="18"/>
              </w:rPr>
            </w:pPr>
            <w:r w:rsidRPr="00EB7C93">
              <w:rPr>
                <w:sz w:val="18"/>
                <w:szCs w:val="18"/>
              </w:rPr>
              <w:t xml:space="preserve"> 800</w:t>
            </w:r>
          </w:p>
        </w:tc>
        <w:tc>
          <w:tcPr>
            <w:tcW w:w="1701" w:type="dxa"/>
            <w:tcBorders>
              <w:top w:val="single" w:sz="4" w:space="0" w:color="auto"/>
              <w:left w:val="single" w:sz="6" w:space="0" w:color="auto"/>
              <w:bottom w:val="single" w:sz="4" w:space="0" w:color="auto"/>
              <w:right w:val="single" w:sz="6" w:space="0" w:color="auto"/>
            </w:tcBorders>
            <w:vAlign w:val="center"/>
          </w:tcPr>
          <w:p w14:paraId="07E7E39C" w14:textId="159147E1" w:rsidR="00EB7C93" w:rsidRPr="00EB7C93" w:rsidRDefault="00EB7C93" w:rsidP="00C51EE0">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17831A55" w14:textId="017F31D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B95EAD3"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5E601D" w14:textId="77777777" w:rsidR="00EB7C93" w:rsidRPr="00EB7C93" w:rsidRDefault="00EB7C93">
            <w:pPr>
              <w:spacing w:line="256" w:lineRule="auto"/>
              <w:jc w:val="center"/>
              <w:rPr>
                <w:sz w:val="18"/>
                <w:szCs w:val="18"/>
              </w:rPr>
            </w:pPr>
            <w:r w:rsidRPr="00EB7C93">
              <w:rPr>
                <w:sz w:val="18"/>
                <w:szCs w:val="18"/>
              </w:rPr>
              <w:t>30,00</w:t>
            </w:r>
          </w:p>
        </w:tc>
      </w:tr>
      <w:tr w:rsidR="00EB7C93" w:rsidRPr="00EB7C93" w14:paraId="2EC08D0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2A2264A" w14:textId="77777777" w:rsidR="00EB7C93" w:rsidRPr="00EB7C93" w:rsidRDefault="00EB7C93">
            <w:pPr>
              <w:spacing w:line="256" w:lineRule="auto"/>
              <w:rPr>
                <w:sz w:val="18"/>
                <w:szCs w:val="18"/>
              </w:rPr>
            </w:pPr>
            <w:r w:rsidRPr="00EB7C93">
              <w:rPr>
                <w:sz w:val="18"/>
                <w:szCs w:val="18"/>
              </w:rPr>
              <w:t xml:space="preserve"> 801</w:t>
            </w:r>
          </w:p>
        </w:tc>
        <w:tc>
          <w:tcPr>
            <w:tcW w:w="1701" w:type="dxa"/>
            <w:tcBorders>
              <w:top w:val="single" w:sz="4" w:space="0" w:color="auto"/>
              <w:left w:val="single" w:sz="6" w:space="0" w:color="auto"/>
              <w:bottom w:val="single" w:sz="4" w:space="0" w:color="auto"/>
              <w:right w:val="single" w:sz="6" w:space="0" w:color="auto"/>
            </w:tcBorders>
            <w:vAlign w:val="center"/>
          </w:tcPr>
          <w:p w14:paraId="6359BF8C" w14:textId="35FF1339"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3CD7862" w14:textId="5850FCC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C902E2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4867BE"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4E33A70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BEE6D48" w14:textId="77777777" w:rsidR="00EB7C93" w:rsidRPr="00EB7C93" w:rsidRDefault="00EB7C93">
            <w:pPr>
              <w:spacing w:line="256" w:lineRule="auto"/>
              <w:rPr>
                <w:sz w:val="18"/>
                <w:szCs w:val="18"/>
              </w:rPr>
            </w:pPr>
            <w:r w:rsidRPr="00EB7C93">
              <w:rPr>
                <w:sz w:val="18"/>
                <w:szCs w:val="18"/>
              </w:rPr>
              <w:t xml:space="preserve"> 802</w:t>
            </w:r>
          </w:p>
        </w:tc>
        <w:tc>
          <w:tcPr>
            <w:tcW w:w="1701" w:type="dxa"/>
            <w:tcBorders>
              <w:top w:val="single" w:sz="4" w:space="0" w:color="auto"/>
              <w:left w:val="single" w:sz="6" w:space="0" w:color="auto"/>
              <w:bottom w:val="single" w:sz="4" w:space="0" w:color="auto"/>
              <w:right w:val="single" w:sz="6" w:space="0" w:color="auto"/>
            </w:tcBorders>
            <w:vAlign w:val="center"/>
          </w:tcPr>
          <w:p w14:paraId="4A82CD02" w14:textId="0F66B3CB" w:rsidR="00EB7C93" w:rsidRPr="00EB7C93" w:rsidRDefault="00EB7C93" w:rsidP="00C51EE0">
            <w:pPr>
              <w:spacing w:line="256" w:lineRule="auto"/>
              <w:rPr>
                <w:sz w:val="18"/>
                <w:szCs w:val="18"/>
                <w:lang w:val="ru-RU"/>
              </w:rPr>
            </w:pPr>
            <w:r w:rsidRPr="00EB7C93">
              <w:rPr>
                <w:sz w:val="18"/>
                <w:szCs w:val="18"/>
                <w:lang w:val="en-US"/>
              </w:rPr>
              <w:t>CF57A</w:t>
            </w:r>
          </w:p>
        </w:tc>
        <w:tc>
          <w:tcPr>
            <w:tcW w:w="4961" w:type="dxa"/>
            <w:tcBorders>
              <w:top w:val="single" w:sz="4" w:space="0" w:color="auto"/>
              <w:left w:val="single" w:sz="6" w:space="0" w:color="auto"/>
              <w:bottom w:val="single" w:sz="4" w:space="0" w:color="auto"/>
              <w:right w:val="single" w:sz="6" w:space="0" w:color="auto"/>
            </w:tcBorders>
            <w:vAlign w:val="center"/>
          </w:tcPr>
          <w:p w14:paraId="6A84ADB8" w14:textId="720C2E1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F096E4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D91627"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3C374DD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E9B1DEB" w14:textId="77777777" w:rsidR="00EB7C93" w:rsidRPr="00EB7C93" w:rsidRDefault="00EB7C93">
            <w:pPr>
              <w:spacing w:line="256" w:lineRule="auto"/>
              <w:rPr>
                <w:sz w:val="18"/>
                <w:szCs w:val="18"/>
              </w:rPr>
            </w:pPr>
            <w:r w:rsidRPr="00EB7C93">
              <w:rPr>
                <w:sz w:val="18"/>
                <w:szCs w:val="18"/>
              </w:rPr>
              <w:t xml:space="preserve"> 803</w:t>
            </w:r>
          </w:p>
        </w:tc>
        <w:tc>
          <w:tcPr>
            <w:tcW w:w="1701" w:type="dxa"/>
            <w:tcBorders>
              <w:top w:val="single" w:sz="4" w:space="0" w:color="auto"/>
              <w:left w:val="single" w:sz="6" w:space="0" w:color="auto"/>
              <w:bottom w:val="single" w:sz="4" w:space="0" w:color="auto"/>
              <w:right w:val="single" w:sz="6" w:space="0" w:color="auto"/>
            </w:tcBorders>
            <w:vAlign w:val="center"/>
          </w:tcPr>
          <w:p w14:paraId="5C91A34E" w14:textId="27C6C455"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BE40215" w14:textId="6DA9D7C0"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530C5E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252CDF"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425A327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0B1067F" w14:textId="77777777" w:rsidR="00EB7C93" w:rsidRPr="00EB7C93" w:rsidRDefault="00EB7C93">
            <w:pPr>
              <w:spacing w:line="256" w:lineRule="auto"/>
              <w:rPr>
                <w:sz w:val="18"/>
                <w:szCs w:val="18"/>
              </w:rPr>
            </w:pPr>
            <w:r w:rsidRPr="00EB7C93">
              <w:rPr>
                <w:sz w:val="18"/>
                <w:szCs w:val="18"/>
              </w:rPr>
              <w:t xml:space="preserve"> 804</w:t>
            </w:r>
          </w:p>
        </w:tc>
        <w:tc>
          <w:tcPr>
            <w:tcW w:w="1701" w:type="dxa"/>
            <w:tcBorders>
              <w:top w:val="single" w:sz="4" w:space="0" w:color="auto"/>
              <w:left w:val="single" w:sz="6" w:space="0" w:color="auto"/>
              <w:bottom w:val="single" w:sz="4" w:space="0" w:color="auto"/>
              <w:right w:val="single" w:sz="6" w:space="0" w:color="auto"/>
            </w:tcBorders>
            <w:vAlign w:val="center"/>
          </w:tcPr>
          <w:p w14:paraId="1252F920" w14:textId="77777777" w:rsidR="00EB7C93" w:rsidRPr="00EB7C93" w:rsidRDefault="00EB7C93">
            <w:pPr>
              <w:spacing w:line="256" w:lineRule="auto"/>
              <w:rPr>
                <w:sz w:val="18"/>
                <w:szCs w:val="18"/>
                <w:lang w:val="en-US"/>
              </w:rPr>
            </w:pPr>
            <w:r w:rsidRPr="00EB7C93">
              <w:rPr>
                <w:sz w:val="18"/>
                <w:szCs w:val="18"/>
                <w:lang w:val="en-US"/>
              </w:rPr>
              <w:t>CN06A</w:t>
            </w:r>
          </w:p>
          <w:p w14:paraId="142C02F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6A4DA5" w14:textId="20621419"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831585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1680DB"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377BB59F" w14:textId="77777777" w:rsidTr="00EB7C93">
        <w:tc>
          <w:tcPr>
            <w:tcW w:w="709" w:type="dxa"/>
            <w:tcBorders>
              <w:top w:val="nil"/>
              <w:left w:val="single" w:sz="6" w:space="0" w:color="auto"/>
              <w:bottom w:val="nil"/>
              <w:right w:val="nil"/>
            </w:tcBorders>
            <w:hideMark/>
          </w:tcPr>
          <w:p w14:paraId="194DED93"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5D9FCFAE"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236DBA8" w14:textId="466B6081" w:rsidR="00EB7C93" w:rsidRPr="00EB7C93" w:rsidRDefault="00EB7C93" w:rsidP="00C51EE0">
            <w:pPr>
              <w:spacing w:line="256" w:lineRule="auto"/>
              <w:rPr>
                <w:b/>
                <w:bCs/>
                <w:sz w:val="18"/>
                <w:szCs w:val="18"/>
                <w:lang w:val="en-US"/>
              </w:rPr>
            </w:pPr>
            <w:r w:rsidRPr="00EB7C93">
              <w:rPr>
                <w:b/>
                <w:bCs/>
                <w:sz w:val="18"/>
                <w:szCs w:val="18"/>
                <w:lang w:val="en-US"/>
              </w:rPr>
              <w:t>Capitolul 1.15.3. Tavan</w:t>
            </w:r>
          </w:p>
        </w:tc>
        <w:tc>
          <w:tcPr>
            <w:tcW w:w="1560" w:type="dxa"/>
            <w:tcBorders>
              <w:top w:val="nil"/>
              <w:left w:val="single" w:sz="6" w:space="0" w:color="auto"/>
              <w:bottom w:val="nil"/>
              <w:right w:val="nil"/>
            </w:tcBorders>
          </w:tcPr>
          <w:p w14:paraId="7D959BA3"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F80B3B9" w14:textId="77777777" w:rsidR="00EB7C93" w:rsidRPr="00EB7C93" w:rsidRDefault="00EB7C93">
            <w:pPr>
              <w:spacing w:line="256" w:lineRule="auto"/>
              <w:rPr>
                <w:sz w:val="18"/>
                <w:szCs w:val="18"/>
                <w:lang w:val="en-US"/>
              </w:rPr>
            </w:pPr>
          </w:p>
        </w:tc>
      </w:tr>
      <w:tr w:rsidR="00EB7C93" w:rsidRPr="00EB7C93" w14:paraId="6F86C87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FF36084" w14:textId="77777777" w:rsidR="00EB7C93" w:rsidRPr="00EB7C93" w:rsidRDefault="00EB7C93">
            <w:pPr>
              <w:spacing w:line="256" w:lineRule="auto"/>
              <w:rPr>
                <w:sz w:val="18"/>
                <w:szCs w:val="18"/>
                <w:lang w:val="ru-RU"/>
              </w:rPr>
            </w:pPr>
            <w:r w:rsidRPr="00EB7C93">
              <w:rPr>
                <w:sz w:val="18"/>
                <w:szCs w:val="18"/>
              </w:rPr>
              <w:t>805</w:t>
            </w:r>
          </w:p>
        </w:tc>
        <w:tc>
          <w:tcPr>
            <w:tcW w:w="1701" w:type="dxa"/>
            <w:tcBorders>
              <w:top w:val="single" w:sz="4" w:space="0" w:color="auto"/>
              <w:left w:val="single" w:sz="6" w:space="0" w:color="auto"/>
              <w:bottom w:val="single" w:sz="4" w:space="0" w:color="auto"/>
              <w:right w:val="single" w:sz="6" w:space="0" w:color="auto"/>
            </w:tcBorders>
            <w:vAlign w:val="center"/>
          </w:tcPr>
          <w:p w14:paraId="56CA73EE" w14:textId="77777777" w:rsidR="00EB7C93" w:rsidRPr="00EB7C93" w:rsidRDefault="00EB7C93">
            <w:pPr>
              <w:spacing w:line="256" w:lineRule="auto"/>
              <w:rPr>
                <w:sz w:val="18"/>
                <w:szCs w:val="18"/>
                <w:lang w:val="en-US"/>
              </w:rPr>
            </w:pPr>
            <w:r w:rsidRPr="00EB7C93">
              <w:rPr>
                <w:sz w:val="18"/>
                <w:szCs w:val="18"/>
                <w:lang w:val="en-US"/>
              </w:rPr>
              <w:t>RpCJ35A k sal 0,5</w:t>
            </w:r>
          </w:p>
          <w:p w14:paraId="2FCE525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9B3670D" w14:textId="0802E2F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2854F2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3AD83F" w14:textId="77777777" w:rsidR="00EB7C93" w:rsidRPr="00EB7C93" w:rsidRDefault="00EB7C93">
            <w:pPr>
              <w:spacing w:line="256" w:lineRule="auto"/>
              <w:jc w:val="center"/>
              <w:rPr>
                <w:sz w:val="18"/>
                <w:szCs w:val="18"/>
              </w:rPr>
            </w:pPr>
            <w:r w:rsidRPr="00EB7C93">
              <w:rPr>
                <w:sz w:val="18"/>
                <w:szCs w:val="18"/>
              </w:rPr>
              <w:t>13,30</w:t>
            </w:r>
          </w:p>
        </w:tc>
      </w:tr>
      <w:tr w:rsidR="00EB7C93" w:rsidRPr="00EB7C93" w14:paraId="31684BC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0C68149" w14:textId="77777777" w:rsidR="00EB7C93" w:rsidRPr="00EB7C93" w:rsidRDefault="00EB7C93">
            <w:pPr>
              <w:spacing w:line="256" w:lineRule="auto"/>
              <w:rPr>
                <w:sz w:val="18"/>
                <w:szCs w:val="18"/>
              </w:rPr>
            </w:pPr>
            <w:r w:rsidRPr="00EB7C93">
              <w:rPr>
                <w:sz w:val="18"/>
                <w:szCs w:val="18"/>
              </w:rPr>
              <w:t xml:space="preserve"> 806</w:t>
            </w:r>
          </w:p>
        </w:tc>
        <w:tc>
          <w:tcPr>
            <w:tcW w:w="1701" w:type="dxa"/>
            <w:tcBorders>
              <w:top w:val="single" w:sz="4" w:space="0" w:color="auto"/>
              <w:left w:val="single" w:sz="6" w:space="0" w:color="auto"/>
              <w:bottom w:val="single" w:sz="4" w:space="0" w:color="auto"/>
              <w:right w:val="single" w:sz="6" w:space="0" w:color="auto"/>
            </w:tcBorders>
            <w:vAlign w:val="center"/>
          </w:tcPr>
          <w:p w14:paraId="013558B9" w14:textId="71C8FBA8"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29F02F0" w14:textId="3E84CEE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940AEF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861F37" w14:textId="77777777" w:rsidR="00EB7C93" w:rsidRPr="00EB7C93" w:rsidRDefault="00EB7C93">
            <w:pPr>
              <w:spacing w:line="256" w:lineRule="auto"/>
              <w:jc w:val="center"/>
              <w:rPr>
                <w:sz w:val="18"/>
                <w:szCs w:val="18"/>
              </w:rPr>
            </w:pPr>
            <w:r w:rsidRPr="00EB7C93">
              <w:rPr>
                <w:sz w:val="18"/>
                <w:szCs w:val="18"/>
              </w:rPr>
              <w:t>13,30</w:t>
            </w:r>
          </w:p>
        </w:tc>
      </w:tr>
      <w:tr w:rsidR="00EB7C93" w:rsidRPr="00EB7C93" w14:paraId="77518C7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92F35F6" w14:textId="77777777" w:rsidR="00EB7C93" w:rsidRPr="00EB7C93" w:rsidRDefault="00EB7C93">
            <w:pPr>
              <w:spacing w:line="256" w:lineRule="auto"/>
              <w:rPr>
                <w:sz w:val="18"/>
                <w:szCs w:val="18"/>
              </w:rPr>
            </w:pPr>
            <w:r w:rsidRPr="00EB7C93">
              <w:rPr>
                <w:sz w:val="18"/>
                <w:szCs w:val="18"/>
              </w:rPr>
              <w:t xml:space="preserve"> 807</w:t>
            </w:r>
          </w:p>
        </w:tc>
        <w:tc>
          <w:tcPr>
            <w:tcW w:w="1701" w:type="dxa"/>
            <w:tcBorders>
              <w:top w:val="single" w:sz="4" w:space="0" w:color="auto"/>
              <w:left w:val="single" w:sz="6" w:space="0" w:color="auto"/>
              <w:bottom w:val="single" w:sz="4" w:space="0" w:color="auto"/>
              <w:right w:val="single" w:sz="6" w:space="0" w:color="auto"/>
            </w:tcBorders>
            <w:vAlign w:val="center"/>
          </w:tcPr>
          <w:p w14:paraId="7335C1BB" w14:textId="77777777" w:rsidR="00EB7C93" w:rsidRPr="00EB7C93" w:rsidRDefault="00EB7C93">
            <w:pPr>
              <w:spacing w:line="256" w:lineRule="auto"/>
              <w:rPr>
                <w:sz w:val="18"/>
                <w:szCs w:val="18"/>
                <w:lang w:val="en-US"/>
              </w:rPr>
            </w:pPr>
            <w:r w:rsidRPr="00EB7C93">
              <w:rPr>
                <w:sz w:val="18"/>
                <w:szCs w:val="18"/>
                <w:lang w:val="en-US"/>
              </w:rPr>
              <w:t>CF52B</w:t>
            </w:r>
          </w:p>
          <w:p w14:paraId="705618F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21E992B" w14:textId="0778C0B0"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AE6F17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CA6355" w14:textId="77777777" w:rsidR="00EB7C93" w:rsidRPr="00EB7C93" w:rsidRDefault="00EB7C93">
            <w:pPr>
              <w:spacing w:line="256" w:lineRule="auto"/>
              <w:jc w:val="center"/>
              <w:rPr>
                <w:sz w:val="18"/>
                <w:szCs w:val="18"/>
              </w:rPr>
            </w:pPr>
            <w:r w:rsidRPr="00EB7C93">
              <w:rPr>
                <w:sz w:val="18"/>
                <w:szCs w:val="18"/>
              </w:rPr>
              <w:t>13,30</w:t>
            </w:r>
          </w:p>
        </w:tc>
      </w:tr>
      <w:tr w:rsidR="00EB7C93" w:rsidRPr="00EB7C93" w14:paraId="31CC829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E85BFB8" w14:textId="77777777" w:rsidR="00EB7C93" w:rsidRPr="00EB7C93" w:rsidRDefault="00EB7C93">
            <w:pPr>
              <w:spacing w:line="256" w:lineRule="auto"/>
              <w:rPr>
                <w:sz w:val="18"/>
                <w:szCs w:val="18"/>
              </w:rPr>
            </w:pPr>
            <w:r w:rsidRPr="00EB7C93">
              <w:rPr>
                <w:sz w:val="18"/>
                <w:szCs w:val="18"/>
              </w:rPr>
              <w:t xml:space="preserve"> 808</w:t>
            </w:r>
          </w:p>
        </w:tc>
        <w:tc>
          <w:tcPr>
            <w:tcW w:w="1701" w:type="dxa"/>
            <w:tcBorders>
              <w:top w:val="single" w:sz="4" w:space="0" w:color="auto"/>
              <w:left w:val="single" w:sz="6" w:space="0" w:color="auto"/>
              <w:bottom w:val="single" w:sz="4" w:space="0" w:color="auto"/>
              <w:right w:val="single" w:sz="6" w:space="0" w:color="auto"/>
            </w:tcBorders>
            <w:vAlign w:val="center"/>
          </w:tcPr>
          <w:p w14:paraId="3C18A247" w14:textId="77777777" w:rsidR="00EB7C93" w:rsidRPr="00EB7C93" w:rsidRDefault="00EB7C93">
            <w:pPr>
              <w:spacing w:line="256" w:lineRule="auto"/>
              <w:rPr>
                <w:sz w:val="18"/>
                <w:szCs w:val="18"/>
                <w:lang w:val="en-US"/>
              </w:rPr>
            </w:pPr>
            <w:r w:rsidRPr="00EB7C93">
              <w:rPr>
                <w:sz w:val="18"/>
                <w:szCs w:val="18"/>
                <w:lang w:val="en-US"/>
              </w:rPr>
              <w:t>CF17C</w:t>
            </w:r>
          </w:p>
          <w:p w14:paraId="18164C9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812723" w14:textId="6D41918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0C773F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B85CC9" w14:textId="77777777" w:rsidR="00EB7C93" w:rsidRPr="00EB7C93" w:rsidRDefault="00EB7C93">
            <w:pPr>
              <w:spacing w:line="256" w:lineRule="auto"/>
              <w:jc w:val="center"/>
              <w:rPr>
                <w:sz w:val="18"/>
                <w:szCs w:val="18"/>
              </w:rPr>
            </w:pPr>
            <w:r w:rsidRPr="00EB7C93">
              <w:rPr>
                <w:sz w:val="18"/>
                <w:szCs w:val="18"/>
              </w:rPr>
              <w:t>13,30</w:t>
            </w:r>
          </w:p>
        </w:tc>
      </w:tr>
      <w:tr w:rsidR="00EB7C93" w:rsidRPr="00EB7C93" w14:paraId="1F829A6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DBB4A41" w14:textId="77777777" w:rsidR="00EB7C93" w:rsidRPr="00EB7C93" w:rsidRDefault="00EB7C93">
            <w:pPr>
              <w:spacing w:line="256" w:lineRule="auto"/>
              <w:rPr>
                <w:sz w:val="18"/>
                <w:szCs w:val="18"/>
              </w:rPr>
            </w:pPr>
            <w:r w:rsidRPr="00EB7C93">
              <w:rPr>
                <w:sz w:val="18"/>
                <w:szCs w:val="18"/>
              </w:rPr>
              <w:t xml:space="preserve"> 809</w:t>
            </w:r>
          </w:p>
        </w:tc>
        <w:tc>
          <w:tcPr>
            <w:tcW w:w="1701" w:type="dxa"/>
            <w:tcBorders>
              <w:top w:val="single" w:sz="4" w:space="0" w:color="auto"/>
              <w:left w:val="single" w:sz="6" w:space="0" w:color="auto"/>
              <w:bottom w:val="single" w:sz="4" w:space="0" w:color="auto"/>
              <w:right w:val="single" w:sz="6" w:space="0" w:color="auto"/>
            </w:tcBorders>
            <w:vAlign w:val="center"/>
          </w:tcPr>
          <w:p w14:paraId="651C6033" w14:textId="77777777" w:rsidR="00EB7C93" w:rsidRPr="00EB7C93" w:rsidRDefault="00EB7C93">
            <w:pPr>
              <w:spacing w:line="256" w:lineRule="auto"/>
              <w:rPr>
                <w:sz w:val="18"/>
                <w:szCs w:val="18"/>
                <w:lang w:val="en-US"/>
              </w:rPr>
            </w:pPr>
            <w:r w:rsidRPr="00EB7C93">
              <w:rPr>
                <w:sz w:val="18"/>
                <w:szCs w:val="18"/>
                <w:lang w:val="en-US"/>
              </w:rPr>
              <w:t>CF53B k mat,util 2</w:t>
            </w:r>
          </w:p>
          <w:p w14:paraId="0CA3746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1C4A689" w14:textId="1AD4F622"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tavan, preparare manuala a mortarului. Diferenta in plus  pentru fiecare 1,0 mm  (se adauga  la art CF52)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0359F2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2661CC" w14:textId="77777777" w:rsidR="00EB7C93" w:rsidRPr="00EB7C93" w:rsidRDefault="00EB7C93">
            <w:pPr>
              <w:spacing w:line="256" w:lineRule="auto"/>
              <w:jc w:val="center"/>
              <w:rPr>
                <w:sz w:val="18"/>
                <w:szCs w:val="18"/>
              </w:rPr>
            </w:pPr>
            <w:r w:rsidRPr="00EB7C93">
              <w:rPr>
                <w:sz w:val="18"/>
                <w:szCs w:val="18"/>
              </w:rPr>
              <w:t>13,30</w:t>
            </w:r>
          </w:p>
        </w:tc>
      </w:tr>
      <w:tr w:rsidR="00EB7C93" w:rsidRPr="00EB7C93" w14:paraId="793F2B5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06A9D09" w14:textId="77777777" w:rsidR="00EB7C93" w:rsidRPr="00EB7C93" w:rsidRDefault="00EB7C93">
            <w:pPr>
              <w:spacing w:line="256" w:lineRule="auto"/>
              <w:rPr>
                <w:sz w:val="18"/>
                <w:szCs w:val="18"/>
              </w:rPr>
            </w:pPr>
            <w:r w:rsidRPr="00EB7C93">
              <w:rPr>
                <w:sz w:val="18"/>
                <w:szCs w:val="18"/>
              </w:rPr>
              <w:t xml:space="preserve"> 810</w:t>
            </w:r>
          </w:p>
        </w:tc>
        <w:tc>
          <w:tcPr>
            <w:tcW w:w="1701" w:type="dxa"/>
            <w:tcBorders>
              <w:top w:val="single" w:sz="4" w:space="0" w:color="auto"/>
              <w:left w:val="single" w:sz="6" w:space="0" w:color="auto"/>
              <w:bottom w:val="single" w:sz="4" w:space="0" w:color="auto"/>
              <w:right w:val="single" w:sz="6" w:space="0" w:color="auto"/>
            </w:tcBorders>
            <w:vAlign w:val="center"/>
          </w:tcPr>
          <w:p w14:paraId="2C2C9916" w14:textId="76F34240"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6568803" w14:textId="08E076E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0ACAA3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0AD2A0" w14:textId="77777777" w:rsidR="00EB7C93" w:rsidRPr="00EB7C93" w:rsidRDefault="00EB7C93">
            <w:pPr>
              <w:spacing w:line="256" w:lineRule="auto"/>
              <w:jc w:val="center"/>
              <w:rPr>
                <w:sz w:val="18"/>
                <w:szCs w:val="18"/>
              </w:rPr>
            </w:pPr>
            <w:r w:rsidRPr="00EB7C93">
              <w:rPr>
                <w:sz w:val="18"/>
                <w:szCs w:val="18"/>
              </w:rPr>
              <w:t>13,30</w:t>
            </w:r>
          </w:p>
        </w:tc>
      </w:tr>
      <w:tr w:rsidR="00EB7C93" w:rsidRPr="00EB7C93" w14:paraId="247A468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76FE742" w14:textId="77777777" w:rsidR="00EB7C93" w:rsidRPr="00EB7C93" w:rsidRDefault="00EB7C93">
            <w:pPr>
              <w:spacing w:line="256" w:lineRule="auto"/>
              <w:rPr>
                <w:sz w:val="18"/>
                <w:szCs w:val="18"/>
              </w:rPr>
            </w:pPr>
            <w:r w:rsidRPr="00EB7C93">
              <w:rPr>
                <w:sz w:val="18"/>
                <w:szCs w:val="18"/>
              </w:rPr>
              <w:t xml:space="preserve"> 811</w:t>
            </w:r>
          </w:p>
        </w:tc>
        <w:tc>
          <w:tcPr>
            <w:tcW w:w="1701" w:type="dxa"/>
            <w:tcBorders>
              <w:top w:val="single" w:sz="4" w:space="0" w:color="auto"/>
              <w:left w:val="single" w:sz="6" w:space="0" w:color="auto"/>
              <w:bottom w:val="single" w:sz="4" w:space="0" w:color="auto"/>
              <w:right w:val="single" w:sz="6" w:space="0" w:color="auto"/>
            </w:tcBorders>
            <w:vAlign w:val="center"/>
          </w:tcPr>
          <w:p w14:paraId="6B07794F" w14:textId="77777777" w:rsidR="00EB7C93" w:rsidRPr="00EB7C93" w:rsidRDefault="00EB7C93">
            <w:pPr>
              <w:spacing w:line="256" w:lineRule="auto"/>
              <w:rPr>
                <w:sz w:val="18"/>
                <w:szCs w:val="18"/>
                <w:lang w:val="en-US"/>
              </w:rPr>
            </w:pPr>
            <w:r w:rsidRPr="00EB7C93">
              <w:rPr>
                <w:sz w:val="18"/>
                <w:szCs w:val="18"/>
                <w:lang w:val="en-US"/>
              </w:rPr>
              <w:t>CF57A</w:t>
            </w:r>
          </w:p>
          <w:p w14:paraId="18C5BD9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E7B2F21" w14:textId="1D84C0AD"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6CBD88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3EC78E" w14:textId="77777777" w:rsidR="00EB7C93" w:rsidRPr="00EB7C93" w:rsidRDefault="00EB7C93">
            <w:pPr>
              <w:spacing w:line="256" w:lineRule="auto"/>
              <w:jc w:val="center"/>
              <w:rPr>
                <w:sz w:val="18"/>
                <w:szCs w:val="18"/>
              </w:rPr>
            </w:pPr>
            <w:r w:rsidRPr="00EB7C93">
              <w:rPr>
                <w:sz w:val="18"/>
                <w:szCs w:val="18"/>
              </w:rPr>
              <w:t>13,30</w:t>
            </w:r>
          </w:p>
        </w:tc>
      </w:tr>
      <w:tr w:rsidR="00EB7C93" w:rsidRPr="00EB7C93" w14:paraId="614ED4E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1EFE4B6" w14:textId="77777777" w:rsidR="00EB7C93" w:rsidRPr="00EB7C93" w:rsidRDefault="00EB7C93">
            <w:pPr>
              <w:spacing w:line="256" w:lineRule="auto"/>
              <w:rPr>
                <w:sz w:val="18"/>
                <w:szCs w:val="18"/>
              </w:rPr>
            </w:pPr>
            <w:r w:rsidRPr="00EB7C93">
              <w:rPr>
                <w:sz w:val="18"/>
                <w:szCs w:val="18"/>
              </w:rPr>
              <w:t xml:space="preserve"> 812</w:t>
            </w:r>
          </w:p>
        </w:tc>
        <w:tc>
          <w:tcPr>
            <w:tcW w:w="1701" w:type="dxa"/>
            <w:tcBorders>
              <w:top w:val="single" w:sz="4" w:space="0" w:color="auto"/>
              <w:left w:val="single" w:sz="6" w:space="0" w:color="auto"/>
              <w:bottom w:val="single" w:sz="4" w:space="0" w:color="auto"/>
              <w:right w:val="single" w:sz="6" w:space="0" w:color="auto"/>
            </w:tcBorders>
            <w:vAlign w:val="center"/>
          </w:tcPr>
          <w:p w14:paraId="2646FB22" w14:textId="2066A997"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2BD7B6C" w14:textId="76EA951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A34C70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C568B5" w14:textId="77777777" w:rsidR="00EB7C93" w:rsidRPr="00EB7C93" w:rsidRDefault="00EB7C93">
            <w:pPr>
              <w:spacing w:line="256" w:lineRule="auto"/>
              <w:jc w:val="center"/>
              <w:rPr>
                <w:sz w:val="18"/>
                <w:szCs w:val="18"/>
              </w:rPr>
            </w:pPr>
            <w:r w:rsidRPr="00EB7C93">
              <w:rPr>
                <w:sz w:val="18"/>
                <w:szCs w:val="18"/>
              </w:rPr>
              <w:t>13,30</w:t>
            </w:r>
          </w:p>
        </w:tc>
      </w:tr>
      <w:tr w:rsidR="00EB7C93" w:rsidRPr="00EB7C93" w14:paraId="64A6EB7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84B5487" w14:textId="77777777" w:rsidR="00EB7C93" w:rsidRPr="00EB7C93" w:rsidRDefault="00EB7C93">
            <w:pPr>
              <w:spacing w:line="256" w:lineRule="auto"/>
              <w:rPr>
                <w:sz w:val="18"/>
                <w:szCs w:val="18"/>
              </w:rPr>
            </w:pPr>
            <w:r w:rsidRPr="00EB7C93">
              <w:rPr>
                <w:sz w:val="18"/>
                <w:szCs w:val="18"/>
              </w:rPr>
              <w:t xml:space="preserve"> 813</w:t>
            </w:r>
          </w:p>
        </w:tc>
        <w:tc>
          <w:tcPr>
            <w:tcW w:w="1701" w:type="dxa"/>
            <w:tcBorders>
              <w:top w:val="single" w:sz="4" w:space="0" w:color="auto"/>
              <w:left w:val="single" w:sz="6" w:space="0" w:color="auto"/>
              <w:bottom w:val="single" w:sz="4" w:space="0" w:color="auto"/>
              <w:right w:val="single" w:sz="6" w:space="0" w:color="auto"/>
            </w:tcBorders>
            <w:vAlign w:val="center"/>
          </w:tcPr>
          <w:p w14:paraId="6CF67D02" w14:textId="77777777" w:rsidR="00EB7C93" w:rsidRPr="00EB7C93" w:rsidRDefault="00EB7C93">
            <w:pPr>
              <w:spacing w:line="256" w:lineRule="auto"/>
              <w:rPr>
                <w:sz w:val="18"/>
                <w:szCs w:val="18"/>
                <w:lang w:val="en-US"/>
              </w:rPr>
            </w:pPr>
            <w:r w:rsidRPr="00EB7C93">
              <w:rPr>
                <w:sz w:val="18"/>
                <w:szCs w:val="18"/>
                <w:lang w:val="en-US"/>
              </w:rPr>
              <w:t>CN06A</w:t>
            </w:r>
          </w:p>
          <w:p w14:paraId="472697E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DD5FC53" w14:textId="58029A69"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53DEBB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88DD83" w14:textId="77777777" w:rsidR="00EB7C93" w:rsidRPr="00EB7C93" w:rsidRDefault="00EB7C93">
            <w:pPr>
              <w:spacing w:line="256" w:lineRule="auto"/>
              <w:jc w:val="center"/>
              <w:rPr>
                <w:sz w:val="18"/>
                <w:szCs w:val="18"/>
              </w:rPr>
            </w:pPr>
            <w:r w:rsidRPr="00EB7C93">
              <w:rPr>
                <w:sz w:val="18"/>
                <w:szCs w:val="18"/>
              </w:rPr>
              <w:t>13,30</w:t>
            </w:r>
          </w:p>
        </w:tc>
      </w:tr>
      <w:tr w:rsidR="00EB7C93" w:rsidRPr="00EB7C93" w14:paraId="3767B7FA" w14:textId="77777777" w:rsidTr="00EB7C93">
        <w:tc>
          <w:tcPr>
            <w:tcW w:w="709" w:type="dxa"/>
            <w:tcBorders>
              <w:top w:val="nil"/>
              <w:left w:val="single" w:sz="6" w:space="0" w:color="auto"/>
              <w:bottom w:val="nil"/>
              <w:right w:val="nil"/>
            </w:tcBorders>
            <w:hideMark/>
          </w:tcPr>
          <w:p w14:paraId="72A41E40"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D297E47"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79EFD7D" w14:textId="17489ED9" w:rsidR="00EB7C93" w:rsidRPr="00EB7C93" w:rsidRDefault="00EB7C93" w:rsidP="00C51EE0">
            <w:pPr>
              <w:spacing w:line="256" w:lineRule="auto"/>
              <w:rPr>
                <w:b/>
                <w:bCs/>
                <w:sz w:val="18"/>
                <w:szCs w:val="18"/>
                <w:lang w:val="en-US"/>
              </w:rPr>
            </w:pPr>
            <w:r w:rsidRPr="00EB7C93">
              <w:rPr>
                <w:b/>
                <w:bCs/>
                <w:sz w:val="18"/>
                <w:szCs w:val="18"/>
                <w:lang w:val="en-US"/>
              </w:rPr>
              <w:t>Capitolul 1.15.4. Pardoseli</w:t>
            </w:r>
          </w:p>
        </w:tc>
        <w:tc>
          <w:tcPr>
            <w:tcW w:w="1560" w:type="dxa"/>
            <w:tcBorders>
              <w:top w:val="nil"/>
              <w:left w:val="single" w:sz="6" w:space="0" w:color="auto"/>
              <w:bottom w:val="nil"/>
              <w:right w:val="nil"/>
            </w:tcBorders>
          </w:tcPr>
          <w:p w14:paraId="296F94E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8AF47F1" w14:textId="77777777" w:rsidR="00EB7C93" w:rsidRPr="00EB7C93" w:rsidRDefault="00EB7C93">
            <w:pPr>
              <w:spacing w:line="256" w:lineRule="auto"/>
              <w:rPr>
                <w:sz w:val="18"/>
                <w:szCs w:val="18"/>
                <w:lang w:val="en-US"/>
              </w:rPr>
            </w:pPr>
          </w:p>
        </w:tc>
      </w:tr>
      <w:tr w:rsidR="00EB7C93" w:rsidRPr="00EB7C93" w14:paraId="48A39F6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109B9FA" w14:textId="77777777" w:rsidR="00EB7C93" w:rsidRPr="00EB7C93" w:rsidRDefault="00EB7C93">
            <w:pPr>
              <w:spacing w:line="256" w:lineRule="auto"/>
              <w:rPr>
                <w:sz w:val="18"/>
                <w:szCs w:val="18"/>
                <w:lang w:val="ru-RU"/>
              </w:rPr>
            </w:pPr>
            <w:r w:rsidRPr="00EB7C93">
              <w:rPr>
                <w:sz w:val="18"/>
                <w:szCs w:val="18"/>
              </w:rPr>
              <w:t>814</w:t>
            </w:r>
          </w:p>
        </w:tc>
        <w:tc>
          <w:tcPr>
            <w:tcW w:w="1701" w:type="dxa"/>
            <w:tcBorders>
              <w:top w:val="single" w:sz="4" w:space="0" w:color="auto"/>
              <w:left w:val="single" w:sz="6" w:space="0" w:color="auto"/>
              <w:bottom w:val="single" w:sz="4" w:space="0" w:color="auto"/>
              <w:right w:val="single" w:sz="6" w:space="0" w:color="auto"/>
            </w:tcBorders>
            <w:vAlign w:val="center"/>
          </w:tcPr>
          <w:p w14:paraId="0D308297" w14:textId="77777777" w:rsidR="00EB7C93" w:rsidRPr="00EB7C93" w:rsidRDefault="00EB7C93">
            <w:pPr>
              <w:spacing w:line="256" w:lineRule="auto"/>
              <w:rPr>
                <w:sz w:val="18"/>
                <w:szCs w:val="18"/>
                <w:lang w:val="en-US"/>
              </w:rPr>
            </w:pPr>
            <w:r w:rsidRPr="00EB7C93">
              <w:rPr>
                <w:sz w:val="18"/>
                <w:szCs w:val="18"/>
                <w:lang w:val="en-US"/>
              </w:rPr>
              <w:t>RpCK41C</w:t>
            </w:r>
          </w:p>
          <w:p w14:paraId="190E9B5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F9E0797" w14:textId="4B7D0C2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Desfacerea pardoselilor din covor din PVC pe suport sau fara suport textil, mocheta,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C95EE8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ED174C" w14:textId="77777777" w:rsidR="00EB7C93" w:rsidRPr="00EB7C93" w:rsidRDefault="00EB7C93">
            <w:pPr>
              <w:spacing w:line="256" w:lineRule="auto"/>
              <w:jc w:val="center"/>
              <w:rPr>
                <w:sz w:val="18"/>
                <w:szCs w:val="18"/>
              </w:rPr>
            </w:pPr>
            <w:r w:rsidRPr="00EB7C93">
              <w:rPr>
                <w:sz w:val="18"/>
                <w:szCs w:val="18"/>
              </w:rPr>
              <w:t>13,30</w:t>
            </w:r>
          </w:p>
        </w:tc>
      </w:tr>
      <w:tr w:rsidR="00EB7C93" w:rsidRPr="00EB7C93" w14:paraId="6C4927F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827996C" w14:textId="77777777" w:rsidR="00EB7C93" w:rsidRPr="00EB7C93" w:rsidRDefault="00EB7C93">
            <w:pPr>
              <w:spacing w:line="256" w:lineRule="auto"/>
              <w:rPr>
                <w:sz w:val="18"/>
                <w:szCs w:val="18"/>
              </w:rPr>
            </w:pPr>
            <w:r w:rsidRPr="00EB7C93">
              <w:rPr>
                <w:sz w:val="18"/>
                <w:szCs w:val="18"/>
              </w:rPr>
              <w:t xml:space="preserve"> 815</w:t>
            </w:r>
          </w:p>
        </w:tc>
        <w:tc>
          <w:tcPr>
            <w:tcW w:w="1701" w:type="dxa"/>
            <w:tcBorders>
              <w:top w:val="single" w:sz="4" w:space="0" w:color="auto"/>
              <w:left w:val="single" w:sz="6" w:space="0" w:color="auto"/>
              <w:bottom w:val="single" w:sz="4" w:space="0" w:color="auto"/>
              <w:right w:val="single" w:sz="6" w:space="0" w:color="auto"/>
            </w:tcBorders>
            <w:vAlign w:val="center"/>
          </w:tcPr>
          <w:p w14:paraId="32359E00" w14:textId="77777777" w:rsidR="00EB7C93" w:rsidRPr="00EB7C93" w:rsidRDefault="00EB7C93">
            <w:pPr>
              <w:spacing w:line="256" w:lineRule="auto"/>
              <w:rPr>
                <w:sz w:val="18"/>
                <w:szCs w:val="18"/>
                <w:lang w:val="en-US"/>
              </w:rPr>
            </w:pPr>
            <w:r w:rsidRPr="00EB7C93">
              <w:rPr>
                <w:sz w:val="18"/>
                <w:szCs w:val="18"/>
                <w:lang w:val="en-US"/>
              </w:rPr>
              <w:t>CG01A</w:t>
            </w:r>
          </w:p>
          <w:p w14:paraId="4DFB30B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14D9C4" w14:textId="4A161053"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F329D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98FDB0" w14:textId="77777777" w:rsidR="00EB7C93" w:rsidRPr="00EB7C93" w:rsidRDefault="00EB7C93">
            <w:pPr>
              <w:spacing w:line="256" w:lineRule="auto"/>
              <w:jc w:val="center"/>
              <w:rPr>
                <w:sz w:val="18"/>
                <w:szCs w:val="18"/>
              </w:rPr>
            </w:pPr>
            <w:r w:rsidRPr="00EB7C93">
              <w:rPr>
                <w:sz w:val="18"/>
                <w:szCs w:val="18"/>
              </w:rPr>
              <w:t>13,30</w:t>
            </w:r>
          </w:p>
        </w:tc>
      </w:tr>
      <w:tr w:rsidR="00EB7C93" w:rsidRPr="00EB7C93" w14:paraId="7CFB8BF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D8E550A" w14:textId="77777777" w:rsidR="00EB7C93" w:rsidRPr="00EB7C93" w:rsidRDefault="00EB7C93">
            <w:pPr>
              <w:spacing w:line="256" w:lineRule="auto"/>
              <w:rPr>
                <w:sz w:val="18"/>
                <w:szCs w:val="18"/>
              </w:rPr>
            </w:pPr>
            <w:r w:rsidRPr="00EB7C93">
              <w:rPr>
                <w:sz w:val="18"/>
                <w:szCs w:val="18"/>
              </w:rPr>
              <w:t xml:space="preserve"> 816</w:t>
            </w:r>
          </w:p>
        </w:tc>
        <w:tc>
          <w:tcPr>
            <w:tcW w:w="1701" w:type="dxa"/>
            <w:tcBorders>
              <w:top w:val="single" w:sz="4" w:space="0" w:color="auto"/>
              <w:left w:val="single" w:sz="6" w:space="0" w:color="auto"/>
              <w:bottom w:val="single" w:sz="4" w:space="0" w:color="auto"/>
              <w:right w:val="single" w:sz="6" w:space="0" w:color="auto"/>
            </w:tcBorders>
            <w:vAlign w:val="center"/>
          </w:tcPr>
          <w:p w14:paraId="785FDF58" w14:textId="075A583C" w:rsidR="00EB7C93" w:rsidRPr="00EB7C93" w:rsidRDefault="00EB7C93" w:rsidP="00C51EE0">
            <w:pPr>
              <w:spacing w:line="256" w:lineRule="auto"/>
              <w:rPr>
                <w:sz w:val="18"/>
                <w:szCs w:val="18"/>
                <w:lang w:val="ru-RU"/>
              </w:rPr>
            </w:pPr>
            <w:r w:rsidRPr="00EB7C93">
              <w:rPr>
                <w:sz w:val="18"/>
                <w:szCs w:val="18"/>
                <w:lang w:val="en-US"/>
              </w:rPr>
              <w:t>CG56A</w:t>
            </w:r>
          </w:p>
        </w:tc>
        <w:tc>
          <w:tcPr>
            <w:tcW w:w="4961" w:type="dxa"/>
            <w:tcBorders>
              <w:top w:val="single" w:sz="4" w:space="0" w:color="auto"/>
              <w:left w:val="single" w:sz="6" w:space="0" w:color="auto"/>
              <w:bottom w:val="single" w:sz="4" w:space="0" w:color="auto"/>
              <w:right w:val="single" w:sz="6" w:space="0" w:color="auto"/>
            </w:tcBorders>
            <w:vAlign w:val="center"/>
          </w:tcPr>
          <w:p w14:paraId="03B9A410" w14:textId="2FF7A23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Sapa din amestec de autonivelare "Nivelir": grosime 10mm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3D79F9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11B93A" w14:textId="77777777" w:rsidR="00EB7C93" w:rsidRPr="00EB7C93" w:rsidRDefault="00EB7C93">
            <w:pPr>
              <w:spacing w:line="256" w:lineRule="auto"/>
              <w:jc w:val="center"/>
              <w:rPr>
                <w:sz w:val="18"/>
                <w:szCs w:val="18"/>
              </w:rPr>
            </w:pPr>
            <w:r w:rsidRPr="00EB7C93">
              <w:rPr>
                <w:sz w:val="18"/>
                <w:szCs w:val="18"/>
              </w:rPr>
              <w:t>13,30</w:t>
            </w:r>
          </w:p>
        </w:tc>
      </w:tr>
      <w:tr w:rsidR="00EB7C93" w:rsidRPr="00EB7C93" w14:paraId="07B46B7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93618F1" w14:textId="77777777" w:rsidR="00EB7C93" w:rsidRPr="00EB7C93" w:rsidRDefault="00EB7C93">
            <w:pPr>
              <w:spacing w:line="256" w:lineRule="auto"/>
              <w:rPr>
                <w:sz w:val="18"/>
                <w:szCs w:val="18"/>
              </w:rPr>
            </w:pPr>
            <w:r w:rsidRPr="00EB7C93">
              <w:rPr>
                <w:sz w:val="18"/>
                <w:szCs w:val="18"/>
              </w:rPr>
              <w:t xml:space="preserve"> 817</w:t>
            </w:r>
          </w:p>
        </w:tc>
        <w:tc>
          <w:tcPr>
            <w:tcW w:w="1701" w:type="dxa"/>
            <w:tcBorders>
              <w:top w:val="single" w:sz="4" w:space="0" w:color="auto"/>
              <w:left w:val="single" w:sz="6" w:space="0" w:color="auto"/>
              <w:bottom w:val="single" w:sz="4" w:space="0" w:color="auto"/>
              <w:right w:val="single" w:sz="6" w:space="0" w:color="auto"/>
            </w:tcBorders>
            <w:vAlign w:val="center"/>
          </w:tcPr>
          <w:p w14:paraId="23EE5EEF" w14:textId="0C0A6F3E" w:rsidR="00EB7C93" w:rsidRPr="00EB7C93" w:rsidRDefault="00EB7C93" w:rsidP="00C51EE0">
            <w:pPr>
              <w:spacing w:line="256" w:lineRule="auto"/>
              <w:rPr>
                <w:sz w:val="18"/>
                <w:szCs w:val="18"/>
                <w:lang w:val="ru-RU"/>
              </w:rPr>
            </w:pPr>
            <w:r w:rsidRPr="00EB7C93">
              <w:rPr>
                <w:sz w:val="18"/>
                <w:szCs w:val="18"/>
                <w:lang w:val="en-US"/>
              </w:rPr>
              <w:t>CG56A1 k=5</w:t>
            </w:r>
          </w:p>
        </w:tc>
        <w:tc>
          <w:tcPr>
            <w:tcW w:w="4961" w:type="dxa"/>
            <w:tcBorders>
              <w:top w:val="single" w:sz="4" w:space="0" w:color="auto"/>
              <w:left w:val="single" w:sz="6" w:space="0" w:color="auto"/>
              <w:bottom w:val="single" w:sz="4" w:space="0" w:color="auto"/>
              <w:right w:val="single" w:sz="6" w:space="0" w:color="auto"/>
            </w:tcBorders>
            <w:vAlign w:val="center"/>
          </w:tcPr>
          <w:p w14:paraId="046ACBCD" w14:textId="2779F07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Corectia la norma CG56A: se scade la 1mm grosime: k=5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019313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82F316" w14:textId="77777777" w:rsidR="00EB7C93" w:rsidRPr="00EB7C93" w:rsidRDefault="00EB7C93">
            <w:pPr>
              <w:spacing w:line="256" w:lineRule="auto"/>
              <w:jc w:val="center"/>
              <w:rPr>
                <w:sz w:val="18"/>
                <w:szCs w:val="18"/>
              </w:rPr>
            </w:pPr>
            <w:r w:rsidRPr="00EB7C93">
              <w:rPr>
                <w:sz w:val="18"/>
                <w:szCs w:val="18"/>
              </w:rPr>
              <w:t>-13,30</w:t>
            </w:r>
          </w:p>
        </w:tc>
      </w:tr>
      <w:tr w:rsidR="00EB7C93" w:rsidRPr="00EB7C93" w14:paraId="6CDEA5E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F8C3B61" w14:textId="77777777" w:rsidR="00EB7C93" w:rsidRPr="00EB7C93" w:rsidRDefault="00EB7C93">
            <w:pPr>
              <w:spacing w:line="256" w:lineRule="auto"/>
              <w:rPr>
                <w:sz w:val="18"/>
                <w:szCs w:val="18"/>
              </w:rPr>
            </w:pPr>
            <w:r w:rsidRPr="00EB7C93">
              <w:rPr>
                <w:sz w:val="18"/>
                <w:szCs w:val="18"/>
              </w:rPr>
              <w:t xml:space="preserve"> 818</w:t>
            </w:r>
          </w:p>
        </w:tc>
        <w:tc>
          <w:tcPr>
            <w:tcW w:w="1701" w:type="dxa"/>
            <w:tcBorders>
              <w:top w:val="single" w:sz="4" w:space="0" w:color="auto"/>
              <w:left w:val="single" w:sz="6" w:space="0" w:color="auto"/>
              <w:bottom w:val="single" w:sz="4" w:space="0" w:color="auto"/>
              <w:right w:val="single" w:sz="6" w:space="0" w:color="auto"/>
            </w:tcBorders>
            <w:vAlign w:val="center"/>
          </w:tcPr>
          <w:p w14:paraId="65EB201C" w14:textId="01805EBD" w:rsidR="00EB7C93" w:rsidRPr="00EB7C93" w:rsidRDefault="00EB7C93" w:rsidP="00C51EE0">
            <w:pPr>
              <w:spacing w:line="256" w:lineRule="auto"/>
              <w:rPr>
                <w:sz w:val="18"/>
                <w:szCs w:val="18"/>
                <w:lang w:val="ru-RU"/>
              </w:rPr>
            </w:pPr>
            <w:r w:rsidRPr="00EB7C93">
              <w:rPr>
                <w:sz w:val="18"/>
                <w:szCs w:val="18"/>
                <w:lang w:val="en-US"/>
              </w:rPr>
              <w:t>CG36A</w:t>
            </w:r>
          </w:p>
        </w:tc>
        <w:tc>
          <w:tcPr>
            <w:tcW w:w="4961" w:type="dxa"/>
            <w:tcBorders>
              <w:top w:val="single" w:sz="4" w:space="0" w:color="auto"/>
              <w:left w:val="single" w:sz="6" w:space="0" w:color="auto"/>
              <w:bottom w:val="single" w:sz="4" w:space="0" w:color="auto"/>
              <w:right w:val="single" w:sz="6" w:space="0" w:color="auto"/>
            </w:tcBorders>
            <w:vAlign w:val="center"/>
          </w:tcPr>
          <w:p w14:paraId="75E66DE1" w14:textId="34BF3C52"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Pardoseli din placi laminat  gr 10 mm clasa 33-34   montale pe uscat cu pozarea stratului sintetic  pe suport existent, inclusiv plintele de pvc , in incaperii mai mare de 16 mp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412364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B8AD56" w14:textId="77777777" w:rsidR="00EB7C93" w:rsidRPr="00EB7C93" w:rsidRDefault="00EB7C93">
            <w:pPr>
              <w:spacing w:line="256" w:lineRule="auto"/>
              <w:jc w:val="center"/>
              <w:rPr>
                <w:sz w:val="18"/>
                <w:szCs w:val="18"/>
              </w:rPr>
            </w:pPr>
            <w:r w:rsidRPr="00EB7C93">
              <w:rPr>
                <w:sz w:val="18"/>
                <w:szCs w:val="18"/>
              </w:rPr>
              <w:t>13,30</w:t>
            </w:r>
          </w:p>
        </w:tc>
      </w:tr>
      <w:tr w:rsidR="00EB7C93" w:rsidRPr="00EB7C93" w14:paraId="0654C1D0" w14:textId="77777777" w:rsidTr="00EB7C93">
        <w:tc>
          <w:tcPr>
            <w:tcW w:w="709" w:type="dxa"/>
            <w:tcBorders>
              <w:top w:val="nil"/>
              <w:left w:val="single" w:sz="6" w:space="0" w:color="auto"/>
              <w:bottom w:val="nil"/>
              <w:right w:val="nil"/>
            </w:tcBorders>
            <w:hideMark/>
          </w:tcPr>
          <w:p w14:paraId="348EFA04"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C1A2B5D"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A673597" w14:textId="364B0356" w:rsidR="00EB7C93" w:rsidRPr="00EB7C93" w:rsidRDefault="00EB7C93" w:rsidP="00C51EE0">
            <w:pPr>
              <w:spacing w:line="256" w:lineRule="auto"/>
              <w:rPr>
                <w:b/>
                <w:bCs/>
                <w:sz w:val="18"/>
                <w:szCs w:val="18"/>
                <w:lang w:val="en-US"/>
              </w:rPr>
            </w:pPr>
            <w:r w:rsidRPr="00EB7C93">
              <w:rPr>
                <w:b/>
                <w:bCs/>
                <w:sz w:val="18"/>
                <w:szCs w:val="18"/>
                <w:lang w:val="en-US"/>
              </w:rPr>
              <w:t>Capitolul 1.15.5. Timplarie</w:t>
            </w:r>
          </w:p>
        </w:tc>
        <w:tc>
          <w:tcPr>
            <w:tcW w:w="1560" w:type="dxa"/>
            <w:tcBorders>
              <w:top w:val="nil"/>
              <w:left w:val="single" w:sz="6" w:space="0" w:color="auto"/>
              <w:bottom w:val="nil"/>
              <w:right w:val="nil"/>
            </w:tcBorders>
          </w:tcPr>
          <w:p w14:paraId="247FC7E9"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5524F841" w14:textId="77777777" w:rsidR="00EB7C93" w:rsidRPr="00EB7C93" w:rsidRDefault="00EB7C93">
            <w:pPr>
              <w:spacing w:line="256" w:lineRule="auto"/>
              <w:rPr>
                <w:sz w:val="18"/>
                <w:szCs w:val="18"/>
                <w:lang w:val="en-US"/>
              </w:rPr>
            </w:pPr>
          </w:p>
        </w:tc>
      </w:tr>
      <w:tr w:rsidR="00EB7C93" w:rsidRPr="00EB7C93" w14:paraId="4A5F6EA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C9C0720" w14:textId="77777777" w:rsidR="00EB7C93" w:rsidRPr="00EB7C93" w:rsidRDefault="00EB7C93">
            <w:pPr>
              <w:spacing w:line="256" w:lineRule="auto"/>
              <w:rPr>
                <w:sz w:val="18"/>
                <w:szCs w:val="18"/>
                <w:lang w:val="ru-RU"/>
              </w:rPr>
            </w:pPr>
            <w:r w:rsidRPr="00EB7C93">
              <w:rPr>
                <w:sz w:val="18"/>
                <w:szCs w:val="18"/>
              </w:rPr>
              <w:t>819</w:t>
            </w:r>
          </w:p>
        </w:tc>
        <w:tc>
          <w:tcPr>
            <w:tcW w:w="1701" w:type="dxa"/>
            <w:tcBorders>
              <w:top w:val="single" w:sz="4" w:space="0" w:color="auto"/>
              <w:left w:val="single" w:sz="6" w:space="0" w:color="auto"/>
              <w:bottom w:val="single" w:sz="4" w:space="0" w:color="auto"/>
              <w:right w:val="single" w:sz="6" w:space="0" w:color="auto"/>
            </w:tcBorders>
            <w:vAlign w:val="center"/>
          </w:tcPr>
          <w:p w14:paraId="538C0AB1" w14:textId="76CBBF8C" w:rsidR="00EB7C93" w:rsidRPr="00EB7C93" w:rsidRDefault="00EB7C93" w:rsidP="00C51EE0">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45DE6F41" w14:textId="37E70F8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15EF0D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498AD2"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17C1179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A251C9A" w14:textId="77777777" w:rsidR="00EB7C93" w:rsidRPr="00EB7C93" w:rsidRDefault="00EB7C93">
            <w:pPr>
              <w:spacing w:line="256" w:lineRule="auto"/>
              <w:rPr>
                <w:sz w:val="18"/>
                <w:szCs w:val="18"/>
              </w:rPr>
            </w:pPr>
            <w:r w:rsidRPr="00EB7C93">
              <w:rPr>
                <w:sz w:val="18"/>
                <w:szCs w:val="18"/>
              </w:rPr>
              <w:t xml:space="preserve"> 820</w:t>
            </w:r>
          </w:p>
        </w:tc>
        <w:tc>
          <w:tcPr>
            <w:tcW w:w="1701" w:type="dxa"/>
            <w:tcBorders>
              <w:top w:val="single" w:sz="4" w:space="0" w:color="auto"/>
              <w:left w:val="single" w:sz="6" w:space="0" w:color="auto"/>
              <w:bottom w:val="single" w:sz="4" w:space="0" w:color="auto"/>
              <w:right w:val="single" w:sz="6" w:space="0" w:color="auto"/>
            </w:tcBorders>
            <w:vAlign w:val="center"/>
          </w:tcPr>
          <w:p w14:paraId="0CC721F4" w14:textId="77777777" w:rsidR="00EB7C93" w:rsidRPr="00EB7C93" w:rsidRDefault="00EB7C93">
            <w:pPr>
              <w:spacing w:line="256" w:lineRule="auto"/>
              <w:rPr>
                <w:sz w:val="18"/>
                <w:szCs w:val="18"/>
                <w:lang w:val="en-US"/>
              </w:rPr>
            </w:pPr>
            <w:r w:rsidRPr="00EB7C93">
              <w:rPr>
                <w:sz w:val="18"/>
                <w:szCs w:val="18"/>
                <w:lang w:val="en-US"/>
              </w:rPr>
              <w:t>CK03A</w:t>
            </w:r>
          </w:p>
          <w:p w14:paraId="4E6E579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65EEAA1" w14:textId="38E803D0"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25BEE1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C9CCC2"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5AA5761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5B342B7" w14:textId="77777777" w:rsidR="00EB7C93" w:rsidRPr="00EB7C93" w:rsidRDefault="00EB7C93">
            <w:pPr>
              <w:spacing w:line="256" w:lineRule="auto"/>
              <w:rPr>
                <w:sz w:val="18"/>
                <w:szCs w:val="18"/>
              </w:rPr>
            </w:pPr>
            <w:r w:rsidRPr="00EB7C93">
              <w:rPr>
                <w:sz w:val="18"/>
                <w:szCs w:val="18"/>
              </w:rPr>
              <w:t xml:space="preserve"> 821</w:t>
            </w:r>
          </w:p>
        </w:tc>
        <w:tc>
          <w:tcPr>
            <w:tcW w:w="1701" w:type="dxa"/>
            <w:tcBorders>
              <w:top w:val="single" w:sz="4" w:space="0" w:color="auto"/>
              <w:left w:val="single" w:sz="6" w:space="0" w:color="auto"/>
              <w:bottom w:val="single" w:sz="4" w:space="0" w:color="auto"/>
              <w:right w:val="single" w:sz="6" w:space="0" w:color="auto"/>
            </w:tcBorders>
            <w:vAlign w:val="center"/>
          </w:tcPr>
          <w:p w14:paraId="2913432B" w14:textId="77777777" w:rsidR="00EB7C93" w:rsidRPr="00EB7C93" w:rsidRDefault="00EB7C93">
            <w:pPr>
              <w:spacing w:line="256" w:lineRule="auto"/>
              <w:rPr>
                <w:sz w:val="18"/>
                <w:szCs w:val="18"/>
                <w:lang w:val="en-US"/>
              </w:rPr>
            </w:pPr>
            <w:r w:rsidRPr="00EB7C93">
              <w:rPr>
                <w:sz w:val="18"/>
                <w:szCs w:val="18"/>
                <w:lang w:val="en-US"/>
              </w:rPr>
              <w:t>CK33C</w:t>
            </w:r>
          </w:p>
          <w:p w14:paraId="6304968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6B774E9" w14:textId="772DF39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70CC7A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54A75D"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D62110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8B16D37" w14:textId="77777777" w:rsidR="00EB7C93" w:rsidRPr="00EB7C93" w:rsidRDefault="00EB7C93">
            <w:pPr>
              <w:spacing w:line="256" w:lineRule="auto"/>
              <w:rPr>
                <w:sz w:val="18"/>
                <w:szCs w:val="18"/>
              </w:rPr>
            </w:pPr>
            <w:r w:rsidRPr="00EB7C93">
              <w:rPr>
                <w:sz w:val="18"/>
                <w:szCs w:val="18"/>
              </w:rPr>
              <w:t xml:space="preserve"> 822</w:t>
            </w:r>
          </w:p>
        </w:tc>
        <w:tc>
          <w:tcPr>
            <w:tcW w:w="1701" w:type="dxa"/>
            <w:tcBorders>
              <w:top w:val="single" w:sz="4" w:space="0" w:color="auto"/>
              <w:left w:val="single" w:sz="6" w:space="0" w:color="auto"/>
              <w:bottom w:val="single" w:sz="4" w:space="0" w:color="auto"/>
              <w:right w:val="single" w:sz="6" w:space="0" w:color="auto"/>
            </w:tcBorders>
            <w:vAlign w:val="center"/>
          </w:tcPr>
          <w:p w14:paraId="69B7844F" w14:textId="77777777" w:rsidR="00EB7C93" w:rsidRPr="00EB7C93" w:rsidRDefault="00EB7C93">
            <w:pPr>
              <w:spacing w:line="256" w:lineRule="auto"/>
              <w:rPr>
                <w:sz w:val="18"/>
                <w:szCs w:val="18"/>
                <w:lang w:val="en-US"/>
              </w:rPr>
            </w:pPr>
            <w:r w:rsidRPr="00EB7C93">
              <w:rPr>
                <w:sz w:val="18"/>
                <w:szCs w:val="18"/>
                <w:lang w:val="en-US"/>
              </w:rPr>
              <w:t>CK32B</w:t>
            </w:r>
          </w:p>
          <w:p w14:paraId="405BC6C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EBA742" w14:textId="1AD4F7AA"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Storuri (jaluzele) pentru ferestre, venetiene din aluminiu eloxat, inclusiv accesoriile( speciale pentru a obtine 100% intuneric in camera)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97C6EF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B9A0FF" w14:textId="77777777" w:rsidR="00EB7C93" w:rsidRPr="00EB7C93" w:rsidRDefault="00EB7C93">
            <w:pPr>
              <w:spacing w:line="256" w:lineRule="auto"/>
              <w:jc w:val="center"/>
              <w:rPr>
                <w:sz w:val="18"/>
                <w:szCs w:val="18"/>
              </w:rPr>
            </w:pPr>
            <w:r w:rsidRPr="00EB7C93">
              <w:rPr>
                <w:sz w:val="18"/>
                <w:szCs w:val="18"/>
              </w:rPr>
              <w:t>5,60</w:t>
            </w:r>
          </w:p>
        </w:tc>
      </w:tr>
      <w:tr w:rsidR="00EB7C93" w:rsidRPr="00EB7C93" w14:paraId="713C19B5" w14:textId="77777777" w:rsidTr="00EB7C93">
        <w:tc>
          <w:tcPr>
            <w:tcW w:w="709" w:type="dxa"/>
            <w:tcBorders>
              <w:top w:val="nil"/>
              <w:left w:val="single" w:sz="6" w:space="0" w:color="auto"/>
              <w:bottom w:val="nil"/>
              <w:right w:val="nil"/>
            </w:tcBorders>
            <w:hideMark/>
          </w:tcPr>
          <w:p w14:paraId="16334050"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736F496"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B5DA152" w14:textId="6B4395C1" w:rsidR="00EB7C93" w:rsidRPr="00EB7C93" w:rsidRDefault="00EB7C93" w:rsidP="00C51EE0">
            <w:pPr>
              <w:spacing w:line="256" w:lineRule="auto"/>
              <w:rPr>
                <w:b/>
                <w:bCs/>
                <w:sz w:val="18"/>
                <w:szCs w:val="18"/>
                <w:lang w:val="en-US"/>
              </w:rPr>
            </w:pPr>
            <w:r w:rsidRPr="00EB7C93">
              <w:rPr>
                <w:b/>
                <w:bCs/>
                <w:sz w:val="18"/>
                <w:szCs w:val="18"/>
                <w:lang w:val="en-US"/>
              </w:rPr>
              <w:t>Capitolul 1.15.6. Incalzire</w:t>
            </w:r>
          </w:p>
        </w:tc>
        <w:tc>
          <w:tcPr>
            <w:tcW w:w="1560" w:type="dxa"/>
            <w:tcBorders>
              <w:top w:val="nil"/>
              <w:left w:val="single" w:sz="6" w:space="0" w:color="auto"/>
              <w:bottom w:val="nil"/>
              <w:right w:val="nil"/>
            </w:tcBorders>
          </w:tcPr>
          <w:p w14:paraId="1202A93F"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B23A34B" w14:textId="77777777" w:rsidR="00EB7C93" w:rsidRPr="00EB7C93" w:rsidRDefault="00EB7C93">
            <w:pPr>
              <w:spacing w:line="256" w:lineRule="auto"/>
              <w:rPr>
                <w:sz w:val="18"/>
                <w:szCs w:val="18"/>
                <w:lang w:val="en-US"/>
              </w:rPr>
            </w:pPr>
          </w:p>
        </w:tc>
      </w:tr>
      <w:tr w:rsidR="00EB7C93" w:rsidRPr="00EB7C93" w14:paraId="4BF09B9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9B32E11" w14:textId="77777777" w:rsidR="00EB7C93" w:rsidRPr="00EB7C93" w:rsidRDefault="00EB7C93">
            <w:pPr>
              <w:spacing w:line="256" w:lineRule="auto"/>
              <w:rPr>
                <w:sz w:val="18"/>
                <w:szCs w:val="18"/>
                <w:lang w:val="ru-RU"/>
              </w:rPr>
            </w:pPr>
            <w:r w:rsidRPr="00EB7C93">
              <w:rPr>
                <w:sz w:val="18"/>
                <w:szCs w:val="18"/>
              </w:rPr>
              <w:lastRenderedPageBreak/>
              <w:t>823</w:t>
            </w:r>
          </w:p>
        </w:tc>
        <w:tc>
          <w:tcPr>
            <w:tcW w:w="1701" w:type="dxa"/>
            <w:tcBorders>
              <w:top w:val="single" w:sz="4" w:space="0" w:color="auto"/>
              <w:left w:val="single" w:sz="6" w:space="0" w:color="auto"/>
              <w:bottom w:val="single" w:sz="4" w:space="0" w:color="auto"/>
              <w:right w:val="single" w:sz="6" w:space="0" w:color="auto"/>
            </w:tcBorders>
            <w:vAlign w:val="center"/>
          </w:tcPr>
          <w:p w14:paraId="0C21D42C" w14:textId="25A94EDF" w:rsidR="00EB7C93" w:rsidRPr="00EB7C93" w:rsidRDefault="00EB7C93" w:rsidP="00C51EE0">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789007F8" w14:textId="4E837EE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Demontari radiatoare de pozitie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8EB3C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9478F2" w14:textId="77777777" w:rsidR="00EB7C93" w:rsidRPr="00EB7C93" w:rsidRDefault="00EB7C93">
            <w:pPr>
              <w:spacing w:line="256" w:lineRule="auto"/>
              <w:jc w:val="center"/>
              <w:rPr>
                <w:sz w:val="18"/>
                <w:szCs w:val="18"/>
              </w:rPr>
            </w:pPr>
            <w:r w:rsidRPr="00EB7C93">
              <w:rPr>
                <w:sz w:val="18"/>
                <w:szCs w:val="18"/>
              </w:rPr>
              <w:t>3,20</w:t>
            </w:r>
          </w:p>
        </w:tc>
      </w:tr>
      <w:tr w:rsidR="00EB7C93" w:rsidRPr="00EB7C93" w14:paraId="223BA35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88E4BEB" w14:textId="77777777" w:rsidR="00EB7C93" w:rsidRPr="00EB7C93" w:rsidRDefault="00EB7C93">
            <w:pPr>
              <w:spacing w:line="256" w:lineRule="auto"/>
              <w:rPr>
                <w:sz w:val="18"/>
                <w:szCs w:val="18"/>
              </w:rPr>
            </w:pPr>
            <w:r w:rsidRPr="00EB7C93">
              <w:rPr>
                <w:sz w:val="18"/>
                <w:szCs w:val="18"/>
              </w:rPr>
              <w:t xml:space="preserve"> 824</w:t>
            </w:r>
          </w:p>
        </w:tc>
        <w:tc>
          <w:tcPr>
            <w:tcW w:w="1701" w:type="dxa"/>
            <w:tcBorders>
              <w:top w:val="single" w:sz="4" w:space="0" w:color="auto"/>
              <w:left w:val="single" w:sz="6" w:space="0" w:color="auto"/>
              <w:bottom w:val="single" w:sz="4" w:space="0" w:color="auto"/>
              <w:right w:val="single" w:sz="6" w:space="0" w:color="auto"/>
            </w:tcBorders>
            <w:vAlign w:val="center"/>
          </w:tcPr>
          <w:p w14:paraId="36036292" w14:textId="77777777" w:rsidR="00EB7C93" w:rsidRPr="00EB7C93" w:rsidRDefault="00EB7C93">
            <w:pPr>
              <w:spacing w:line="256" w:lineRule="auto"/>
              <w:rPr>
                <w:sz w:val="18"/>
                <w:szCs w:val="18"/>
                <w:lang w:val="en-US"/>
              </w:rPr>
            </w:pPr>
            <w:r w:rsidRPr="00EB7C93">
              <w:rPr>
                <w:sz w:val="18"/>
                <w:szCs w:val="18"/>
                <w:lang w:val="en-US"/>
              </w:rPr>
              <w:t>RpIC19A</w:t>
            </w:r>
          </w:p>
          <w:p w14:paraId="3AE9399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772BE55" w14:textId="1521D8B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7FCA231"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E6E713"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48D3CEC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4F6E9FE" w14:textId="77777777" w:rsidR="00EB7C93" w:rsidRPr="00EB7C93" w:rsidRDefault="00EB7C93">
            <w:pPr>
              <w:spacing w:line="256" w:lineRule="auto"/>
              <w:rPr>
                <w:sz w:val="18"/>
                <w:szCs w:val="18"/>
              </w:rPr>
            </w:pPr>
            <w:r w:rsidRPr="00EB7C93">
              <w:rPr>
                <w:sz w:val="18"/>
                <w:szCs w:val="18"/>
              </w:rPr>
              <w:t xml:space="preserve"> 825</w:t>
            </w:r>
          </w:p>
        </w:tc>
        <w:tc>
          <w:tcPr>
            <w:tcW w:w="1701" w:type="dxa"/>
            <w:tcBorders>
              <w:top w:val="single" w:sz="4" w:space="0" w:color="auto"/>
              <w:left w:val="single" w:sz="6" w:space="0" w:color="auto"/>
              <w:bottom w:val="single" w:sz="4" w:space="0" w:color="auto"/>
              <w:right w:val="single" w:sz="6" w:space="0" w:color="auto"/>
            </w:tcBorders>
            <w:vAlign w:val="center"/>
          </w:tcPr>
          <w:p w14:paraId="6F7BB2DA" w14:textId="77777777" w:rsidR="00EB7C93" w:rsidRPr="00EB7C93" w:rsidRDefault="00EB7C93">
            <w:pPr>
              <w:spacing w:line="256" w:lineRule="auto"/>
              <w:rPr>
                <w:sz w:val="18"/>
                <w:szCs w:val="18"/>
                <w:lang w:val="en-US"/>
              </w:rPr>
            </w:pPr>
            <w:r w:rsidRPr="00EB7C93">
              <w:rPr>
                <w:sz w:val="18"/>
                <w:szCs w:val="18"/>
                <w:lang w:val="en-US"/>
              </w:rPr>
              <w:t>RpCU05D</w:t>
            </w:r>
          </w:p>
          <w:p w14:paraId="77893F8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80FFD6" w14:textId="5D40AC60"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CE3652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AC2352"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00C4CF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0B0F899" w14:textId="77777777" w:rsidR="00EB7C93" w:rsidRPr="00EB7C93" w:rsidRDefault="00EB7C93">
            <w:pPr>
              <w:spacing w:line="256" w:lineRule="auto"/>
              <w:rPr>
                <w:sz w:val="18"/>
                <w:szCs w:val="18"/>
              </w:rPr>
            </w:pPr>
            <w:r w:rsidRPr="00EB7C93">
              <w:rPr>
                <w:sz w:val="18"/>
                <w:szCs w:val="18"/>
              </w:rPr>
              <w:t xml:space="preserve"> 826</w:t>
            </w:r>
          </w:p>
        </w:tc>
        <w:tc>
          <w:tcPr>
            <w:tcW w:w="1701" w:type="dxa"/>
            <w:tcBorders>
              <w:top w:val="single" w:sz="4" w:space="0" w:color="auto"/>
              <w:left w:val="single" w:sz="6" w:space="0" w:color="auto"/>
              <w:bottom w:val="single" w:sz="4" w:space="0" w:color="auto"/>
              <w:right w:val="single" w:sz="6" w:space="0" w:color="auto"/>
            </w:tcBorders>
            <w:vAlign w:val="center"/>
          </w:tcPr>
          <w:p w14:paraId="7AB7C8B5" w14:textId="4FCA0FC3" w:rsidR="00EB7C93" w:rsidRPr="00EB7C93" w:rsidRDefault="00EB7C93" w:rsidP="00C51EE0">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2B15891A" w14:textId="5AAD921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43967A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4AA798"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914BB1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2F12B92" w14:textId="77777777" w:rsidR="00EB7C93" w:rsidRPr="00EB7C93" w:rsidRDefault="00EB7C93">
            <w:pPr>
              <w:spacing w:line="256" w:lineRule="auto"/>
              <w:rPr>
                <w:sz w:val="18"/>
                <w:szCs w:val="18"/>
              </w:rPr>
            </w:pPr>
            <w:r w:rsidRPr="00EB7C93">
              <w:rPr>
                <w:sz w:val="18"/>
                <w:szCs w:val="18"/>
              </w:rPr>
              <w:t xml:space="preserve"> 827</w:t>
            </w:r>
          </w:p>
        </w:tc>
        <w:tc>
          <w:tcPr>
            <w:tcW w:w="1701" w:type="dxa"/>
            <w:tcBorders>
              <w:top w:val="single" w:sz="4" w:space="0" w:color="auto"/>
              <w:left w:val="single" w:sz="6" w:space="0" w:color="auto"/>
              <w:bottom w:val="single" w:sz="4" w:space="0" w:color="auto"/>
              <w:right w:val="single" w:sz="6" w:space="0" w:color="auto"/>
            </w:tcBorders>
            <w:vAlign w:val="center"/>
          </w:tcPr>
          <w:p w14:paraId="49214E57" w14:textId="77777777" w:rsidR="00EB7C93" w:rsidRPr="00EB7C93" w:rsidRDefault="00EB7C93">
            <w:pPr>
              <w:spacing w:line="256" w:lineRule="auto"/>
              <w:rPr>
                <w:sz w:val="18"/>
                <w:szCs w:val="18"/>
                <w:lang w:val="en-US"/>
              </w:rPr>
            </w:pPr>
            <w:r w:rsidRPr="00EB7C93">
              <w:rPr>
                <w:sz w:val="18"/>
                <w:szCs w:val="18"/>
                <w:lang w:val="en-US"/>
              </w:rPr>
              <w:t>RpIB11C</w:t>
            </w:r>
          </w:p>
          <w:p w14:paraId="1DC7325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9685C4" w14:textId="2EFA7D8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Demontarea consolelor sau dispozitivelor de sustinere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796A7B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ACE688"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7FDCAC9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B5A0000" w14:textId="77777777" w:rsidR="00EB7C93" w:rsidRPr="00EB7C93" w:rsidRDefault="00EB7C93">
            <w:pPr>
              <w:spacing w:line="256" w:lineRule="auto"/>
              <w:rPr>
                <w:sz w:val="18"/>
                <w:szCs w:val="18"/>
              </w:rPr>
            </w:pPr>
            <w:r w:rsidRPr="00EB7C93">
              <w:rPr>
                <w:sz w:val="18"/>
                <w:szCs w:val="18"/>
              </w:rPr>
              <w:t xml:space="preserve"> 828</w:t>
            </w:r>
          </w:p>
        </w:tc>
        <w:tc>
          <w:tcPr>
            <w:tcW w:w="1701" w:type="dxa"/>
            <w:tcBorders>
              <w:top w:val="single" w:sz="4" w:space="0" w:color="auto"/>
              <w:left w:val="single" w:sz="6" w:space="0" w:color="auto"/>
              <w:bottom w:val="single" w:sz="4" w:space="0" w:color="auto"/>
              <w:right w:val="single" w:sz="6" w:space="0" w:color="auto"/>
            </w:tcBorders>
            <w:vAlign w:val="center"/>
          </w:tcPr>
          <w:p w14:paraId="76BEE500" w14:textId="77777777" w:rsidR="00EB7C93" w:rsidRPr="00EB7C93" w:rsidRDefault="00EB7C93">
            <w:pPr>
              <w:spacing w:line="256" w:lineRule="auto"/>
              <w:rPr>
                <w:sz w:val="18"/>
                <w:szCs w:val="18"/>
                <w:lang w:val="en-US"/>
              </w:rPr>
            </w:pPr>
            <w:r w:rsidRPr="00EB7C93">
              <w:rPr>
                <w:sz w:val="18"/>
                <w:szCs w:val="18"/>
                <w:lang w:val="en-US"/>
              </w:rPr>
              <w:t>IC35C</w:t>
            </w:r>
          </w:p>
          <w:p w14:paraId="14642B8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BA02E2" w14:textId="5AB3636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40D6C18"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F8C64F"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2BEB2B8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FD74D7E" w14:textId="77777777" w:rsidR="00EB7C93" w:rsidRPr="00EB7C93" w:rsidRDefault="00EB7C93">
            <w:pPr>
              <w:spacing w:line="256" w:lineRule="auto"/>
              <w:rPr>
                <w:sz w:val="18"/>
                <w:szCs w:val="18"/>
              </w:rPr>
            </w:pPr>
            <w:r w:rsidRPr="00EB7C93">
              <w:rPr>
                <w:sz w:val="18"/>
                <w:szCs w:val="18"/>
              </w:rPr>
              <w:t xml:space="preserve"> 829</w:t>
            </w:r>
          </w:p>
        </w:tc>
        <w:tc>
          <w:tcPr>
            <w:tcW w:w="1701" w:type="dxa"/>
            <w:tcBorders>
              <w:top w:val="single" w:sz="4" w:space="0" w:color="auto"/>
              <w:left w:val="single" w:sz="6" w:space="0" w:color="auto"/>
              <w:bottom w:val="single" w:sz="4" w:space="0" w:color="auto"/>
              <w:right w:val="single" w:sz="6" w:space="0" w:color="auto"/>
            </w:tcBorders>
            <w:vAlign w:val="center"/>
          </w:tcPr>
          <w:p w14:paraId="11C4ACD3" w14:textId="77777777" w:rsidR="00EB7C93" w:rsidRPr="00EB7C93" w:rsidRDefault="00EB7C93">
            <w:pPr>
              <w:spacing w:line="256" w:lineRule="auto"/>
              <w:rPr>
                <w:sz w:val="18"/>
                <w:szCs w:val="18"/>
                <w:lang w:val="en-US"/>
              </w:rPr>
            </w:pPr>
            <w:r w:rsidRPr="00EB7C93">
              <w:rPr>
                <w:sz w:val="18"/>
                <w:szCs w:val="18"/>
                <w:lang w:val="en-US"/>
              </w:rPr>
              <w:t>IC40A</w:t>
            </w:r>
          </w:p>
          <w:p w14:paraId="4126CA2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85D594" w14:textId="53395D0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5F6F8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454814"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08C9A80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7F1315B" w14:textId="77777777" w:rsidR="00EB7C93" w:rsidRPr="00EB7C93" w:rsidRDefault="00EB7C93">
            <w:pPr>
              <w:spacing w:line="256" w:lineRule="auto"/>
              <w:rPr>
                <w:sz w:val="18"/>
                <w:szCs w:val="18"/>
              </w:rPr>
            </w:pPr>
            <w:r w:rsidRPr="00EB7C93">
              <w:rPr>
                <w:sz w:val="18"/>
                <w:szCs w:val="18"/>
              </w:rPr>
              <w:t xml:space="preserve"> 830</w:t>
            </w:r>
          </w:p>
        </w:tc>
        <w:tc>
          <w:tcPr>
            <w:tcW w:w="1701" w:type="dxa"/>
            <w:tcBorders>
              <w:top w:val="single" w:sz="4" w:space="0" w:color="auto"/>
              <w:left w:val="single" w:sz="6" w:space="0" w:color="auto"/>
              <w:bottom w:val="single" w:sz="4" w:space="0" w:color="auto"/>
              <w:right w:val="single" w:sz="6" w:space="0" w:color="auto"/>
            </w:tcBorders>
            <w:vAlign w:val="center"/>
          </w:tcPr>
          <w:p w14:paraId="7AFF580E" w14:textId="77777777" w:rsidR="00EB7C93" w:rsidRPr="00EB7C93" w:rsidRDefault="00EB7C93">
            <w:pPr>
              <w:spacing w:line="256" w:lineRule="auto"/>
              <w:rPr>
                <w:sz w:val="18"/>
                <w:szCs w:val="18"/>
                <w:lang w:val="en-US"/>
              </w:rPr>
            </w:pPr>
            <w:r w:rsidRPr="00EB7C93">
              <w:rPr>
                <w:sz w:val="18"/>
                <w:szCs w:val="18"/>
                <w:lang w:val="en-US"/>
              </w:rPr>
              <w:t>IC38B</w:t>
            </w:r>
          </w:p>
          <w:p w14:paraId="30E215C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D17349" w14:textId="189625E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440984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1DBC32"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4FBFF43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B40C50D" w14:textId="77777777" w:rsidR="00EB7C93" w:rsidRPr="00EB7C93" w:rsidRDefault="00EB7C93">
            <w:pPr>
              <w:spacing w:line="256" w:lineRule="auto"/>
              <w:rPr>
                <w:sz w:val="18"/>
                <w:szCs w:val="18"/>
              </w:rPr>
            </w:pPr>
            <w:r w:rsidRPr="00EB7C93">
              <w:rPr>
                <w:sz w:val="18"/>
                <w:szCs w:val="18"/>
              </w:rPr>
              <w:t xml:space="preserve"> 831</w:t>
            </w:r>
          </w:p>
        </w:tc>
        <w:tc>
          <w:tcPr>
            <w:tcW w:w="1701" w:type="dxa"/>
            <w:tcBorders>
              <w:top w:val="single" w:sz="4" w:space="0" w:color="auto"/>
              <w:left w:val="single" w:sz="6" w:space="0" w:color="auto"/>
              <w:bottom w:val="single" w:sz="4" w:space="0" w:color="auto"/>
              <w:right w:val="single" w:sz="6" w:space="0" w:color="auto"/>
            </w:tcBorders>
            <w:vAlign w:val="center"/>
          </w:tcPr>
          <w:p w14:paraId="3ED464C1" w14:textId="77777777" w:rsidR="00EB7C93" w:rsidRPr="00EB7C93" w:rsidRDefault="00EB7C93">
            <w:pPr>
              <w:spacing w:line="256" w:lineRule="auto"/>
              <w:rPr>
                <w:sz w:val="18"/>
                <w:szCs w:val="18"/>
                <w:lang w:val="en-US"/>
              </w:rPr>
            </w:pPr>
            <w:r w:rsidRPr="00EB7C93">
              <w:rPr>
                <w:sz w:val="18"/>
                <w:szCs w:val="18"/>
                <w:lang w:val="en-US"/>
              </w:rPr>
              <w:t>IC38B</w:t>
            </w:r>
          </w:p>
          <w:p w14:paraId="752A229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B9A2F5" w14:textId="5C3FD9D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3AD44A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2EB419" w14:textId="77777777" w:rsidR="00EB7C93" w:rsidRPr="00EB7C93" w:rsidRDefault="00EB7C93">
            <w:pPr>
              <w:spacing w:line="256" w:lineRule="auto"/>
              <w:jc w:val="center"/>
              <w:rPr>
                <w:sz w:val="18"/>
                <w:szCs w:val="18"/>
              </w:rPr>
            </w:pPr>
            <w:r w:rsidRPr="00EB7C93">
              <w:rPr>
                <w:sz w:val="18"/>
                <w:szCs w:val="18"/>
              </w:rPr>
              <w:t>15,00</w:t>
            </w:r>
          </w:p>
        </w:tc>
      </w:tr>
      <w:tr w:rsidR="00EB7C93" w:rsidRPr="00EB7C93" w14:paraId="0B23D44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2094A69" w14:textId="77777777" w:rsidR="00EB7C93" w:rsidRPr="00EB7C93" w:rsidRDefault="00EB7C93">
            <w:pPr>
              <w:spacing w:line="256" w:lineRule="auto"/>
              <w:rPr>
                <w:sz w:val="18"/>
                <w:szCs w:val="18"/>
              </w:rPr>
            </w:pPr>
            <w:r w:rsidRPr="00EB7C93">
              <w:rPr>
                <w:sz w:val="18"/>
                <w:szCs w:val="18"/>
              </w:rPr>
              <w:t xml:space="preserve"> 832</w:t>
            </w:r>
          </w:p>
        </w:tc>
        <w:tc>
          <w:tcPr>
            <w:tcW w:w="1701" w:type="dxa"/>
            <w:tcBorders>
              <w:top w:val="single" w:sz="4" w:space="0" w:color="auto"/>
              <w:left w:val="single" w:sz="6" w:space="0" w:color="auto"/>
              <w:bottom w:val="single" w:sz="4" w:space="0" w:color="auto"/>
              <w:right w:val="single" w:sz="6" w:space="0" w:color="auto"/>
            </w:tcBorders>
            <w:vAlign w:val="center"/>
          </w:tcPr>
          <w:p w14:paraId="097862DC" w14:textId="77777777" w:rsidR="00EB7C93" w:rsidRPr="00EB7C93" w:rsidRDefault="00EB7C93">
            <w:pPr>
              <w:spacing w:line="256" w:lineRule="auto"/>
              <w:rPr>
                <w:sz w:val="18"/>
                <w:szCs w:val="18"/>
                <w:lang w:val="en-US"/>
              </w:rPr>
            </w:pPr>
            <w:r w:rsidRPr="00EB7C93">
              <w:rPr>
                <w:sz w:val="18"/>
                <w:szCs w:val="18"/>
                <w:lang w:val="en-US"/>
              </w:rPr>
              <w:t>ID01B</w:t>
            </w:r>
          </w:p>
          <w:p w14:paraId="6A7534B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5E81A58" w14:textId="221A0BB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447696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A265AF"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812228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8944CC2" w14:textId="77777777" w:rsidR="00EB7C93" w:rsidRPr="00EB7C93" w:rsidRDefault="00EB7C93">
            <w:pPr>
              <w:spacing w:line="256" w:lineRule="auto"/>
              <w:rPr>
                <w:sz w:val="18"/>
                <w:szCs w:val="18"/>
              </w:rPr>
            </w:pPr>
            <w:r w:rsidRPr="00EB7C93">
              <w:rPr>
                <w:sz w:val="18"/>
                <w:szCs w:val="18"/>
              </w:rPr>
              <w:t xml:space="preserve"> 833</w:t>
            </w:r>
          </w:p>
        </w:tc>
        <w:tc>
          <w:tcPr>
            <w:tcW w:w="1701" w:type="dxa"/>
            <w:tcBorders>
              <w:top w:val="single" w:sz="4" w:space="0" w:color="auto"/>
              <w:left w:val="single" w:sz="6" w:space="0" w:color="auto"/>
              <w:bottom w:val="single" w:sz="4" w:space="0" w:color="auto"/>
              <w:right w:val="single" w:sz="6" w:space="0" w:color="auto"/>
            </w:tcBorders>
            <w:vAlign w:val="center"/>
          </w:tcPr>
          <w:p w14:paraId="15E34CBC" w14:textId="197B167A" w:rsidR="00EB7C93" w:rsidRPr="00EB7C93" w:rsidRDefault="00EB7C93" w:rsidP="00C51EE0">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3EBB5511" w14:textId="473D65E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 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3BB317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645B5F"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473151D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AC28448" w14:textId="77777777" w:rsidR="00EB7C93" w:rsidRPr="00EB7C93" w:rsidRDefault="00EB7C93">
            <w:pPr>
              <w:spacing w:line="256" w:lineRule="auto"/>
              <w:rPr>
                <w:sz w:val="18"/>
                <w:szCs w:val="18"/>
              </w:rPr>
            </w:pPr>
            <w:r w:rsidRPr="00EB7C93">
              <w:rPr>
                <w:sz w:val="18"/>
                <w:szCs w:val="18"/>
              </w:rPr>
              <w:t xml:space="preserve"> 834</w:t>
            </w:r>
          </w:p>
        </w:tc>
        <w:tc>
          <w:tcPr>
            <w:tcW w:w="1701" w:type="dxa"/>
            <w:tcBorders>
              <w:top w:val="single" w:sz="4" w:space="0" w:color="auto"/>
              <w:left w:val="single" w:sz="6" w:space="0" w:color="auto"/>
              <w:bottom w:val="single" w:sz="4" w:space="0" w:color="auto"/>
              <w:right w:val="single" w:sz="6" w:space="0" w:color="auto"/>
            </w:tcBorders>
            <w:vAlign w:val="center"/>
          </w:tcPr>
          <w:p w14:paraId="03599AB2" w14:textId="77777777" w:rsidR="00EB7C93" w:rsidRPr="00EB7C93" w:rsidRDefault="00EB7C93">
            <w:pPr>
              <w:spacing w:line="256" w:lineRule="auto"/>
              <w:rPr>
                <w:sz w:val="18"/>
                <w:szCs w:val="18"/>
                <w:lang w:val="en-US"/>
              </w:rPr>
            </w:pPr>
            <w:r w:rsidRPr="00EB7C93">
              <w:rPr>
                <w:sz w:val="18"/>
                <w:szCs w:val="18"/>
                <w:lang w:val="en-US"/>
              </w:rPr>
              <w:t>IB20A</w:t>
            </w:r>
          </w:p>
          <w:p w14:paraId="1F905EA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94B2E2" w14:textId="7251CD49"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E9F482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A06435"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3E046F51" w14:textId="77777777" w:rsidTr="00EB7C93">
        <w:tc>
          <w:tcPr>
            <w:tcW w:w="709" w:type="dxa"/>
            <w:tcBorders>
              <w:top w:val="nil"/>
              <w:left w:val="single" w:sz="6" w:space="0" w:color="auto"/>
              <w:bottom w:val="nil"/>
              <w:right w:val="nil"/>
            </w:tcBorders>
            <w:hideMark/>
          </w:tcPr>
          <w:p w14:paraId="4A1CB5D6"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A78B6B2"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94AE61A" w14:textId="43BADA34" w:rsidR="00EB7C93" w:rsidRPr="00EB7C93" w:rsidRDefault="00EB7C93" w:rsidP="00C51EE0">
            <w:pPr>
              <w:spacing w:line="256" w:lineRule="auto"/>
              <w:rPr>
                <w:b/>
                <w:bCs/>
                <w:sz w:val="18"/>
                <w:szCs w:val="18"/>
                <w:lang w:val="en-US"/>
              </w:rPr>
            </w:pPr>
            <w:r w:rsidRPr="00EB7C93">
              <w:rPr>
                <w:b/>
                <w:bCs/>
                <w:sz w:val="18"/>
                <w:szCs w:val="18"/>
                <w:lang w:val="en-US"/>
              </w:rPr>
              <w:t>Capitolul 1.15.7. Sanitare</w:t>
            </w:r>
          </w:p>
        </w:tc>
        <w:tc>
          <w:tcPr>
            <w:tcW w:w="1560" w:type="dxa"/>
            <w:tcBorders>
              <w:top w:val="nil"/>
              <w:left w:val="single" w:sz="6" w:space="0" w:color="auto"/>
              <w:bottom w:val="nil"/>
              <w:right w:val="nil"/>
            </w:tcBorders>
          </w:tcPr>
          <w:p w14:paraId="096A4DE3"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E3ABA28" w14:textId="77777777" w:rsidR="00EB7C93" w:rsidRPr="00EB7C93" w:rsidRDefault="00EB7C93">
            <w:pPr>
              <w:spacing w:line="256" w:lineRule="auto"/>
              <w:rPr>
                <w:sz w:val="18"/>
                <w:szCs w:val="18"/>
                <w:lang w:val="en-US"/>
              </w:rPr>
            </w:pPr>
          </w:p>
        </w:tc>
      </w:tr>
      <w:tr w:rsidR="00EB7C93" w:rsidRPr="00EB7C93" w14:paraId="7D1A0FC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B2F47A6" w14:textId="77777777" w:rsidR="00EB7C93" w:rsidRPr="00EB7C93" w:rsidRDefault="00EB7C93">
            <w:pPr>
              <w:spacing w:line="256" w:lineRule="auto"/>
              <w:rPr>
                <w:sz w:val="18"/>
                <w:szCs w:val="18"/>
                <w:lang w:val="ru-RU"/>
              </w:rPr>
            </w:pPr>
            <w:r w:rsidRPr="00EB7C93">
              <w:rPr>
                <w:sz w:val="18"/>
                <w:szCs w:val="18"/>
              </w:rPr>
              <w:t>835</w:t>
            </w:r>
          </w:p>
        </w:tc>
        <w:tc>
          <w:tcPr>
            <w:tcW w:w="1701" w:type="dxa"/>
            <w:tcBorders>
              <w:top w:val="single" w:sz="4" w:space="0" w:color="auto"/>
              <w:left w:val="single" w:sz="6" w:space="0" w:color="auto"/>
              <w:bottom w:val="single" w:sz="4" w:space="0" w:color="auto"/>
              <w:right w:val="single" w:sz="6" w:space="0" w:color="auto"/>
            </w:tcBorders>
            <w:vAlign w:val="center"/>
          </w:tcPr>
          <w:p w14:paraId="795734D6" w14:textId="2AF30319" w:rsidR="00EB7C93" w:rsidRPr="00EB7C93" w:rsidRDefault="00EB7C93" w:rsidP="00C51EE0">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1B853299" w14:textId="47CAA222"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FF2D95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89D76D"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197DAB3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BDBC19F" w14:textId="77777777" w:rsidR="00EB7C93" w:rsidRPr="00EB7C93" w:rsidRDefault="00EB7C93">
            <w:pPr>
              <w:spacing w:line="256" w:lineRule="auto"/>
              <w:rPr>
                <w:sz w:val="18"/>
                <w:szCs w:val="18"/>
              </w:rPr>
            </w:pPr>
            <w:r w:rsidRPr="00EB7C93">
              <w:rPr>
                <w:sz w:val="18"/>
                <w:szCs w:val="18"/>
              </w:rPr>
              <w:t xml:space="preserve"> 836</w:t>
            </w:r>
          </w:p>
        </w:tc>
        <w:tc>
          <w:tcPr>
            <w:tcW w:w="1701" w:type="dxa"/>
            <w:tcBorders>
              <w:top w:val="single" w:sz="4" w:space="0" w:color="auto"/>
              <w:left w:val="single" w:sz="6" w:space="0" w:color="auto"/>
              <w:bottom w:val="single" w:sz="4" w:space="0" w:color="auto"/>
              <w:right w:val="single" w:sz="6" w:space="0" w:color="auto"/>
            </w:tcBorders>
            <w:vAlign w:val="center"/>
          </w:tcPr>
          <w:p w14:paraId="59315964" w14:textId="7E47FE48" w:rsidR="00EB7C93" w:rsidRPr="00EB7C93" w:rsidRDefault="00EB7C93" w:rsidP="00C51EE0">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77811316" w14:textId="2D1E4BA0"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DC62AB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62059A"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3440F9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51EB873" w14:textId="77777777" w:rsidR="00EB7C93" w:rsidRPr="00EB7C93" w:rsidRDefault="00EB7C93">
            <w:pPr>
              <w:spacing w:line="256" w:lineRule="auto"/>
              <w:rPr>
                <w:sz w:val="18"/>
                <w:szCs w:val="18"/>
              </w:rPr>
            </w:pPr>
            <w:r w:rsidRPr="00EB7C93">
              <w:rPr>
                <w:sz w:val="18"/>
                <w:szCs w:val="18"/>
              </w:rPr>
              <w:t xml:space="preserve"> 837</w:t>
            </w:r>
          </w:p>
        </w:tc>
        <w:tc>
          <w:tcPr>
            <w:tcW w:w="1701" w:type="dxa"/>
            <w:tcBorders>
              <w:top w:val="single" w:sz="4" w:space="0" w:color="auto"/>
              <w:left w:val="single" w:sz="6" w:space="0" w:color="auto"/>
              <w:bottom w:val="single" w:sz="4" w:space="0" w:color="auto"/>
              <w:right w:val="single" w:sz="6" w:space="0" w:color="auto"/>
            </w:tcBorders>
            <w:vAlign w:val="center"/>
          </w:tcPr>
          <w:p w14:paraId="0696C83B" w14:textId="77777777" w:rsidR="00EB7C93" w:rsidRPr="00EB7C93" w:rsidRDefault="00EB7C93">
            <w:pPr>
              <w:spacing w:line="256" w:lineRule="auto"/>
              <w:rPr>
                <w:sz w:val="18"/>
                <w:szCs w:val="18"/>
                <w:lang w:val="en-US"/>
              </w:rPr>
            </w:pPr>
            <w:r w:rsidRPr="00EB7C93">
              <w:rPr>
                <w:sz w:val="18"/>
                <w:szCs w:val="18"/>
                <w:lang w:val="en-US"/>
              </w:rPr>
              <w:t>RpSB01A</w:t>
            </w:r>
          </w:p>
          <w:p w14:paraId="618C389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43CFA82" w14:textId="16393E7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2631190"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A58DF7"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6A3114E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5175CBD" w14:textId="77777777" w:rsidR="00EB7C93" w:rsidRPr="00EB7C93" w:rsidRDefault="00EB7C93">
            <w:pPr>
              <w:spacing w:line="256" w:lineRule="auto"/>
              <w:rPr>
                <w:sz w:val="18"/>
                <w:szCs w:val="18"/>
              </w:rPr>
            </w:pPr>
            <w:r w:rsidRPr="00EB7C93">
              <w:rPr>
                <w:sz w:val="18"/>
                <w:szCs w:val="18"/>
              </w:rPr>
              <w:t xml:space="preserve"> 838</w:t>
            </w:r>
          </w:p>
        </w:tc>
        <w:tc>
          <w:tcPr>
            <w:tcW w:w="1701" w:type="dxa"/>
            <w:tcBorders>
              <w:top w:val="single" w:sz="4" w:space="0" w:color="auto"/>
              <w:left w:val="single" w:sz="6" w:space="0" w:color="auto"/>
              <w:bottom w:val="single" w:sz="4" w:space="0" w:color="auto"/>
              <w:right w:val="single" w:sz="6" w:space="0" w:color="auto"/>
            </w:tcBorders>
            <w:vAlign w:val="center"/>
          </w:tcPr>
          <w:p w14:paraId="2C4D97AD" w14:textId="77777777" w:rsidR="00EB7C93" w:rsidRPr="00EB7C93" w:rsidRDefault="00EB7C93">
            <w:pPr>
              <w:spacing w:line="256" w:lineRule="auto"/>
              <w:rPr>
                <w:sz w:val="18"/>
                <w:szCs w:val="18"/>
                <w:lang w:val="en-US"/>
              </w:rPr>
            </w:pPr>
            <w:r w:rsidRPr="00EB7C93">
              <w:rPr>
                <w:sz w:val="18"/>
                <w:szCs w:val="18"/>
                <w:lang w:val="en-US"/>
              </w:rPr>
              <w:t>SB08C</w:t>
            </w:r>
          </w:p>
          <w:p w14:paraId="37C0999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00DC3DE" w14:textId="56264BDD"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B200E38"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CE2367"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3093A10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7FD11F4" w14:textId="77777777" w:rsidR="00EB7C93" w:rsidRPr="00EB7C93" w:rsidRDefault="00EB7C93">
            <w:pPr>
              <w:spacing w:line="256" w:lineRule="auto"/>
              <w:rPr>
                <w:sz w:val="18"/>
                <w:szCs w:val="18"/>
              </w:rPr>
            </w:pPr>
            <w:r w:rsidRPr="00EB7C93">
              <w:rPr>
                <w:sz w:val="18"/>
                <w:szCs w:val="18"/>
              </w:rPr>
              <w:t xml:space="preserve"> 839</w:t>
            </w:r>
          </w:p>
        </w:tc>
        <w:tc>
          <w:tcPr>
            <w:tcW w:w="1701" w:type="dxa"/>
            <w:tcBorders>
              <w:top w:val="single" w:sz="4" w:space="0" w:color="auto"/>
              <w:left w:val="single" w:sz="6" w:space="0" w:color="auto"/>
              <w:bottom w:val="single" w:sz="4" w:space="0" w:color="auto"/>
              <w:right w:val="single" w:sz="6" w:space="0" w:color="auto"/>
            </w:tcBorders>
            <w:vAlign w:val="center"/>
          </w:tcPr>
          <w:p w14:paraId="42A6A484" w14:textId="77777777" w:rsidR="00EB7C93" w:rsidRPr="00EB7C93" w:rsidRDefault="00EB7C93">
            <w:pPr>
              <w:spacing w:line="256" w:lineRule="auto"/>
              <w:rPr>
                <w:sz w:val="18"/>
                <w:szCs w:val="18"/>
                <w:lang w:val="en-US"/>
              </w:rPr>
            </w:pPr>
            <w:r w:rsidRPr="00EB7C93">
              <w:rPr>
                <w:sz w:val="18"/>
                <w:szCs w:val="18"/>
                <w:lang w:val="en-US"/>
              </w:rPr>
              <w:t>SB09C</w:t>
            </w:r>
          </w:p>
          <w:p w14:paraId="0E0244E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4C362D" w14:textId="1EF91EF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AC7298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90D6F7"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2AA8BC6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A95D846" w14:textId="77777777" w:rsidR="00EB7C93" w:rsidRPr="00EB7C93" w:rsidRDefault="00EB7C93">
            <w:pPr>
              <w:spacing w:line="256" w:lineRule="auto"/>
              <w:rPr>
                <w:sz w:val="18"/>
                <w:szCs w:val="18"/>
              </w:rPr>
            </w:pPr>
            <w:r w:rsidRPr="00EB7C93">
              <w:rPr>
                <w:sz w:val="18"/>
                <w:szCs w:val="18"/>
              </w:rPr>
              <w:t xml:space="preserve"> 840</w:t>
            </w:r>
          </w:p>
        </w:tc>
        <w:tc>
          <w:tcPr>
            <w:tcW w:w="1701" w:type="dxa"/>
            <w:tcBorders>
              <w:top w:val="single" w:sz="4" w:space="0" w:color="auto"/>
              <w:left w:val="single" w:sz="6" w:space="0" w:color="auto"/>
              <w:bottom w:val="single" w:sz="4" w:space="0" w:color="auto"/>
              <w:right w:val="single" w:sz="6" w:space="0" w:color="auto"/>
            </w:tcBorders>
            <w:vAlign w:val="center"/>
          </w:tcPr>
          <w:p w14:paraId="5196AE86" w14:textId="77777777" w:rsidR="00EB7C93" w:rsidRPr="00EB7C93" w:rsidRDefault="00EB7C93">
            <w:pPr>
              <w:spacing w:line="256" w:lineRule="auto"/>
              <w:rPr>
                <w:sz w:val="18"/>
                <w:szCs w:val="18"/>
                <w:lang w:val="en-US"/>
              </w:rPr>
            </w:pPr>
            <w:r w:rsidRPr="00EB7C93">
              <w:rPr>
                <w:sz w:val="18"/>
                <w:szCs w:val="18"/>
                <w:lang w:val="en-US"/>
              </w:rPr>
              <w:t>SA15B</w:t>
            </w:r>
          </w:p>
          <w:p w14:paraId="1CB2344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A74757" w14:textId="2DC94F6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C68A4DB"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892DA3"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1285837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64F99F3" w14:textId="77777777" w:rsidR="00EB7C93" w:rsidRPr="00EB7C93" w:rsidRDefault="00EB7C93">
            <w:pPr>
              <w:spacing w:line="256" w:lineRule="auto"/>
              <w:rPr>
                <w:sz w:val="18"/>
                <w:szCs w:val="18"/>
              </w:rPr>
            </w:pPr>
            <w:r w:rsidRPr="00EB7C93">
              <w:rPr>
                <w:sz w:val="18"/>
                <w:szCs w:val="18"/>
              </w:rPr>
              <w:t xml:space="preserve"> 841</w:t>
            </w:r>
          </w:p>
        </w:tc>
        <w:tc>
          <w:tcPr>
            <w:tcW w:w="1701" w:type="dxa"/>
            <w:tcBorders>
              <w:top w:val="single" w:sz="4" w:space="0" w:color="auto"/>
              <w:left w:val="single" w:sz="6" w:space="0" w:color="auto"/>
              <w:bottom w:val="single" w:sz="4" w:space="0" w:color="auto"/>
              <w:right w:val="single" w:sz="6" w:space="0" w:color="auto"/>
            </w:tcBorders>
            <w:vAlign w:val="center"/>
          </w:tcPr>
          <w:p w14:paraId="56D1C868" w14:textId="77777777" w:rsidR="00EB7C93" w:rsidRPr="00EB7C93" w:rsidRDefault="00EB7C93">
            <w:pPr>
              <w:spacing w:line="256" w:lineRule="auto"/>
              <w:rPr>
                <w:sz w:val="18"/>
                <w:szCs w:val="18"/>
                <w:lang w:val="en-US"/>
              </w:rPr>
            </w:pPr>
            <w:r w:rsidRPr="00EB7C93">
              <w:rPr>
                <w:sz w:val="18"/>
                <w:szCs w:val="18"/>
                <w:lang w:val="en-US"/>
              </w:rPr>
              <w:t>SC04C</w:t>
            </w:r>
          </w:p>
          <w:p w14:paraId="4902226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260BF7" w14:textId="6CC71DA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CA606F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669596"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411BEEB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712571C" w14:textId="77777777" w:rsidR="00EB7C93" w:rsidRPr="00EB7C93" w:rsidRDefault="00EB7C93">
            <w:pPr>
              <w:spacing w:line="256" w:lineRule="auto"/>
              <w:rPr>
                <w:sz w:val="18"/>
                <w:szCs w:val="18"/>
              </w:rPr>
            </w:pPr>
            <w:r w:rsidRPr="00EB7C93">
              <w:rPr>
                <w:sz w:val="18"/>
                <w:szCs w:val="18"/>
              </w:rPr>
              <w:t xml:space="preserve"> 842</w:t>
            </w:r>
          </w:p>
        </w:tc>
        <w:tc>
          <w:tcPr>
            <w:tcW w:w="1701" w:type="dxa"/>
            <w:tcBorders>
              <w:top w:val="single" w:sz="4" w:space="0" w:color="auto"/>
              <w:left w:val="single" w:sz="6" w:space="0" w:color="auto"/>
              <w:bottom w:val="single" w:sz="4" w:space="0" w:color="auto"/>
              <w:right w:val="single" w:sz="6" w:space="0" w:color="auto"/>
            </w:tcBorders>
            <w:vAlign w:val="center"/>
          </w:tcPr>
          <w:p w14:paraId="05A49AF4" w14:textId="77777777" w:rsidR="00EB7C93" w:rsidRPr="00EB7C93" w:rsidRDefault="00EB7C93">
            <w:pPr>
              <w:spacing w:line="256" w:lineRule="auto"/>
              <w:rPr>
                <w:sz w:val="18"/>
                <w:szCs w:val="18"/>
                <w:lang w:val="en-US"/>
              </w:rPr>
            </w:pPr>
            <w:r w:rsidRPr="00EB7C93">
              <w:rPr>
                <w:sz w:val="18"/>
                <w:szCs w:val="18"/>
                <w:lang w:val="en-US"/>
              </w:rPr>
              <w:t>SD04A</w:t>
            </w:r>
          </w:p>
          <w:p w14:paraId="16D9249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596603" w14:textId="7321A51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9AB6AB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2AB2D8"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F7F512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7A2ECE7" w14:textId="77777777" w:rsidR="00EB7C93" w:rsidRPr="00EB7C93" w:rsidRDefault="00EB7C93">
            <w:pPr>
              <w:spacing w:line="256" w:lineRule="auto"/>
              <w:rPr>
                <w:sz w:val="18"/>
                <w:szCs w:val="18"/>
              </w:rPr>
            </w:pPr>
            <w:r w:rsidRPr="00EB7C93">
              <w:rPr>
                <w:sz w:val="18"/>
                <w:szCs w:val="18"/>
              </w:rPr>
              <w:t xml:space="preserve"> 843</w:t>
            </w:r>
          </w:p>
        </w:tc>
        <w:tc>
          <w:tcPr>
            <w:tcW w:w="1701" w:type="dxa"/>
            <w:tcBorders>
              <w:top w:val="single" w:sz="4" w:space="0" w:color="auto"/>
              <w:left w:val="single" w:sz="6" w:space="0" w:color="auto"/>
              <w:bottom w:val="single" w:sz="4" w:space="0" w:color="auto"/>
              <w:right w:val="single" w:sz="6" w:space="0" w:color="auto"/>
            </w:tcBorders>
            <w:vAlign w:val="center"/>
          </w:tcPr>
          <w:p w14:paraId="706739C0" w14:textId="77777777" w:rsidR="00EB7C93" w:rsidRPr="00EB7C93" w:rsidRDefault="00EB7C93">
            <w:pPr>
              <w:spacing w:line="256" w:lineRule="auto"/>
              <w:rPr>
                <w:sz w:val="18"/>
                <w:szCs w:val="18"/>
                <w:lang w:val="en-US"/>
              </w:rPr>
            </w:pPr>
            <w:r w:rsidRPr="00EB7C93">
              <w:rPr>
                <w:sz w:val="18"/>
                <w:szCs w:val="18"/>
                <w:lang w:val="en-US"/>
              </w:rPr>
              <w:t>SD19A</w:t>
            </w:r>
          </w:p>
          <w:p w14:paraId="431F60C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659E59" w14:textId="477F20F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278BF6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52E09A"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80A3E58" w14:textId="77777777" w:rsidTr="00EB7C93">
        <w:tc>
          <w:tcPr>
            <w:tcW w:w="709" w:type="dxa"/>
            <w:tcBorders>
              <w:top w:val="nil"/>
              <w:left w:val="single" w:sz="6" w:space="0" w:color="auto"/>
              <w:bottom w:val="nil"/>
              <w:right w:val="nil"/>
            </w:tcBorders>
            <w:hideMark/>
          </w:tcPr>
          <w:p w14:paraId="525943DF"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58DA1D8"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DBAF44A" w14:textId="4AE82924" w:rsidR="00EB7C93" w:rsidRPr="00EB7C93" w:rsidRDefault="00EB7C93" w:rsidP="00C51EE0">
            <w:pPr>
              <w:spacing w:line="256" w:lineRule="auto"/>
              <w:rPr>
                <w:b/>
                <w:bCs/>
                <w:sz w:val="18"/>
                <w:szCs w:val="18"/>
                <w:lang w:val="en-US"/>
              </w:rPr>
            </w:pPr>
            <w:r w:rsidRPr="00EB7C93">
              <w:rPr>
                <w:b/>
                <w:bCs/>
                <w:sz w:val="18"/>
                <w:szCs w:val="18"/>
                <w:lang w:val="en-US"/>
              </w:rPr>
              <w:t>Capitolul 1.16. Sala de odihna</w:t>
            </w:r>
          </w:p>
        </w:tc>
        <w:tc>
          <w:tcPr>
            <w:tcW w:w="1560" w:type="dxa"/>
            <w:tcBorders>
              <w:top w:val="nil"/>
              <w:left w:val="single" w:sz="6" w:space="0" w:color="auto"/>
              <w:bottom w:val="nil"/>
              <w:right w:val="nil"/>
            </w:tcBorders>
          </w:tcPr>
          <w:p w14:paraId="083AA71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D288F32" w14:textId="77777777" w:rsidR="00EB7C93" w:rsidRPr="00EB7C93" w:rsidRDefault="00EB7C93">
            <w:pPr>
              <w:spacing w:line="256" w:lineRule="auto"/>
              <w:rPr>
                <w:sz w:val="18"/>
                <w:szCs w:val="18"/>
                <w:lang w:val="en-US"/>
              </w:rPr>
            </w:pPr>
          </w:p>
        </w:tc>
      </w:tr>
      <w:tr w:rsidR="00EB7C93" w:rsidRPr="00EB7C93" w14:paraId="6C147B7B" w14:textId="77777777" w:rsidTr="00EB7C93">
        <w:tc>
          <w:tcPr>
            <w:tcW w:w="709" w:type="dxa"/>
            <w:tcBorders>
              <w:top w:val="nil"/>
              <w:left w:val="single" w:sz="6" w:space="0" w:color="auto"/>
              <w:bottom w:val="nil"/>
              <w:right w:val="nil"/>
            </w:tcBorders>
          </w:tcPr>
          <w:p w14:paraId="2C066CE5"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0D8C4624"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D5AC428" w14:textId="3257A5B8" w:rsidR="00EB7C93" w:rsidRPr="00EB7C93" w:rsidRDefault="00EB7C93" w:rsidP="00C51EE0">
            <w:pPr>
              <w:spacing w:line="256" w:lineRule="auto"/>
              <w:rPr>
                <w:b/>
                <w:bCs/>
                <w:sz w:val="18"/>
                <w:szCs w:val="18"/>
                <w:lang w:val="en-US"/>
              </w:rPr>
            </w:pPr>
            <w:r w:rsidRPr="00EB7C93">
              <w:rPr>
                <w:b/>
                <w:bCs/>
                <w:sz w:val="18"/>
                <w:szCs w:val="18"/>
                <w:lang w:val="en-US"/>
              </w:rPr>
              <w:t>Capitolul 1.16.1. Timplarie</w:t>
            </w:r>
          </w:p>
        </w:tc>
        <w:tc>
          <w:tcPr>
            <w:tcW w:w="1560" w:type="dxa"/>
            <w:tcBorders>
              <w:top w:val="nil"/>
              <w:left w:val="single" w:sz="6" w:space="0" w:color="auto"/>
              <w:bottom w:val="nil"/>
              <w:right w:val="nil"/>
            </w:tcBorders>
          </w:tcPr>
          <w:p w14:paraId="6E23F5BD"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497513D" w14:textId="77777777" w:rsidR="00EB7C93" w:rsidRPr="00EB7C93" w:rsidRDefault="00EB7C93">
            <w:pPr>
              <w:spacing w:line="256" w:lineRule="auto"/>
              <w:rPr>
                <w:sz w:val="18"/>
                <w:szCs w:val="18"/>
                <w:lang w:val="en-US"/>
              </w:rPr>
            </w:pPr>
          </w:p>
        </w:tc>
      </w:tr>
      <w:tr w:rsidR="00EB7C93" w:rsidRPr="00EB7C93" w14:paraId="0A23F82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8D2144B" w14:textId="77777777" w:rsidR="00EB7C93" w:rsidRPr="00EB7C93" w:rsidRDefault="00EB7C93">
            <w:pPr>
              <w:spacing w:line="256" w:lineRule="auto"/>
              <w:rPr>
                <w:sz w:val="18"/>
                <w:szCs w:val="18"/>
                <w:lang w:val="ru-RU"/>
              </w:rPr>
            </w:pPr>
            <w:r w:rsidRPr="00EB7C93">
              <w:rPr>
                <w:sz w:val="18"/>
                <w:szCs w:val="18"/>
              </w:rPr>
              <w:t>844</w:t>
            </w:r>
          </w:p>
        </w:tc>
        <w:tc>
          <w:tcPr>
            <w:tcW w:w="1701" w:type="dxa"/>
            <w:tcBorders>
              <w:top w:val="single" w:sz="4" w:space="0" w:color="auto"/>
              <w:left w:val="single" w:sz="6" w:space="0" w:color="auto"/>
              <w:bottom w:val="single" w:sz="4" w:space="0" w:color="auto"/>
              <w:right w:val="single" w:sz="6" w:space="0" w:color="auto"/>
            </w:tcBorders>
            <w:vAlign w:val="center"/>
          </w:tcPr>
          <w:p w14:paraId="5B0988F8" w14:textId="677D3F09" w:rsidR="00EB7C93" w:rsidRPr="00EB7C93" w:rsidRDefault="00EB7C93" w:rsidP="00C51EE0">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66A5AAFE" w14:textId="4B31034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9DB78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95928D"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071D0E4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0F49EBB" w14:textId="77777777" w:rsidR="00EB7C93" w:rsidRPr="00EB7C93" w:rsidRDefault="00EB7C93">
            <w:pPr>
              <w:spacing w:line="256" w:lineRule="auto"/>
              <w:rPr>
                <w:sz w:val="18"/>
                <w:szCs w:val="18"/>
              </w:rPr>
            </w:pPr>
            <w:r w:rsidRPr="00EB7C93">
              <w:rPr>
                <w:sz w:val="18"/>
                <w:szCs w:val="18"/>
              </w:rPr>
              <w:t xml:space="preserve"> 845</w:t>
            </w:r>
          </w:p>
        </w:tc>
        <w:tc>
          <w:tcPr>
            <w:tcW w:w="1701" w:type="dxa"/>
            <w:tcBorders>
              <w:top w:val="single" w:sz="4" w:space="0" w:color="auto"/>
              <w:left w:val="single" w:sz="6" w:space="0" w:color="auto"/>
              <w:bottom w:val="single" w:sz="4" w:space="0" w:color="auto"/>
              <w:right w:val="single" w:sz="6" w:space="0" w:color="auto"/>
            </w:tcBorders>
            <w:vAlign w:val="center"/>
          </w:tcPr>
          <w:p w14:paraId="637A313E" w14:textId="77777777" w:rsidR="00EB7C93" w:rsidRPr="00EB7C93" w:rsidRDefault="00EB7C93">
            <w:pPr>
              <w:spacing w:line="256" w:lineRule="auto"/>
              <w:rPr>
                <w:sz w:val="18"/>
                <w:szCs w:val="18"/>
                <w:lang w:val="en-US"/>
              </w:rPr>
            </w:pPr>
            <w:r w:rsidRPr="00EB7C93">
              <w:rPr>
                <w:sz w:val="18"/>
                <w:szCs w:val="18"/>
                <w:lang w:val="en-US"/>
              </w:rPr>
              <w:t>CK03A</w:t>
            </w:r>
          </w:p>
          <w:p w14:paraId="61BFF20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09770EA" w14:textId="500782C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CD36C3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EC58F1"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1DAFEB6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0B8EBCC" w14:textId="77777777" w:rsidR="00EB7C93" w:rsidRPr="00EB7C93" w:rsidRDefault="00EB7C93">
            <w:pPr>
              <w:spacing w:line="256" w:lineRule="auto"/>
              <w:rPr>
                <w:sz w:val="18"/>
                <w:szCs w:val="18"/>
              </w:rPr>
            </w:pPr>
            <w:r w:rsidRPr="00EB7C93">
              <w:rPr>
                <w:sz w:val="18"/>
                <w:szCs w:val="18"/>
              </w:rPr>
              <w:t xml:space="preserve"> 846</w:t>
            </w:r>
          </w:p>
        </w:tc>
        <w:tc>
          <w:tcPr>
            <w:tcW w:w="1701" w:type="dxa"/>
            <w:tcBorders>
              <w:top w:val="single" w:sz="4" w:space="0" w:color="auto"/>
              <w:left w:val="single" w:sz="6" w:space="0" w:color="auto"/>
              <w:bottom w:val="single" w:sz="4" w:space="0" w:color="auto"/>
              <w:right w:val="single" w:sz="6" w:space="0" w:color="auto"/>
            </w:tcBorders>
            <w:vAlign w:val="center"/>
          </w:tcPr>
          <w:p w14:paraId="513AA136" w14:textId="77777777" w:rsidR="00EB7C93" w:rsidRPr="00EB7C93" w:rsidRDefault="00EB7C93">
            <w:pPr>
              <w:spacing w:line="256" w:lineRule="auto"/>
              <w:rPr>
                <w:sz w:val="18"/>
                <w:szCs w:val="18"/>
                <w:lang w:val="en-US"/>
              </w:rPr>
            </w:pPr>
            <w:r w:rsidRPr="00EB7C93">
              <w:rPr>
                <w:sz w:val="18"/>
                <w:szCs w:val="18"/>
                <w:lang w:val="en-US"/>
              </w:rPr>
              <w:t>CK33C</w:t>
            </w:r>
          </w:p>
          <w:p w14:paraId="514785F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9D7559E" w14:textId="4A418E93"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4FC74D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1AA81B"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B222963" w14:textId="77777777" w:rsidTr="00EB7C93">
        <w:tc>
          <w:tcPr>
            <w:tcW w:w="709" w:type="dxa"/>
            <w:tcBorders>
              <w:top w:val="nil"/>
              <w:left w:val="single" w:sz="6" w:space="0" w:color="auto"/>
              <w:bottom w:val="nil"/>
              <w:right w:val="nil"/>
            </w:tcBorders>
            <w:hideMark/>
          </w:tcPr>
          <w:p w14:paraId="00E68EDC"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803497E"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679EBA6" w14:textId="1AC9C970" w:rsidR="00EB7C93" w:rsidRPr="00EB7C93" w:rsidRDefault="00EB7C93" w:rsidP="00C51EE0">
            <w:pPr>
              <w:spacing w:line="256" w:lineRule="auto"/>
              <w:rPr>
                <w:b/>
                <w:bCs/>
                <w:sz w:val="18"/>
                <w:szCs w:val="18"/>
                <w:lang w:val="en-US"/>
              </w:rPr>
            </w:pPr>
            <w:r w:rsidRPr="00EB7C93">
              <w:rPr>
                <w:b/>
                <w:bCs/>
                <w:sz w:val="18"/>
                <w:szCs w:val="18"/>
                <w:lang w:val="en-US"/>
              </w:rPr>
              <w:t>Capitolul 1.16.2. Glafuri</w:t>
            </w:r>
          </w:p>
        </w:tc>
        <w:tc>
          <w:tcPr>
            <w:tcW w:w="1560" w:type="dxa"/>
            <w:tcBorders>
              <w:top w:val="nil"/>
              <w:left w:val="single" w:sz="6" w:space="0" w:color="auto"/>
              <w:bottom w:val="nil"/>
              <w:right w:val="nil"/>
            </w:tcBorders>
          </w:tcPr>
          <w:p w14:paraId="3E5244A4"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5201713" w14:textId="77777777" w:rsidR="00EB7C93" w:rsidRPr="00EB7C93" w:rsidRDefault="00EB7C93">
            <w:pPr>
              <w:spacing w:line="256" w:lineRule="auto"/>
              <w:rPr>
                <w:sz w:val="18"/>
                <w:szCs w:val="18"/>
                <w:lang w:val="en-US"/>
              </w:rPr>
            </w:pPr>
          </w:p>
        </w:tc>
      </w:tr>
      <w:tr w:rsidR="00EB7C93" w:rsidRPr="00EB7C93" w14:paraId="1DFB3CE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89AB3FA" w14:textId="77777777" w:rsidR="00EB7C93" w:rsidRPr="00EB7C93" w:rsidRDefault="00EB7C93">
            <w:pPr>
              <w:spacing w:line="256" w:lineRule="auto"/>
              <w:rPr>
                <w:sz w:val="18"/>
                <w:szCs w:val="18"/>
                <w:lang w:val="ru-RU"/>
              </w:rPr>
            </w:pPr>
            <w:r w:rsidRPr="00EB7C93">
              <w:rPr>
                <w:sz w:val="18"/>
                <w:szCs w:val="18"/>
              </w:rPr>
              <w:t>847</w:t>
            </w:r>
          </w:p>
        </w:tc>
        <w:tc>
          <w:tcPr>
            <w:tcW w:w="1701" w:type="dxa"/>
            <w:tcBorders>
              <w:top w:val="single" w:sz="4" w:space="0" w:color="auto"/>
              <w:left w:val="single" w:sz="6" w:space="0" w:color="auto"/>
              <w:bottom w:val="single" w:sz="4" w:space="0" w:color="auto"/>
              <w:right w:val="single" w:sz="6" w:space="0" w:color="auto"/>
            </w:tcBorders>
            <w:vAlign w:val="center"/>
          </w:tcPr>
          <w:p w14:paraId="01F73ECA" w14:textId="77777777" w:rsidR="00EB7C93" w:rsidRPr="00EB7C93" w:rsidRDefault="00EB7C93">
            <w:pPr>
              <w:spacing w:line="256" w:lineRule="auto"/>
              <w:rPr>
                <w:sz w:val="18"/>
                <w:szCs w:val="18"/>
                <w:lang w:val="en-US"/>
              </w:rPr>
            </w:pPr>
            <w:r w:rsidRPr="00EB7C93">
              <w:rPr>
                <w:sz w:val="18"/>
                <w:szCs w:val="18"/>
                <w:lang w:val="en-US"/>
              </w:rPr>
              <w:t>CF61A</w:t>
            </w:r>
          </w:p>
          <w:p w14:paraId="05306B0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D10D95" w14:textId="466E9152"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C02AC7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9FFEB6" w14:textId="77777777" w:rsidR="00EB7C93" w:rsidRPr="00EB7C93" w:rsidRDefault="00EB7C93">
            <w:pPr>
              <w:spacing w:line="256" w:lineRule="auto"/>
              <w:jc w:val="center"/>
              <w:rPr>
                <w:sz w:val="18"/>
                <w:szCs w:val="18"/>
              </w:rPr>
            </w:pPr>
            <w:r w:rsidRPr="00EB7C93">
              <w:rPr>
                <w:sz w:val="18"/>
                <w:szCs w:val="18"/>
              </w:rPr>
              <w:t>2,50</w:t>
            </w:r>
          </w:p>
        </w:tc>
      </w:tr>
      <w:tr w:rsidR="00EB7C93" w:rsidRPr="00EB7C93" w14:paraId="5D7DB24B" w14:textId="77777777" w:rsidTr="00C51EE0">
        <w:trPr>
          <w:trHeight w:val="163"/>
        </w:trPr>
        <w:tc>
          <w:tcPr>
            <w:tcW w:w="709" w:type="dxa"/>
            <w:tcBorders>
              <w:top w:val="single" w:sz="4" w:space="0" w:color="auto"/>
              <w:left w:val="single" w:sz="6" w:space="0" w:color="auto"/>
              <w:bottom w:val="single" w:sz="4" w:space="0" w:color="auto"/>
              <w:right w:val="single" w:sz="6" w:space="0" w:color="auto"/>
            </w:tcBorders>
            <w:vAlign w:val="center"/>
            <w:hideMark/>
          </w:tcPr>
          <w:p w14:paraId="4A5C008C" w14:textId="77777777" w:rsidR="00EB7C93" w:rsidRPr="00EB7C93" w:rsidRDefault="00EB7C93">
            <w:pPr>
              <w:spacing w:line="256" w:lineRule="auto"/>
              <w:rPr>
                <w:sz w:val="18"/>
                <w:szCs w:val="18"/>
              </w:rPr>
            </w:pPr>
            <w:r w:rsidRPr="00EB7C93">
              <w:rPr>
                <w:sz w:val="18"/>
                <w:szCs w:val="18"/>
              </w:rPr>
              <w:t xml:space="preserve"> 848</w:t>
            </w:r>
          </w:p>
        </w:tc>
        <w:tc>
          <w:tcPr>
            <w:tcW w:w="1701" w:type="dxa"/>
            <w:tcBorders>
              <w:top w:val="single" w:sz="4" w:space="0" w:color="auto"/>
              <w:left w:val="single" w:sz="6" w:space="0" w:color="auto"/>
              <w:bottom w:val="single" w:sz="4" w:space="0" w:color="auto"/>
              <w:right w:val="single" w:sz="6" w:space="0" w:color="auto"/>
            </w:tcBorders>
            <w:vAlign w:val="center"/>
          </w:tcPr>
          <w:p w14:paraId="4950F245" w14:textId="656ACC21" w:rsidR="00EB7C93" w:rsidRPr="00EB7C93" w:rsidRDefault="00EB7C93" w:rsidP="00C51EE0">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44980C17" w14:textId="4D2603DA"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14B888"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F7FBA4"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213D359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A2DE0DB" w14:textId="77777777" w:rsidR="00EB7C93" w:rsidRPr="00EB7C93" w:rsidRDefault="00EB7C93">
            <w:pPr>
              <w:spacing w:line="256" w:lineRule="auto"/>
              <w:rPr>
                <w:sz w:val="18"/>
                <w:szCs w:val="18"/>
              </w:rPr>
            </w:pPr>
            <w:r w:rsidRPr="00EB7C93">
              <w:rPr>
                <w:sz w:val="18"/>
                <w:szCs w:val="18"/>
              </w:rPr>
              <w:t xml:space="preserve"> 849</w:t>
            </w:r>
          </w:p>
        </w:tc>
        <w:tc>
          <w:tcPr>
            <w:tcW w:w="1701" w:type="dxa"/>
            <w:tcBorders>
              <w:top w:val="single" w:sz="4" w:space="0" w:color="auto"/>
              <w:left w:val="single" w:sz="6" w:space="0" w:color="auto"/>
              <w:bottom w:val="single" w:sz="4" w:space="0" w:color="auto"/>
              <w:right w:val="single" w:sz="6" w:space="0" w:color="auto"/>
            </w:tcBorders>
            <w:vAlign w:val="center"/>
          </w:tcPr>
          <w:p w14:paraId="6D57C6C9" w14:textId="3A92E6F9"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083801D" w14:textId="30B3A6B0"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FD6AEB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F904E2" w14:textId="77777777" w:rsidR="00EB7C93" w:rsidRPr="00EB7C93" w:rsidRDefault="00EB7C93">
            <w:pPr>
              <w:spacing w:line="256" w:lineRule="auto"/>
              <w:jc w:val="center"/>
              <w:rPr>
                <w:sz w:val="18"/>
                <w:szCs w:val="18"/>
              </w:rPr>
            </w:pPr>
            <w:r w:rsidRPr="00EB7C93">
              <w:rPr>
                <w:sz w:val="18"/>
                <w:szCs w:val="18"/>
              </w:rPr>
              <w:t>2,50</w:t>
            </w:r>
          </w:p>
        </w:tc>
      </w:tr>
      <w:tr w:rsidR="00EB7C93" w:rsidRPr="00EB7C93" w14:paraId="2F2F8AE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43E5D8A" w14:textId="77777777" w:rsidR="00EB7C93" w:rsidRPr="00EB7C93" w:rsidRDefault="00EB7C93">
            <w:pPr>
              <w:spacing w:line="256" w:lineRule="auto"/>
              <w:rPr>
                <w:sz w:val="18"/>
                <w:szCs w:val="18"/>
              </w:rPr>
            </w:pPr>
            <w:r w:rsidRPr="00EB7C93">
              <w:rPr>
                <w:sz w:val="18"/>
                <w:szCs w:val="18"/>
              </w:rPr>
              <w:t xml:space="preserve"> 850</w:t>
            </w:r>
          </w:p>
        </w:tc>
        <w:tc>
          <w:tcPr>
            <w:tcW w:w="1701" w:type="dxa"/>
            <w:tcBorders>
              <w:top w:val="single" w:sz="4" w:space="0" w:color="auto"/>
              <w:left w:val="single" w:sz="6" w:space="0" w:color="auto"/>
              <w:bottom w:val="single" w:sz="4" w:space="0" w:color="auto"/>
              <w:right w:val="single" w:sz="6" w:space="0" w:color="auto"/>
            </w:tcBorders>
            <w:vAlign w:val="center"/>
          </w:tcPr>
          <w:p w14:paraId="279755FE" w14:textId="77777777" w:rsidR="00EB7C93" w:rsidRPr="00EB7C93" w:rsidRDefault="00EB7C93">
            <w:pPr>
              <w:spacing w:line="256" w:lineRule="auto"/>
              <w:rPr>
                <w:sz w:val="18"/>
                <w:szCs w:val="18"/>
                <w:lang w:val="en-US"/>
              </w:rPr>
            </w:pPr>
            <w:r w:rsidRPr="00EB7C93">
              <w:rPr>
                <w:sz w:val="18"/>
                <w:szCs w:val="18"/>
                <w:lang w:val="en-US"/>
              </w:rPr>
              <w:t>CF57A</w:t>
            </w:r>
          </w:p>
          <w:p w14:paraId="73CAC97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998560D" w14:textId="0F756CD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429F6B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EA4A41" w14:textId="77777777" w:rsidR="00EB7C93" w:rsidRPr="00EB7C93" w:rsidRDefault="00EB7C93">
            <w:pPr>
              <w:spacing w:line="256" w:lineRule="auto"/>
              <w:jc w:val="center"/>
              <w:rPr>
                <w:sz w:val="18"/>
                <w:szCs w:val="18"/>
              </w:rPr>
            </w:pPr>
            <w:r w:rsidRPr="00EB7C93">
              <w:rPr>
                <w:sz w:val="18"/>
                <w:szCs w:val="18"/>
              </w:rPr>
              <w:t>2,50</w:t>
            </w:r>
          </w:p>
        </w:tc>
      </w:tr>
      <w:tr w:rsidR="00EB7C93" w:rsidRPr="00EB7C93" w14:paraId="1B412D4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DF0EAAE" w14:textId="77777777" w:rsidR="00EB7C93" w:rsidRPr="00EB7C93" w:rsidRDefault="00EB7C93">
            <w:pPr>
              <w:spacing w:line="256" w:lineRule="auto"/>
              <w:rPr>
                <w:sz w:val="18"/>
                <w:szCs w:val="18"/>
              </w:rPr>
            </w:pPr>
            <w:r w:rsidRPr="00EB7C93">
              <w:rPr>
                <w:sz w:val="18"/>
                <w:szCs w:val="18"/>
              </w:rPr>
              <w:t xml:space="preserve"> 851</w:t>
            </w:r>
          </w:p>
        </w:tc>
        <w:tc>
          <w:tcPr>
            <w:tcW w:w="1701" w:type="dxa"/>
            <w:tcBorders>
              <w:top w:val="single" w:sz="4" w:space="0" w:color="auto"/>
              <w:left w:val="single" w:sz="6" w:space="0" w:color="auto"/>
              <w:bottom w:val="single" w:sz="4" w:space="0" w:color="auto"/>
              <w:right w:val="single" w:sz="6" w:space="0" w:color="auto"/>
            </w:tcBorders>
            <w:vAlign w:val="center"/>
          </w:tcPr>
          <w:p w14:paraId="640E3A1C" w14:textId="26DE55EB"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F6B7A98" w14:textId="4505ED82"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94B088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945300" w14:textId="77777777" w:rsidR="00EB7C93" w:rsidRPr="00EB7C93" w:rsidRDefault="00EB7C93">
            <w:pPr>
              <w:spacing w:line="256" w:lineRule="auto"/>
              <w:jc w:val="center"/>
              <w:rPr>
                <w:sz w:val="18"/>
                <w:szCs w:val="18"/>
              </w:rPr>
            </w:pPr>
            <w:r w:rsidRPr="00EB7C93">
              <w:rPr>
                <w:sz w:val="18"/>
                <w:szCs w:val="18"/>
              </w:rPr>
              <w:t>2,50</w:t>
            </w:r>
          </w:p>
        </w:tc>
      </w:tr>
      <w:tr w:rsidR="00EB7C93" w:rsidRPr="00EB7C93" w14:paraId="3431D94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E729D17" w14:textId="77777777" w:rsidR="00EB7C93" w:rsidRPr="00EB7C93" w:rsidRDefault="00EB7C93">
            <w:pPr>
              <w:spacing w:line="256" w:lineRule="auto"/>
              <w:rPr>
                <w:sz w:val="18"/>
                <w:szCs w:val="18"/>
              </w:rPr>
            </w:pPr>
            <w:r w:rsidRPr="00EB7C93">
              <w:rPr>
                <w:sz w:val="18"/>
                <w:szCs w:val="18"/>
              </w:rPr>
              <w:lastRenderedPageBreak/>
              <w:t xml:space="preserve"> 852</w:t>
            </w:r>
          </w:p>
        </w:tc>
        <w:tc>
          <w:tcPr>
            <w:tcW w:w="1701" w:type="dxa"/>
            <w:tcBorders>
              <w:top w:val="single" w:sz="4" w:space="0" w:color="auto"/>
              <w:left w:val="single" w:sz="6" w:space="0" w:color="auto"/>
              <w:bottom w:val="single" w:sz="4" w:space="0" w:color="auto"/>
              <w:right w:val="single" w:sz="6" w:space="0" w:color="auto"/>
            </w:tcBorders>
            <w:vAlign w:val="center"/>
          </w:tcPr>
          <w:p w14:paraId="7E0139D8" w14:textId="77777777" w:rsidR="00EB7C93" w:rsidRPr="00EB7C93" w:rsidRDefault="00EB7C93">
            <w:pPr>
              <w:spacing w:line="256" w:lineRule="auto"/>
              <w:rPr>
                <w:sz w:val="18"/>
                <w:szCs w:val="18"/>
                <w:lang w:val="en-US"/>
              </w:rPr>
            </w:pPr>
            <w:r w:rsidRPr="00EB7C93">
              <w:rPr>
                <w:sz w:val="18"/>
                <w:szCs w:val="18"/>
                <w:lang w:val="en-US"/>
              </w:rPr>
              <w:t>CN06A</w:t>
            </w:r>
          </w:p>
          <w:p w14:paraId="1015000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32D7B70" w14:textId="6B8E1699"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2E552B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A377A5"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0009446B" w14:textId="77777777" w:rsidTr="00EB7C93">
        <w:tc>
          <w:tcPr>
            <w:tcW w:w="709" w:type="dxa"/>
            <w:tcBorders>
              <w:top w:val="nil"/>
              <w:left w:val="single" w:sz="6" w:space="0" w:color="auto"/>
              <w:bottom w:val="nil"/>
              <w:right w:val="nil"/>
            </w:tcBorders>
            <w:hideMark/>
          </w:tcPr>
          <w:p w14:paraId="77690E38"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453789A"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4293F82" w14:textId="4D91C061" w:rsidR="00EB7C93" w:rsidRPr="00EB7C93" w:rsidRDefault="00EB7C93" w:rsidP="00C51EE0">
            <w:pPr>
              <w:spacing w:line="256" w:lineRule="auto"/>
              <w:rPr>
                <w:b/>
                <w:bCs/>
                <w:sz w:val="18"/>
                <w:szCs w:val="18"/>
                <w:lang w:val="en-US"/>
              </w:rPr>
            </w:pPr>
            <w:r w:rsidRPr="00EB7C93">
              <w:rPr>
                <w:b/>
                <w:bCs/>
                <w:sz w:val="18"/>
                <w:szCs w:val="18"/>
                <w:lang w:val="en-US"/>
              </w:rPr>
              <w:t>Capitolul 1.17. Grup sanitar et 3</w:t>
            </w:r>
          </w:p>
        </w:tc>
        <w:tc>
          <w:tcPr>
            <w:tcW w:w="1560" w:type="dxa"/>
            <w:tcBorders>
              <w:top w:val="nil"/>
              <w:left w:val="single" w:sz="6" w:space="0" w:color="auto"/>
              <w:bottom w:val="nil"/>
              <w:right w:val="nil"/>
            </w:tcBorders>
          </w:tcPr>
          <w:p w14:paraId="1D7644F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5D401F9A" w14:textId="77777777" w:rsidR="00EB7C93" w:rsidRPr="00EB7C93" w:rsidRDefault="00EB7C93">
            <w:pPr>
              <w:spacing w:line="256" w:lineRule="auto"/>
              <w:rPr>
                <w:sz w:val="18"/>
                <w:szCs w:val="18"/>
                <w:lang w:val="en-US"/>
              </w:rPr>
            </w:pPr>
          </w:p>
        </w:tc>
      </w:tr>
      <w:tr w:rsidR="00EB7C93" w:rsidRPr="00EB7C93" w14:paraId="55470325" w14:textId="77777777" w:rsidTr="00EB7C93">
        <w:tc>
          <w:tcPr>
            <w:tcW w:w="709" w:type="dxa"/>
            <w:tcBorders>
              <w:top w:val="nil"/>
              <w:left w:val="single" w:sz="6" w:space="0" w:color="auto"/>
              <w:bottom w:val="nil"/>
              <w:right w:val="nil"/>
            </w:tcBorders>
          </w:tcPr>
          <w:p w14:paraId="7E927ECE"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55179F0B"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AC074CD" w14:textId="0B942666" w:rsidR="00EB7C93" w:rsidRPr="00EB7C93" w:rsidRDefault="00EB7C93" w:rsidP="00C51EE0">
            <w:pPr>
              <w:spacing w:line="256" w:lineRule="auto"/>
              <w:rPr>
                <w:b/>
                <w:bCs/>
                <w:sz w:val="18"/>
                <w:szCs w:val="18"/>
                <w:lang w:val="en-US"/>
              </w:rPr>
            </w:pPr>
            <w:r w:rsidRPr="00EB7C93">
              <w:rPr>
                <w:b/>
                <w:bCs/>
                <w:sz w:val="18"/>
                <w:szCs w:val="18"/>
                <w:lang w:val="en-US"/>
              </w:rPr>
              <w:t>Capitolul 1.17.1. Pereti</w:t>
            </w:r>
          </w:p>
        </w:tc>
        <w:tc>
          <w:tcPr>
            <w:tcW w:w="1560" w:type="dxa"/>
            <w:tcBorders>
              <w:top w:val="nil"/>
              <w:left w:val="single" w:sz="6" w:space="0" w:color="auto"/>
              <w:bottom w:val="nil"/>
              <w:right w:val="nil"/>
            </w:tcBorders>
          </w:tcPr>
          <w:p w14:paraId="444DE69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B931985" w14:textId="77777777" w:rsidR="00EB7C93" w:rsidRPr="00EB7C93" w:rsidRDefault="00EB7C93">
            <w:pPr>
              <w:spacing w:line="256" w:lineRule="auto"/>
              <w:rPr>
                <w:sz w:val="18"/>
                <w:szCs w:val="18"/>
                <w:lang w:val="en-US"/>
              </w:rPr>
            </w:pPr>
          </w:p>
        </w:tc>
      </w:tr>
      <w:tr w:rsidR="00EB7C93" w:rsidRPr="00EB7C93" w14:paraId="6B380FE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05077C9" w14:textId="77777777" w:rsidR="00EB7C93" w:rsidRPr="00EB7C93" w:rsidRDefault="00EB7C93">
            <w:pPr>
              <w:spacing w:line="256" w:lineRule="auto"/>
              <w:rPr>
                <w:sz w:val="18"/>
                <w:szCs w:val="18"/>
                <w:lang w:val="ru-RU"/>
              </w:rPr>
            </w:pPr>
            <w:r w:rsidRPr="00EB7C93">
              <w:rPr>
                <w:sz w:val="18"/>
                <w:szCs w:val="18"/>
              </w:rPr>
              <w:t>853</w:t>
            </w:r>
          </w:p>
        </w:tc>
        <w:tc>
          <w:tcPr>
            <w:tcW w:w="1701" w:type="dxa"/>
            <w:tcBorders>
              <w:top w:val="single" w:sz="4" w:space="0" w:color="auto"/>
              <w:left w:val="single" w:sz="6" w:space="0" w:color="auto"/>
              <w:bottom w:val="single" w:sz="4" w:space="0" w:color="auto"/>
              <w:right w:val="single" w:sz="6" w:space="0" w:color="auto"/>
            </w:tcBorders>
            <w:vAlign w:val="center"/>
          </w:tcPr>
          <w:p w14:paraId="69FE77F7" w14:textId="2D896929" w:rsidR="00EB7C93" w:rsidRPr="00EB7C93" w:rsidRDefault="00EB7C93" w:rsidP="00C51EE0">
            <w:pPr>
              <w:spacing w:line="256" w:lineRule="auto"/>
              <w:rPr>
                <w:sz w:val="18"/>
                <w:szCs w:val="18"/>
                <w:lang w:val="ru-RU"/>
              </w:rPr>
            </w:pPr>
            <w:r w:rsidRPr="00EB7C93">
              <w:rPr>
                <w:sz w:val="18"/>
                <w:szCs w:val="18"/>
                <w:lang w:val="en-US"/>
              </w:rPr>
              <w:t>RpCJ35A</w:t>
            </w:r>
          </w:p>
        </w:tc>
        <w:tc>
          <w:tcPr>
            <w:tcW w:w="4961" w:type="dxa"/>
            <w:tcBorders>
              <w:top w:val="single" w:sz="4" w:space="0" w:color="auto"/>
              <w:left w:val="single" w:sz="6" w:space="0" w:color="auto"/>
              <w:bottom w:val="single" w:sz="4" w:space="0" w:color="auto"/>
              <w:right w:val="single" w:sz="6" w:space="0" w:color="auto"/>
            </w:tcBorders>
            <w:vAlign w:val="center"/>
          </w:tcPr>
          <w:p w14:paraId="43584357" w14:textId="1160116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C1C354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34A202" w14:textId="77777777" w:rsidR="00EB7C93" w:rsidRPr="00EB7C93" w:rsidRDefault="00EB7C93">
            <w:pPr>
              <w:spacing w:line="256" w:lineRule="auto"/>
              <w:jc w:val="center"/>
              <w:rPr>
                <w:sz w:val="18"/>
                <w:szCs w:val="18"/>
              </w:rPr>
            </w:pPr>
            <w:r w:rsidRPr="00EB7C93">
              <w:rPr>
                <w:sz w:val="18"/>
                <w:szCs w:val="18"/>
              </w:rPr>
              <w:t>6,30</w:t>
            </w:r>
          </w:p>
        </w:tc>
      </w:tr>
      <w:tr w:rsidR="00EB7C93" w:rsidRPr="00EB7C93" w14:paraId="68E3CB0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0C7D1D6" w14:textId="77777777" w:rsidR="00EB7C93" w:rsidRPr="00EB7C93" w:rsidRDefault="00EB7C93">
            <w:pPr>
              <w:spacing w:line="256" w:lineRule="auto"/>
              <w:rPr>
                <w:sz w:val="18"/>
                <w:szCs w:val="18"/>
              </w:rPr>
            </w:pPr>
            <w:r w:rsidRPr="00EB7C93">
              <w:rPr>
                <w:sz w:val="18"/>
                <w:szCs w:val="18"/>
              </w:rPr>
              <w:t xml:space="preserve"> 854</w:t>
            </w:r>
          </w:p>
        </w:tc>
        <w:tc>
          <w:tcPr>
            <w:tcW w:w="1701" w:type="dxa"/>
            <w:tcBorders>
              <w:top w:val="single" w:sz="4" w:space="0" w:color="auto"/>
              <w:left w:val="single" w:sz="6" w:space="0" w:color="auto"/>
              <w:bottom w:val="single" w:sz="4" w:space="0" w:color="auto"/>
              <w:right w:val="single" w:sz="6" w:space="0" w:color="auto"/>
            </w:tcBorders>
            <w:vAlign w:val="center"/>
          </w:tcPr>
          <w:p w14:paraId="16589FDF" w14:textId="04B791C6" w:rsidR="00EB7C93" w:rsidRPr="00EB7C93" w:rsidRDefault="00EB7C93" w:rsidP="00C51EE0">
            <w:pPr>
              <w:spacing w:line="256" w:lineRule="auto"/>
              <w:rPr>
                <w:sz w:val="18"/>
                <w:szCs w:val="18"/>
                <w:lang w:val="ru-RU"/>
              </w:rPr>
            </w:pPr>
            <w:r w:rsidRPr="00EB7C93">
              <w:rPr>
                <w:sz w:val="18"/>
                <w:szCs w:val="18"/>
                <w:lang w:val="en-US"/>
              </w:rPr>
              <w:t>RpCB18F</w:t>
            </w:r>
          </w:p>
        </w:tc>
        <w:tc>
          <w:tcPr>
            <w:tcW w:w="4961" w:type="dxa"/>
            <w:tcBorders>
              <w:top w:val="single" w:sz="4" w:space="0" w:color="auto"/>
              <w:left w:val="single" w:sz="6" w:space="0" w:color="auto"/>
              <w:bottom w:val="single" w:sz="4" w:space="0" w:color="auto"/>
              <w:right w:val="single" w:sz="6" w:space="0" w:color="auto"/>
            </w:tcBorders>
            <w:vAlign w:val="center"/>
          </w:tcPr>
          <w:p w14:paraId="71629B01" w14:textId="002E2113"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Demolarea betoanelor vechi cu mijloace mecanice,  beton simplu</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E17138" w14:textId="77777777" w:rsidR="00EB7C93" w:rsidRPr="00EB7C93" w:rsidRDefault="00EB7C93">
            <w:pPr>
              <w:spacing w:line="256" w:lineRule="auto"/>
              <w:jc w:val="center"/>
              <w:rPr>
                <w:sz w:val="18"/>
                <w:szCs w:val="18"/>
              </w:rPr>
            </w:pPr>
            <w:r w:rsidRPr="00EB7C93">
              <w:rPr>
                <w:sz w:val="18"/>
                <w:szCs w:val="18"/>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C154EC" w14:textId="77777777" w:rsidR="00EB7C93" w:rsidRPr="00EB7C93" w:rsidRDefault="00EB7C93">
            <w:pPr>
              <w:spacing w:line="256" w:lineRule="auto"/>
              <w:jc w:val="center"/>
              <w:rPr>
                <w:sz w:val="18"/>
                <w:szCs w:val="18"/>
              </w:rPr>
            </w:pPr>
            <w:r w:rsidRPr="00EB7C93">
              <w:rPr>
                <w:sz w:val="18"/>
                <w:szCs w:val="18"/>
              </w:rPr>
              <w:t>0,90</w:t>
            </w:r>
          </w:p>
        </w:tc>
      </w:tr>
      <w:tr w:rsidR="00EB7C93" w:rsidRPr="00EB7C93" w14:paraId="2CAFFE6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5EFED70" w14:textId="77777777" w:rsidR="00EB7C93" w:rsidRPr="00EB7C93" w:rsidRDefault="00EB7C93">
            <w:pPr>
              <w:spacing w:line="256" w:lineRule="auto"/>
              <w:rPr>
                <w:sz w:val="18"/>
                <w:szCs w:val="18"/>
              </w:rPr>
            </w:pPr>
            <w:r w:rsidRPr="00EB7C93">
              <w:rPr>
                <w:sz w:val="18"/>
                <w:szCs w:val="18"/>
              </w:rPr>
              <w:t xml:space="preserve"> 855</w:t>
            </w:r>
          </w:p>
        </w:tc>
        <w:tc>
          <w:tcPr>
            <w:tcW w:w="1701" w:type="dxa"/>
            <w:tcBorders>
              <w:top w:val="single" w:sz="4" w:space="0" w:color="auto"/>
              <w:left w:val="single" w:sz="6" w:space="0" w:color="auto"/>
              <w:bottom w:val="single" w:sz="4" w:space="0" w:color="auto"/>
              <w:right w:val="single" w:sz="6" w:space="0" w:color="auto"/>
            </w:tcBorders>
            <w:vAlign w:val="center"/>
          </w:tcPr>
          <w:p w14:paraId="60748FC4" w14:textId="77777777" w:rsidR="00EB7C93" w:rsidRPr="00EB7C93" w:rsidRDefault="00EB7C93">
            <w:pPr>
              <w:spacing w:line="256" w:lineRule="auto"/>
              <w:rPr>
                <w:sz w:val="18"/>
                <w:szCs w:val="18"/>
                <w:lang w:val="en-US"/>
              </w:rPr>
            </w:pPr>
            <w:r w:rsidRPr="00EB7C93">
              <w:rPr>
                <w:sz w:val="18"/>
                <w:szCs w:val="18"/>
                <w:lang w:val="en-US"/>
              </w:rPr>
              <w:t>RpCG29A</w:t>
            </w:r>
          </w:p>
          <w:p w14:paraId="72BC473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92466E5" w14:textId="7C056D40"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Demolarea peretilor de zidarie din caramida sau BCA de 6-8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8C494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E47D83" w14:textId="77777777" w:rsidR="00EB7C93" w:rsidRPr="00EB7C93" w:rsidRDefault="00EB7C93">
            <w:pPr>
              <w:spacing w:line="256" w:lineRule="auto"/>
              <w:jc w:val="center"/>
              <w:rPr>
                <w:sz w:val="18"/>
                <w:szCs w:val="18"/>
              </w:rPr>
            </w:pPr>
            <w:r w:rsidRPr="00EB7C93">
              <w:rPr>
                <w:sz w:val="18"/>
                <w:szCs w:val="18"/>
              </w:rPr>
              <w:t>6,30</w:t>
            </w:r>
          </w:p>
        </w:tc>
      </w:tr>
      <w:tr w:rsidR="00EB7C93" w:rsidRPr="00EB7C93" w14:paraId="21D6235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6C094C1" w14:textId="77777777" w:rsidR="00EB7C93" w:rsidRPr="00EB7C93" w:rsidRDefault="00EB7C93">
            <w:pPr>
              <w:spacing w:line="256" w:lineRule="auto"/>
              <w:rPr>
                <w:sz w:val="18"/>
                <w:szCs w:val="18"/>
              </w:rPr>
            </w:pPr>
            <w:r w:rsidRPr="00EB7C93">
              <w:rPr>
                <w:sz w:val="18"/>
                <w:szCs w:val="18"/>
              </w:rPr>
              <w:t xml:space="preserve"> 856</w:t>
            </w:r>
          </w:p>
        </w:tc>
        <w:tc>
          <w:tcPr>
            <w:tcW w:w="1701" w:type="dxa"/>
            <w:tcBorders>
              <w:top w:val="single" w:sz="4" w:space="0" w:color="auto"/>
              <w:left w:val="single" w:sz="6" w:space="0" w:color="auto"/>
              <w:bottom w:val="single" w:sz="4" w:space="0" w:color="auto"/>
              <w:right w:val="single" w:sz="6" w:space="0" w:color="auto"/>
            </w:tcBorders>
            <w:vAlign w:val="center"/>
          </w:tcPr>
          <w:p w14:paraId="072D581D" w14:textId="0055F0D9" w:rsidR="00EB7C93" w:rsidRPr="00EB7C93" w:rsidRDefault="00EB7C93" w:rsidP="00C51EE0">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3B53E760" w14:textId="1C5B9453"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CE02CA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1E209D" w14:textId="77777777" w:rsidR="00EB7C93" w:rsidRPr="00EB7C93" w:rsidRDefault="00EB7C93">
            <w:pPr>
              <w:spacing w:line="256" w:lineRule="auto"/>
              <w:jc w:val="center"/>
              <w:rPr>
                <w:sz w:val="18"/>
                <w:szCs w:val="18"/>
              </w:rPr>
            </w:pPr>
            <w:r w:rsidRPr="00EB7C93">
              <w:rPr>
                <w:sz w:val="18"/>
                <w:szCs w:val="18"/>
              </w:rPr>
              <w:t>51,50</w:t>
            </w:r>
          </w:p>
        </w:tc>
      </w:tr>
      <w:tr w:rsidR="00EB7C93" w:rsidRPr="00EB7C93" w14:paraId="7B2B3C4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F16A78F" w14:textId="77777777" w:rsidR="00EB7C93" w:rsidRPr="00EB7C93" w:rsidRDefault="00EB7C93">
            <w:pPr>
              <w:spacing w:line="256" w:lineRule="auto"/>
              <w:rPr>
                <w:sz w:val="18"/>
                <w:szCs w:val="18"/>
              </w:rPr>
            </w:pPr>
            <w:r w:rsidRPr="00EB7C93">
              <w:rPr>
                <w:sz w:val="18"/>
                <w:szCs w:val="18"/>
              </w:rPr>
              <w:t xml:space="preserve"> 857</w:t>
            </w:r>
          </w:p>
        </w:tc>
        <w:tc>
          <w:tcPr>
            <w:tcW w:w="1701" w:type="dxa"/>
            <w:tcBorders>
              <w:top w:val="single" w:sz="4" w:space="0" w:color="auto"/>
              <w:left w:val="single" w:sz="6" w:space="0" w:color="auto"/>
              <w:bottom w:val="single" w:sz="4" w:space="0" w:color="auto"/>
              <w:right w:val="single" w:sz="6" w:space="0" w:color="auto"/>
            </w:tcBorders>
            <w:vAlign w:val="center"/>
          </w:tcPr>
          <w:p w14:paraId="1326E275" w14:textId="77777777" w:rsidR="00EB7C93" w:rsidRPr="00EB7C93" w:rsidRDefault="00EB7C93">
            <w:pPr>
              <w:spacing w:line="256" w:lineRule="auto"/>
              <w:rPr>
                <w:sz w:val="18"/>
                <w:szCs w:val="18"/>
                <w:lang w:val="en-US"/>
              </w:rPr>
            </w:pPr>
            <w:r w:rsidRPr="00EB7C93">
              <w:rPr>
                <w:sz w:val="18"/>
                <w:szCs w:val="18"/>
                <w:lang w:val="en-US"/>
              </w:rPr>
              <w:t>CD51C</w:t>
            </w:r>
          </w:p>
          <w:p w14:paraId="55CA5D3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1F7D57" w14:textId="5C71FF4A"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Zidarie din caramida , format 250 x 120 x 65 la pereti despartitori armati cu grosimea 1/2 caramida, inaltimea pina la 4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18652B" w14:textId="77777777" w:rsidR="00EB7C93" w:rsidRPr="00EB7C93" w:rsidRDefault="00EB7C93">
            <w:pPr>
              <w:spacing w:line="256" w:lineRule="auto"/>
              <w:jc w:val="center"/>
              <w:rPr>
                <w:sz w:val="18"/>
                <w:szCs w:val="18"/>
              </w:rPr>
            </w:pPr>
            <w:r w:rsidRPr="00EB7C93">
              <w:rPr>
                <w:sz w:val="18"/>
                <w:szCs w:val="18"/>
              </w:rPr>
              <w:t>100m2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EE1868" w14:textId="77777777" w:rsidR="00EB7C93" w:rsidRPr="00EB7C93" w:rsidRDefault="00EB7C93">
            <w:pPr>
              <w:spacing w:line="256" w:lineRule="auto"/>
              <w:jc w:val="center"/>
              <w:rPr>
                <w:sz w:val="18"/>
                <w:szCs w:val="18"/>
              </w:rPr>
            </w:pPr>
            <w:r w:rsidRPr="00EB7C93">
              <w:rPr>
                <w:sz w:val="18"/>
                <w:szCs w:val="18"/>
              </w:rPr>
              <w:t>0,20</w:t>
            </w:r>
          </w:p>
        </w:tc>
      </w:tr>
      <w:tr w:rsidR="00EB7C93" w:rsidRPr="00EB7C93" w14:paraId="1C79A68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4B52CBD" w14:textId="77777777" w:rsidR="00EB7C93" w:rsidRPr="00EB7C93" w:rsidRDefault="00EB7C93">
            <w:pPr>
              <w:spacing w:line="256" w:lineRule="auto"/>
              <w:rPr>
                <w:sz w:val="18"/>
                <w:szCs w:val="18"/>
              </w:rPr>
            </w:pPr>
            <w:r w:rsidRPr="00EB7C93">
              <w:rPr>
                <w:sz w:val="18"/>
                <w:szCs w:val="18"/>
              </w:rPr>
              <w:t xml:space="preserve"> 858</w:t>
            </w:r>
          </w:p>
        </w:tc>
        <w:tc>
          <w:tcPr>
            <w:tcW w:w="1701" w:type="dxa"/>
            <w:tcBorders>
              <w:top w:val="single" w:sz="4" w:space="0" w:color="auto"/>
              <w:left w:val="single" w:sz="6" w:space="0" w:color="auto"/>
              <w:bottom w:val="single" w:sz="4" w:space="0" w:color="auto"/>
              <w:right w:val="single" w:sz="6" w:space="0" w:color="auto"/>
            </w:tcBorders>
            <w:vAlign w:val="center"/>
          </w:tcPr>
          <w:p w14:paraId="758235AF" w14:textId="77777777" w:rsidR="00EB7C93" w:rsidRPr="00EB7C93" w:rsidRDefault="00EB7C93">
            <w:pPr>
              <w:spacing w:line="256" w:lineRule="auto"/>
              <w:rPr>
                <w:sz w:val="18"/>
                <w:szCs w:val="18"/>
                <w:lang w:val="en-US"/>
              </w:rPr>
            </w:pPr>
            <w:r w:rsidRPr="00EB7C93">
              <w:rPr>
                <w:sz w:val="18"/>
                <w:szCs w:val="18"/>
                <w:lang w:val="en-US"/>
              </w:rPr>
              <w:t>CF02B</w:t>
            </w:r>
          </w:p>
          <w:p w14:paraId="1F52716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58E986" w14:textId="773D27D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903C3E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801386" w14:textId="77777777" w:rsidR="00EB7C93" w:rsidRPr="00EB7C93" w:rsidRDefault="00EB7C93">
            <w:pPr>
              <w:spacing w:line="256" w:lineRule="auto"/>
              <w:jc w:val="center"/>
              <w:rPr>
                <w:sz w:val="18"/>
                <w:szCs w:val="18"/>
              </w:rPr>
            </w:pPr>
            <w:r w:rsidRPr="00EB7C93">
              <w:rPr>
                <w:sz w:val="18"/>
                <w:szCs w:val="18"/>
              </w:rPr>
              <w:t>84,90</w:t>
            </w:r>
          </w:p>
        </w:tc>
      </w:tr>
      <w:tr w:rsidR="00EB7C93" w:rsidRPr="00EB7C93" w14:paraId="406AB81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1F6D214" w14:textId="77777777" w:rsidR="00EB7C93" w:rsidRPr="00EB7C93" w:rsidRDefault="00EB7C93">
            <w:pPr>
              <w:spacing w:line="256" w:lineRule="auto"/>
              <w:rPr>
                <w:sz w:val="18"/>
                <w:szCs w:val="18"/>
              </w:rPr>
            </w:pPr>
            <w:r w:rsidRPr="00EB7C93">
              <w:rPr>
                <w:sz w:val="18"/>
                <w:szCs w:val="18"/>
              </w:rPr>
              <w:t xml:space="preserve"> 859</w:t>
            </w:r>
          </w:p>
        </w:tc>
        <w:tc>
          <w:tcPr>
            <w:tcW w:w="1701" w:type="dxa"/>
            <w:tcBorders>
              <w:top w:val="single" w:sz="4" w:space="0" w:color="auto"/>
              <w:left w:val="single" w:sz="6" w:space="0" w:color="auto"/>
              <w:bottom w:val="single" w:sz="4" w:space="0" w:color="auto"/>
              <w:right w:val="single" w:sz="6" w:space="0" w:color="auto"/>
            </w:tcBorders>
            <w:vAlign w:val="center"/>
          </w:tcPr>
          <w:p w14:paraId="74E609DA" w14:textId="77777777" w:rsidR="00EB7C93" w:rsidRPr="00EB7C93" w:rsidRDefault="00EB7C93">
            <w:pPr>
              <w:spacing w:line="256" w:lineRule="auto"/>
              <w:rPr>
                <w:sz w:val="18"/>
                <w:szCs w:val="18"/>
                <w:lang w:val="en-US"/>
              </w:rPr>
            </w:pPr>
            <w:r w:rsidRPr="00EB7C93">
              <w:rPr>
                <w:sz w:val="18"/>
                <w:szCs w:val="18"/>
                <w:lang w:val="en-US"/>
              </w:rPr>
              <w:t>CI22B</w:t>
            </w:r>
          </w:p>
          <w:p w14:paraId="3814E01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956E718" w14:textId="2C5F3B4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Placaj din placute de ceramica (la pereti, stilpi, pilastri si glafuri)  fixate de adeziv (amestec uscat),  dimensiuni  placute: pina la 200 x 200 mm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5EC4DD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7263C7" w14:textId="77777777" w:rsidR="00EB7C93" w:rsidRPr="00EB7C93" w:rsidRDefault="00EB7C93">
            <w:pPr>
              <w:spacing w:line="256" w:lineRule="auto"/>
              <w:jc w:val="center"/>
              <w:rPr>
                <w:sz w:val="18"/>
                <w:szCs w:val="18"/>
              </w:rPr>
            </w:pPr>
            <w:r w:rsidRPr="00EB7C93">
              <w:rPr>
                <w:sz w:val="18"/>
                <w:szCs w:val="18"/>
              </w:rPr>
              <w:t>84,90</w:t>
            </w:r>
          </w:p>
        </w:tc>
      </w:tr>
      <w:tr w:rsidR="00EB7C93" w:rsidRPr="00EB7C93" w14:paraId="303D112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925FCE3" w14:textId="77777777" w:rsidR="00EB7C93" w:rsidRPr="00EB7C93" w:rsidRDefault="00EB7C93">
            <w:pPr>
              <w:spacing w:line="256" w:lineRule="auto"/>
              <w:rPr>
                <w:sz w:val="18"/>
                <w:szCs w:val="18"/>
              </w:rPr>
            </w:pPr>
            <w:r w:rsidRPr="00EB7C93">
              <w:rPr>
                <w:sz w:val="18"/>
                <w:szCs w:val="18"/>
              </w:rPr>
              <w:t xml:space="preserve"> 860</w:t>
            </w:r>
          </w:p>
        </w:tc>
        <w:tc>
          <w:tcPr>
            <w:tcW w:w="1701" w:type="dxa"/>
            <w:tcBorders>
              <w:top w:val="single" w:sz="4" w:space="0" w:color="auto"/>
              <w:left w:val="single" w:sz="6" w:space="0" w:color="auto"/>
              <w:bottom w:val="single" w:sz="4" w:space="0" w:color="auto"/>
              <w:right w:val="single" w:sz="6" w:space="0" w:color="auto"/>
            </w:tcBorders>
            <w:vAlign w:val="center"/>
          </w:tcPr>
          <w:p w14:paraId="7E791DED" w14:textId="520BDE62" w:rsidR="00EB7C93" w:rsidRPr="00EB7C93" w:rsidRDefault="00EB7C93" w:rsidP="00C51EE0">
            <w:pPr>
              <w:spacing w:line="256" w:lineRule="auto"/>
              <w:rPr>
                <w:sz w:val="18"/>
                <w:szCs w:val="18"/>
                <w:lang w:val="ru-RU"/>
              </w:rPr>
            </w:pPr>
            <w:r w:rsidRPr="00EB7C93">
              <w:rPr>
                <w:sz w:val="18"/>
                <w:szCs w:val="18"/>
                <w:lang w:val="en-US"/>
              </w:rPr>
              <w:t>CK18C</w:t>
            </w:r>
          </w:p>
        </w:tc>
        <w:tc>
          <w:tcPr>
            <w:tcW w:w="4961" w:type="dxa"/>
            <w:tcBorders>
              <w:top w:val="single" w:sz="4" w:space="0" w:color="auto"/>
              <w:left w:val="single" w:sz="6" w:space="0" w:color="auto"/>
              <w:bottom w:val="single" w:sz="4" w:space="0" w:color="auto"/>
              <w:right w:val="single" w:sz="6" w:space="0" w:color="auto"/>
            </w:tcBorders>
            <w:vAlign w:val="center"/>
          </w:tcPr>
          <w:p w14:paraId="0977F8A8" w14:textId="04E4A14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Montarea  coltari pvc la muchii teracota ( se exclud surub)</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A8B04B8"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40EFD2" w14:textId="77777777" w:rsidR="00EB7C93" w:rsidRPr="00EB7C93" w:rsidRDefault="00EB7C93">
            <w:pPr>
              <w:spacing w:line="256" w:lineRule="auto"/>
              <w:jc w:val="center"/>
              <w:rPr>
                <w:sz w:val="18"/>
                <w:szCs w:val="18"/>
              </w:rPr>
            </w:pPr>
            <w:r w:rsidRPr="00EB7C93">
              <w:rPr>
                <w:sz w:val="18"/>
                <w:szCs w:val="18"/>
              </w:rPr>
              <w:t>44,50</w:t>
            </w:r>
          </w:p>
        </w:tc>
      </w:tr>
      <w:tr w:rsidR="00EB7C93" w:rsidRPr="00EB7C93" w14:paraId="3D92ED84" w14:textId="77777777" w:rsidTr="00EB7C93">
        <w:tc>
          <w:tcPr>
            <w:tcW w:w="709" w:type="dxa"/>
            <w:tcBorders>
              <w:top w:val="nil"/>
              <w:left w:val="single" w:sz="6" w:space="0" w:color="auto"/>
              <w:bottom w:val="nil"/>
              <w:right w:val="nil"/>
            </w:tcBorders>
            <w:hideMark/>
          </w:tcPr>
          <w:p w14:paraId="31C6B731"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F6E9FFA"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F0F461D" w14:textId="5C355401" w:rsidR="00EB7C93" w:rsidRPr="00EB7C93" w:rsidRDefault="00EB7C93" w:rsidP="00C51EE0">
            <w:pPr>
              <w:spacing w:line="256" w:lineRule="auto"/>
              <w:rPr>
                <w:b/>
                <w:bCs/>
                <w:sz w:val="18"/>
                <w:szCs w:val="18"/>
                <w:lang w:val="en-US"/>
              </w:rPr>
            </w:pPr>
            <w:r w:rsidRPr="00EB7C93">
              <w:rPr>
                <w:b/>
                <w:bCs/>
                <w:sz w:val="18"/>
                <w:szCs w:val="18"/>
                <w:lang w:val="en-US"/>
              </w:rPr>
              <w:t>Capitolul 1.17.2. Glafuri rigle ,coloane</w:t>
            </w:r>
          </w:p>
        </w:tc>
        <w:tc>
          <w:tcPr>
            <w:tcW w:w="1560" w:type="dxa"/>
            <w:tcBorders>
              <w:top w:val="nil"/>
              <w:left w:val="single" w:sz="6" w:space="0" w:color="auto"/>
              <w:bottom w:val="nil"/>
              <w:right w:val="nil"/>
            </w:tcBorders>
          </w:tcPr>
          <w:p w14:paraId="0801C88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7770F4E" w14:textId="77777777" w:rsidR="00EB7C93" w:rsidRPr="00EB7C93" w:rsidRDefault="00EB7C93">
            <w:pPr>
              <w:spacing w:line="256" w:lineRule="auto"/>
              <w:rPr>
                <w:sz w:val="18"/>
                <w:szCs w:val="18"/>
                <w:lang w:val="en-US"/>
              </w:rPr>
            </w:pPr>
          </w:p>
        </w:tc>
      </w:tr>
      <w:tr w:rsidR="00EB7C93" w:rsidRPr="00EB7C93" w14:paraId="4AD481A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8AEB40C" w14:textId="77777777" w:rsidR="00EB7C93" w:rsidRPr="00EB7C93" w:rsidRDefault="00EB7C93">
            <w:pPr>
              <w:spacing w:line="256" w:lineRule="auto"/>
              <w:rPr>
                <w:sz w:val="18"/>
                <w:szCs w:val="18"/>
                <w:lang w:val="ru-RU"/>
              </w:rPr>
            </w:pPr>
            <w:r w:rsidRPr="00EB7C93">
              <w:rPr>
                <w:sz w:val="18"/>
                <w:szCs w:val="18"/>
              </w:rPr>
              <w:t>861</w:t>
            </w:r>
          </w:p>
        </w:tc>
        <w:tc>
          <w:tcPr>
            <w:tcW w:w="1701" w:type="dxa"/>
            <w:tcBorders>
              <w:top w:val="single" w:sz="4" w:space="0" w:color="auto"/>
              <w:left w:val="single" w:sz="6" w:space="0" w:color="auto"/>
              <w:bottom w:val="single" w:sz="4" w:space="0" w:color="auto"/>
              <w:right w:val="single" w:sz="6" w:space="0" w:color="auto"/>
            </w:tcBorders>
            <w:vAlign w:val="center"/>
          </w:tcPr>
          <w:p w14:paraId="76A0DB19" w14:textId="0E89EC27" w:rsidR="00EB7C93" w:rsidRPr="00EB7C93" w:rsidRDefault="00EB7C93" w:rsidP="00C51EE0">
            <w:pPr>
              <w:spacing w:line="256" w:lineRule="auto"/>
              <w:rPr>
                <w:sz w:val="18"/>
                <w:szCs w:val="18"/>
                <w:lang w:val="ru-RU"/>
              </w:rPr>
            </w:pPr>
            <w:r w:rsidRPr="00EB7C93">
              <w:rPr>
                <w:sz w:val="18"/>
                <w:szCs w:val="18"/>
                <w:lang w:val="en-US"/>
              </w:rPr>
              <w:t>RpCJ35A</w:t>
            </w:r>
          </w:p>
        </w:tc>
        <w:tc>
          <w:tcPr>
            <w:tcW w:w="4961" w:type="dxa"/>
            <w:tcBorders>
              <w:top w:val="single" w:sz="4" w:space="0" w:color="auto"/>
              <w:left w:val="single" w:sz="6" w:space="0" w:color="auto"/>
              <w:bottom w:val="single" w:sz="4" w:space="0" w:color="auto"/>
              <w:right w:val="single" w:sz="6" w:space="0" w:color="auto"/>
            </w:tcBorders>
            <w:vAlign w:val="center"/>
          </w:tcPr>
          <w:p w14:paraId="3679A42A" w14:textId="52C2998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Desfaceri de tencuieli interioare driscuite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9BBB1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666243" w14:textId="77777777" w:rsidR="00EB7C93" w:rsidRPr="00EB7C93" w:rsidRDefault="00EB7C93">
            <w:pPr>
              <w:spacing w:line="256" w:lineRule="auto"/>
              <w:jc w:val="center"/>
              <w:rPr>
                <w:sz w:val="18"/>
                <w:szCs w:val="18"/>
              </w:rPr>
            </w:pPr>
            <w:r w:rsidRPr="00EB7C93">
              <w:rPr>
                <w:sz w:val="18"/>
                <w:szCs w:val="18"/>
              </w:rPr>
              <w:t>3,60</w:t>
            </w:r>
          </w:p>
        </w:tc>
      </w:tr>
      <w:tr w:rsidR="00EB7C93" w:rsidRPr="00EB7C93" w14:paraId="18D43A3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57DB66F" w14:textId="77777777" w:rsidR="00EB7C93" w:rsidRPr="00EB7C93" w:rsidRDefault="00EB7C93">
            <w:pPr>
              <w:spacing w:line="256" w:lineRule="auto"/>
              <w:rPr>
                <w:sz w:val="18"/>
                <w:szCs w:val="18"/>
              </w:rPr>
            </w:pPr>
            <w:r w:rsidRPr="00EB7C93">
              <w:rPr>
                <w:sz w:val="18"/>
                <w:szCs w:val="18"/>
              </w:rPr>
              <w:t xml:space="preserve"> 862</w:t>
            </w:r>
          </w:p>
        </w:tc>
        <w:tc>
          <w:tcPr>
            <w:tcW w:w="1701" w:type="dxa"/>
            <w:tcBorders>
              <w:top w:val="single" w:sz="4" w:space="0" w:color="auto"/>
              <w:left w:val="single" w:sz="6" w:space="0" w:color="auto"/>
              <w:bottom w:val="single" w:sz="4" w:space="0" w:color="auto"/>
              <w:right w:val="single" w:sz="6" w:space="0" w:color="auto"/>
            </w:tcBorders>
            <w:vAlign w:val="center"/>
          </w:tcPr>
          <w:p w14:paraId="52CC9BF6" w14:textId="77777777" w:rsidR="00EB7C93" w:rsidRPr="00EB7C93" w:rsidRDefault="00EB7C93">
            <w:pPr>
              <w:spacing w:line="256" w:lineRule="auto"/>
              <w:rPr>
                <w:sz w:val="18"/>
                <w:szCs w:val="18"/>
                <w:lang w:val="en-US"/>
              </w:rPr>
            </w:pPr>
            <w:r w:rsidRPr="00EB7C93">
              <w:rPr>
                <w:sz w:val="18"/>
                <w:szCs w:val="18"/>
                <w:lang w:val="en-US"/>
              </w:rPr>
              <w:t>RpCJ06B</w:t>
            </w:r>
          </w:p>
          <w:p w14:paraId="0E880BD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62934A" w14:textId="019BD83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Reparatii de tencuieli interioare, in jurul tocurilor si pervazurilor, la usi si ferestre, de 2 cm grosime, driscuite, executate cu mortar de ciment-var marca 25 T, avind spaletii drepti, intre 15 - 25 cm latime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4B941D7"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1FCBA5" w14:textId="77777777" w:rsidR="00EB7C93" w:rsidRPr="00EB7C93" w:rsidRDefault="00EB7C93">
            <w:pPr>
              <w:spacing w:line="256" w:lineRule="auto"/>
              <w:jc w:val="center"/>
              <w:rPr>
                <w:sz w:val="18"/>
                <w:szCs w:val="18"/>
              </w:rPr>
            </w:pPr>
            <w:r w:rsidRPr="00EB7C93">
              <w:rPr>
                <w:sz w:val="18"/>
                <w:szCs w:val="18"/>
              </w:rPr>
              <w:t>14,00</w:t>
            </w:r>
          </w:p>
        </w:tc>
      </w:tr>
      <w:tr w:rsidR="00EB7C93" w:rsidRPr="00EB7C93" w14:paraId="1A706D4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0C9BEC0" w14:textId="77777777" w:rsidR="00EB7C93" w:rsidRPr="00EB7C93" w:rsidRDefault="00EB7C93">
            <w:pPr>
              <w:spacing w:line="256" w:lineRule="auto"/>
              <w:rPr>
                <w:sz w:val="18"/>
                <w:szCs w:val="18"/>
              </w:rPr>
            </w:pPr>
            <w:r w:rsidRPr="00EB7C93">
              <w:rPr>
                <w:sz w:val="18"/>
                <w:szCs w:val="18"/>
              </w:rPr>
              <w:t xml:space="preserve"> 863</w:t>
            </w:r>
          </w:p>
        </w:tc>
        <w:tc>
          <w:tcPr>
            <w:tcW w:w="1701" w:type="dxa"/>
            <w:tcBorders>
              <w:top w:val="single" w:sz="4" w:space="0" w:color="auto"/>
              <w:left w:val="single" w:sz="6" w:space="0" w:color="auto"/>
              <w:bottom w:val="single" w:sz="4" w:space="0" w:color="auto"/>
              <w:right w:val="single" w:sz="6" w:space="0" w:color="auto"/>
            </w:tcBorders>
            <w:vAlign w:val="center"/>
          </w:tcPr>
          <w:p w14:paraId="76A79EC4" w14:textId="77777777" w:rsidR="00EB7C93" w:rsidRPr="00EB7C93" w:rsidRDefault="00EB7C93">
            <w:pPr>
              <w:spacing w:line="256" w:lineRule="auto"/>
              <w:rPr>
                <w:sz w:val="18"/>
                <w:szCs w:val="18"/>
                <w:lang w:val="en-US"/>
              </w:rPr>
            </w:pPr>
            <w:r w:rsidRPr="00EB7C93">
              <w:rPr>
                <w:sz w:val="18"/>
                <w:szCs w:val="18"/>
                <w:lang w:val="en-US"/>
              </w:rPr>
              <w:t>CI22B</w:t>
            </w:r>
          </w:p>
          <w:p w14:paraId="1782CF4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428CCF9" w14:textId="1EFA40F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Placaj din placute de ceramica (la pereti, stilpi, pilastri si glafuri)  fixate de adeziv (amestec uscat),  dimensiuni  placute: pina la 200 x 200 mm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C4C1B4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BFAD83" w14:textId="77777777" w:rsidR="00EB7C93" w:rsidRPr="00EB7C93" w:rsidRDefault="00EB7C93">
            <w:pPr>
              <w:spacing w:line="256" w:lineRule="auto"/>
              <w:jc w:val="center"/>
              <w:rPr>
                <w:sz w:val="18"/>
                <w:szCs w:val="18"/>
              </w:rPr>
            </w:pPr>
            <w:r w:rsidRPr="00EB7C93">
              <w:rPr>
                <w:sz w:val="18"/>
                <w:szCs w:val="18"/>
              </w:rPr>
              <w:t>3,60</w:t>
            </w:r>
          </w:p>
        </w:tc>
      </w:tr>
      <w:tr w:rsidR="00EB7C93" w:rsidRPr="00EB7C93" w14:paraId="579E0F0E" w14:textId="77777777" w:rsidTr="00EB7C93">
        <w:tc>
          <w:tcPr>
            <w:tcW w:w="709" w:type="dxa"/>
            <w:tcBorders>
              <w:top w:val="nil"/>
              <w:left w:val="single" w:sz="6" w:space="0" w:color="auto"/>
              <w:bottom w:val="nil"/>
              <w:right w:val="nil"/>
            </w:tcBorders>
            <w:hideMark/>
          </w:tcPr>
          <w:p w14:paraId="661E26C5"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DC240D0"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18A51D37" w14:textId="55404DEC" w:rsidR="00EB7C93" w:rsidRPr="00EB7C93" w:rsidRDefault="00EB7C93" w:rsidP="00C51EE0">
            <w:pPr>
              <w:spacing w:line="256" w:lineRule="auto"/>
              <w:rPr>
                <w:b/>
                <w:bCs/>
                <w:sz w:val="18"/>
                <w:szCs w:val="18"/>
                <w:lang w:val="en-US"/>
              </w:rPr>
            </w:pPr>
            <w:r w:rsidRPr="00EB7C93">
              <w:rPr>
                <w:b/>
                <w:bCs/>
                <w:sz w:val="18"/>
                <w:szCs w:val="18"/>
                <w:lang w:val="en-US"/>
              </w:rPr>
              <w:t>Capitolul 1.17.3. Tavan</w:t>
            </w:r>
          </w:p>
        </w:tc>
        <w:tc>
          <w:tcPr>
            <w:tcW w:w="1560" w:type="dxa"/>
            <w:tcBorders>
              <w:top w:val="nil"/>
              <w:left w:val="single" w:sz="6" w:space="0" w:color="auto"/>
              <w:bottom w:val="nil"/>
              <w:right w:val="nil"/>
            </w:tcBorders>
          </w:tcPr>
          <w:p w14:paraId="115E8327"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1DA1D2C" w14:textId="77777777" w:rsidR="00EB7C93" w:rsidRPr="00EB7C93" w:rsidRDefault="00EB7C93">
            <w:pPr>
              <w:spacing w:line="256" w:lineRule="auto"/>
              <w:rPr>
                <w:sz w:val="18"/>
                <w:szCs w:val="18"/>
                <w:lang w:val="en-US"/>
              </w:rPr>
            </w:pPr>
          </w:p>
        </w:tc>
      </w:tr>
      <w:tr w:rsidR="00EB7C93" w:rsidRPr="00EB7C93" w14:paraId="7984BE9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5B45F7B" w14:textId="77777777" w:rsidR="00EB7C93" w:rsidRPr="00EB7C93" w:rsidRDefault="00EB7C93">
            <w:pPr>
              <w:spacing w:line="256" w:lineRule="auto"/>
              <w:rPr>
                <w:sz w:val="18"/>
                <w:szCs w:val="18"/>
                <w:lang w:val="ru-RU"/>
              </w:rPr>
            </w:pPr>
            <w:r w:rsidRPr="00EB7C93">
              <w:rPr>
                <w:sz w:val="18"/>
                <w:szCs w:val="18"/>
              </w:rPr>
              <w:t>864</w:t>
            </w:r>
          </w:p>
        </w:tc>
        <w:tc>
          <w:tcPr>
            <w:tcW w:w="1701" w:type="dxa"/>
            <w:tcBorders>
              <w:top w:val="single" w:sz="4" w:space="0" w:color="auto"/>
              <w:left w:val="single" w:sz="6" w:space="0" w:color="auto"/>
              <w:bottom w:val="single" w:sz="4" w:space="0" w:color="auto"/>
              <w:right w:val="single" w:sz="6" w:space="0" w:color="auto"/>
            </w:tcBorders>
            <w:vAlign w:val="center"/>
          </w:tcPr>
          <w:p w14:paraId="53BFD1E4" w14:textId="77777777" w:rsidR="00EB7C93" w:rsidRPr="00EB7C93" w:rsidRDefault="00EB7C93">
            <w:pPr>
              <w:spacing w:line="256" w:lineRule="auto"/>
              <w:rPr>
                <w:sz w:val="18"/>
                <w:szCs w:val="18"/>
                <w:lang w:val="en-US"/>
              </w:rPr>
            </w:pPr>
            <w:r w:rsidRPr="00EB7C93">
              <w:rPr>
                <w:sz w:val="18"/>
                <w:szCs w:val="18"/>
                <w:lang w:val="en-US"/>
              </w:rPr>
              <w:t>СF59D</w:t>
            </w:r>
          </w:p>
          <w:p w14:paraId="00E3FA5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B58673" w14:textId="01A5EB4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Placarea suprafetelor cu un strat de PGC Hidro  cu executarea carcasei metalice simple plane, cu inaltimea pina la 4 m: tavane fara izolatie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1F3EEE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21CB66"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34041D1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490FCC6" w14:textId="77777777" w:rsidR="00EB7C93" w:rsidRPr="00EB7C93" w:rsidRDefault="00EB7C93">
            <w:pPr>
              <w:spacing w:line="256" w:lineRule="auto"/>
              <w:rPr>
                <w:sz w:val="18"/>
                <w:szCs w:val="18"/>
              </w:rPr>
            </w:pPr>
            <w:r w:rsidRPr="00EB7C93">
              <w:rPr>
                <w:sz w:val="18"/>
                <w:szCs w:val="18"/>
              </w:rPr>
              <w:t xml:space="preserve"> 865</w:t>
            </w:r>
          </w:p>
        </w:tc>
        <w:tc>
          <w:tcPr>
            <w:tcW w:w="1701" w:type="dxa"/>
            <w:tcBorders>
              <w:top w:val="single" w:sz="4" w:space="0" w:color="auto"/>
              <w:left w:val="single" w:sz="6" w:space="0" w:color="auto"/>
              <w:bottom w:val="single" w:sz="4" w:space="0" w:color="auto"/>
              <w:right w:val="single" w:sz="6" w:space="0" w:color="auto"/>
            </w:tcBorders>
            <w:vAlign w:val="center"/>
          </w:tcPr>
          <w:p w14:paraId="793E283E" w14:textId="77777777" w:rsidR="00EB7C93" w:rsidRPr="00EB7C93" w:rsidRDefault="00EB7C93">
            <w:pPr>
              <w:spacing w:line="256" w:lineRule="auto"/>
              <w:rPr>
                <w:sz w:val="18"/>
                <w:szCs w:val="18"/>
                <w:lang w:val="en-US"/>
              </w:rPr>
            </w:pPr>
            <w:r w:rsidRPr="00EB7C93">
              <w:rPr>
                <w:sz w:val="18"/>
                <w:szCs w:val="18"/>
                <w:lang w:val="en-US"/>
              </w:rPr>
              <w:t>CF57A kmat-2</w:t>
            </w:r>
          </w:p>
          <w:p w14:paraId="609ADD8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5BC30A" w14:textId="208DF969"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2,0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E56305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88A3E4"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5671557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CDD158F" w14:textId="77777777" w:rsidR="00EB7C93" w:rsidRPr="00EB7C93" w:rsidRDefault="00EB7C93">
            <w:pPr>
              <w:spacing w:line="256" w:lineRule="auto"/>
              <w:rPr>
                <w:sz w:val="18"/>
                <w:szCs w:val="18"/>
              </w:rPr>
            </w:pPr>
            <w:r w:rsidRPr="00EB7C93">
              <w:rPr>
                <w:sz w:val="18"/>
                <w:szCs w:val="18"/>
              </w:rPr>
              <w:t xml:space="preserve"> 866</w:t>
            </w:r>
          </w:p>
        </w:tc>
        <w:tc>
          <w:tcPr>
            <w:tcW w:w="1701" w:type="dxa"/>
            <w:tcBorders>
              <w:top w:val="single" w:sz="4" w:space="0" w:color="auto"/>
              <w:left w:val="single" w:sz="6" w:space="0" w:color="auto"/>
              <w:bottom w:val="single" w:sz="4" w:space="0" w:color="auto"/>
              <w:right w:val="single" w:sz="6" w:space="0" w:color="auto"/>
            </w:tcBorders>
            <w:vAlign w:val="center"/>
          </w:tcPr>
          <w:p w14:paraId="19312B37" w14:textId="30B4BB9B"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758247C" w14:textId="7D8CC72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B7C8CE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373ED0"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039B09C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4E81D34" w14:textId="77777777" w:rsidR="00EB7C93" w:rsidRPr="00EB7C93" w:rsidRDefault="00EB7C93">
            <w:pPr>
              <w:spacing w:line="256" w:lineRule="auto"/>
              <w:rPr>
                <w:sz w:val="18"/>
                <w:szCs w:val="18"/>
              </w:rPr>
            </w:pPr>
            <w:r w:rsidRPr="00EB7C93">
              <w:rPr>
                <w:sz w:val="18"/>
                <w:szCs w:val="18"/>
              </w:rPr>
              <w:t xml:space="preserve"> 867</w:t>
            </w:r>
          </w:p>
        </w:tc>
        <w:tc>
          <w:tcPr>
            <w:tcW w:w="1701" w:type="dxa"/>
            <w:tcBorders>
              <w:top w:val="single" w:sz="4" w:space="0" w:color="auto"/>
              <w:left w:val="single" w:sz="6" w:space="0" w:color="auto"/>
              <w:bottom w:val="single" w:sz="4" w:space="0" w:color="auto"/>
              <w:right w:val="single" w:sz="6" w:space="0" w:color="auto"/>
            </w:tcBorders>
            <w:vAlign w:val="center"/>
          </w:tcPr>
          <w:p w14:paraId="67B53A77" w14:textId="77777777" w:rsidR="00EB7C93" w:rsidRPr="00EB7C93" w:rsidRDefault="00EB7C93">
            <w:pPr>
              <w:spacing w:line="256" w:lineRule="auto"/>
              <w:rPr>
                <w:sz w:val="18"/>
                <w:szCs w:val="18"/>
                <w:lang w:val="en-US"/>
              </w:rPr>
            </w:pPr>
            <w:r w:rsidRPr="00EB7C93">
              <w:rPr>
                <w:sz w:val="18"/>
                <w:szCs w:val="18"/>
                <w:lang w:val="en-US"/>
              </w:rPr>
              <w:t>CN06A</w:t>
            </w:r>
          </w:p>
          <w:p w14:paraId="2E90DA9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E3F7ABA" w14:textId="0ADA8E2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Vopsitorii interioare cu vopsea pe baza de copolimeri vinilici in emulsie apoasa,  aplicate in 2 straturi pe glet existent, executate manual la tavane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453E61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1AF0D39" w14:textId="77777777" w:rsidR="00EB7C93" w:rsidRPr="00EB7C93" w:rsidRDefault="00EB7C93">
            <w:pPr>
              <w:spacing w:line="256" w:lineRule="auto"/>
              <w:jc w:val="center"/>
              <w:rPr>
                <w:sz w:val="18"/>
                <w:szCs w:val="18"/>
              </w:rPr>
            </w:pPr>
            <w:r w:rsidRPr="00EB7C93">
              <w:rPr>
                <w:sz w:val="18"/>
                <w:szCs w:val="18"/>
              </w:rPr>
              <w:t>13,00</w:t>
            </w:r>
          </w:p>
        </w:tc>
      </w:tr>
      <w:tr w:rsidR="00EB7C93" w:rsidRPr="00EB7C93" w14:paraId="75CBC1B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DD277AC" w14:textId="77777777" w:rsidR="00EB7C93" w:rsidRPr="00EB7C93" w:rsidRDefault="00EB7C93">
            <w:pPr>
              <w:spacing w:line="256" w:lineRule="auto"/>
              <w:rPr>
                <w:sz w:val="18"/>
                <w:szCs w:val="18"/>
              </w:rPr>
            </w:pPr>
            <w:r w:rsidRPr="00EB7C93">
              <w:rPr>
                <w:sz w:val="18"/>
                <w:szCs w:val="18"/>
              </w:rPr>
              <w:t xml:space="preserve"> 868</w:t>
            </w:r>
          </w:p>
        </w:tc>
        <w:tc>
          <w:tcPr>
            <w:tcW w:w="1701" w:type="dxa"/>
            <w:tcBorders>
              <w:top w:val="single" w:sz="4" w:space="0" w:color="auto"/>
              <w:left w:val="single" w:sz="6" w:space="0" w:color="auto"/>
              <w:bottom w:val="single" w:sz="4" w:space="0" w:color="auto"/>
              <w:right w:val="single" w:sz="6" w:space="0" w:color="auto"/>
            </w:tcBorders>
            <w:vAlign w:val="center"/>
          </w:tcPr>
          <w:p w14:paraId="3E45E8A9" w14:textId="77777777" w:rsidR="00EB7C93" w:rsidRPr="00EB7C93" w:rsidRDefault="00EB7C93">
            <w:pPr>
              <w:spacing w:line="256" w:lineRule="auto"/>
              <w:rPr>
                <w:sz w:val="18"/>
                <w:szCs w:val="18"/>
                <w:lang w:val="en-US"/>
              </w:rPr>
            </w:pPr>
            <w:r w:rsidRPr="00EB7C93">
              <w:rPr>
                <w:sz w:val="18"/>
                <w:szCs w:val="18"/>
                <w:lang w:val="en-US"/>
              </w:rPr>
              <w:t>CJ04B</w:t>
            </w:r>
          </w:p>
          <w:p w14:paraId="1AFB79E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A28A35" w14:textId="10B8567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Profiluri turnate, uzinate, aplicate la interior cu latimea desfasurata pina la 20 cm inclusiv, la imbinari pereti, tavane(baghet polisteren)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D9CD259"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3E518F" w14:textId="77777777" w:rsidR="00EB7C93" w:rsidRPr="00EB7C93" w:rsidRDefault="00EB7C93">
            <w:pPr>
              <w:spacing w:line="256" w:lineRule="auto"/>
              <w:jc w:val="center"/>
              <w:rPr>
                <w:sz w:val="18"/>
                <w:szCs w:val="18"/>
              </w:rPr>
            </w:pPr>
            <w:r w:rsidRPr="00EB7C93">
              <w:rPr>
                <w:sz w:val="18"/>
                <w:szCs w:val="18"/>
              </w:rPr>
              <w:t>16,00</w:t>
            </w:r>
          </w:p>
        </w:tc>
      </w:tr>
      <w:tr w:rsidR="00EB7C93" w:rsidRPr="00EB7C93" w14:paraId="0FB4E079" w14:textId="77777777" w:rsidTr="00EB7C93">
        <w:tc>
          <w:tcPr>
            <w:tcW w:w="709" w:type="dxa"/>
            <w:tcBorders>
              <w:top w:val="nil"/>
              <w:left w:val="single" w:sz="6" w:space="0" w:color="auto"/>
              <w:bottom w:val="nil"/>
              <w:right w:val="nil"/>
            </w:tcBorders>
            <w:hideMark/>
          </w:tcPr>
          <w:p w14:paraId="24D4C4AF"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18A30A3"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18982257" w14:textId="5B6D71EC" w:rsidR="00EB7C93" w:rsidRPr="00EB7C93" w:rsidRDefault="00EB7C93" w:rsidP="00C51EE0">
            <w:pPr>
              <w:spacing w:line="256" w:lineRule="auto"/>
              <w:rPr>
                <w:b/>
                <w:bCs/>
                <w:sz w:val="18"/>
                <w:szCs w:val="18"/>
                <w:lang w:val="en-US"/>
              </w:rPr>
            </w:pPr>
            <w:r w:rsidRPr="00EB7C93">
              <w:rPr>
                <w:b/>
                <w:bCs/>
                <w:sz w:val="18"/>
                <w:szCs w:val="18"/>
                <w:lang w:val="en-US"/>
              </w:rPr>
              <w:t>Capitolul 1.17.4. Pardoseli</w:t>
            </w:r>
          </w:p>
        </w:tc>
        <w:tc>
          <w:tcPr>
            <w:tcW w:w="1560" w:type="dxa"/>
            <w:tcBorders>
              <w:top w:val="nil"/>
              <w:left w:val="single" w:sz="6" w:space="0" w:color="auto"/>
              <w:bottom w:val="nil"/>
              <w:right w:val="nil"/>
            </w:tcBorders>
          </w:tcPr>
          <w:p w14:paraId="1F6A331B"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83761EF" w14:textId="77777777" w:rsidR="00EB7C93" w:rsidRPr="00EB7C93" w:rsidRDefault="00EB7C93">
            <w:pPr>
              <w:spacing w:line="256" w:lineRule="auto"/>
              <w:rPr>
                <w:sz w:val="18"/>
                <w:szCs w:val="18"/>
                <w:lang w:val="en-US"/>
              </w:rPr>
            </w:pPr>
          </w:p>
        </w:tc>
      </w:tr>
      <w:tr w:rsidR="00EB7C93" w:rsidRPr="00EB7C93" w14:paraId="4C188D8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91442D9" w14:textId="77777777" w:rsidR="00EB7C93" w:rsidRPr="00EB7C93" w:rsidRDefault="00EB7C93">
            <w:pPr>
              <w:spacing w:line="256" w:lineRule="auto"/>
              <w:rPr>
                <w:sz w:val="18"/>
                <w:szCs w:val="18"/>
                <w:lang w:val="ru-RU"/>
              </w:rPr>
            </w:pPr>
            <w:r w:rsidRPr="00EB7C93">
              <w:rPr>
                <w:sz w:val="18"/>
                <w:szCs w:val="18"/>
              </w:rPr>
              <w:t>869</w:t>
            </w:r>
          </w:p>
        </w:tc>
        <w:tc>
          <w:tcPr>
            <w:tcW w:w="1701" w:type="dxa"/>
            <w:tcBorders>
              <w:top w:val="single" w:sz="4" w:space="0" w:color="auto"/>
              <w:left w:val="single" w:sz="6" w:space="0" w:color="auto"/>
              <w:bottom w:val="single" w:sz="4" w:space="0" w:color="auto"/>
              <w:right w:val="single" w:sz="6" w:space="0" w:color="auto"/>
            </w:tcBorders>
            <w:vAlign w:val="center"/>
          </w:tcPr>
          <w:p w14:paraId="09553DDA" w14:textId="77777777" w:rsidR="00EB7C93" w:rsidRPr="00EB7C93" w:rsidRDefault="00EB7C93">
            <w:pPr>
              <w:spacing w:line="256" w:lineRule="auto"/>
              <w:rPr>
                <w:sz w:val="18"/>
                <w:szCs w:val="18"/>
                <w:lang w:val="en-US"/>
              </w:rPr>
            </w:pPr>
            <w:r w:rsidRPr="00EB7C93">
              <w:rPr>
                <w:sz w:val="18"/>
                <w:szCs w:val="18"/>
                <w:lang w:val="en-US"/>
              </w:rPr>
              <w:t>RpCK42C</w:t>
            </w:r>
          </w:p>
          <w:p w14:paraId="26327E7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2A2E5F" w14:textId="463431F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Desfacerea pardoselilor reci din placi de beton, marmura, piatra, gresie, placi ceramice,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C41B92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698B79"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1F84F10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4FA5573" w14:textId="77777777" w:rsidR="00EB7C93" w:rsidRPr="00EB7C93" w:rsidRDefault="00EB7C93">
            <w:pPr>
              <w:spacing w:line="256" w:lineRule="auto"/>
              <w:rPr>
                <w:sz w:val="18"/>
                <w:szCs w:val="18"/>
              </w:rPr>
            </w:pPr>
            <w:r w:rsidRPr="00EB7C93">
              <w:rPr>
                <w:sz w:val="18"/>
                <w:szCs w:val="18"/>
              </w:rPr>
              <w:t xml:space="preserve"> 870</w:t>
            </w:r>
          </w:p>
        </w:tc>
        <w:tc>
          <w:tcPr>
            <w:tcW w:w="1701" w:type="dxa"/>
            <w:tcBorders>
              <w:top w:val="single" w:sz="4" w:space="0" w:color="auto"/>
              <w:left w:val="single" w:sz="6" w:space="0" w:color="auto"/>
              <w:bottom w:val="single" w:sz="4" w:space="0" w:color="auto"/>
              <w:right w:val="single" w:sz="6" w:space="0" w:color="auto"/>
            </w:tcBorders>
            <w:vAlign w:val="center"/>
          </w:tcPr>
          <w:p w14:paraId="72ACFBB5" w14:textId="77777777" w:rsidR="00EB7C93" w:rsidRPr="00EB7C93" w:rsidRDefault="00EB7C93">
            <w:pPr>
              <w:spacing w:line="256" w:lineRule="auto"/>
              <w:rPr>
                <w:sz w:val="18"/>
                <w:szCs w:val="18"/>
                <w:lang w:val="en-US"/>
              </w:rPr>
            </w:pPr>
            <w:r w:rsidRPr="00EB7C93">
              <w:rPr>
                <w:sz w:val="18"/>
                <w:szCs w:val="18"/>
                <w:lang w:val="en-US"/>
              </w:rPr>
              <w:t>CB01A</w:t>
            </w:r>
          </w:p>
          <w:p w14:paraId="7141544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0BE8A4A" w14:textId="38DB0AA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Cofraje, din scinduri de rasinoase, pentru turnarea betonului de monolitizare intre elementele prefabricate (plansee, grinzi si diafragme) inclusiv sprijinirile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CC208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07FD14"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2EC39C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A1EC699" w14:textId="77777777" w:rsidR="00EB7C93" w:rsidRPr="00EB7C93" w:rsidRDefault="00EB7C93">
            <w:pPr>
              <w:spacing w:line="256" w:lineRule="auto"/>
              <w:rPr>
                <w:sz w:val="18"/>
                <w:szCs w:val="18"/>
              </w:rPr>
            </w:pPr>
            <w:r w:rsidRPr="00EB7C93">
              <w:rPr>
                <w:sz w:val="18"/>
                <w:szCs w:val="18"/>
              </w:rPr>
              <w:t xml:space="preserve"> 871</w:t>
            </w:r>
          </w:p>
        </w:tc>
        <w:tc>
          <w:tcPr>
            <w:tcW w:w="1701" w:type="dxa"/>
            <w:tcBorders>
              <w:top w:val="single" w:sz="4" w:space="0" w:color="auto"/>
              <w:left w:val="single" w:sz="6" w:space="0" w:color="auto"/>
              <w:bottom w:val="single" w:sz="4" w:space="0" w:color="auto"/>
              <w:right w:val="single" w:sz="6" w:space="0" w:color="auto"/>
            </w:tcBorders>
            <w:vAlign w:val="center"/>
          </w:tcPr>
          <w:p w14:paraId="19B5B280" w14:textId="77777777" w:rsidR="00EB7C93" w:rsidRPr="00EB7C93" w:rsidRDefault="00EB7C93">
            <w:pPr>
              <w:spacing w:line="256" w:lineRule="auto"/>
              <w:rPr>
                <w:sz w:val="18"/>
                <w:szCs w:val="18"/>
                <w:lang w:val="en-US"/>
              </w:rPr>
            </w:pPr>
            <w:r w:rsidRPr="00EB7C93">
              <w:rPr>
                <w:sz w:val="18"/>
                <w:szCs w:val="18"/>
                <w:lang w:val="en-US"/>
              </w:rPr>
              <w:t>RpCB02B</w:t>
            </w:r>
          </w:p>
          <w:p w14:paraId="6A8DA6F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3D9EECD" w14:textId="2D05214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Beton turnat in cofraje, la fundatii continue sau izolate, radiere slab solicitate, la ziduri de subsol, parapete, masive etc., la cladiri existente, beton preparat cu betoniera pe santier si turnare cu mijloace clasice cu beton simplu C-10/8 Bc10 (B150)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AAB107B" w14:textId="77777777" w:rsidR="00EB7C93" w:rsidRPr="00EB7C93" w:rsidRDefault="00EB7C93">
            <w:pPr>
              <w:spacing w:line="256" w:lineRule="auto"/>
              <w:jc w:val="center"/>
              <w:rPr>
                <w:sz w:val="18"/>
                <w:szCs w:val="18"/>
              </w:rPr>
            </w:pPr>
            <w:r w:rsidRPr="00EB7C93">
              <w:rPr>
                <w:sz w:val="18"/>
                <w:szCs w:val="18"/>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A408A3" w14:textId="77777777" w:rsidR="00EB7C93" w:rsidRPr="00EB7C93" w:rsidRDefault="00EB7C93">
            <w:pPr>
              <w:spacing w:line="256" w:lineRule="auto"/>
              <w:jc w:val="center"/>
              <w:rPr>
                <w:sz w:val="18"/>
                <w:szCs w:val="18"/>
              </w:rPr>
            </w:pPr>
            <w:r w:rsidRPr="00EB7C93">
              <w:rPr>
                <w:sz w:val="18"/>
                <w:szCs w:val="18"/>
              </w:rPr>
              <w:t>0,30</w:t>
            </w:r>
          </w:p>
        </w:tc>
      </w:tr>
      <w:tr w:rsidR="00EB7C93" w:rsidRPr="00EB7C93" w14:paraId="160A895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B710B44" w14:textId="77777777" w:rsidR="00EB7C93" w:rsidRPr="00EB7C93" w:rsidRDefault="00EB7C93">
            <w:pPr>
              <w:spacing w:line="256" w:lineRule="auto"/>
              <w:rPr>
                <w:sz w:val="18"/>
                <w:szCs w:val="18"/>
              </w:rPr>
            </w:pPr>
            <w:r w:rsidRPr="00EB7C93">
              <w:rPr>
                <w:sz w:val="18"/>
                <w:szCs w:val="18"/>
              </w:rPr>
              <w:t xml:space="preserve"> 872</w:t>
            </w:r>
          </w:p>
        </w:tc>
        <w:tc>
          <w:tcPr>
            <w:tcW w:w="1701" w:type="dxa"/>
            <w:tcBorders>
              <w:top w:val="single" w:sz="4" w:space="0" w:color="auto"/>
              <w:left w:val="single" w:sz="6" w:space="0" w:color="auto"/>
              <w:bottom w:val="single" w:sz="4" w:space="0" w:color="auto"/>
              <w:right w:val="single" w:sz="6" w:space="0" w:color="auto"/>
            </w:tcBorders>
            <w:vAlign w:val="center"/>
          </w:tcPr>
          <w:p w14:paraId="5AC9FB3B" w14:textId="77777777" w:rsidR="00EB7C93" w:rsidRPr="00EB7C93" w:rsidRDefault="00EB7C93">
            <w:pPr>
              <w:spacing w:line="256" w:lineRule="auto"/>
              <w:rPr>
                <w:sz w:val="18"/>
                <w:szCs w:val="18"/>
                <w:lang w:val="en-US"/>
              </w:rPr>
            </w:pPr>
            <w:r w:rsidRPr="00EB7C93">
              <w:rPr>
                <w:sz w:val="18"/>
                <w:szCs w:val="18"/>
                <w:lang w:val="en-US"/>
              </w:rPr>
              <w:t>CC02F</w:t>
            </w:r>
          </w:p>
          <w:p w14:paraId="11B7E3D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352C96" w14:textId="784C953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Armaturi din otel beton OB 37 fasonate in ateliere de santier, cu diametrul barelor peste 8 mm, pentru placi, exclusiv constructiile executate cu cofraje glisante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5FC56B4" w14:textId="77777777" w:rsidR="00EB7C93" w:rsidRPr="00EB7C93" w:rsidRDefault="00EB7C93">
            <w:pPr>
              <w:spacing w:line="256" w:lineRule="auto"/>
              <w:jc w:val="center"/>
              <w:rPr>
                <w:sz w:val="18"/>
                <w:szCs w:val="18"/>
              </w:rPr>
            </w:pPr>
            <w:r w:rsidRPr="00EB7C93">
              <w:rPr>
                <w:sz w:val="18"/>
                <w:szCs w:val="18"/>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C96F390"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6186519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D42D67F" w14:textId="77777777" w:rsidR="00EB7C93" w:rsidRPr="00EB7C93" w:rsidRDefault="00EB7C93">
            <w:pPr>
              <w:spacing w:line="256" w:lineRule="auto"/>
              <w:rPr>
                <w:sz w:val="18"/>
                <w:szCs w:val="18"/>
              </w:rPr>
            </w:pPr>
            <w:r w:rsidRPr="00EB7C93">
              <w:rPr>
                <w:sz w:val="18"/>
                <w:szCs w:val="18"/>
              </w:rPr>
              <w:t xml:space="preserve"> 873</w:t>
            </w:r>
          </w:p>
        </w:tc>
        <w:tc>
          <w:tcPr>
            <w:tcW w:w="1701" w:type="dxa"/>
            <w:tcBorders>
              <w:top w:val="single" w:sz="4" w:space="0" w:color="auto"/>
              <w:left w:val="single" w:sz="6" w:space="0" w:color="auto"/>
              <w:bottom w:val="single" w:sz="4" w:space="0" w:color="auto"/>
              <w:right w:val="single" w:sz="6" w:space="0" w:color="auto"/>
            </w:tcBorders>
            <w:vAlign w:val="center"/>
          </w:tcPr>
          <w:p w14:paraId="782B9974" w14:textId="77777777" w:rsidR="00EB7C93" w:rsidRPr="00EB7C93" w:rsidRDefault="00EB7C93">
            <w:pPr>
              <w:spacing w:line="256" w:lineRule="auto"/>
              <w:rPr>
                <w:sz w:val="18"/>
                <w:szCs w:val="18"/>
                <w:lang w:val="en-US"/>
              </w:rPr>
            </w:pPr>
            <w:r w:rsidRPr="00EB7C93">
              <w:rPr>
                <w:sz w:val="18"/>
                <w:szCs w:val="18"/>
                <w:lang w:val="en-US"/>
              </w:rPr>
              <w:t>RpCK01B</w:t>
            </w:r>
          </w:p>
          <w:p w14:paraId="3BAAF6B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2449B7" w14:textId="698A438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Repararea stratului-suport pentru pardoseli executat din mortar din ciment M 100-T de 3 cm grosime cu fata driscuita fin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32CB89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B23ACB"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65F2DCE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8F4F182" w14:textId="77777777" w:rsidR="00EB7C93" w:rsidRPr="00EB7C93" w:rsidRDefault="00EB7C93">
            <w:pPr>
              <w:spacing w:line="256" w:lineRule="auto"/>
              <w:rPr>
                <w:sz w:val="18"/>
                <w:szCs w:val="18"/>
              </w:rPr>
            </w:pPr>
            <w:r w:rsidRPr="00EB7C93">
              <w:rPr>
                <w:sz w:val="18"/>
                <w:szCs w:val="18"/>
              </w:rPr>
              <w:t xml:space="preserve"> 874</w:t>
            </w:r>
          </w:p>
        </w:tc>
        <w:tc>
          <w:tcPr>
            <w:tcW w:w="1701" w:type="dxa"/>
            <w:tcBorders>
              <w:top w:val="single" w:sz="4" w:space="0" w:color="auto"/>
              <w:left w:val="single" w:sz="6" w:space="0" w:color="auto"/>
              <w:bottom w:val="single" w:sz="4" w:space="0" w:color="auto"/>
              <w:right w:val="single" w:sz="6" w:space="0" w:color="auto"/>
            </w:tcBorders>
            <w:vAlign w:val="center"/>
          </w:tcPr>
          <w:p w14:paraId="67E1F864" w14:textId="77777777" w:rsidR="00EB7C93" w:rsidRPr="00EB7C93" w:rsidRDefault="00EB7C93">
            <w:pPr>
              <w:spacing w:line="256" w:lineRule="auto"/>
              <w:rPr>
                <w:sz w:val="18"/>
                <w:szCs w:val="18"/>
                <w:lang w:val="en-US"/>
              </w:rPr>
            </w:pPr>
            <w:r w:rsidRPr="00EB7C93">
              <w:rPr>
                <w:sz w:val="18"/>
                <w:szCs w:val="18"/>
                <w:lang w:val="en-US"/>
              </w:rPr>
              <w:t>RpCE37A</w:t>
            </w:r>
          </w:p>
          <w:p w14:paraId="6303116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52B43F" w14:textId="055FC74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Executarea hidroizolatiei la rece, in cimp continuu, cu 1 strat de material de armare gata impregnat, fara strat de acoperire pe suprafete orizontale sau inclinate pina la 20 grade tip Kalmatron A+B</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D9B9B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B7743C" w14:textId="77777777" w:rsidR="00EB7C93" w:rsidRPr="00EB7C93" w:rsidRDefault="00EB7C93">
            <w:pPr>
              <w:spacing w:line="256" w:lineRule="auto"/>
              <w:jc w:val="center"/>
              <w:rPr>
                <w:sz w:val="18"/>
                <w:szCs w:val="18"/>
              </w:rPr>
            </w:pPr>
            <w:r w:rsidRPr="00EB7C93">
              <w:rPr>
                <w:sz w:val="18"/>
                <w:szCs w:val="18"/>
              </w:rPr>
              <w:t>15,50</w:t>
            </w:r>
          </w:p>
        </w:tc>
      </w:tr>
      <w:tr w:rsidR="00EB7C93" w:rsidRPr="00EB7C93" w14:paraId="475BD50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111E2E9" w14:textId="77777777" w:rsidR="00EB7C93" w:rsidRPr="00EB7C93" w:rsidRDefault="00EB7C93">
            <w:pPr>
              <w:spacing w:line="256" w:lineRule="auto"/>
              <w:rPr>
                <w:sz w:val="18"/>
                <w:szCs w:val="18"/>
              </w:rPr>
            </w:pPr>
            <w:r w:rsidRPr="00EB7C93">
              <w:rPr>
                <w:sz w:val="18"/>
                <w:szCs w:val="18"/>
              </w:rPr>
              <w:t xml:space="preserve"> 875</w:t>
            </w:r>
          </w:p>
        </w:tc>
        <w:tc>
          <w:tcPr>
            <w:tcW w:w="1701" w:type="dxa"/>
            <w:tcBorders>
              <w:top w:val="single" w:sz="4" w:space="0" w:color="auto"/>
              <w:left w:val="single" w:sz="6" w:space="0" w:color="auto"/>
              <w:bottom w:val="single" w:sz="4" w:space="0" w:color="auto"/>
              <w:right w:val="single" w:sz="6" w:space="0" w:color="auto"/>
            </w:tcBorders>
            <w:vAlign w:val="center"/>
          </w:tcPr>
          <w:p w14:paraId="6BA40AA6" w14:textId="66F99397" w:rsidR="00EB7C93" w:rsidRPr="00EB7C93" w:rsidRDefault="00EB7C93" w:rsidP="00C51EE0">
            <w:pPr>
              <w:spacing w:line="256" w:lineRule="auto"/>
              <w:rPr>
                <w:sz w:val="18"/>
                <w:szCs w:val="18"/>
                <w:lang w:val="ru-RU"/>
              </w:rPr>
            </w:pPr>
            <w:r w:rsidRPr="00EB7C93">
              <w:rPr>
                <w:sz w:val="18"/>
                <w:szCs w:val="18"/>
                <w:lang w:val="en-US"/>
              </w:rPr>
              <w:t>CG50A</w:t>
            </w:r>
          </w:p>
        </w:tc>
        <w:tc>
          <w:tcPr>
            <w:tcW w:w="4961" w:type="dxa"/>
            <w:tcBorders>
              <w:top w:val="single" w:sz="4" w:space="0" w:color="auto"/>
              <w:left w:val="single" w:sz="6" w:space="0" w:color="auto"/>
              <w:bottom w:val="single" w:sz="4" w:space="0" w:color="auto"/>
              <w:right w:val="single" w:sz="6" w:space="0" w:color="auto"/>
            </w:tcBorders>
            <w:vAlign w:val="center"/>
          </w:tcPr>
          <w:p w14:paraId="281D7758" w14:textId="0F9FED50"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Executarea pardoselilor din granit ceramic fixate pe adeziv: dimensiunile placilor sub 40x40 cm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D782BB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319632" w14:textId="77777777" w:rsidR="00EB7C93" w:rsidRPr="00EB7C93" w:rsidRDefault="00EB7C93">
            <w:pPr>
              <w:spacing w:line="256" w:lineRule="auto"/>
              <w:jc w:val="center"/>
              <w:rPr>
                <w:sz w:val="18"/>
                <w:szCs w:val="18"/>
              </w:rPr>
            </w:pPr>
            <w:r w:rsidRPr="00EB7C93">
              <w:rPr>
                <w:sz w:val="18"/>
                <w:szCs w:val="18"/>
              </w:rPr>
              <w:t>13,50</w:t>
            </w:r>
          </w:p>
        </w:tc>
      </w:tr>
      <w:tr w:rsidR="00EB7C93" w:rsidRPr="00EB7C93" w14:paraId="6537427C" w14:textId="77777777" w:rsidTr="00EB7C93">
        <w:tc>
          <w:tcPr>
            <w:tcW w:w="709" w:type="dxa"/>
            <w:tcBorders>
              <w:top w:val="nil"/>
              <w:left w:val="single" w:sz="6" w:space="0" w:color="auto"/>
              <w:bottom w:val="nil"/>
              <w:right w:val="nil"/>
            </w:tcBorders>
            <w:hideMark/>
          </w:tcPr>
          <w:p w14:paraId="290857B8"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019F015"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57DD7CB7" w14:textId="466D48AF" w:rsidR="00EB7C93" w:rsidRPr="00EB7C93" w:rsidRDefault="00EB7C93" w:rsidP="00C51EE0">
            <w:pPr>
              <w:spacing w:line="256" w:lineRule="auto"/>
              <w:rPr>
                <w:b/>
                <w:bCs/>
                <w:sz w:val="18"/>
                <w:szCs w:val="18"/>
                <w:lang w:val="en-US"/>
              </w:rPr>
            </w:pPr>
            <w:r w:rsidRPr="00EB7C93">
              <w:rPr>
                <w:b/>
                <w:bCs/>
                <w:sz w:val="18"/>
                <w:szCs w:val="18"/>
                <w:lang w:val="en-US"/>
              </w:rPr>
              <w:t>Capitolul 1.17.5. Timplarie</w:t>
            </w:r>
          </w:p>
        </w:tc>
        <w:tc>
          <w:tcPr>
            <w:tcW w:w="1560" w:type="dxa"/>
            <w:tcBorders>
              <w:top w:val="nil"/>
              <w:left w:val="single" w:sz="6" w:space="0" w:color="auto"/>
              <w:bottom w:val="nil"/>
              <w:right w:val="nil"/>
            </w:tcBorders>
          </w:tcPr>
          <w:p w14:paraId="67066A2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C22FC55" w14:textId="77777777" w:rsidR="00EB7C93" w:rsidRPr="00EB7C93" w:rsidRDefault="00EB7C93">
            <w:pPr>
              <w:spacing w:line="256" w:lineRule="auto"/>
              <w:rPr>
                <w:sz w:val="18"/>
                <w:szCs w:val="18"/>
                <w:lang w:val="en-US"/>
              </w:rPr>
            </w:pPr>
          </w:p>
        </w:tc>
      </w:tr>
      <w:tr w:rsidR="00EB7C93" w:rsidRPr="00EB7C93" w14:paraId="19E7215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3FE87C2" w14:textId="77777777" w:rsidR="00EB7C93" w:rsidRPr="00EB7C93" w:rsidRDefault="00EB7C93">
            <w:pPr>
              <w:spacing w:line="256" w:lineRule="auto"/>
              <w:rPr>
                <w:sz w:val="18"/>
                <w:szCs w:val="18"/>
                <w:lang w:val="ru-RU"/>
              </w:rPr>
            </w:pPr>
            <w:r w:rsidRPr="00EB7C93">
              <w:rPr>
                <w:sz w:val="18"/>
                <w:szCs w:val="18"/>
              </w:rPr>
              <w:t>876</w:t>
            </w:r>
          </w:p>
        </w:tc>
        <w:tc>
          <w:tcPr>
            <w:tcW w:w="1701" w:type="dxa"/>
            <w:tcBorders>
              <w:top w:val="single" w:sz="4" w:space="0" w:color="auto"/>
              <w:left w:val="single" w:sz="6" w:space="0" w:color="auto"/>
              <w:bottom w:val="single" w:sz="4" w:space="0" w:color="auto"/>
              <w:right w:val="single" w:sz="6" w:space="0" w:color="auto"/>
            </w:tcBorders>
            <w:vAlign w:val="center"/>
          </w:tcPr>
          <w:p w14:paraId="05B3E910" w14:textId="4AE8FB32" w:rsidR="00EB7C93" w:rsidRPr="00EB7C93" w:rsidRDefault="00EB7C93" w:rsidP="00C51EE0">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4FF5E10C" w14:textId="34D42DA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Demontari: timplarie din lemn (usi, ferestre,.)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C7709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37F60D" w14:textId="77777777" w:rsidR="00EB7C93" w:rsidRPr="00EB7C93" w:rsidRDefault="00EB7C93">
            <w:pPr>
              <w:spacing w:line="256" w:lineRule="auto"/>
              <w:jc w:val="center"/>
              <w:rPr>
                <w:sz w:val="18"/>
                <w:szCs w:val="18"/>
              </w:rPr>
            </w:pPr>
            <w:r w:rsidRPr="00EB7C93">
              <w:rPr>
                <w:sz w:val="18"/>
                <w:szCs w:val="18"/>
              </w:rPr>
              <w:t>5,30</w:t>
            </w:r>
          </w:p>
        </w:tc>
      </w:tr>
      <w:tr w:rsidR="00EB7C93" w:rsidRPr="00EB7C93" w14:paraId="5264773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2F717E4" w14:textId="77777777" w:rsidR="00EB7C93" w:rsidRPr="00EB7C93" w:rsidRDefault="00EB7C93">
            <w:pPr>
              <w:spacing w:line="256" w:lineRule="auto"/>
              <w:rPr>
                <w:sz w:val="18"/>
                <w:szCs w:val="18"/>
              </w:rPr>
            </w:pPr>
            <w:r w:rsidRPr="00EB7C93">
              <w:rPr>
                <w:sz w:val="18"/>
                <w:szCs w:val="18"/>
              </w:rPr>
              <w:t xml:space="preserve"> 877</w:t>
            </w:r>
          </w:p>
        </w:tc>
        <w:tc>
          <w:tcPr>
            <w:tcW w:w="1701" w:type="dxa"/>
            <w:tcBorders>
              <w:top w:val="single" w:sz="4" w:space="0" w:color="auto"/>
              <w:left w:val="single" w:sz="6" w:space="0" w:color="auto"/>
              <w:bottom w:val="single" w:sz="4" w:space="0" w:color="auto"/>
              <w:right w:val="single" w:sz="6" w:space="0" w:color="auto"/>
            </w:tcBorders>
            <w:vAlign w:val="center"/>
          </w:tcPr>
          <w:p w14:paraId="6C5C6762" w14:textId="77777777" w:rsidR="00EB7C93" w:rsidRPr="00EB7C93" w:rsidRDefault="00EB7C93">
            <w:pPr>
              <w:spacing w:line="256" w:lineRule="auto"/>
              <w:rPr>
                <w:sz w:val="18"/>
                <w:szCs w:val="18"/>
                <w:lang w:val="en-US"/>
              </w:rPr>
            </w:pPr>
            <w:r w:rsidRPr="00EB7C93">
              <w:rPr>
                <w:sz w:val="18"/>
                <w:szCs w:val="18"/>
                <w:lang w:val="en-US"/>
              </w:rPr>
              <w:t>CK25A</w:t>
            </w:r>
          </w:p>
          <w:p w14:paraId="2FF7077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060D6B2" w14:textId="644B38F0"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Usi confectionate din profiluri din mase plastice  inclusiv armaturile si accesoriile necesare usilor montate in zidarie de </w:t>
            </w:r>
            <w:r w:rsidRPr="00EB7C93">
              <w:rPr>
                <w:sz w:val="18"/>
                <w:szCs w:val="18"/>
              </w:rPr>
              <w:lastRenderedPageBreak/>
              <w:t>orice natura la constructii cu inaltimea pina la 35 m inclusiv, intr-un canat, cu suprafata tocului pina la 7 mp inclusiv(interior)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E194734" w14:textId="77777777" w:rsidR="00EB7C93" w:rsidRPr="00EB7C93" w:rsidRDefault="00EB7C93">
            <w:pPr>
              <w:spacing w:line="256" w:lineRule="auto"/>
              <w:jc w:val="center"/>
              <w:rPr>
                <w:sz w:val="18"/>
                <w:szCs w:val="18"/>
              </w:rPr>
            </w:pPr>
            <w:r w:rsidRPr="00EB7C93">
              <w:rPr>
                <w:sz w:val="18"/>
                <w:szCs w:val="18"/>
              </w:rP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CD55E2" w14:textId="77777777" w:rsidR="00EB7C93" w:rsidRPr="00EB7C93" w:rsidRDefault="00EB7C93">
            <w:pPr>
              <w:spacing w:line="256" w:lineRule="auto"/>
              <w:jc w:val="center"/>
              <w:rPr>
                <w:sz w:val="18"/>
                <w:szCs w:val="18"/>
              </w:rPr>
            </w:pPr>
            <w:r w:rsidRPr="00EB7C93">
              <w:rPr>
                <w:sz w:val="18"/>
                <w:szCs w:val="18"/>
              </w:rPr>
              <w:t>7,20</w:t>
            </w:r>
          </w:p>
        </w:tc>
      </w:tr>
      <w:tr w:rsidR="00EB7C93" w:rsidRPr="00EB7C93" w14:paraId="703D9DD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33EA16B" w14:textId="77777777" w:rsidR="00EB7C93" w:rsidRPr="00EB7C93" w:rsidRDefault="00EB7C93">
            <w:pPr>
              <w:spacing w:line="256" w:lineRule="auto"/>
              <w:rPr>
                <w:sz w:val="18"/>
                <w:szCs w:val="18"/>
              </w:rPr>
            </w:pPr>
            <w:r w:rsidRPr="00EB7C93">
              <w:rPr>
                <w:sz w:val="18"/>
                <w:szCs w:val="18"/>
              </w:rPr>
              <w:lastRenderedPageBreak/>
              <w:t xml:space="preserve"> 878</w:t>
            </w:r>
          </w:p>
        </w:tc>
        <w:tc>
          <w:tcPr>
            <w:tcW w:w="1701" w:type="dxa"/>
            <w:tcBorders>
              <w:top w:val="single" w:sz="4" w:space="0" w:color="auto"/>
              <w:left w:val="single" w:sz="6" w:space="0" w:color="auto"/>
              <w:bottom w:val="single" w:sz="4" w:space="0" w:color="auto"/>
              <w:right w:val="single" w:sz="6" w:space="0" w:color="auto"/>
            </w:tcBorders>
            <w:vAlign w:val="center"/>
          </w:tcPr>
          <w:p w14:paraId="181E8524" w14:textId="1DC6878F" w:rsidR="00EB7C93" w:rsidRPr="00EB7C93" w:rsidRDefault="00EB7C93" w:rsidP="00C51EE0">
            <w:pPr>
              <w:spacing w:line="256" w:lineRule="auto"/>
              <w:rPr>
                <w:sz w:val="18"/>
                <w:szCs w:val="18"/>
                <w:lang w:val="ru-RU"/>
              </w:rPr>
            </w:pPr>
            <w:r w:rsidRPr="00EB7C93">
              <w:rPr>
                <w:sz w:val="18"/>
                <w:szCs w:val="18"/>
                <w:lang w:val="en-US"/>
              </w:rPr>
              <w:t>CK07B</w:t>
            </w:r>
          </w:p>
        </w:tc>
        <w:tc>
          <w:tcPr>
            <w:tcW w:w="4961" w:type="dxa"/>
            <w:tcBorders>
              <w:top w:val="single" w:sz="4" w:space="0" w:color="auto"/>
              <w:left w:val="single" w:sz="6" w:space="0" w:color="auto"/>
              <w:bottom w:val="single" w:sz="4" w:space="0" w:color="auto"/>
              <w:right w:val="single" w:sz="6" w:space="0" w:color="auto"/>
            </w:tcBorders>
            <w:vAlign w:val="center"/>
          </w:tcPr>
          <w:p w14:paraId="5421561C" w14:textId="4B8C36C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Ancadrament  la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DF1527B"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F5F826"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08ADC4C6" w14:textId="77777777" w:rsidTr="00EB7C93">
        <w:tc>
          <w:tcPr>
            <w:tcW w:w="709" w:type="dxa"/>
            <w:tcBorders>
              <w:top w:val="nil"/>
              <w:left w:val="single" w:sz="6" w:space="0" w:color="auto"/>
              <w:bottom w:val="nil"/>
              <w:right w:val="nil"/>
            </w:tcBorders>
            <w:hideMark/>
          </w:tcPr>
          <w:p w14:paraId="06DE6C93"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DF800EC"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E83EDE2" w14:textId="591B98EE" w:rsidR="00EB7C93" w:rsidRPr="00EB7C93" w:rsidRDefault="00EB7C93" w:rsidP="00C51EE0">
            <w:pPr>
              <w:spacing w:line="256" w:lineRule="auto"/>
              <w:rPr>
                <w:b/>
                <w:bCs/>
                <w:sz w:val="18"/>
                <w:szCs w:val="18"/>
                <w:lang w:val="en-US"/>
              </w:rPr>
            </w:pPr>
            <w:r w:rsidRPr="00EB7C93">
              <w:rPr>
                <w:b/>
                <w:bCs/>
                <w:sz w:val="18"/>
                <w:szCs w:val="18"/>
                <w:lang w:val="en-US"/>
              </w:rPr>
              <w:t>Capitolul 1.17.6. Lucrari apeduct canalizare</w:t>
            </w:r>
          </w:p>
        </w:tc>
        <w:tc>
          <w:tcPr>
            <w:tcW w:w="1560" w:type="dxa"/>
            <w:tcBorders>
              <w:top w:val="nil"/>
              <w:left w:val="single" w:sz="6" w:space="0" w:color="auto"/>
              <w:bottom w:val="nil"/>
              <w:right w:val="nil"/>
            </w:tcBorders>
          </w:tcPr>
          <w:p w14:paraId="6649D12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8EA1ED6" w14:textId="77777777" w:rsidR="00EB7C93" w:rsidRPr="00EB7C93" w:rsidRDefault="00EB7C93">
            <w:pPr>
              <w:spacing w:line="256" w:lineRule="auto"/>
              <w:rPr>
                <w:sz w:val="18"/>
                <w:szCs w:val="18"/>
                <w:lang w:val="en-US"/>
              </w:rPr>
            </w:pPr>
          </w:p>
        </w:tc>
      </w:tr>
      <w:tr w:rsidR="00EB7C93" w:rsidRPr="00EB7C93" w14:paraId="2DF68B7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D6288EB" w14:textId="77777777" w:rsidR="00EB7C93" w:rsidRPr="00EB7C93" w:rsidRDefault="00EB7C93">
            <w:pPr>
              <w:spacing w:line="256" w:lineRule="auto"/>
              <w:rPr>
                <w:sz w:val="18"/>
                <w:szCs w:val="18"/>
                <w:lang w:val="ru-RU"/>
              </w:rPr>
            </w:pPr>
            <w:r w:rsidRPr="00EB7C93">
              <w:rPr>
                <w:sz w:val="18"/>
                <w:szCs w:val="18"/>
              </w:rPr>
              <w:t>879</w:t>
            </w:r>
          </w:p>
        </w:tc>
        <w:tc>
          <w:tcPr>
            <w:tcW w:w="1701" w:type="dxa"/>
            <w:tcBorders>
              <w:top w:val="single" w:sz="4" w:space="0" w:color="auto"/>
              <w:left w:val="single" w:sz="6" w:space="0" w:color="auto"/>
              <w:bottom w:val="single" w:sz="4" w:space="0" w:color="auto"/>
              <w:right w:val="single" w:sz="6" w:space="0" w:color="auto"/>
            </w:tcBorders>
            <w:vAlign w:val="center"/>
          </w:tcPr>
          <w:p w14:paraId="182B6090" w14:textId="77777777" w:rsidR="00EB7C93" w:rsidRPr="00EB7C93" w:rsidRDefault="00EB7C93">
            <w:pPr>
              <w:spacing w:line="256" w:lineRule="auto"/>
              <w:rPr>
                <w:sz w:val="18"/>
                <w:szCs w:val="18"/>
                <w:lang w:val="en-US"/>
              </w:rPr>
            </w:pPr>
            <w:r w:rsidRPr="00EB7C93">
              <w:rPr>
                <w:sz w:val="18"/>
                <w:szCs w:val="18"/>
                <w:lang w:val="en-US"/>
              </w:rPr>
              <w:t>RpCU05D</w:t>
            </w:r>
          </w:p>
          <w:p w14:paraId="532428D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27B6F1" w14:textId="7526985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A2356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E6D7EE"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69290B6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65060EA" w14:textId="77777777" w:rsidR="00EB7C93" w:rsidRPr="00EB7C93" w:rsidRDefault="00EB7C93">
            <w:pPr>
              <w:spacing w:line="256" w:lineRule="auto"/>
              <w:rPr>
                <w:sz w:val="18"/>
                <w:szCs w:val="18"/>
              </w:rPr>
            </w:pPr>
            <w:r w:rsidRPr="00EB7C93">
              <w:rPr>
                <w:sz w:val="18"/>
                <w:szCs w:val="18"/>
              </w:rPr>
              <w:t xml:space="preserve"> 880</w:t>
            </w:r>
          </w:p>
        </w:tc>
        <w:tc>
          <w:tcPr>
            <w:tcW w:w="1701" w:type="dxa"/>
            <w:tcBorders>
              <w:top w:val="single" w:sz="4" w:space="0" w:color="auto"/>
              <w:left w:val="single" w:sz="6" w:space="0" w:color="auto"/>
              <w:bottom w:val="single" w:sz="4" w:space="0" w:color="auto"/>
              <w:right w:val="single" w:sz="6" w:space="0" w:color="auto"/>
            </w:tcBorders>
            <w:vAlign w:val="center"/>
          </w:tcPr>
          <w:p w14:paraId="66EA7A5E" w14:textId="2BB6B5B9" w:rsidR="00EB7C93" w:rsidRPr="00EB7C93" w:rsidRDefault="00EB7C93" w:rsidP="00C51EE0">
            <w:pPr>
              <w:spacing w:line="256" w:lineRule="auto"/>
              <w:rPr>
                <w:sz w:val="18"/>
                <w:szCs w:val="18"/>
                <w:lang w:val="ru-RU"/>
              </w:rPr>
            </w:pPr>
            <w:r w:rsidRPr="00EB7C93">
              <w:rPr>
                <w:sz w:val="18"/>
                <w:szCs w:val="18"/>
                <w:lang w:val="en-US"/>
              </w:rPr>
              <w:t>RpCU07B</w:t>
            </w:r>
          </w:p>
        </w:tc>
        <w:tc>
          <w:tcPr>
            <w:tcW w:w="4961" w:type="dxa"/>
            <w:tcBorders>
              <w:top w:val="single" w:sz="4" w:space="0" w:color="auto"/>
              <w:left w:val="single" w:sz="6" w:space="0" w:color="auto"/>
              <w:bottom w:val="single" w:sz="4" w:space="0" w:color="auto"/>
              <w:right w:val="single" w:sz="6" w:space="0" w:color="auto"/>
            </w:tcBorders>
            <w:vAlign w:val="center"/>
          </w:tcPr>
          <w:p w14:paraId="6924B915" w14:textId="4E0FB88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Matarea golurilor in pereti, cu mortar de ciment-var, dupa instalatii sau consolidari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0DD3DD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9A011B"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1D637D3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6A82B4A" w14:textId="77777777" w:rsidR="00EB7C93" w:rsidRPr="00EB7C93" w:rsidRDefault="00EB7C93">
            <w:pPr>
              <w:spacing w:line="256" w:lineRule="auto"/>
              <w:rPr>
                <w:sz w:val="18"/>
                <w:szCs w:val="18"/>
              </w:rPr>
            </w:pPr>
            <w:r w:rsidRPr="00EB7C93">
              <w:rPr>
                <w:sz w:val="18"/>
                <w:szCs w:val="18"/>
              </w:rPr>
              <w:t xml:space="preserve"> 881</w:t>
            </w:r>
          </w:p>
        </w:tc>
        <w:tc>
          <w:tcPr>
            <w:tcW w:w="1701" w:type="dxa"/>
            <w:tcBorders>
              <w:top w:val="single" w:sz="4" w:space="0" w:color="auto"/>
              <w:left w:val="single" w:sz="6" w:space="0" w:color="auto"/>
              <w:bottom w:val="single" w:sz="4" w:space="0" w:color="auto"/>
              <w:right w:val="single" w:sz="6" w:space="0" w:color="auto"/>
            </w:tcBorders>
            <w:vAlign w:val="center"/>
          </w:tcPr>
          <w:p w14:paraId="5B9ECBB3" w14:textId="72E3278F" w:rsidR="00EB7C93" w:rsidRPr="00EB7C93" w:rsidRDefault="00EB7C93" w:rsidP="00C51EE0">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7E7220E2" w14:textId="6F7EE9F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B647EE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65470C"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12E29D2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CC66E83" w14:textId="77777777" w:rsidR="00EB7C93" w:rsidRPr="00EB7C93" w:rsidRDefault="00EB7C93">
            <w:pPr>
              <w:spacing w:line="256" w:lineRule="auto"/>
              <w:rPr>
                <w:sz w:val="18"/>
                <w:szCs w:val="18"/>
              </w:rPr>
            </w:pPr>
            <w:r w:rsidRPr="00EB7C93">
              <w:rPr>
                <w:sz w:val="18"/>
                <w:szCs w:val="18"/>
              </w:rPr>
              <w:t xml:space="preserve"> 882</w:t>
            </w:r>
          </w:p>
        </w:tc>
        <w:tc>
          <w:tcPr>
            <w:tcW w:w="1701" w:type="dxa"/>
            <w:tcBorders>
              <w:top w:val="single" w:sz="4" w:space="0" w:color="auto"/>
              <w:left w:val="single" w:sz="6" w:space="0" w:color="auto"/>
              <w:bottom w:val="single" w:sz="4" w:space="0" w:color="auto"/>
              <w:right w:val="single" w:sz="6" w:space="0" w:color="auto"/>
            </w:tcBorders>
            <w:vAlign w:val="center"/>
          </w:tcPr>
          <w:p w14:paraId="5A496A0A" w14:textId="79D588F9" w:rsidR="00EB7C93" w:rsidRPr="00EB7C93" w:rsidRDefault="00EB7C93" w:rsidP="00C51EE0">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3D210640" w14:textId="0FF4B60A"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F99EF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53474A"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695FE7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AB3AEA5" w14:textId="77777777" w:rsidR="00EB7C93" w:rsidRPr="00EB7C93" w:rsidRDefault="00EB7C93">
            <w:pPr>
              <w:spacing w:line="256" w:lineRule="auto"/>
              <w:rPr>
                <w:sz w:val="18"/>
                <w:szCs w:val="18"/>
              </w:rPr>
            </w:pPr>
            <w:r w:rsidRPr="00EB7C93">
              <w:rPr>
                <w:sz w:val="18"/>
                <w:szCs w:val="18"/>
              </w:rPr>
              <w:t xml:space="preserve"> 883</w:t>
            </w:r>
          </w:p>
        </w:tc>
        <w:tc>
          <w:tcPr>
            <w:tcW w:w="1701" w:type="dxa"/>
            <w:tcBorders>
              <w:top w:val="single" w:sz="4" w:space="0" w:color="auto"/>
              <w:left w:val="single" w:sz="6" w:space="0" w:color="auto"/>
              <w:bottom w:val="single" w:sz="4" w:space="0" w:color="auto"/>
              <w:right w:val="single" w:sz="6" w:space="0" w:color="auto"/>
            </w:tcBorders>
            <w:vAlign w:val="center"/>
          </w:tcPr>
          <w:p w14:paraId="7B1E9B7B" w14:textId="66237893" w:rsidR="00EB7C93" w:rsidRPr="00EB7C93" w:rsidRDefault="00EB7C93" w:rsidP="00C51EE0">
            <w:pPr>
              <w:spacing w:line="256" w:lineRule="auto"/>
              <w:rPr>
                <w:sz w:val="18"/>
                <w:szCs w:val="18"/>
                <w:lang w:val="ru-RU"/>
              </w:rPr>
            </w:pPr>
            <w:r w:rsidRPr="00EB7C93">
              <w:rPr>
                <w:sz w:val="18"/>
                <w:szCs w:val="18"/>
                <w:lang w:val="en-US"/>
              </w:rPr>
              <w:t>RpSC06A</w:t>
            </w:r>
          </w:p>
        </w:tc>
        <w:tc>
          <w:tcPr>
            <w:tcW w:w="4961" w:type="dxa"/>
            <w:tcBorders>
              <w:top w:val="single" w:sz="4" w:space="0" w:color="auto"/>
              <w:left w:val="single" w:sz="6" w:space="0" w:color="auto"/>
              <w:bottom w:val="single" w:sz="4" w:space="0" w:color="auto"/>
              <w:right w:val="single" w:sz="6" w:space="0" w:color="auto"/>
            </w:tcBorders>
            <w:vAlign w:val="center"/>
          </w:tcPr>
          <w:p w14:paraId="08E2F986" w14:textId="0E4D976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Demontarea unui vas de closet din faianta, complet echipat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68B4E2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427BD9"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248F47B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34FCB68" w14:textId="77777777" w:rsidR="00EB7C93" w:rsidRPr="00EB7C93" w:rsidRDefault="00EB7C93">
            <w:pPr>
              <w:spacing w:line="256" w:lineRule="auto"/>
              <w:rPr>
                <w:sz w:val="18"/>
                <w:szCs w:val="18"/>
              </w:rPr>
            </w:pPr>
            <w:r w:rsidRPr="00EB7C93">
              <w:rPr>
                <w:sz w:val="18"/>
                <w:szCs w:val="18"/>
              </w:rPr>
              <w:t xml:space="preserve"> 884</w:t>
            </w:r>
          </w:p>
        </w:tc>
        <w:tc>
          <w:tcPr>
            <w:tcW w:w="1701" w:type="dxa"/>
            <w:tcBorders>
              <w:top w:val="single" w:sz="4" w:space="0" w:color="auto"/>
              <w:left w:val="single" w:sz="6" w:space="0" w:color="auto"/>
              <w:bottom w:val="single" w:sz="4" w:space="0" w:color="auto"/>
              <w:right w:val="single" w:sz="6" w:space="0" w:color="auto"/>
            </w:tcBorders>
            <w:vAlign w:val="center"/>
          </w:tcPr>
          <w:p w14:paraId="573B4D31" w14:textId="77777777" w:rsidR="00EB7C93" w:rsidRPr="00EB7C93" w:rsidRDefault="00EB7C93">
            <w:pPr>
              <w:spacing w:line="256" w:lineRule="auto"/>
              <w:rPr>
                <w:sz w:val="18"/>
                <w:szCs w:val="18"/>
                <w:lang w:val="en-US"/>
              </w:rPr>
            </w:pPr>
            <w:r w:rsidRPr="00EB7C93">
              <w:rPr>
                <w:sz w:val="18"/>
                <w:szCs w:val="18"/>
                <w:lang w:val="en-US"/>
              </w:rPr>
              <w:t>RpSB01A</w:t>
            </w:r>
          </w:p>
          <w:p w14:paraId="190D26B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B49953" w14:textId="30CEF303"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66AE642"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105B67"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0368949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7BE6A3B" w14:textId="77777777" w:rsidR="00EB7C93" w:rsidRPr="00EB7C93" w:rsidRDefault="00EB7C93">
            <w:pPr>
              <w:spacing w:line="256" w:lineRule="auto"/>
              <w:rPr>
                <w:sz w:val="18"/>
                <w:szCs w:val="18"/>
              </w:rPr>
            </w:pPr>
            <w:r w:rsidRPr="00EB7C93">
              <w:rPr>
                <w:sz w:val="18"/>
                <w:szCs w:val="18"/>
              </w:rPr>
              <w:t xml:space="preserve"> 885</w:t>
            </w:r>
          </w:p>
        </w:tc>
        <w:tc>
          <w:tcPr>
            <w:tcW w:w="1701" w:type="dxa"/>
            <w:tcBorders>
              <w:top w:val="single" w:sz="4" w:space="0" w:color="auto"/>
              <w:left w:val="single" w:sz="6" w:space="0" w:color="auto"/>
              <w:bottom w:val="single" w:sz="4" w:space="0" w:color="auto"/>
              <w:right w:val="single" w:sz="6" w:space="0" w:color="auto"/>
            </w:tcBorders>
            <w:vAlign w:val="center"/>
          </w:tcPr>
          <w:p w14:paraId="4EFE28DB" w14:textId="77777777" w:rsidR="00EB7C93" w:rsidRPr="00EB7C93" w:rsidRDefault="00EB7C93">
            <w:pPr>
              <w:spacing w:line="256" w:lineRule="auto"/>
              <w:rPr>
                <w:sz w:val="18"/>
                <w:szCs w:val="18"/>
                <w:lang w:val="en-US"/>
              </w:rPr>
            </w:pPr>
            <w:r w:rsidRPr="00EB7C93">
              <w:rPr>
                <w:sz w:val="18"/>
                <w:szCs w:val="18"/>
                <w:lang w:val="en-US"/>
              </w:rPr>
              <w:t>RpSB01C</w:t>
            </w:r>
          </w:p>
          <w:p w14:paraId="0772481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755FC9" w14:textId="108DF3C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100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6E8648E"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6680D0"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04EE251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E1A17FC" w14:textId="77777777" w:rsidR="00EB7C93" w:rsidRPr="00EB7C93" w:rsidRDefault="00EB7C93">
            <w:pPr>
              <w:spacing w:line="256" w:lineRule="auto"/>
              <w:rPr>
                <w:sz w:val="18"/>
                <w:szCs w:val="18"/>
              </w:rPr>
            </w:pPr>
            <w:r w:rsidRPr="00EB7C93">
              <w:rPr>
                <w:sz w:val="18"/>
                <w:szCs w:val="18"/>
              </w:rPr>
              <w:t xml:space="preserve"> 886</w:t>
            </w:r>
          </w:p>
        </w:tc>
        <w:tc>
          <w:tcPr>
            <w:tcW w:w="1701" w:type="dxa"/>
            <w:tcBorders>
              <w:top w:val="single" w:sz="4" w:space="0" w:color="auto"/>
              <w:left w:val="single" w:sz="6" w:space="0" w:color="auto"/>
              <w:bottom w:val="single" w:sz="4" w:space="0" w:color="auto"/>
              <w:right w:val="single" w:sz="6" w:space="0" w:color="auto"/>
            </w:tcBorders>
            <w:vAlign w:val="center"/>
          </w:tcPr>
          <w:p w14:paraId="2A170D4B" w14:textId="77777777" w:rsidR="00EB7C93" w:rsidRPr="00EB7C93" w:rsidRDefault="00EB7C93">
            <w:pPr>
              <w:spacing w:line="256" w:lineRule="auto"/>
              <w:rPr>
                <w:sz w:val="18"/>
                <w:szCs w:val="18"/>
                <w:lang w:val="en-US"/>
              </w:rPr>
            </w:pPr>
            <w:r w:rsidRPr="00EB7C93">
              <w:rPr>
                <w:sz w:val="18"/>
                <w:szCs w:val="18"/>
                <w:lang w:val="en-US"/>
              </w:rPr>
              <w:t>RpSA20B</w:t>
            </w:r>
          </w:p>
          <w:p w14:paraId="5165BB8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071D61C" w14:textId="113A9C6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A2FA478"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C5878F" w14:textId="77777777" w:rsidR="00EB7C93" w:rsidRPr="00EB7C93" w:rsidRDefault="00EB7C93">
            <w:pPr>
              <w:spacing w:line="256" w:lineRule="auto"/>
              <w:jc w:val="center"/>
              <w:rPr>
                <w:sz w:val="18"/>
                <w:szCs w:val="18"/>
              </w:rPr>
            </w:pPr>
            <w:r w:rsidRPr="00EB7C93">
              <w:rPr>
                <w:sz w:val="18"/>
                <w:szCs w:val="18"/>
              </w:rPr>
              <w:t>35,00</w:t>
            </w:r>
          </w:p>
        </w:tc>
      </w:tr>
      <w:tr w:rsidR="00EB7C93" w:rsidRPr="00EB7C93" w14:paraId="403B4ED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F116FF2" w14:textId="77777777" w:rsidR="00EB7C93" w:rsidRPr="00EB7C93" w:rsidRDefault="00EB7C93">
            <w:pPr>
              <w:spacing w:line="256" w:lineRule="auto"/>
              <w:rPr>
                <w:sz w:val="18"/>
                <w:szCs w:val="18"/>
              </w:rPr>
            </w:pPr>
            <w:r w:rsidRPr="00EB7C93">
              <w:rPr>
                <w:sz w:val="18"/>
                <w:szCs w:val="18"/>
              </w:rPr>
              <w:t xml:space="preserve"> 887</w:t>
            </w:r>
          </w:p>
        </w:tc>
        <w:tc>
          <w:tcPr>
            <w:tcW w:w="1701" w:type="dxa"/>
            <w:tcBorders>
              <w:top w:val="single" w:sz="4" w:space="0" w:color="auto"/>
              <w:left w:val="single" w:sz="6" w:space="0" w:color="auto"/>
              <w:bottom w:val="single" w:sz="4" w:space="0" w:color="auto"/>
              <w:right w:val="single" w:sz="6" w:space="0" w:color="auto"/>
            </w:tcBorders>
            <w:vAlign w:val="center"/>
          </w:tcPr>
          <w:p w14:paraId="1B005E2C" w14:textId="77777777" w:rsidR="00EB7C93" w:rsidRPr="00EB7C93" w:rsidRDefault="00EB7C93">
            <w:pPr>
              <w:spacing w:line="256" w:lineRule="auto"/>
              <w:rPr>
                <w:sz w:val="18"/>
                <w:szCs w:val="18"/>
                <w:lang w:val="en-US"/>
              </w:rPr>
            </w:pPr>
            <w:r w:rsidRPr="00EB7C93">
              <w:rPr>
                <w:sz w:val="18"/>
                <w:szCs w:val="18"/>
                <w:lang w:val="en-US"/>
              </w:rPr>
              <w:t>RpSB13C</w:t>
            </w:r>
          </w:p>
          <w:p w14:paraId="78298DD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E6B8528" w14:textId="4D3F520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Montarea tevii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E03FB2"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F88CB9"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1F5EA01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E4BE8A4" w14:textId="77777777" w:rsidR="00EB7C93" w:rsidRPr="00EB7C93" w:rsidRDefault="00EB7C93">
            <w:pPr>
              <w:spacing w:line="256" w:lineRule="auto"/>
              <w:rPr>
                <w:sz w:val="18"/>
                <w:szCs w:val="18"/>
              </w:rPr>
            </w:pPr>
            <w:r w:rsidRPr="00EB7C93">
              <w:rPr>
                <w:sz w:val="18"/>
                <w:szCs w:val="18"/>
              </w:rPr>
              <w:t xml:space="preserve"> 888</w:t>
            </w:r>
          </w:p>
        </w:tc>
        <w:tc>
          <w:tcPr>
            <w:tcW w:w="1701" w:type="dxa"/>
            <w:tcBorders>
              <w:top w:val="single" w:sz="4" w:space="0" w:color="auto"/>
              <w:left w:val="single" w:sz="6" w:space="0" w:color="auto"/>
              <w:bottom w:val="single" w:sz="4" w:space="0" w:color="auto"/>
              <w:right w:val="single" w:sz="6" w:space="0" w:color="auto"/>
            </w:tcBorders>
            <w:vAlign w:val="center"/>
          </w:tcPr>
          <w:p w14:paraId="0128BC51" w14:textId="77777777" w:rsidR="00EB7C93" w:rsidRPr="00EB7C93" w:rsidRDefault="00EB7C93">
            <w:pPr>
              <w:spacing w:line="256" w:lineRule="auto"/>
              <w:rPr>
                <w:sz w:val="18"/>
                <w:szCs w:val="18"/>
                <w:lang w:val="en-US"/>
              </w:rPr>
            </w:pPr>
            <w:r w:rsidRPr="00EB7C93">
              <w:rPr>
                <w:sz w:val="18"/>
                <w:szCs w:val="18"/>
                <w:lang w:val="en-US"/>
              </w:rPr>
              <w:t>RpSB13E</w:t>
            </w:r>
          </w:p>
          <w:p w14:paraId="12CD0FA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4523CD8" w14:textId="1A5BC272"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Montarea tevii din material plastic pentru canalizare, imbinata cu garnitura de cauciuc, montata aparent sau ingropat sub pardoseala, avind diametrul de 110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1F51A1D"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F796BC" w14:textId="77777777" w:rsidR="00EB7C93" w:rsidRPr="00EB7C93" w:rsidRDefault="00EB7C93">
            <w:pPr>
              <w:spacing w:line="256" w:lineRule="auto"/>
              <w:jc w:val="center"/>
              <w:rPr>
                <w:sz w:val="18"/>
                <w:szCs w:val="18"/>
              </w:rPr>
            </w:pPr>
            <w:r w:rsidRPr="00EB7C93">
              <w:rPr>
                <w:sz w:val="18"/>
                <w:szCs w:val="18"/>
              </w:rPr>
              <w:t>12,00</w:t>
            </w:r>
          </w:p>
        </w:tc>
      </w:tr>
      <w:tr w:rsidR="00EB7C93" w:rsidRPr="00EB7C93" w14:paraId="147F447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C303427" w14:textId="77777777" w:rsidR="00EB7C93" w:rsidRPr="00EB7C93" w:rsidRDefault="00EB7C93">
            <w:pPr>
              <w:spacing w:line="256" w:lineRule="auto"/>
              <w:rPr>
                <w:sz w:val="18"/>
                <w:szCs w:val="18"/>
              </w:rPr>
            </w:pPr>
            <w:r w:rsidRPr="00EB7C93">
              <w:rPr>
                <w:sz w:val="18"/>
                <w:szCs w:val="18"/>
              </w:rPr>
              <w:t xml:space="preserve"> 889</w:t>
            </w:r>
          </w:p>
        </w:tc>
        <w:tc>
          <w:tcPr>
            <w:tcW w:w="1701" w:type="dxa"/>
            <w:tcBorders>
              <w:top w:val="single" w:sz="4" w:space="0" w:color="auto"/>
              <w:left w:val="single" w:sz="6" w:space="0" w:color="auto"/>
              <w:bottom w:val="single" w:sz="4" w:space="0" w:color="auto"/>
              <w:right w:val="single" w:sz="6" w:space="0" w:color="auto"/>
            </w:tcBorders>
            <w:vAlign w:val="center"/>
          </w:tcPr>
          <w:p w14:paraId="304D6C93" w14:textId="77777777" w:rsidR="00EB7C93" w:rsidRPr="00EB7C93" w:rsidRDefault="00EB7C93">
            <w:pPr>
              <w:spacing w:line="256" w:lineRule="auto"/>
              <w:rPr>
                <w:sz w:val="18"/>
                <w:szCs w:val="18"/>
                <w:lang w:val="en-US"/>
              </w:rPr>
            </w:pPr>
            <w:r w:rsidRPr="00EB7C93">
              <w:rPr>
                <w:sz w:val="18"/>
                <w:szCs w:val="18"/>
                <w:lang w:val="en-US"/>
              </w:rPr>
              <w:t>RpSB14C</w:t>
            </w:r>
          </w:p>
          <w:p w14:paraId="254B03E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0AF7983" w14:textId="0A9F3FB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Montarea piesei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6D5594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CEC599" w14:textId="77777777" w:rsidR="00EB7C93" w:rsidRPr="00EB7C93" w:rsidRDefault="00EB7C93">
            <w:pPr>
              <w:spacing w:line="256" w:lineRule="auto"/>
              <w:jc w:val="center"/>
              <w:rPr>
                <w:sz w:val="18"/>
                <w:szCs w:val="18"/>
              </w:rPr>
            </w:pPr>
            <w:r w:rsidRPr="00EB7C93">
              <w:rPr>
                <w:sz w:val="18"/>
                <w:szCs w:val="18"/>
              </w:rPr>
              <w:t>15,00</w:t>
            </w:r>
          </w:p>
        </w:tc>
      </w:tr>
      <w:tr w:rsidR="00EB7C93" w:rsidRPr="00EB7C93" w14:paraId="14C8D46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1735B4E" w14:textId="77777777" w:rsidR="00EB7C93" w:rsidRPr="00EB7C93" w:rsidRDefault="00EB7C93">
            <w:pPr>
              <w:spacing w:line="256" w:lineRule="auto"/>
              <w:rPr>
                <w:sz w:val="18"/>
                <w:szCs w:val="18"/>
              </w:rPr>
            </w:pPr>
            <w:r w:rsidRPr="00EB7C93">
              <w:rPr>
                <w:sz w:val="18"/>
                <w:szCs w:val="18"/>
              </w:rPr>
              <w:t xml:space="preserve"> 890</w:t>
            </w:r>
          </w:p>
        </w:tc>
        <w:tc>
          <w:tcPr>
            <w:tcW w:w="1701" w:type="dxa"/>
            <w:tcBorders>
              <w:top w:val="single" w:sz="4" w:space="0" w:color="auto"/>
              <w:left w:val="single" w:sz="6" w:space="0" w:color="auto"/>
              <w:bottom w:val="single" w:sz="4" w:space="0" w:color="auto"/>
              <w:right w:val="single" w:sz="6" w:space="0" w:color="auto"/>
            </w:tcBorders>
            <w:vAlign w:val="center"/>
          </w:tcPr>
          <w:p w14:paraId="7182AEC0" w14:textId="77777777" w:rsidR="00EB7C93" w:rsidRPr="00EB7C93" w:rsidRDefault="00EB7C93">
            <w:pPr>
              <w:spacing w:line="256" w:lineRule="auto"/>
              <w:rPr>
                <w:sz w:val="18"/>
                <w:szCs w:val="18"/>
                <w:lang w:val="en-US"/>
              </w:rPr>
            </w:pPr>
            <w:r w:rsidRPr="00EB7C93">
              <w:rPr>
                <w:sz w:val="18"/>
                <w:szCs w:val="18"/>
                <w:lang w:val="en-US"/>
              </w:rPr>
              <w:t>RpSB14E</w:t>
            </w:r>
          </w:p>
          <w:p w14:paraId="3D76FFD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9FE5A4" w14:textId="33D8436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Montarea piesei de legatura din material plastic pentru canalizare, imbinata cu garnitura de cauciuc, avind diametrul de 110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2397BC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4F3C4A"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3DE877C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7892E02" w14:textId="77777777" w:rsidR="00EB7C93" w:rsidRPr="00EB7C93" w:rsidRDefault="00EB7C93">
            <w:pPr>
              <w:spacing w:line="256" w:lineRule="auto"/>
              <w:rPr>
                <w:sz w:val="18"/>
                <w:szCs w:val="18"/>
              </w:rPr>
            </w:pPr>
            <w:r w:rsidRPr="00EB7C93">
              <w:rPr>
                <w:sz w:val="18"/>
                <w:szCs w:val="18"/>
              </w:rPr>
              <w:t xml:space="preserve"> 891</w:t>
            </w:r>
          </w:p>
        </w:tc>
        <w:tc>
          <w:tcPr>
            <w:tcW w:w="1701" w:type="dxa"/>
            <w:tcBorders>
              <w:top w:val="single" w:sz="4" w:space="0" w:color="auto"/>
              <w:left w:val="single" w:sz="6" w:space="0" w:color="auto"/>
              <w:bottom w:val="single" w:sz="4" w:space="0" w:color="auto"/>
              <w:right w:val="single" w:sz="6" w:space="0" w:color="auto"/>
            </w:tcBorders>
            <w:vAlign w:val="center"/>
          </w:tcPr>
          <w:p w14:paraId="64B70493" w14:textId="77777777" w:rsidR="00EB7C93" w:rsidRPr="00EB7C93" w:rsidRDefault="00EB7C93">
            <w:pPr>
              <w:spacing w:line="256" w:lineRule="auto"/>
              <w:rPr>
                <w:sz w:val="18"/>
                <w:szCs w:val="18"/>
                <w:lang w:val="en-US"/>
              </w:rPr>
            </w:pPr>
            <w:r w:rsidRPr="00EB7C93">
              <w:rPr>
                <w:sz w:val="18"/>
                <w:szCs w:val="18"/>
                <w:lang w:val="en-US"/>
              </w:rPr>
              <w:t>SA37F</w:t>
            </w:r>
          </w:p>
          <w:p w14:paraId="5C37735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09889A" w14:textId="11DBAF1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Bratara pentru fixarea conductelor de alimentare cu apa si gaze, din otel sau PVC montata prin incastrare, conductele avind diametrul de 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5CA475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1F0AA7"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4B21278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A487965" w14:textId="77777777" w:rsidR="00EB7C93" w:rsidRPr="00EB7C93" w:rsidRDefault="00EB7C93">
            <w:pPr>
              <w:spacing w:line="256" w:lineRule="auto"/>
              <w:rPr>
                <w:sz w:val="18"/>
                <w:szCs w:val="18"/>
              </w:rPr>
            </w:pPr>
            <w:r w:rsidRPr="00EB7C93">
              <w:rPr>
                <w:sz w:val="18"/>
                <w:szCs w:val="18"/>
              </w:rPr>
              <w:t xml:space="preserve"> 892</w:t>
            </w:r>
          </w:p>
        </w:tc>
        <w:tc>
          <w:tcPr>
            <w:tcW w:w="1701" w:type="dxa"/>
            <w:tcBorders>
              <w:top w:val="single" w:sz="4" w:space="0" w:color="auto"/>
              <w:left w:val="single" w:sz="6" w:space="0" w:color="auto"/>
              <w:bottom w:val="single" w:sz="4" w:space="0" w:color="auto"/>
              <w:right w:val="single" w:sz="6" w:space="0" w:color="auto"/>
            </w:tcBorders>
            <w:vAlign w:val="center"/>
          </w:tcPr>
          <w:p w14:paraId="6965D894" w14:textId="77777777" w:rsidR="00EB7C93" w:rsidRPr="00EB7C93" w:rsidRDefault="00EB7C93">
            <w:pPr>
              <w:spacing w:line="256" w:lineRule="auto"/>
              <w:rPr>
                <w:sz w:val="18"/>
                <w:szCs w:val="18"/>
                <w:lang w:val="en-US"/>
              </w:rPr>
            </w:pPr>
            <w:r w:rsidRPr="00EB7C93">
              <w:rPr>
                <w:sz w:val="18"/>
                <w:szCs w:val="18"/>
                <w:lang w:val="en-US"/>
              </w:rPr>
              <w:t>SA37I</w:t>
            </w:r>
          </w:p>
          <w:p w14:paraId="03328B2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B0DFBD" w14:textId="568A473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Bratara pentru fixarea conductelor de alimentare cu apa si gaze, din otel sau PVC montata prin incastrare, conductele avind diametrul de 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68427D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F9E05D"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577BCFB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1F6346B" w14:textId="77777777" w:rsidR="00EB7C93" w:rsidRPr="00EB7C93" w:rsidRDefault="00EB7C93">
            <w:pPr>
              <w:spacing w:line="256" w:lineRule="auto"/>
              <w:rPr>
                <w:sz w:val="18"/>
                <w:szCs w:val="18"/>
              </w:rPr>
            </w:pPr>
            <w:r w:rsidRPr="00EB7C93">
              <w:rPr>
                <w:sz w:val="18"/>
                <w:szCs w:val="18"/>
              </w:rPr>
              <w:t xml:space="preserve"> 893</w:t>
            </w:r>
          </w:p>
        </w:tc>
        <w:tc>
          <w:tcPr>
            <w:tcW w:w="1701" w:type="dxa"/>
            <w:tcBorders>
              <w:top w:val="single" w:sz="4" w:space="0" w:color="auto"/>
              <w:left w:val="single" w:sz="6" w:space="0" w:color="auto"/>
              <w:bottom w:val="single" w:sz="4" w:space="0" w:color="auto"/>
              <w:right w:val="single" w:sz="6" w:space="0" w:color="auto"/>
            </w:tcBorders>
            <w:vAlign w:val="center"/>
          </w:tcPr>
          <w:p w14:paraId="6D45C68F" w14:textId="77777777" w:rsidR="00EB7C93" w:rsidRPr="00EB7C93" w:rsidRDefault="00EB7C93">
            <w:pPr>
              <w:spacing w:line="256" w:lineRule="auto"/>
              <w:rPr>
                <w:sz w:val="18"/>
                <w:szCs w:val="18"/>
                <w:lang w:val="en-US"/>
              </w:rPr>
            </w:pPr>
            <w:r w:rsidRPr="00EB7C93">
              <w:rPr>
                <w:sz w:val="18"/>
                <w:szCs w:val="18"/>
                <w:lang w:val="en-US"/>
              </w:rPr>
              <w:t>SA37B</w:t>
            </w:r>
          </w:p>
          <w:p w14:paraId="28DF460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531ACC0" w14:textId="614CB360"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Bratara pentru fixarea conductelor de alimentare cu apa si gaze, din otel sau PVC montata prin incastrare, conductele avind diametrul de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DBD148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CA0DAE" w14:textId="77777777" w:rsidR="00EB7C93" w:rsidRPr="00EB7C93" w:rsidRDefault="00EB7C93">
            <w:pPr>
              <w:spacing w:line="256" w:lineRule="auto"/>
              <w:jc w:val="center"/>
              <w:rPr>
                <w:sz w:val="18"/>
                <w:szCs w:val="18"/>
              </w:rPr>
            </w:pPr>
            <w:r w:rsidRPr="00EB7C93">
              <w:rPr>
                <w:sz w:val="18"/>
                <w:szCs w:val="18"/>
              </w:rPr>
              <w:t>25,00</w:t>
            </w:r>
          </w:p>
        </w:tc>
      </w:tr>
      <w:tr w:rsidR="00EB7C93" w:rsidRPr="00EB7C93" w14:paraId="4FE1C67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3DC4A90" w14:textId="77777777" w:rsidR="00EB7C93" w:rsidRPr="00EB7C93" w:rsidRDefault="00EB7C93">
            <w:pPr>
              <w:spacing w:line="256" w:lineRule="auto"/>
              <w:rPr>
                <w:sz w:val="18"/>
                <w:szCs w:val="18"/>
              </w:rPr>
            </w:pPr>
            <w:r w:rsidRPr="00EB7C93">
              <w:rPr>
                <w:sz w:val="18"/>
                <w:szCs w:val="18"/>
              </w:rPr>
              <w:t xml:space="preserve"> 894</w:t>
            </w:r>
          </w:p>
        </w:tc>
        <w:tc>
          <w:tcPr>
            <w:tcW w:w="1701" w:type="dxa"/>
            <w:tcBorders>
              <w:top w:val="single" w:sz="4" w:space="0" w:color="auto"/>
              <w:left w:val="single" w:sz="6" w:space="0" w:color="auto"/>
              <w:bottom w:val="single" w:sz="4" w:space="0" w:color="auto"/>
              <w:right w:val="single" w:sz="6" w:space="0" w:color="auto"/>
            </w:tcBorders>
            <w:vAlign w:val="center"/>
          </w:tcPr>
          <w:p w14:paraId="75256128" w14:textId="77777777" w:rsidR="00EB7C93" w:rsidRPr="00EB7C93" w:rsidRDefault="00EB7C93">
            <w:pPr>
              <w:spacing w:line="256" w:lineRule="auto"/>
              <w:rPr>
                <w:sz w:val="18"/>
                <w:szCs w:val="18"/>
                <w:lang w:val="en-US"/>
              </w:rPr>
            </w:pPr>
            <w:r w:rsidRPr="00EB7C93">
              <w:rPr>
                <w:sz w:val="18"/>
                <w:szCs w:val="18"/>
                <w:lang w:val="en-US"/>
              </w:rPr>
              <w:t>SC04C</w:t>
            </w:r>
          </w:p>
          <w:p w14:paraId="360D3C7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594243" w14:textId="640CFCD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inclusiv pentru  handicapati,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4FD23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3F7113"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08374B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388620F" w14:textId="77777777" w:rsidR="00EB7C93" w:rsidRPr="00EB7C93" w:rsidRDefault="00EB7C93">
            <w:pPr>
              <w:spacing w:line="256" w:lineRule="auto"/>
              <w:rPr>
                <w:sz w:val="18"/>
                <w:szCs w:val="18"/>
              </w:rPr>
            </w:pPr>
            <w:r w:rsidRPr="00EB7C93">
              <w:rPr>
                <w:sz w:val="18"/>
                <w:szCs w:val="18"/>
              </w:rPr>
              <w:t xml:space="preserve"> 895</w:t>
            </w:r>
          </w:p>
        </w:tc>
        <w:tc>
          <w:tcPr>
            <w:tcW w:w="1701" w:type="dxa"/>
            <w:tcBorders>
              <w:top w:val="single" w:sz="4" w:space="0" w:color="auto"/>
              <w:left w:val="single" w:sz="6" w:space="0" w:color="auto"/>
              <w:bottom w:val="single" w:sz="4" w:space="0" w:color="auto"/>
              <w:right w:val="single" w:sz="6" w:space="0" w:color="auto"/>
            </w:tcBorders>
            <w:vAlign w:val="center"/>
          </w:tcPr>
          <w:p w14:paraId="42269937" w14:textId="77777777" w:rsidR="00EB7C93" w:rsidRPr="00EB7C93" w:rsidRDefault="00EB7C93">
            <w:pPr>
              <w:spacing w:line="256" w:lineRule="auto"/>
              <w:rPr>
                <w:sz w:val="18"/>
                <w:szCs w:val="18"/>
                <w:lang w:val="en-US"/>
              </w:rPr>
            </w:pPr>
            <w:r w:rsidRPr="00EB7C93">
              <w:rPr>
                <w:sz w:val="18"/>
                <w:szCs w:val="18"/>
                <w:lang w:val="en-US"/>
              </w:rPr>
              <w:t>SD04A</w:t>
            </w:r>
          </w:p>
          <w:p w14:paraId="5DD09C8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41857C" w14:textId="000F3FB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inclusiv pentru handicapati,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AAAFB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235512"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1E483E7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E21A73D" w14:textId="77777777" w:rsidR="00EB7C93" w:rsidRPr="00EB7C93" w:rsidRDefault="00EB7C93">
            <w:pPr>
              <w:spacing w:line="256" w:lineRule="auto"/>
              <w:rPr>
                <w:sz w:val="18"/>
                <w:szCs w:val="18"/>
              </w:rPr>
            </w:pPr>
            <w:r w:rsidRPr="00EB7C93">
              <w:rPr>
                <w:sz w:val="18"/>
                <w:szCs w:val="18"/>
              </w:rPr>
              <w:t xml:space="preserve"> 896</w:t>
            </w:r>
          </w:p>
        </w:tc>
        <w:tc>
          <w:tcPr>
            <w:tcW w:w="1701" w:type="dxa"/>
            <w:tcBorders>
              <w:top w:val="single" w:sz="4" w:space="0" w:color="auto"/>
              <w:left w:val="single" w:sz="6" w:space="0" w:color="auto"/>
              <w:bottom w:val="single" w:sz="4" w:space="0" w:color="auto"/>
              <w:right w:val="single" w:sz="6" w:space="0" w:color="auto"/>
            </w:tcBorders>
            <w:vAlign w:val="center"/>
          </w:tcPr>
          <w:p w14:paraId="5C199451" w14:textId="77777777" w:rsidR="00EB7C93" w:rsidRPr="00EB7C93" w:rsidRDefault="00EB7C93">
            <w:pPr>
              <w:spacing w:line="256" w:lineRule="auto"/>
              <w:rPr>
                <w:sz w:val="18"/>
                <w:szCs w:val="18"/>
                <w:lang w:val="en-US"/>
              </w:rPr>
            </w:pPr>
            <w:r w:rsidRPr="00EB7C93">
              <w:rPr>
                <w:sz w:val="18"/>
                <w:szCs w:val="18"/>
                <w:lang w:val="en-US"/>
              </w:rPr>
              <w:t>SC07A</w:t>
            </w:r>
          </w:p>
          <w:p w14:paraId="5C5BDA5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6F10A2" w14:textId="2379506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Vas pentru closet, complet echipat, din semiportelan, portelan sanitar etc. inclusiv pentru handicapati, asezat pe pardoseala, cu rezervorul de apa montat la inaltime sau semiinaltime, avind sifonul interior tip S, cu racord flexibil, robimet colt si robinet plutitor cu dn=1/2"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EDE15D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F947E7"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313214D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4920585" w14:textId="77777777" w:rsidR="00EB7C93" w:rsidRPr="00EB7C93" w:rsidRDefault="00EB7C93">
            <w:pPr>
              <w:spacing w:line="256" w:lineRule="auto"/>
              <w:rPr>
                <w:sz w:val="18"/>
                <w:szCs w:val="18"/>
              </w:rPr>
            </w:pPr>
            <w:r w:rsidRPr="00EB7C93">
              <w:rPr>
                <w:sz w:val="18"/>
                <w:szCs w:val="18"/>
              </w:rPr>
              <w:t xml:space="preserve"> 897</w:t>
            </w:r>
          </w:p>
        </w:tc>
        <w:tc>
          <w:tcPr>
            <w:tcW w:w="1701" w:type="dxa"/>
            <w:tcBorders>
              <w:top w:val="single" w:sz="4" w:space="0" w:color="auto"/>
              <w:left w:val="single" w:sz="6" w:space="0" w:color="auto"/>
              <w:bottom w:val="single" w:sz="4" w:space="0" w:color="auto"/>
              <w:right w:val="single" w:sz="6" w:space="0" w:color="auto"/>
            </w:tcBorders>
            <w:vAlign w:val="center"/>
          </w:tcPr>
          <w:p w14:paraId="43A63DD5" w14:textId="705C641B" w:rsidR="00EB7C93" w:rsidRPr="00EB7C93" w:rsidRDefault="00EB7C93" w:rsidP="00C51EE0">
            <w:pPr>
              <w:spacing w:line="256" w:lineRule="auto"/>
              <w:rPr>
                <w:sz w:val="18"/>
                <w:szCs w:val="18"/>
                <w:lang w:val="ru-RU"/>
              </w:rPr>
            </w:pPr>
            <w:r w:rsidRPr="00EB7C93">
              <w:rPr>
                <w:sz w:val="18"/>
                <w:szCs w:val="18"/>
                <w:lang w:val="en-US"/>
              </w:rPr>
              <w:t>RpSB15A</w:t>
            </w:r>
          </w:p>
        </w:tc>
        <w:tc>
          <w:tcPr>
            <w:tcW w:w="4961" w:type="dxa"/>
            <w:tcBorders>
              <w:top w:val="single" w:sz="4" w:space="0" w:color="auto"/>
              <w:left w:val="single" w:sz="6" w:space="0" w:color="auto"/>
              <w:bottom w:val="single" w:sz="4" w:space="0" w:color="auto"/>
              <w:right w:val="single" w:sz="6" w:space="0" w:color="auto"/>
            </w:tcBorders>
            <w:vAlign w:val="center"/>
          </w:tcPr>
          <w:p w14:paraId="7A5F6066" w14:textId="78BFC7A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Montarea Furtunului gofrat p/u WC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802309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0F4E0D"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3563BC0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956B7A6" w14:textId="77777777" w:rsidR="00EB7C93" w:rsidRPr="00EB7C93" w:rsidRDefault="00EB7C93">
            <w:pPr>
              <w:spacing w:line="256" w:lineRule="auto"/>
              <w:rPr>
                <w:sz w:val="18"/>
                <w:szCs w:val="18"/>
              </w:rPr>
            </w:pPr>
            <w:r w:rsidRPr="00EB7C93">
              <w:rPr>
                <w:sz w:val="18"/>
                <w:szCs w:val="18"/>
              </w:rPr>
              <w:t xml:space="preserve"> 898</w:t>
            </w:r>
          </w:p>
        </w:tc>
        <w:tc>
          <w:tcPr>
            <w:tcW w:w="1701" w:type="dxa"/>
            <w:tcBorders>
              <w:top w:val="single" w:sz="4" w:space="0" w:color="auto"/>
              <w:left w:val="single" w:sz="6" w:space="0" w:color="auto"/>
              <w:bottom w:val="single" w:sz="4" w:space="0" w:color="auto"/>
              <w:right w:val="single" w:sz="6" w:space="0" w:color="auto"/>
            </w:tcBorders>
            <w:vAlign w:val="center"/>
          </w:tcPr>
          <w:p w14:paraId="3ED04DF2" w14:textId="77777777" w:rsidR="00EB7C93" w:rsidRPr="00EB7C93" w:rsidRDefault="00EB7C93">
            <w:pPr>
              <w:spacing w:line="256" w:lineRule="auto"/>
              <w:rPr>
                <w:sz w:val="18"/>
                <w:szCs w:val="18"/>
                <w:lang w:val="en-US"/>
              </w:rPr>
            </w:pPr>
            <w:r w:rsidRPr="00EB7C93">
              <w:rPr>
                <w:sz w:val="18"/>
                <w:szCs w:val="18"/>
                <w:lang w:val="en-US"/>
              </w:rPr>
              <w:t>RpSD20A</w:t>
            </w:r>
          </w:p>
          <w:p w14:paraId="584B134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6EDE071" w14:textId="7C8E437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Montarea robinetului de reglaj, drept sau coltar, montat inaintea armaturii de la obiectele sanitare, avind diametrul de 3/8" - 1/2"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C80C0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82D64B"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1CDF094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E3269DC" w14:textId="77777777" w:rsidR="00EB7C93" w:rsidRPr="00EB7C93" w:rsidRDefault="00EB7C93">
            <w:pPr>
              <w:spacing w:line="256" w:lineRule="auto"/>
              <w:rPr>
                <w:sz w:val="18"/>
                <w:szCs w:val="18"/>
              </w:rPr>
            </w:pPr>
            <w:r w:rsidRPr="00EB7C93">
              <w:rPr>
                <w:sz w:val="18"/>
                <w:szCs w:val="18"/>
              </w:rPr>
              <w:t xml:space="preserve"> 899</w:t>
            </w:r>
          </w:p>
        </w:tc>
        <w:tc>
          <w:tcPr>
            <w:tcW w:w="1701" w:type="dxa"/>
            <w:tcBorders>
              <w:top w:val="single" w:sz="4" w:space="0" w:color="auto"/>
              <w:left w:val="single" w:sz="6" w:space="0" w:color="auto"/>
              <w:bottom w:val="single" w:sz="4" w:space="0" w:color="auto"/>
              <w:right w:val="single" w:sz="6" w:space="0" w:color="auto"/>
            </w:tcBorders>
            <w:vAlign w:val="center"/>
          </w:tcPr>
          <w:p w14:paraId="7F13F1AA" w14:textId="77777777" w:rsidR="00EB7C93" w:rsidRPr="00EB7C93" w:rsidRDefault="00EB7C93">
            <w:pPr>
              <w:spacing w:line="256" w:lineRule="auto"/>
              <w:rPr>
                <w:sz w:val="18"/>
                <w:szCs w:val="18"/>
                <w:lang w:val="en-US"/>
              </w:rPr>
            </w:pPr>
            <w:r w:rsidRPr="00EB7C93">
              <w:rPr>
                <w:sz w:val="18"/>
                <w:szCs w:val="18"/>
                <w:lang w:val="en-US"/>
              </w:rPr>
              <w:t>RpSB41A</w:t>
            </w:r>
          </w:p>
          <w:p w14:paraId="3B2AF14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0D2D75D" w14:textId="0751937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Montarea sifonului de pardoseala din polipropilena, avind diametrul iesirii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39CD7B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0D360B"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CAB9507" w14:textId="77777777" w:rsidTr="00EB7C93">
        <w:tc>
          <w:tcPr>
            <w:tcW w:w="709" w:type="dxa"/>
            <w:tcBorders>
              <w:top w:val="nil"/>
              <w:left w:val="single" w:sz="6" w:space="0" w:color="auto"/>
              <w:bottom w:val="nil"/>
              <w:right w:val="nil"/>
            </w:tcBorders>
            <w:hideMark/>
          </w:tcPr>
          <w:p w14:paraId="3374CFDA"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356A1DC"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1516414F" w14:textId="39D04E1D" w:rsidR="00EB7C93" w:rsidRPr="00EB7C93" w:rsidRDefault="00EB7C93" w:rsidP="00C51EE0">
            <w:pPr>
              <w:spacing w:line="256" w:lineRule="auto"/>
              <w:rPr>
                <w:b/>
                <w:bCs/>
                <w:sz w:val="18"/>
                <w:szCs w:val="18"/>
                <w:lang w:val="en-US"/>
              </w:rPr>
            </w:pPr>
            <w:r w:rsidRPr="00EB7C93">
              <w:rPr>
                <w:b/>
                <w:bCs/>
                <w:sz w:val="18"/>
                <w:szCs w:val="18"/>
                <w:lang w:val="en-US"/>
              </w:rPr>
              <w:t>Capitolul 1.17.7. Retele ventilare</w:t>
            </w:r>
          </w:p>
        </w:tc>
        <w:tc>
          <w:tcPr>
            <w:tcW w:w="1560" w:type="dxa"/>
            <w:tcBorders>
              <w:top w:val="nil"/>
              <w:left w:val="single" w:sz="6" w:space="0" w:color="auto"/>
              <w:bottom w:val="nil"/>
              <w:right w:val="nil"/>
            </w:tcBorders>
          </w:tcPr>
          <w:p w14:paraId="11D41FC3"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1D327D3" w14:textId="77777777" w:rsidR="00EB7C93" w:rsidRPr="00EB7C93" w:rsidRDefault="00EB7C93">
            <w:pPr>
              <w:spacing w:line="256" w:lineRule="auto"/>
              <w:rPr>
                <w:sz w:val="18"/>
                <w:szCs w:val="18"/>
                <w:lang w:val="en-US"/>
              </w:rPr>
            </w:pPr>
          </w:p>
        </w:tc>
      </w:tr>
      <w:tr w:rsidR="00EB7C93" w:rsidRPr="00EB7C93" w14:paraId="4DC867D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D812369" w14:textId="77777777" w:rsidR="00EB7C93" w:rsidRPr="00EB7C93" w:rsidRDefault="00EB7C93">
            <w:pPr>
              <w:spacing w:line="256" w:lineRule="auto"/>
              <w:rPr>
                <w:sz w:val="18"/>
                <w:szCs w:val="18"/>
                <w:lang w:val="ru-RU"/>
              </w:rPr>
            </w:pPr>
            <w:r w:rsidRPr="00EB7C93">
              <w:rPr>
                <w:sz w:val="18"/>
                <w:szCs w:val="18"/>
              </w:rPr>
              <w:t>900</w:t>
            </w:r>
          </w:p>
        </w:tc>
        <w:tc>
          <w:tcPr>
            <w:tcW w:w="1701" w:type="dxa"/>
            <w:tcBorders>
              <w:top w:val="single" w:sz="4" w:space="0" w:color="auto"/>
              <w:left w:val="single" w:sz="6" w:space="0" w:color="auto"/>
              <w:bottom w:val="single" w:sz="4" w:space="0" w:color="auto"/>
              <w:right w:val="single" w:sz="6" w:space="0" w:color="auto"/>
            </w:tcBorders>
            <w:vAlign w:val="center"/>
          </w:tcPr>
          <w:p w14:paraId="2E381BFB" w14:textId="77777777" w:rsidR="00EB7C93" w:rsidRPr="00EB7C93" w:rsidRDefault="00EB7C93">
            <w:pPr>
              <w:spacing w:line="256" w:lineRule="auto"/>
              <w:rPr>
                <w:sz w:val="18"/>
                <w:szCs w:val="18"/>
                <w:lang w:val="en-US"/>
              </w:rPr>
            </w:pPr>
            <w:r w:rsidRPr="00EB7C93">
              <w:rPr>
                <w:sz w:val="18"/>
                <w:szCs w:val="18"/>
                <w:lang w:val="en-US"/>
              </w:rPr>
              <w:t>RCsB30J</w:t>
            </w:r>
          </w:p>
          <w:p w14:paraId="399645C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02AB7EB" w14:textId="31C3A65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Forarea gaurilor strapunse in constructii din beton marca pina la 500, utilizind masina cu foreza-carota diamantata cu diametrul  de: 110 mm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1DE591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0D5D7D"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7D3C49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C447E5F" w14:textId="77777777" w:rsidR="00EB7C93" w:rsidRPr="00EB7C93" w:rsidRDefault="00EB7C93">
            <w:pPr>
              <w:spacing w:line="256" w:lineRule="auto"/>
              <w:rPr>
                <w:sz w:val="18"/>
                <w:szCs w:val="18"/>
              </w:rPr>
            </w:pPr>
            <w:r w:rsidRPr="00EB7C93">
              <w:rPr>
                <w:sz w:val="18"/>
                <w:szCs w:val="18"/>
              </w:rPr>
              <w:t xml:space="preserve"> 901</w:t>
            </w:r>
          </w:p>
        </w:tc>
        <w:tc>
          <w:tcPr>
            <w:tcW w:w="1701" w:type="dxa"/>
            <w:tcBorders>
              <w:top w:val="single" w:sz="4" w:space="0" w:color="auto"/>
              <w:left w:val="single" w:sz="6" w:space="0" w:color="auto"/>
              <w:bottom w:val="single" w:sz="4" w:space="0" w:color="auto"/>
              <w:right w:val="single" w:sz="6" w:space="0" w:color="auto"/>
            </w:tcBorders>
            <w:vAlign w:val="center"/>
          </w:tcPr>
          <w:p w14:paraId="0AB0BF22" w14:textId="77777777" w:rsidR="00EB7C93" w:rsidRPr="00EB7C93" w:rsidRDefault="00EB7C93">
            <w:pPr>
              <w:spacing w:line="256" w:lineRule="auto"/>
              <w:rPr>
                <w:sz w:val="18"/>
                <w:szCs w:val="18"/>
                <w:lang w:val="en-US"/>
              </w:rPr>
            </w:pPr>
            <w:r w:rsidRPr="00EB7C93">
              <w:rPr>
                <w:sz w:val="18"/>
                <w:szCs w:val="18"/>
                <w:lang w:val="en-US"/>
              </w:rPr>
              <w:t>VA05A</w:t>
            </w:r>
          </w:p>
          <w:p w14:paraId="39A12CC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7B3AA48" w14:textId="02B5ABAD"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Montarea pe santier  a tuburilor de ventilatie din PVC ,  gata confectionate, avind perimetrul sectiunii de 150  mm( inclusiv coturi ,teuri s.a.)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98506B"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51DE8D"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074B4CA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2293743" w14:textId="77777777" w:rsidR="00EB7C93" w:rsidRPr="00EB7C93" w:rsidRDefault="00EB7C93">
            <w:pPr>
              <w:spacing w:line="256" w:lineRule="auto"/>
              <w:rPr>
                <w:sz w:val="18"/>
                <w:szCs w:val="18"/>
              </w:rPr>
            </w:pPr>
            <w:r w:rsidRPr="00EB7C93">
              <w:rPr>
                <w:sz w:val="18"/>
                <w:szCs w:val="18"/>
              </w:rPr>
              <w:t xml:space="preserve"> 902</w:t>
            </w:r>
          </w:p>
        </w:tc>
        <w:tc>
          <w:tcPr>
            <w:tcW w:w="1701" w:type="dxa"/>
            <w:tcBorders>
              <w:top w:val="single" w:sz="4" w:space="0" w:color="auto"/>
              <w:left w:val="single" w:sz="6" w:space="0" w:color="auto"/>
              <w:bottom w:val="single" w:sz="4" w:space="0" w:color="auto"/>
              <w:right w:val="single" w:sz="6" w:space="0" w:color="auto"/>
            </w:tcBorders>
            <w:vAlign w:val="center"/>
          </w:tcPr>
          <w:p w14:paraId="5239C28E" w14:textId="77777777" w:rsidR="00EB7C93" w:rsidRPr="00EB7C93" w:rsidRDefault="00EB7C93">
            <w:pPr>
              <w:spacing w:line="256" w:lineRule="auto"/>
              <w:rPr>
                <w:sz w:val="18"/>
                <w:szCs w:val="18"/>
                <w:lang w:val="en-US"/>
              </w:rPr>
            </w:pPr>
            <w:r w:rsidRPr="00EB7C93">
              <w:rPr>
                <w:sz w:val="18"/>
                <w:szCs w:val="18"/>
                <w:lang w:val="en-US"/>
              </w:rPr>
              <w:t>SA37I</w:t>
            </w:r>
          </w:p>
          <w:p w14:paraId="0CE9AAC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B4DA0A" w14:textId="0491917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Bratara pentru fixarea conductelor de alimentare cu apa si gaze, din otel sau PVC montata prin incastrare, conductele avind diametrul de 150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1DA67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874412"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7598FD1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EC905B3" w14:textId="77777777" w:rsidR="00EB7C93" w:rsidRPr="00EB7C93" w:rsidRDefault="00EB7C93">
            <w:pPr>
              <w:spacing w:line="256" w:lineRule="auto"/>
              <w:rPr>
                <w:sz w:val="18"/>
                <w:szCs w:val="18"/>
              </w:rPr>
            </w:pPr>
            <w:r w:rsidRPr="00EB7C93">
              <w:rPr>
                <w:sz w:val="18"/>
                <w:szCs w:val="18"/>
              </w:rPr>
              <w:t xml:space="preserve"> 903</w:t>
            </w:r>
          </w:p>
        </w:tc>
        <w:tc>
          <w:tcPr>
            <w:tcW w:w="1701" w:type="dxa"/>
            <w:tcBorders>
              <w:top w:val="single" w:sz="4" w:space="0" w:color="auto"/>
              <w:left w:val="single" w:sz="6" w:space="0" w:color="auto"/>
              <w:bottom w:val="single" w:sz="4" w:space="0" w:color="auto"/>
              <w:right w:val="single" w:sz="6" w:space="0" w:color="auto"/>
            </w:tcBorders>
            <w:vAlign w:val="center"/>
          </w:tcPr>
          <w:p w14:paraId="7DC7A6D2" w14:textId="3C2B469A" w:rsidR="00EB7C93" w:rsidRPr="00EB7C93" w:rsidRDefault="00EB7C93" w:rsidP="00C51EE0">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1405115B" w14:textId="2F25BEAD"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Grile de ventilatie gata confectionate din PVC (se exclude lant)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1778B5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28E2FF"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76897732" w14:textId="77777777" w:rsidTr="00EB7C93">
        <w:tc>
          <w:tcPr>
            <w:tcW w:w="709" w:type="dxa"/>
            <w:tcBorders>
              <w:top w:val="nil"/>
              <w:left w:val="single" w:sz="6" w:space="0" w:color="auto"/>
              <w:bottom w:val="nil"/>
              <w:right w:val="nil"/>
            </w:tcBorders>
            <w:hideMark/>
          </w:tcPr>
          <w:p w14:paraId="09316A5F"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7CA6600"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AB0A703" w14:textId="074CFA2A" w:rsidR="00EB7C93" w:rsidRPr="00EB7C93" w:rsidRDefault="00EB7C93" w:rsidP="00C51EE0">
            <w:pPr>
              <w:spacing w:line="256" w:lineRule="auto"/>
              <w:rPr>
                <w:b/>
                <w:bCs/>
                <w:sz w:val="18"/>
                <w:szCs w:val="18"/>
                <w:lang w:val="en-US"/>
              </w:rPr>
            </w:pPr>
            <w:r w:rsidRPr="00EB7C93">
              <w:rPr>
                <w:b/>
                <w:bCs/>
                <w:sz w:val="18"/>
                <w:szCs w:val="18"/>
                <w:lang w:val="en-US"/>
              </w:rPr>
              <w:t>Capitolul 1.18. Hol et 3</w:t>
            </w:r>
          </w:p>
        </w:tc>
        <w:tc>
          <w:tcPr>
            <w:tcW w:w="1560" w:type="dxa"/>
            <w:tcBorders>
              <w:top w:val="nil"/>
              <w:left w:val="single" w:sz="6" w:space="0" w:color="auto"/>
              <w:bottom w:val="nil"/>
              <w:right w:val="nil"/>
            </w:tcBorders>
          </w:tcPr>
          <w:p w14:paraId="2603FD1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2118E37" w14:textId="77777777" w:rsidR="00EB7C93" w:rsidRPr="00EB7C93" w:rsidRDefault="00EB7C93">
            <w:pPr>
              <w:spacing w:line="256" w:lineRule="auto"/>
              <w:rPr>
                <w:sz w:val="18"/>
                <w:szCs w:val="18"/>
                <w:lang w:val="en-US"/>
              </w:rPr>
            </w:pPr>
          </w:p>
        </w:tc>
      </w:tr>
      <w:tr w:rsidR="00EB7C93" w:rsidRPr="00EB7C93" w14:paraId="1C2756CE" w14:textId="77777777" w:rsidTr="00EB7C93">
        <w:tc>
          <w:tcPr>
            <w:tcW w:w="709" w:type="dxa"/>
            <w:tcBorders>
              <w:top w:val="nil"/>
              <w:left w:val="single" w:sz="6" w:space="0" w:color="auto"/>
              <w:bottom w:val="nil"/>
              <w:right w:val="nil"/>
            </w:tcBorders>
          </w:tcPr>
          <w:p w14:paraId="12AEA13F"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506C9D77"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D566593" w14:textId="51B77D41" w:rsidR="00EB7C93" w:rsidRPr="00EB7C93" w:rsidRDefault="00EB7C93" w:rsidP="00C51EE0">
            <w:pPr>
              <w:spacing w:line="256" w:lineRule="auto"/>
              <w:rPr>
                <w:b/>
                <w:bCs/>
                <w:sz w:val="18"/>
                <w:szCs w:val="18"/>
                <w:lang w:val="en-US"/>
              </w:rPr>
            </w:pPr>
            <w:r w:rsidRPr="00EB7C93">
              <w:rPr>
                <w:b/>
                <w:bCs/>
                <w:sz w:val="18"/>
                <w:szCs w:val="18"/>
                <w:lang w:val="en-US"/>
              </w:rPr>
              <w:t>Capitolul 1.18.1. Pereti</w:t>
            </w:r>
          </w:p>
        </w:tc>
        <w:tc>
          <w:tcPr>
            <w:tcW w:w="1560" w:type="dxa"/>
            <w:tcBorders>
              <w:top w:val="nil"/>
              <w:left w:val="single" w:sz="6" w:space="0" w:color="auto"/>
              <w:bottom w:val="nil"/>
              <w:right w:val="nil"/>
            </w:tcBorders>
          </w:tcPr>
          <w:p w14:paraId="7683BFF2"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7679762" w14:textId="77777777" w:rsidR="00EB7C93" w:rsidRPr="00EB7C93" w:rsidRDefault="00EB7C93">
            <w:pPr>
              <w:spacing w:line="256" w:lineRule="auto"/>
              <w:rPr>
                <w:sz w:val="18"/>
                <w:szCs w:val="18"/>
                <w:lang w:val="en-US"/>
              </w:rPr>
            </w:pPr>
          </w:p>
        </w:tc>
      </w:tr>
      <w:tr w:rsidR="00EB7C93" w:rsidRPr="00EB7C93" w14:paraId="27CDE84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C39EC43" w14:textId="77777777" w:rsidR="00EB7C93" w:rsidRPr="00EB7C93" w:rsidRDefault="00EB7C93">
            <w:pPr>
              <w:spacing w:line="256" w:lineRule="auto"/>
              <w:rPr>
                <w:sz w:val="18"/>
                <w:szCs w:val="18"/>
                <w:lang w:val="ru-RU"/>
              </w:rPr>
            </w:pPr>
            <w:r w:rsidRPr="00EB7C93">
              <w:rPr>
                <w:sz w:val="18"/>
                <w:szCs w:val="18"/>
              </w:rPr>
              <w:lastRenderedPageBreak/>
              <w:t>904</w:t>
            </w:r>
          </w:p>
        </w:tc>
        <w:tc>
          <w:tcPr>
            <w:tcW w:w="1701" w:type="dxa"/>
            <w:tcBorders>
              <w:top w:val="single" w:sz="4" w:space="0" w:color="auto"/>
              <w:left w:val="single" w:sz="6" w:space="0" w:color="auto"/>
              <w:bottom w:val="single" w:sz="4" w:space="0" w:color="auto"/>
              <w:right w:val="single" w:sz="6" w:space="0" w:color="auto"/>
            </w:tcBorders>
            <w:vAlign w:val="center"/>
          </w:tcPr>
          <w:p w14:paraId="45298E7F" w14:textId="77777777" w:rsidR="00EB7C93" w:rsidRPr="00EB7C93" w:rsidRDefault="00EB7C93">
            <w:pPr>
              <w:spacing w:line="256" w:lineRule="auto"/>
              <w:rPr>
                <w:sz w:val="18"/>
                <w:szCs w:val="18"/>
                <w:lang w:val="en-US"/>
              </w:rPr>
            </w:pPr>
            <w:r w:rsidRPr="00EB7C93">
              <w:rPr>
                <w:sz w:val="18"/>
                <w:szCs w:val="18"/>
                <w:lang w:val="en-US"/>
              </w:rPr>
              <w:t>RCsB30S k=3,5</w:t>
            </w:r>
          </w:p>
          <w:p w14:paraId="664C74E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B15CA5" w14:textId="7CBB721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Forarea gaurilor strapunse in constructii din beton marca pina la 500, utilizind masina cu foreza-carota diamantata cu diametrul de: 280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73C0B2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8559AC"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546E4C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1551954" w14:textId="77777777" w:rsidR="00EB7C93" w:rsidRPr="00EB7C93" w:rsidRDefault="00EB7C93">
            <w:pPr>
              <w:spacing w:line="256" w:lineRule="auto"/>
              <w:rPr>
                <w:sz w:val="18"/>
                <w:szCs w:val="18"/>
              </w:rPr>
            </w:pPr>
            <w:r w:rsidRPr="00EB7C93">
              <w:rPr>
                <w:sz w:val="18"/>
                <w:szCs w:val="18"/>
              </w:rPr>
              <w:t xml:space="preserve"> 905</w:t>
            </w:r>
          </w:p>
        </w:tc>
        <w:tc>
          <w:tcPr>
            <w:tcW w:w="1701" w:type="dxa"/>
            <w:tcBorders>
              <w:top w:val="single" w:sz="4" w:space="0" w:color="auto"/>
              <w:left w:val="single" w:sz="6" w:space="0" w:color="auto"/>
              <w:bottom w:val="single" w:sz="4" w:space="0" w:color="auto"/>
              <w:right w:val="single" w:sz="6" w:space="0" w:color="auto"/>
            </w:tcBorders>
            <w:vAlign w:val="center"/>
          </w:tcPr>
          <w:p w14:paraId="5E665AF0" w14:textId="41D8BF9D" w:rsidR="00EB7C93" w:rsidRPr="00EB7C93" w:rsidRDefault="00EB7C93" w:rsidP="00C51EE0">
            <w:pPr>
              <w:spacing w:line="256" w:lineRule="auto"/>
              <w:rPr>
                <w:sz w:val="18"/>
                <w:szCs w:val="18"/>
                <w:lang w:val="ru-RU"/>
              </w:rPr>
            </w:pPr>
            <w:r w:rsidRPr="00EB7C93">
              <w:rPr>
                <w:sz w:val="18"/>
                <w:szCs w:val="18"/>
                <w:lang w:val="en-US"/>
              </w:rPr>
              <w:t>RpCJ35A</w:t>
            </w:r>
          </w:p>
        </w:tc>
        <w:tc>
          <w:tcPr>
            <w:tcW w:w="4961" w:type="dxa"/>
            <w:tcBorders>
              <w:top w:val="single" w:sz="4" w:space="0" w:color="auto"/>
              <w:left w:val="single" w:sz="6" w:space="0" w:color="auto"/>
              <w:bottom w:val="single" w:sz="4" w:space="0" w:color="auto"/>
              <w:right w:val="single" w:sz="6" w:space="0" w:color="auto"/>
            </w:tcBorders>
            <w:vAlign w:val="center"/>
          </w:tcPr>
          <w:p w14:paraId="13198D20" w14:textId="5A68ACD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47D27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626199" w14:textId="77777777" w:rsidR="00EB7C93" w:rsidRPr="00EB7C93" w:rsidRDefault="00EB7C93">
            <w:pPr>
              <w:spacing w:line="256" w:lineRule="auto"/>
              <w:jc w:val="center"/>
              <w:rPr>
                <w:sz w:val="18"/>
                <w:szCs w:val="18"/>
              </w:rPr>
            </w:pPr>
            <w:r w:rsidRPr="00EB7C93">
              <w:rPr>
                <w:sz w:val="18"/>
                <w:szCs w:val="18"/>
              </w:rPr>
              <w:t>510,00</w:t>
            </w:r>
          </w:p>
        </w:tc>
      </w:tr>
      <w:tr w:rsidR="00EB7C93" w:rsidRPr="00EB7C93" w14:paraId="1FDBBD8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BC46B7C" w14:textId="77777777" w:rsidR="00EB7C93" w:rsidRPr="00EB7C93" w:rsidRDefault="00EB7C93">
            <w:pPr>
              <w:spacing w:line="256" w:lineRule="auto"/>
              <w:rPr>
                <w:sz w:val="18"/>
                <w:szCs w:val="18"/>
              </w:rPr>
            </w:pPr>
            <w:r w:rsidRPr="00EB7C93">
              <w:rPr>
                <w:sz w:val="18"/>
                <w:szCs w:val="18"/>
              </w:rPr>
              <w:t xml:space="preserve"> 906</w:t>
            </w:r>
          </w:p>
        </w:tc>
        <w:tc>
          <w:tcPr>
            <w:tcW w:w="1701" w:type="dxa"/>
            <w:tcBorders>
              <w:top w:val="single" w:sz="4" w:space="0" w:color="auto"/>
              <w:left w:val="single" w:sz="6" w:space="0" w:color="auto"/>
              <w:bottom w:val="single" w:sz="4" w:space="0" w:color="auto"/>
              <w:right w:val="single" w:sz="6" w:space="0" w:color="auto"/>
            </w:tcBorders>
            <w:vAlign w:val="center"/>
          </w:tcPr>
          <w:p w14:paraId="313C7C25" w14:textId="195A8CD0"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C301278" w14:textId="4F8D35CA"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Betoncontact,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B41759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49D0CA" w14:textId="77777777" w:rsidR="00EB7C93" w:rsidRPr="00EB7C93" w:rsidRDefault="00EB7C93">
            <w:pPr>
              <w:spacing w:line="256" w:lineRule="auto"/>
              <w:jc w:val="center"/>
              <w:rPr>
                <w:sz w:val="18"/>
                <w:szCs w:val="18"/>
              </w:rPr>
            </w:pPr>
            <w:r w:rsidRPr="00EB7C93">
              <w:rPr>
                <w:sz w:val="18"/>
                <w:szCs w:val="18"/>
              </w:rPr>
              <w:t>510,00</w:t>
            </w:r>
          </w:p>
        </w:tc>
      </w:tr>
      <w:tr w:rsidR="00EB7C93" w:rsidRPr="00EB7C93" w14:paraId="506125C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C02F6D4" w14:textId="77777777" w:rsidR="00EB7C93" w:rsidRPr="00EB7C93" w:rsidRDefault="00EB7C93">
            <w:pPr>
              <w:spacing w:line="256" w:lineRule="auto"/>
              <w:rPr>
                <w:sz w:val="18"/>
                <w:szCs w:val="18"/>
              </w:rPr>
            </w:pPr>
            <w:r w:rsidRPr="00EB7C93">
              <w:rPr>
                <w:sz w:val="18"/>
                <w:szCs w:val="18"/>
              </w:rPr>
              <w:t xml:space="preserve"> 907</w:t>
            </w:r>
          </w:p>
        </w:tc>
        <w:tc>
          <w:tcPr>
            <w:tcW w:w="1701" w:type="dxa"/>
            <w:tcBorders>
              <w:top w:val="single" w:sz="4" w:space="0" w:color="auto"/>
              <w:left w:val="single" w:sz="6" w:space="0" w:color="auto"/>
              <w:bottom w:val="single" w:sz="4" w:space="0" w:color="auto"/>
              <w:right w:val="single" w:sz="6" w:space="0" w:color="auto"/>
            </w:tcBorders>
            <w:vAlign w:val="center"/>
          </w:tcPr>
          <w:p w14:paraId="28C3F67D" w14:textId="77777777" w:rsidR="00EB7C93" w:rsidRPr="00EB7C93" w:rsidRDefault="00EB7C93">
            <w:pPr>
              <w:spacing w:line="256" w:lineRule="auto"/>
              <w:rPr>
                <w:sz w:val="18"/>
                <w:szCs w:val="18"/>
                <w:lang w:val="en-US"/>
              </w:rPr>
            </w:pPr>
            <w:r w:rsidRPr="00EB7C93">
              <w:rPr>
                <w:sz w:val="18"/>
                <w:szCs w:val="18"/>
                <w:lang w:val="en-US"/>
              </w:rPr>
              <w:t>CF02B</w:t>
            </w:r>
          </w:p>
          <w:p w14:paraId="00D3DA3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B6A2A5" w14:textId="22A4B9DD"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08A639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1B74EA" w14:textId="77777777" w:rsidR="00EB7C93" w:rsidRPr="00EB7C93" w:rsidRDefault="00EB7C93">
            <w:pPr>
              <w:spacing w:line="256" w:lineRule="auto"/>
              <w:jc w:val="center"/>
              <w:rPr>
                <w:sz w:val="18"/>
                <w:szCs w:val="18"/>
              </w:rPr>
            </w:pPr>
            <w:r w:rsidRPr="00EB7C93">
              <w:rPr>
                <w:sz w:val="18"/>
                <w:szCs w:val="18"/>
              </w:rPr>
              <w:t>510,00</w:t>
            </w:r>
          </w:p>
        </w:tc>
      </w:tr>
      <w:tr w:rsidR="00EB7C93" w:rsidRPr="00EB7C93" w14:paraId="3A278E0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9F30501" w14:textId="77777777" w:rsidR="00EB7C93" w:rsidRPr="00EB7C93" w:rsidRDefault="00EB7C93">
            <w:pPr>
              <w:spacing w:line="256" w:lineRule="auto"/>
              <w:rPr>
                <w:sz w:val="18"/>
                <w:szCs w:val="18"/>
              </w:rPr>
            </w:pPr>
            <w:r w:rsidRPr="00EB7C93">
              <w:rPr>
                <w:sz w:val="18"/>
                <w:szCs w:val="18"/>
              </w:rPr>
              <w:t xml:space="preserve"> 908</w:t>
            </w:r>
          </w:p>
        </w:tc>
        <w:tc>
          <w:tcPr>
            <w:tcW w:w="1701" w:type="dxa"/>
            <w:tcBorders>
              <w:top w:val="single" w:sz="4" w:space="0" w:color="auto"/>
              <w:left w:val="single" w:sz="6" w:space="0" w:color="auto"/>
              <w:bottom w:val="single" w:sz="4" w:space="0" w:color="auto"/>
              <w:right w:val="single" w:sz="6" w:space="0" w:color="auto"/>
            </w:tcBorders>
            <w:vAlign w:val="center"/>
          </w:tcPr>
          <w:p w14:paraId="3B13DCAB" w14:textId="77777777" w:rsidR="00EB7C93" w:rsidRPr="00EB7C93" w:rsidRDefault="00EB7C93">
            <w:pPr>
              <w:spacing w:line="256" w:lineRule="auto"/>
              <w:rPr>
                <w:sz w:val="18"/>
                <w:szCs w:val="18"/>
                <w:lang w:val="en-US"/>
              </w:rPr>
            </w:pPr>
            <w:r w:rsidRPr="00EB7C93">
              <w:rPr>
                <w:sz w:val="18"/>
                <w:szCs w:val="18"/>
                <w:lang w:val="en-US"/>
              </w:rPr>
              <w:t>CF50B</w:t>
            </w:r>
          </w:p>
          <w:p w14:paraId="040555C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F78E0A3" w14:textId="1EB50C4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B4EBD9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CCCED5" w14:textId="77777777" w:rsidR="00EB7C93" w:rsidRPr="00EB7C93" w:rsidRDefault="00EB7C93">
            <w:pPr>
              <w:spacing w:line="256" w:lineRule="auto"/>
              <w:jc w:val="center"/>
              <w:rPr>
                <w:sz w:val="18"/>
                <w:szCs w:val="18"/>
              </w:rPr>
            </w:pPr>
            <w:r w:rsidRPr="00EB7C93">
              <w:rPr>
                <w:sz w:val="18"/>
                <w:szCs w:val="18"/>
              </w:rPr>
              <w:t>510,00</w:t>
            </w:r>
          </w:p>
        </w:tc>
      </w:tr>
      <w:tr w:rsidR="00EB7C93" w:rsidRPr="00EB7C93" w14:paraId="6A84A63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A809BC8" w14:textId="77777777" w:rsidR="00EB7C93" w:rsidRPr="00EB7C93" w:rsidRDefault="00EB7C93">
            <w:pPr>
              <w:spacing w:line="256" w:lineRule="auto"/>
              <w:rPr>
                <w:sz w:val="18"/>
                <w:szCs w:val="18"/>
              </w:rPr>
            </w:pPr>
            <w:r w:rsidRPr="00EB7C93">
              <w:rPr>
                <w:sz w:val="18"/>
                <w:szCs w:val="18"/>
              </w:rPr>
              <w:t xml:space="preserve"> 909</w:t>
            </w:r>
          </w:p>
        </w:tc>
        <w:tc>
          <w:tcPr>
            <w:tcW w:w="1701" w:type="dxa"/>
            <w:tcBorders>
              <w:top w:val="single" w:sz="4" w:space="0" w:color="auto"/>
              <w:left w:val="single" w:sz="6" w:space="0" w:color="auto"/>
              <w:bottom w:val="single" w:sz="4" w:space="0" w:color="auto"/>
              <w:right w:val="single" w:sz="6" w:space="0" w:color="auto"/>
            </w:tcBorders>
            <w:vAlign w:val="center"/>
          </w:tcPr>
          <w:p w14:paraId="52E4F716" w14:textId="77777777" w:rsidR="00EB7C93" w:rsidRPr="00EB7C93" w:rsidRDefault="00EB7C93">
            <w:pPr>
              <w:spacing w:line="256" w:lineRule="auto"/>
              <w:rPr>
                <w:sz w:val="18"/>
                <w:szCs w:val="18"/>
                <w:lang w:val="en-US"/>
              </w:rPr>
            </w:pPr>
            <w:r w:rsidRPr="00EB7C93">
              <w:rPr>
                <w:sz w:val="18"/>
                <w:szCs w:val="18"/>
                <w:lang w:val="en-US"/>
              </w:rPr>
              <w:t>CF17C</w:t>
            </w:r>
          </w:p>
          <w:p w14:paraId="34E7E00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C5C851" w14:textId="13577F23"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DA2958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4F4E88" w14:textId="77777777" w:rsidR="00EB7C93" w:rsidRPr="00EB7C93" w:rsidRDefault="00EB7C93">
            <w:pPr>
              <w:spacing w:line="256" w:lineRule="auto"/>
              <w:jc w:val="center"/>
              <w:rPr>
                <w:sz w:val="18"/>
                <w:szCs w:val="18"/>
              </w:rPr>
            </w:pPr>
            <w:r w:rsidRPr="00EB7C93">
              <w:rPr>
                <w:sz w:val="18"/>
                <w:szCs w:val="18"/>
              </w:rPr>
              <w:t>510,00</w:t>
            </w:r>
          </w:p>
        </w:tc>
      </w:tr>
      <w:tr w:rsidR="00EB7C93" w:rsidRPr="00EB7C93" w14:paraId="53DFDF5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DE9CB58" w14:textId="77777777" w:rsidR="00EB7C93" w:rsidRPr="00EB7C93" w:rsidRDefault="00EB7C93">
            <w:pPr>
              <w:spacing w:line="256" w:lineRule="auto"/>
              <w:rPr>
                <w:sz w:val="18"/>
                <w:szCs w:val="18"/>
              </w:rPr>
            </w:pPr>
            <w:r w:rsidRPr="00EB7C93">
              <w:rPr>
                <w:sz w:val="18"/>
                <w:szCs w:val="18"/>
              </w:rPr>
              <w:t xml:space="preserve"> 910</w:t>
            </w:r>
          </w:p>
        </w:tc>
        <w:tc>
          <w:tcPr>
            <w:tcW w:w="1701" w:type="dxa"/>
            <w:tcBorders>
              <w:top w:val="single" w:sz="4" w:space="0" w:color="auto"/>
              <w:left w:val="single" w:sz="6" w:space="0" w:color="auto"/>
              <w:bottom w:val="single" w:sz="4" w:space="0" w:color="auto"/>
              <w:right w:val="single" w:sz="6" w:space="0" w:color="auto"/>
            </w:tcBorders>
            <w:vAlign w:val="center"/>
          </w:tcPr>
          <w:p w14:paraId="0D2AEBBA" w14:textId="77777777" w:rsidR="00EB7C93" w:rsidRPr="00EB7C93" w:rsidRDefault="00EB7C93">
            <w:pPr>
              <w:spacing w:line="256" w:lineRule="auto"/>
              <w:rPr>
                <w:sz w:val="18"/>
                <w:szCs w:val="18"/>
                <w:lang w:val="en-US"/>
              </w:rPr>
            </w:pPr>
            <w:r w:rsidRPr="00EB7C93">
              <w:rPr>
                <w:sz w:val="18"/>
                <w:szCs w:val="18"/>
                <w:lang w:val="en-US"/>
              </w:rPr>
              <w:t>CF51B</w:t>
            </w:r>
          </w:p>
          <w:p w14:paraId="42A202A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AB24806" w14:textId="4869867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81E2D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E88269" w14:textId="77777777" w:rsidR="00EB7C93" w:rsidRPr="00EB7C93" w:rsidRDefault="00EB7C93">
            <w:pPr>
              <w:spacing w:line="256" w:lineRule="auto"/>
              <w:jc w:val="center"/>
              <w:rPr>
                <w:sz w:val="18"/>
                <w:szCs w:val="18"/>
              </w:rPr>
            </w:pPr>
            <w:r w:rsidRPr="00EB7C93">
              <w:rPr>
                <w:sz w:val="18"/>
                <w:szCs w:val="18"/>
              </w:rPr>
              <w:t>510,00</w:t>
            </w:r>
          </w:p>
        </w:tc>
      </w:tr>
      <w:tr w:rsidR="00EB7C93" w:rsidRPr="00EB7C93" w14:paraId="5A49367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E880DB5" w14:textId="77777777" w:rsidR="00EB7C93" w:rsidRPr="00EB7C93" w:rsidRDefault="00EB7C93">
            <w:pPr>
              <w:spacing w:line="256" w:lineRule="auto"/>
              <w:rPr>
                <w:sz w:val="18"/>
                <w:szCs w:val="18"/>
              </w:rPr>
            </w:pPr>
            <w:r w:rsidRPr="00EB7C93">
              <w:rPr>
                <w:sz w:val="18"/>
                <w:szCs w:val="18"/>
              </w:rPr>
              <w:t xml:space="preserve"> 911</w:t>
            </w:r>
          </w:p>
        </w:tc>
        <w:tc>
          <w:tcPr>
            <w:tcW w:w="1701" w:type="dxa"/>
            <w:tcBorders>
              <w:top w:val="single" w:sz="4" w:space="0" w:color="auto"/>
              <w:left w:val="single" w:sz="6" w:space="0" w:color="auto"/>
              <w:bottom w:val="single" w:sz="4" w:space="0" w:color="auto"/>
              <w:right w:val="single" w:sz="6" w:space="0" w:color="auto"/>
            </w:tcBorders>
            <w:vAlign w:val="center"/>
          </w:tcPr>
          <w:p w14:paraId="34D96517" w14:textId="4D4310ED" w:rsidR="00EB7C93" w:rsidRPr="00EB7C93" w:rsidRDefault="00EB7C93" w:rsidP="00C51EE0">
            <w:pPr>
              <w:spacing w:line="256" w:lineRule="auto"/>
              <w:rPr>
                <w:sz w:val="18"/>
                <w:szCs w:val="18"/>
                <w:lang w:val="ru-RU"/>
              </w:rPr>
            </w:pPr>
            <w:r w:rsidRPr="00EB7C93">
              <w:rPr>
                <w:sz w:val="18"/>
                <w:szCs w:val="18"/>
                <w:lang w:val="en-US"/>
              </w:rPr>
              <w:t>CF57A</w:t>
            </w:r>
          </w:p>
        </w:tc>
        <w:tc>
          <w:tcPr>
            <w:tcW w:w="4961" w:type="dxa"/>
            <w:tcBorders>
              <w:top w:val="single" w:sz="4" w:space="0" w:color="auto"/>
              <w:left w:val="single" w:sz="6" w:space="0" w:color="auto"/>
              <w:bottom w:val="single" w:sz="4" w:space="0" w:color="auto"/>
              <w:right w:val="single" w:sz="6" w:space="0" w:color="auto"/>
            </w:tcBorders>
            <w:vAlign w:val="center"/>
          </w:tcPr>
          <w:p w14:paraId="3378251F" w14:textId="20ED3DD3"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334F78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087A50" w14:textId="77777777" w:rsidR="00EB7C93" w:rsidRPr="00EB7C93" w:rsidRDefault="00EB7C93">
            <w:pPr>
              <w:spacing w:line="256" w:lineRule="auto"/>
              <w:jc w:val="center"/>
              <w:rPr>
                <w:sz w:val="18"/>
                <w:szCs w:val="18"/>
              </w:rPr>
            </w:pPr>
            <w:r w:rsidRPr="00EB7C93">
              <w:rPr>
                <w:sz w:val="18"/>
                <w:szCs w:val="18"/>
              </w:rPr>
              <w:t>510,00</w:t>
            </w:r>
          </w:p>
        </w:tc>
      </w:tr>
      <w:tr w:rsidR="00EB7C93" w:rsidRPr="00EB7C93" w14:paraId="5B8DDF1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5BB402F" w14:textId="77777777" w:rsidR="00EB7C93" w:rsidRPr="00EB7C93" w:rsidRDefault="00EB7C93">
            <w:pPr>
              <w:spacing w:line="256" w:lineRule="auto"/>
              <w:rPr>
                <w:sz w:val="18"/>
                <w:szCs w:val="18"/>
              </w:rPr>
            </w:pPr>
            <w:r w:rsidRPr="00EB7C93">
              <w:rPr>
                <w:sz w:val="18"/>
                <w:szCs w:val="18"/>
              </w:rPr>
              <w:t xml:space="preserve"> 912</w:t>
            </w:r>
          </w:p>
        </w:tc>
        <w:tc>
          <w:tcPr>
            <w:tcW w:w="1701" w:type="dxa"/>
            <w:tcBorders>
              <w:top w:val="single" w:sz="4" w:space="0" w:color="auto"/>
              <w:left w:val="single" w:sz="6" w:space="0" w:color="auto"/>
              <w:bottom w:val="single" w:sz="4" w:space="0" w:color="auto"/>
              <w:right w:val="single" w:sz="6" w:space="0" w:color="auto"/>
            </w:tcBorders>
            <w:vAlign w:val="center"/>
          </w:tcPr>
          <w:p w14:paraId="20E934D1" w14:textId="7F5DD1B5"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16FC4ED" w14:textId="500232A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7E292C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25146F" w14:textId="77777777" w:rsidR="00EB7C93" w:rsidRPr="00EB7C93" w:rsidRDefault="00EB7C93">
            <w:pPr>
              <w:spacing w:line="256" w:lineRule="auto"/>
              <w:jc w:val="center"/>
              <w:rPr>
                <w:sz w:val="18"/>
                <w:szCs w:val="18"/>
              </w:rPr>
            </w:pPr>
            <w:r w:rsidRPr="00EB7C93">
              <w:rPr>
                <w:sz w:val="18"/>
                <w:szCs w:val="18"/>
              </w:rPr>
              <w:t>510,00</w:t>
            </w:r>
          </w:p>
        </w:tc>
      </w:tr>
      <w:tr w:rsidR="00EB7C93" w:rsidRPr="00EB7C93" w14:paraId="663A268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CB50784" w14:textId="77777777" w:rsidR="00EB7C93" w:rsidRPr="00EB7C93" w:rsidRDefault="00EB7C93">
            <w:pPr>
              <w:spacing w:line="256" w:lineRule="auto"/>
              <w:rPr>
                <w:sz w:val="18"/>
                <w:szCs w:val="18"/>
              </w:rPr>
            </w:pPr>
            <w:r w:rsidRPr="00EB7C93">
              <w:rPr>
                <w:sz w:val="18"/>
                <w:szCs w:val="18"/>
              </w:rPr>
              <w:t xml:space="preserve"> 913</w:t>
            </w:r>
          </w:p>
        </w:tc>
        <w:tc>
          <w:tcPr>
            <w:tcW w:w="1701" w:type="dxa"/>
            <w:tcBorders>
              <w:top w:val="single" w:sz="4" w:space="0" w:color="auto"/>
              <w:left w:val="single" w:sz="6" w:space="0" w:color="auto"/>
              <w:bottom w:val="single" w:sz="4" w:space="0" w:color="auto"/>
              <w:right w:val="single" w:sz="6" w:space="0" w:color="auto"/>
            </w:tcBorders>
            <w:vAlign w:val="center"/>
          </w:tcPr>
          <w:p w14:paraId="77EE44B1" w14:textId="77777777" w:rsidR="00EB7C93" w:rsidRPr="00EB7C93" w:rsidRDefault="00EB7C93">
            <w:pPr>
              <w:spacing w:line="256" w:lineRule="auto"/>
              <w:rPr>
                <w:sz w:val="18"/>
                <w:szCs w:val="18"/>
                <w:lang w:val="en-US"/>
              </w:rPr>
            </w:pPr>
            <w:r w:rsidRPr="00EB7C93">
              <w:rPr>
                <w:sz w:val="18"/>
                <w:szCs w:val="18"/>
                <w:lang w:val="en-US"/>
              </w:rPr>
              <w:t>CN06A</w:t>
            </w:r>
          </w:p>
          <w:p w14:paraId="0ACE305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8CB57E7" w14:textId="55F5C13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BF7F67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B5DF09" w14:textId="77777777" w:rsidR="00EB7C93" w:rsidRPr="00EB7C93" w:rsidRDefault="00EB7C93">
            <w:pPr>
              <w:spacing w:line="256" w:lineRule="auto"/>
              <w:jc w:val="center"/>
              <w:rPr>
                <w:sz w:val="18"/>
                <w:szCs w:val="18"/>
              </w:rPr>
            </w:pPr>
            <w:r w:rsidRPr="00EB7C93">
              <w:rPr>
                <w:sz w:val="18"/>
                <w:szCs w:val="18"/>
              </w:rPr>
              <w:t>510,00</w:t>
            </w:r>
          </w:p>
        </w:tc>
      </w:tr>
      <w:tr w:rsidR="00EB7C93" w:rsidRPr="00EB7C93" w14:paraId="3E8FB61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FE4BCBE" w14:textId="77777777" w:rsidR="00EB7C93" w:rsidRPr="00EB7C93" w:rsidRDefault="00EB7C93">
            <w:pPr>
              <w:spacing w:line="256" w:lineRule="auto"/>
              <w:rPr>
                <w:sz w:val="18"/>
                <w:szCs w:val="18"/>
              </w:rPr>
            </w:pPr>
            <w:r w:rsidRPr="00EB7C93">
              <w:rPr>
                <w:sz w:val="18"/>
                <w:szCs w:val="18"/>
              </w:rPr>
              <w:t xml:space="preserve"> 914</w:t>
            </w:r>
          </w:p>
        </w:tc>
        <w:tc>
          <w:tcPr>
            <w:tcW w:w="1701" w:type="dxa"/>
            <w:tcBorders>
              <w:top w:val="single" w:sz="4" w:space="0" w:color="auto"/>
              <w:left w:val="single" w:sz="6" w:space="0" w:color="auto"/>
              <w:bottom w:val="single" w:sz="4" w:space="0" w:color="auto"/>
              <w:right w:val="single" w:sz="6" w:space="0" w:color="auto"/>
            </w:tcBorders>
            <w:vAlign w:val="center"/>
          </w:tcPr>
          <w:p w14:paraId="0AA8FFFA" w14:textId="691E998E" w:rsidR="00EB7C93" w:rsidRPr="00EB7C93" w:rsidRDefault="00EB7C93" w:rsidP="00C51EE0">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50EE4063" w14:textId="1EC7915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Grile de ventilatie gata confectionate din PVC (se exclude lant)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F28F0D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ACC1B3"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6FDCEAEA" w14:textId="77777777" w:rsidTr="00EB7C93">
        <w:tc>
          <w:tcPr>
            <w:tcW w:w="709" w:type="dxa"/>
            <w:tcBorders>
              <w:top w:val="nil"/>
              <w:left w:val="single" w:sz="6" w:space="0" w:color="auto"/>
              <w:bottom w:val="nil"/>
              <w:right w:val="nil"/>
            </w:tcBorders>
            <w:hideMark/>
          </w:tcPr>
          <w:p w14:paraId="2A493D77"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56C7BF0B"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2D25587" w14:textId="69A29F56" w:rsidR="00EB7C93" w:rsidRPr="00EB7C93" w:rsidRDefault="00EB7C93" w:rsidP="00C51EE0">
            <w:pPr>
              <w:spacing w:line="256" w:lineRule="auto"/>
              <w:rPr>
                <w:b/>
                <w:bCs/>
                <w:sz w:val="18"/>
                <w:szCs w:val="18"/>
                <w:lang w:val="en-US"/>
              </w:rPr>
            </w:pPr>
            <w:r w:rsidRPr="00EB7C93">
              <w:rPr>
                <w:b/>
                <w:bCs/>
                <w:sz w:val="18"/>
                <w:szCs w:val="18"/>
                <w:lang w:val="en-US"/>
              </w:rPr>
              <w:t>Capitolul 1.18.2. Glafuri rigle ,coloane</w:t>
            </w:r>
          </w:p>
        </w:tc>
        <w:tc>
          <w:tcPr>
            <w:tcW w:w="1560" w:type="dxa"/>
            <w:tcBorders>
              <w:top w:val="nil"/>
              <w:left w:val="single" w:sz="6" w:space="0" w:color="auto"/>
              <w:bottom w:val="nil"/>
              <w:right w:val="nil"/>
            </w:tcBorders>
          </w:tcPr>
          <w:p w14:paraId="4A27E03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6D1F625" w14:textId="77777777" w:rsidR="00EB7C93" w:rsidRPr="00EB7C93" w:rsidRDefault="00EB7C93">
            <w:pPr>
              <w:spacing w:line="256" w:lineRule="auto"/>
              <w:rPr>
                <w:sz w:val="18"/>
                <w:szCs w:val="18"/>
                <w:lang w:val="en-US"/>
              </w:rPr>
            </w:pPr>
          </w:p>
        </w:tc>
      </w:tr>
      <w:tr w:rsidR="00EB7C93" w:rsidRPr="00EB7C93" w14:paraId="7BB9EFE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92D0E6B" w14:textId="77777777" w:rsidR="00EB7C93" w:rsidRPr="00EB7C93" w:rsidRDefault="00EB7C93">
            <w:pPr>
              <w:spacing w:line="256" w:lineRule="auto"/>
              <w:rPr>
                <w:sz w:val="18"/>
                <w:szCs w:val="18"/>
                <w:lang w:val="ru-RU"/>
              </w:rPr>
            </w:pPr>
            <w:r w:rsidRPr="00EB7C93">
              <w:rPr>
                <w:sz w:val="18"/>
                <w:szCs w:val="18"/>
              </w:rPr>
              <w:t>915</w:t>
            </w:r>
          </w:p>
        </w:tc>
        <w:tc>
          <w:tcPr>
            <w:tcW w:w="1701" w:type="dxa"/>
            <w:tcBorders>
              <w:top w:val="single" w:sz="4" w:space="0" w:color="auto"/>
              <w:left w:val="single" w:sz="6" w:space="0" w:color="auto"/>
              <w:bottom w:val="single" w:sz="4" w:space="0" w:color="auto"/>
              <w:right w:val="single" w:sz="6" w:space="0" w:color="auto"/>
            </w:tcBorders>
            <w:vAlign w:val="center"/>
          </w:tcPr>
          <w:p w14:paraId="2319E725" w14:textId="1D1F4097" w:rsidR="00EB7C93" w:rsidRPr="00EB7C93" w:rsidRDefault="00EB7C93" w:rsidP="00C51EE0">
            <w:pPr>
              <w:spacing w:line="256" w:lineRule="auto"/>
              <w:rPr>
                <w:sz w:val="18"/>
                <w:szCs w:val="18"/>
                <w:lang w:val="ru-RU"/>
              </w:rPr>
            </w:pPr>
            <w:r w:rsidRPr="00EB7C93">
              <w:rPr>
                <w:sz w:val="18"/>
                <w:szCs w:val="18"/>
                <w:lang w:val="en-US"/>
              </w:rPr>
              <w:t>RpCJ35A</w:t>
            </w:r>
          </w:p>
        </w:tc>
        <w:tc>
          <w:tcPr>
            <w:tcW w:w="4961" w:type="dxa"/>
            <w:tcBorders>
              <w:top w:val="single" w:sz="4" w:space="0" w:color="auto"/>
              <w:left w:val="single" w:sz="6" w:space="0" w:color="auto"/>
              <w:bottom w:val="single" w:sz="4" w:space="0" w:color="auto"/>
              <w:right w:val="single" w:sz="6" w:space="0" w:color="auto"/>
            </w:tcBorders>
            <w:vAlign w:val="center"/>
          </w:tcPr>
          <w:p w14:paraId="2DB2305F" w14:textId="52FDB20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Desfaceri de tencuieli interioare driscuite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7F6835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1A018B" w14:textId="77777777" w:rsidR="00EB7C93" w:rsidRPr="00EB7C93" w:rsidRDefault="00EB7C93">
            <w:pPr>
              <w:spacing w:line="256" w:lineRule="auto"/>
              <w:jc w:val="center"/>
              <w:rPr>
                <w:sz w:val="18"/>
                <w:szCs w:val="18"/>
              </w:rPr>
            </w:pPr>
            <w:r w:rsidRPr="00EB7C93">
              <w:rPr>
                <w:sz w:val="18"/>
                <w:szCs w:val="18"/>
              </w:rPr>
              <w:t>40,10</w:t>
            </w:r>
          </w:p>
        </w:tc>
      </w:tr>
      <w:tr w:rsidR="00EB7C93" w:rsidRPr="00EB7C93" w14:paraId="3DB1EB8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735A340" w14:textId="77777777" w:rsidR="00EB7C93" w:rsidRPr="00EB7C93" w:rsidRDefault="00EB7C93">
            <w:pPr>
              <w:spacing w:line="256" w:lineRule="auto"/>
              <w:rPr>
                <w:sz w:val="18"/>
                <w:szCs w:val="18"/>
              </w:rPr>
            </w:pPr>
            <w:r w:rsidRPr="00EB7C93">
              <w:rPr>
                <w:sz w:val="18"/>
                <w:szCs w:val="18"/>
              </w:rPr>
              <w:t xml:space="preserve"> 916</w:t>
            </w:r>
          </w:p>
        </w:tc>
        <w:tc>
          <w:tcPr>
            <w:tcW w:w="1701" w:type="dxa"/>
            <w:tcBorders>
              <w:top w:val="single" w:sz="4" w:space="0" w:color="auto"/>
              <w:left w:val="single" w:sz="6" w:space="0" w:color="auto"/>
              <w:bottom w:val="single" w:sz="4" w:space="0" w:color="auto"/>
              <w:right w:val="single" w:sz="6" w:space="0" w:color="auto"/>
            </w:tcBorders>
            <w:vAlign w:val="center"/>
          </w:tcPr>
          <w:p w14:paraId="4FC48D6A" w14:textId="77777777" w:rsidR="00EB7C93" w:rsidRPr="00EB7C93" w:rsidRDefault="00EB7C93">
            <w:pPr>
              <w:spacing w:line="256" w:lineRule="auto"/>
              <w:rPr>
                <w:sz w:val="18"/>
                <w:szCs w:val="18"/>
                <w:lang w:val="en-US"/>
              </w:rPr>
            </w:pPr>
            <w:r w:rsidRPr="00EB7C93">
              <w:rPr>
                <w:sz w:val="18"/>
                <w:szCs w:val="18"/>
                <w:lang w:val="en-US"/>
              </w:rPr>
              <w:t>CF61A</w:t>
            </w:r>
          </w:p>
          <w:p w14:paraId="4271FA1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2BF3DE" w14:textId="36D5F24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E374B1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496B9C" w14:textId="77777777" w:rsidR="00EB7C93" w:rsidRPr="00EB7C93" w:rsidRDefault="00EB7C93">
            <w:pPr>
              <w:spacing w:line="256" w:lineRule="auto"/>
              <w:jc w:val="center"/>
              <w:rPr>
                <w:sz w:val="18"/>
                <w:szCs w:val="18"/>
              </w:rPr>
            </w:pPr>
            <w:r w:rsidRPr="00EB7C93">
              <w:rPr>
                <w:sz w:val="18"/>
                <w:szCs w:val="18"/>
              </w:rPr>
              <w:t>40,10</w:t>
            </w:r>
          </w:p>
        </w:tc>
      </w:tr>
      <w:tr w:rsidR="00EB7C93" w:rsidRPr="00EB7C93" w14:paraId="0A947D2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DA497AA" w14:textId="77777777" w:rsidR="00EB7C93" w:rsidRPr="00EB7C93" w:rsidRDefault="00EB7C93">
            <w:pPr>
              <w:spacing w:line="256" w:lineRule="auto"/>
              <w:rPr>
                <w:sz w:val="18"/>
                <w:szCs w:val="18"/>
              </w:rPr>
            </w:pPr>
            <w:r w:rsidRPr="00EB7C93">
              <w:rPr>
                <w:sz w:val="18"/>
                <w:szCs w:val="18"/>
              </w:rPr>
              <w:t xml:space="preserve"> 917</w:t>
            </w:r>
          </w:p>
        </w:tc>
        <w:tc>
          <w:tcPr>
            <w:tcW w:w="1701" w:type="dxa"/>
            <w:tcBorders>
              <w:top w:val="single" w:sz="4" w:space="0" w:color="auto"/>
              <w:left w:val="single" w:sz="6" w:space="0" w:color="auto"/>
              <w:bottom w:val="single" w:sz="4" w:space="0" w:color="auto"/>
              <w:right w:val="single" w:sz="6" w:space="0" w:color="auto"/>
            </w:tcBorders>
            <w:vAlign w:val="center"/>
          </w:tcPr>
          <w:p w14:paraId="7086B6BC" w14:textId="76EA7F36" w:rsidR="00EB7C93" w:rsidRPr="00EB7C93" w:rsidRDefault="00EB7C93" w:rsidP="00C51EE0">
            <w:pPr>
              <w:spacing w:line="256" w:lineRule="auto"/>
              <w:rPr>
                <w:sz w:val="18"/>
                <w:szCs w:val="18"/>
                <w:lang w:val="ru-RU"/>
              </w:rPr>
            </w:pPr>
            <w:r w:rsidRPr="00EB7C93">
              <w:rPr>
                <w:sz w:val="18"/>
                <w:szCs w:val="18"/>
                <w:lang w:val="en-US"/>
              </w:rPr>
              <w:t>CK18C k sal 0.5</w:t>
            </w:r>
          </w:p>
        </w:tc>
        <w:tc>
          <w:tcPr>
            <w:tcW w:w="4961" w:type="dxa"/>
            <w:tcBorders>
              <w:top w:val="single" w:sz="4" w:space="0" w:color="auto"/>
              <w:left w:val="single" w:sz="6" w:space="0" w:color="auto"/>
              <w:bottom w:val="single" w:sz="4" w:space="0" w:color="auto"/>
              <w:right w:val="single" w:sz="6" w:space="0" w:color="auto"/>
            </w:tcBorders>
            <w:vAlign w:val="center"/>
          </w:tcPr>
          <w:p w14:paraId="2905B8C5" w14:textId="48BC3282"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 Montarea coltari din aluminiu la muchii(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B8E2738"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837E62" w14:textId="77777777" w:rsidR="00EB7C93" w:rsidRPr="00EB7C93" w:rsidRDefault="00EB7C93">
            <w:pPr>
              <w:spacing w:line="256" w:lineRule="auto"/>
              <w:jc w:val="center"/>
              <w:rPr>
                <w:sz w:val="18"/>
                <w:szCs w:val="18"/>
              </w:rPr>
            </w:pPr>
            <w:r w:rsidRPr="00EB7C93">
              <w:rPr>
                <w:sz w:val="18"/>
                <w:szCs w:val="18"/>
              </w:rPr>
              <w:t>150,00</w:t>
            </w:r>
          </w:p>
        </w:tc>
      </w:tr>
      <w:tr w:rsidR="00EB7C93" w:rsidRPr="00EB7C93" w14:paraId="52EB5A6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D91E4E8" w14:textId="77777777" w:rsidR="00EB7C93" w:rsidRPr="00EB7C93" w:rsidRDefault="00EB7C93">
            <w:pPr>
              <w:spacing w:line="256" w:lineRule="auto"/>
              <w:rPr>
                <w:sz w:val="18"/>
                <w:szCs w:val="18"/>
              </w:rPr>
            </w:pPr>
            <w:r w:rsidRPr="00EB7C93">
              <w:rPr>
                <w:sz w:val="18"/>
                <w:szCs w:val="18"/>
              </w:rPr>
              <w:t xml:space="preserve"> 918</w:t>
            </w:r>
          </w:p>
        </w:tc>
        <w:tc>
          <w:tcPr>
            <w:tcW w:w="1701" w:type="dxa"/>
            <w:tcBorders>
              <w:top w:val="single" w:sz="4" w:space="0" w:color="auto"/>
              <w:left w:val="single" w:sz="6" w:space="0" w:color="auto"/>
              <w:bottom w:val="single" w:sz="4" w:space="0" w:color="auto"/>
              <w:right w:val="single" w:sz="6" w:space="0" w:color="auto"/>
            </w:tcBorders>
            <w:vAlign w:val="center"/>
          </w:tcPr>
          <w:p w14:paraId="61078AC5" w14:textId="77777777" w:rsidR="00EB7C93" w:rsidRPr="00EB7C93" w:rsidRDefault="00EB7C93">
            <w:pPr>
              <w:spacing w:line="256" w:lineRule="auto"/>
              <w:rPr>
                <w:sz w:val="18"/>
                <w:szCs w:val="18"/>
                <w:lang w:val="en-US"/>
              </w:rPr>
            </w:pPr>
            <w:r w:rsidRPr="00EB7C93">
              <w:rPr>
                <w:sz w:val="18"/>
                <w:szCs w:val="18"/>
                <w:lang w:val="en-US"/>
              </w:rPr>
              <w:t>CF57A</w:t>
            </w:r>
          </w:p>
          <w:p w14:paraId="7963966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1AC111" w14:textId="5742CFC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Aplicarea manuala a chitului pe baza de ipsos "Eurofin" grosime 1,0 mm pe suprafetele  peretilor,  coloanelor  si  tavanelor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66D7B3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1D0F94" w14:textId="77777777" w:rsidR="00EB7C93" w:rsidRPr="00EB7C93" w:rsidRDefault="00EB7C93">
            <w:pPr>
              <w:spacing w:line="256" w:lineRule="auto"/>
              <w:jc w:val="center"/>
              <w:rPr>
                <w:sz w:val="18"/>
                <w:szCs w:val="18"/>
              </w:rPr>
            </w:pPr>
            <w:r w:rsidRPr="00EB7C93">
              <w:rPr>
                <w:sz w:val="18"/>
                <w:szCs w:val="18"/>
              </w:rPr>
              <w:t>40,10</w:t>
            </w:r>
          </w:p>
        </w:tc>
      </w:tr>
      <w:tr w:rsidR="00EB7C93" w:rsidRPr="00EB7C93" w14:paraId="3A1BEC5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9F75598" w14:textId="77777777" w:rsidR="00EB7C93" w:rsidRPr="00EB7C93" w:rsidRDefault="00EB7C93">
            <w:pPr>
              <w:spacing w:line="256" w:lineRule="auto"/>
              <w:rPr>
                <w:sz w:val="18"/>
                <w:szCs w:val="18"/>
              </w:rPr>
            </w:pPr>
            <w:r w:rsidRPr="00EB7C93">
              <w:rPr>
                <w:sz w:val="18"/>
                <w:szCs w:val="18"/>
              </w:rPr>
              <w:t xml:space="preserve"> 919</w:t>
            </w:r>
          </w:p>
        </w:tc>
        <w:tc>
          <w:tcPr>
            <w:tcW w:w="1701" w:type="dxa"/>
            <w:tcBorders>
              <w:top w:val="single" w:sz="4" w:space="0" w:color="auto"/>
              <w:left w:val="single" w:sz="6" w:space="0" w:color="auto"/>
              <w:bottom w:val="single" w:sz="4" w:space="0" w:color="auto"/>
              <w:right w:val="single" w:sz="6" w:space="0" w:color="auto"/>
            </w:tcBorders>
            <w:vAlign w:val="center"/>
          </w:tcPr>
          <w:p w14:paraId="35D9CDA7" w14:textId="6C577F07"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C97D7C2" w14:textId="2EA06B6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83CE68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6378BF" w14:textId="77777777" w:rsidR="00EB7C93" w:rsidRPr="00EB7C93" w:rsidRDefault="00EB7C93">
            <w:pPr>
              <w:spacing w:line="256" w:lineRule="auto"/>
              <w:jc w:val="center"/>
              <w:rPr>
                <w:sz w:val="18"/>
                <w:szCs w:val="18"/>
              </w:rPr>
            </w:pPr>
            <w:r w:rsidRPr="00EB7C93">
              <w:rPr>
                <w:sz w:val="18"/>
                <w:szCs w:val="18"/>
              </w:rPr>
              <w:t>40,10</w:t>
            </w:r>
          </w:p>
        </w:tc>
      </w:tr>
      <w:tr w:rsidR="00EB7C93" w:rsidRPr="00EB7C93" w14:paraId="5C27359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C476F5E" w14:textId="77777777" w:rsidR="00EB7C93" w:rsidRPr="00EB7C93" w:rsidRDefault="00EB7C93">
            <w:pPr>
              <w:spacing w:line="256" w:lineRule="auto"/>
              <w:rPr>
                <w:sz w:val="18"/>
                <w:szCs w:val="18"/>
              </w:rPr>
            </w:pPr>
            <w:r w:rsidRPr="00EB7C93">
              <w:rPr>
                <w:sz w:val="18"/>
                <w:szCs w:val="18"/>
              </w:rPr>
              <w:t xml:space="preserve"> 920</w:t>
            </w:r>
          </w:p>
        </w:tc>
        <w:tc>
          <w:tcPr>
            <w:tcW w:w="1701" w:type="dxa"/>
            <w:tcBorders>
              <w:top w:val="single" w:sz="4" w:space="0" w:color="auto"/>
              <w:left w:val="single" w:sz="6" w:space="0" w:color="auto"/>
              <w:bottom w:val="single" w:sz="4" w:space="0" w:color="auto"/>
              <w:right w:val="single" w:sz="6" w:space="0" w:color="auto"/>
            </w:tcBorders>
            <w:vAlign w:val="center"/>
          </w:tcPr>
          <w:p w14:paraId="3B886335" w14:textId="77777777" w:rsidR="00EB7C93" w:rsidRPr="00EB7C93" w:rsidRDefault="00EB7C93">
            <w:pPr>
              <w:spacing w:line="256" w:lineRule="auto"/>
              <w:rPr>
                <w:sz w:val="18"/>
                <w:szCs w:val="18"/>
                <w:lang w:val="en-US"/>
              </w:rPr>
            </w:pPr>
            <w:r w:rsidRPr="00EB7C93">
              <w:rPr>
                <w:sz w:val="18"/>
                <w:szCs w:val="18"/>
                <w:lang w:val="en-US"/>
              </w:rPr>
              <w:t>CN06A</w:t>
            </w:r>
          </w:p>
          <w:p w14:paraId="7A52BDF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0E1E9CF" w14:textId="6F371152"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 glafuri(Lavabila,rezistenta  sporita la spalare, murdarie si patare de orice fel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5D36AC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B490E3" w14:textId="77777777" w:rsidR="00EB7C93" w:rsidRPr="00EB7C93" w:rsidRDefault="00EB7C93">
            <w:pPr>
              <w:spacing w:line="256" w:lineRule="auto"/>
              <w:jc w:val="center"/>
              <w:rPr>
                <w:sz w:val="18"/>
                <w:szCs w:val="18"/>
              </w:rPr>
            </w:pPr>
            <w:r w:rsidRPr="00EB7C93">
              <w:rPr>
                <w:sz w:val="18"/>
                <w:szCs w:val="18"/>
              </w:rPr>
              <w:t>40,10</w:t>
            </w:r>
          </w:p>
        </w:tc>
      </w:tr>
      <w:tr w:rsidR="00EB7C93" w:rsidRPr="00EB7C93" w14:paraId="19ADE18D" w14:textId="77777777" w:rsidTr="00EB7C93">
        <w:tc>
          <w:tcPr>
            <w:tcW w:w="709" w:type="dxa"/>
            <w:tcBorders>
              <w:top w:val="nil"/>
              <w:left w:val="single" w:sz="6" w:space="0" w:color="auto"/>
              <w:bottom w:val="nil"/>
              <w:right w:val="nil"/>
            </w:tcBorders>
            <w:hideMark/>
          </w:tcPr>
          <w:p w14:paraId="673F0B76"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8A79D82"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3A4193E" w14:textId="24BFDABC" w:rsidR="00EB7C93" w:rsidRPr="00EB7C93" w:rsidRDefault="00EB7C93" w:rsidP="00C51EE0">
            <w:pPr>
              <w:spacing w:line="256" w:lineRule="auto"/>
              <w:rPr>
                <w:b/>
                <w:bCs/>
                <w:sz w:val="18"/>
                <w:szCs w:val="18"/>
                <w:lang w:val="en-US"/>
              </w:rPr>
            </w:pPr>
            <w:r w:rsidRPr="00EB7C93">
              <w:rPr>
                <w:b/>
                <w:bCs/>
                <w:sz w:val="18"/>
                <w:szCs w:val="18"/>
                <w:lang w:val="en-US"/>
              </w:rPr>
              <w:t>Capitolul 1.18.3. Tavan</w:t>
            </w:r>
          </w:p>
        </w:tc>
        <w:tc>
          <w:tcPr>
            <w:tcW w:w="1560" w:type="dxa"/>
            <w:tcBorders>
              <w:top w:val="nil"/>
              <w:left w:val="single" w:sz="6" w:space="0" w:color="auto"/>
              <w:bottom w:val="nil"/>
              <w:right w:val="nil"/>
            </w:tcBorders>
          </w:tcPr>
          <w:p w14:paraId="29695503"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8EF26BC" w14:textId="77777777" w:rsidR="00EB7C93" w:rsidRPr="00EB7C93" w:rsidRDefault="00EB7C93">
            <w:pPr>
              <w:spacing w:line="256" w:lineRule="auto"/>
              <w:rPr>
                <w:sz w:val="18"/>
                <w:szCs w:val="18"/>
                <w:lang w:val="en-US"/>
              </w:rPr>
            </w:pPr>
          </w:p>
        </w:tc>
      </w:tr>
      <w:tr w:rsidR="00EB7C93" w:rsidRPr="00EB7C93" w14:paraId="4C18C46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EB29D3D" w14:textId="77777777" w:rsidR="00EB7C93" w:rsidRPr="00EB7C93" w:rsidRDefault="00EB7C93">
            <w:pPr>
              <w:spacing w:line="256" w:lineRule="auto"/>
              <w:rPr>
                <w:sz w:val="18"/>
                <w:szCs w:val="18"/>
                <w:lang w:val="ru-RU"/>
              </w:rPr>
            </w:pPr>
            <w:r w:rsidRPr="00EB7C93">
              <w:rPr>
                <w:sz w:val="18"/>
                <w:szCs w:val="18"/>
              </w:rPr>
              <w:t>921</w:t>
            </w:r>
          </w:p>
        </w:tc>
        <w:tc>
          <w:tcPr>
            <w:tcW w:w="1701" w:type="dxa"/>
            <w:tcBorders>
              <w:top w:val="single" w:sz="4" w:space="0" w:color="auto"/>
              <w:left w:val="single" w:sz="6" w:space="0" w:color="auto"/>
              <w:bottom w:val="single" w:sz="4" w:space="0" w:color="auto"/>
              <w:right w:val="single" w:sz="6" w:space="0" w:color="auto"/>
            </w:tcBorders>
            <w:vAlign w:val="center"/>
          </w:tcPr>
          <w:p w14:paraId="6546FDC8" w14:textId="77777777" w:rsidR="00EB7C93" w:rsidRPr="00EB7C93" w:rsidRDefault="00EB7C93">
            <w:pPr>
              <w:spacing w:line="256" w:lineRule="auto"/>
              <w:rPr>
                <w:sz w:val="18"/>
                <w:szCs w:val="18"/>
                <w:lang w:val="en-US"/>
              </w:rPr>
            </w:pPr>
            <w:r w:rsidRPr="00EB7C93">
              <w:rPr>
                <w:sz w:val="18"/>
                <w:szCs w:val="18"/>
                <w:lang w:val="en-US"/>
              </w:rPr>
              <w:t>CK29F</w:t>
            </w:r>
          </w:p>
          <w:p w14:paraId="6F82CC9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D5DD5CE" w14:textId="2A589E5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Tavane suspendate din panouri prefabricate "Armstrong", inclusiv sistemul-grila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E04B0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AC1E72" w14:textId="77777777" w:rsidR="00EB7C93" w:rsidRPr="00EB7C93" w:rsidRDefault="00EB7C93">
            <w:pPr>
              <w:spacing w:line="256" w:lineRule="auto"/>
              <w:jc w:val="center"/>
              <w:rPr>
                <w:sz w:val="18"/>
                <w:szCs w:val="18"/>
              </w:rPr>
            </w:pPr>
            <w:r w:rsidRPr="00EB7C93">
              <w:rPr>
                <w:sz w:val="18"/>
                <w:szCs w:val="18"/>
              </w:rPr>
              <w:t>322,85</w:t>
            </w:r>
          </w:p>
        </w:tc>
      </w:tr>
      <w:tr w:rsidR="00EB7C93" w:rsidRPr="00EB7C93" w14:paraId="5281BF0A" w14:textId="77777777" w:rsidTr="00EB7C93">
        <w:tc>
          <w:tcPr>
            <w:tcW w:w="709" w:type="dxa"/>
            <w:tcBorders>
              <w:top w:val="nil"/>
              <w:left w:val="single" w:sz="6" w:space="0" w:color="auto"/>
              <w:bottom w:val="nil"/>
              <w:right w:val="nil"/>
            </w:tcBorders>
            <w:hideMark/>
          </w:tcPr>
          <w:p w14:paraId="6D332D62"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5F60E882"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BAA45BD" w14:textId="102D0655" w:rsidR="00EB7C93" w:rsidRPr="00EB7C93" w:rsidRDefault="00EB7C93" w:rsidP="00C51EE0">
            <w:pPr>
              <w:spacing w:line="256" w:lineRule="auto"/>
              <w:rPr>
                <w:b/>
                <w:bCs/>
                <w:sz w:val="18"/>
                <w:szCs w:val="18"/>
                <w:lang w:val="en-US"/>
              </w:rPr>
            </w:pPr>
            <w:r w:rsidRPr="00EB7C93">
              <w:rPr>
                <w:b/>
                <w:bCs/>
                <w:sz w:val="18"/>
                <w:szCs w:val="18"/>
                <w:lang w:val="en-US"/>
              </w:rPr>
              <w:t>Capitolul 1.18.4. Pardoseli</w:t>
            </w:r>
          </w:p>
        </w:tc>
        <w:tc>
          <w:tcPr>
            <w:tcW w:w="1560" w:type="dxa"/>
            <w:tcBorders>
              <w:top w:val="nil"/>
              <w:left w:val="single" w:sz="6" w:space="0" w:color="auto"/>
              <w:bottom w:val="nil"/>
              <w:right w:val="nil"/>
            </w:tcBorders>
          </w:tcPr>
          <w:p w14:paraId="5E42503B"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10CC8D7" w14:textId="77777777" w:rsidR="00EB7C93" w:rsidRPr="00EB7C93" w:rsidRDefault="00EB7C93">
            <w:pPr>
              <w:spacing w:line="256" w:lineRule="auto"/>
              <w:rPr>
                <w:sz w:val="18"/>
                <w:szCs w:val="18"/>
                <w:lang w:val="en-US"/>
              </w:rPr>
            </w:pPr>
          </w:p>
        </w:tc>
      </w:tr>
      <w:tr w:rsidR="00EB7C93" w:rsidRPr="00EB7C93" w14:paraId="3253EFE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68AC1CA" w14:textId="77777777" w:rsidR="00EB7C93" w:rsidRPr="00EB7C93" w:rsidRDefault="00EB7C93">
            <w:pPr>
              <w:spacing w:line="256" w:lineRule="auto"/>
              <w:rPr>
                <w:sz w:val="18"/>
                <w:szCs w:val="18"/>
                <w:lang w:val="ru-RU"/>
              </w:rPr>
            </w:pPr>
            <w:r w:rsidRPr="00EB7C93">
              <w:rPr>
                <w:sz w:val="18"/>
                <w:szCs w:val="18"/>
              </w:rPr>
              <w:t>922</w:t>
            </w:r>
          </w:p>
        </w:tc>
        <w:tc>
          <w:tcPr>
            <w:tcW w:w="1701" w:type="dxa"/>
            <w:tcBorders>
              <w:top w:val="single" w:sz="4" w:space="0" w:color="auto"/>
              <w:left w:val="single" w:sz="6" w:space="0" w:color="auto"/>
              <w:bottom w:val="single" w:sz="4" w:space="0" w:color="auto"/>
              <w:right w:val="single" w:sz="6" w:space="0" w:color="auto"/>
            </w:tcBorders>
            <w:vAlign w:val="center"/>
          </w:tcPr>
          <w:p w14:paraId="46B63B1D" w14:textId="77EB1261" w:rsidR="00EB7C93" w:rsidRPr="00EB7C93" w:rsidRDefault="00EB7C93" w:rsidP="00C51EE0">
            <w:pPr>
              <w:spacing w:line="256" w:lineRule="auto"/>
              <w:rPr>
                <w:sz w:val="18"/>
                <w:szCs w:val="18"/>
                <w:lang w:val="ru-RU"/>
              </w:rPr>
            </w:pPr>
            <w:r w:rsidRPr="00EB7C93">
              <w:rPr>
                <w:sz w:val="18"/>
                <w:szCs w:val="18"/>
                <w:lang w:val="en-US"/>
              </w:rPr>
              <w:t>RpCM33G  k man 0,2</w:t>
            </w:r>
          </w:p>
        </w:tc>
        <w:tc>
          <w:tcPr>
            <w:tcW w:w="4961" w:type="dxa"/>
            <w:tcBorders>
              <w:top w:val="single" w:sz="4" w:space="0" w:color="auto"/>
              <w:left w:val="single" w:sz="6" w:space="0" w:color="auto"/>
              <w:bottom w:val="single" w:sz="4" w:space="0" w:color="auto"/>
              <w:right w:val="single" w:sz="6" w:space="0" w:color="auto"/>
            </w:tcBorders>
            <w:vAlign w:val="center"/>
          </w:tcPr>
          <w:p w14:paraId="13A897AF" w14:textId="69D6FE6A"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placajelor din elemente liniare (glafuri, socluri, baghete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5CFDB62"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200B07" w14:textId="77777777" w:rsidR="00EB7C93" w:rsidRPr="00EB7C93" w:rsidRDefault="00EB7C93">
            <w:pPr>
              <w:spacing w:line="256" w:lineRule="auto"/>
              <w:jc w:val="center"/>
              <w:rPr>
                <w:sz w:val="18"/>
                <w:szCs w:val="18"/>
              </w:rPr>
            </w:pPr>
            <w:r w:rsidRPr="00EB7C93">
              <w:rPr>
                <w:sz w:val="18"/>
                <w:szCs w:val="18"/>
              </w:rPr>
              <w:t>195,00</w:t>
            </w:r>
          </w:p>
        </w:tc>
      </w:tr>
      <w:tr w:rsidR="00EB7C93" w:rsidRPr="00EB7C93" w14:paraId="4E3B42A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926202B" w14:textId="77777777" w:rsidR="00EB7C93" w:rsidRPr="00EB7C93" w:rsidRDefault="00EB7C93">
            <w:pPr>
              <w:spacing w:line="256" w:lineRule="auto"/>
              <w:rPr>
                <w:sz w:val="18"/>
                <w:szCs w:val="18"/>
              </w:rPr>
            </w:pPr>
            <w:r w:rsidRPr="00EB7C93">
              <w:rPr>
                <w:sz w:val="18"/>
                <w:szCs w:val="18"/>
              </w:rPr>
              <w:t xml:space="preserve"> 923</w:t>
            </w:r>
          </w:p>
        </w:tc>
        <w:tc>
          <w:tcPr>
            <w:tcW w:w="1701" w:type="dxa"/>
            <w:tcBorders>
              <w:top w:val="single" w:sz="4" w:space="0" w:color="auto"/>
              <w:left w:val="single" w:sz="6" w:space="0" w:color="auto"/>
              <w:bottom w:val="single" w:sz="4" w:space="0" w:color="auto"/>
              <w:right w:val="single" w:sz="6" w:space="0" w:color="auto"/>
            </w:tcBorders>
            <w:vAlign w:val="center"/>
          </w:tcPr>
          <w:p w14:paraId="26ACE984" w14:textId="77777777" w:rsidR="00EB7C93" w:rsidRPr="00EB7C93" w:rsidRDefault="00EB7C93">
            <w:pPr>
              <w:spacing w:line="256" w:lineRule="auto"/>
              <w:rPr>
                <w:sz w:val="18"/>
                <w:szCs w:val="18"/>
                <w:lang w:val="en-US"/>
              </w:rPr>
            </w:pPr>
            <w:r w:rsidRPr="00EB7C93">
              <w:rPr>
                <w:sz w:val="18"/>
                <w:szCs w:val="18"/>
                <w:lang w:val="en-US"/>
              </w:rPr>
              <w:t>RpCK29A</w:t>
            </w:r>
          </w:p>
          <w:p w14:paraId="528722E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403DFA1" w14:textId="71FBF44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Ceruirea si lustruirea pardoselilor din placi, marmura, marmura concasata si granit, in camere cu suprafata mai mare de 16 mp</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3A7247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2DCDC1" w14:textId="77777777" w:rsidR="00EB7C93" w:rsidRPr="00EB7C93" w:rsidRDefault="00EB7C93">
            <w:pPr>
              <w:spacing w:line="256" w:lineRule="auto"/>
              <w:jc w:val="center"/>
              <w:rPr>
                <w:sz w:val="18"/>
                <w:szCs w:val="18"/>
              </w:rPr>
            </w:pPr>
            <w:r w:rsidRPr="00EB7C93">
              <w:rPr>
                <w:sz w:val="18"/>
                <w:szCs w:val="18"/>
              </w:rPr>
              <w:t>324,00</w:t>
            </w:r>
          </w:p>
        </w:tc>
      </w:tr>
      <w:tr w:rsidR="00EB7C93" w:rsidRPr="00EB7C93" w14:paraId="370737F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277C1FA" w14:textId="77777777" w:rsidR="00EB7C93" w:rsidRPr="00EB7C93" w:rsidRDefault="00EB7C93">
            <w:pPr>
              <w:spacing w:line="256" w:lineRule="auto"/>
              <w:rPr>
                <w:sz w:val="18"/>
                <w:szCs w:val="18"/>
              </w:rPr>
            </w:pPr>
            <w:r w:rsidRPr="00EB7C93">
              <w:rPr>
                <w:sz w:val="18"/>
                <w:szCs w:val="18"/>
              </w:rPr>
              <w:t xml:space="preserve"> 924</w:t>
            </w:r>
          </w:p>
        </w:tc>
        <w:tc>
          <w:tcPr>
            <w:tcW w:w="1701" w:type="dxa"/>
            <w:tcBorders>
              <w:top w:val="single" w:sz="4" w:space="0" w:color="auto"/>
              <w:left w:val="single" w:sz="6" w:space="0" w:color="auto"/>
              <w:bottom w:val="single" w:sz="4" w:space="0" w:color="auto"/>
              <w:right w:val="single" w:sz="6" w:space="0" w:color="auto"/>
            </w:tcBorders>
            <w:vAlign w:val="center"/>
          </w:tcPr>
          <w:p w14:paraId="57596318" w14:textId="77777777" w:rsidR="00EB7C93" w:rsidRPr="00EB7C93" w:rsidRDefault="00EB7C93">
            <w:pPr>
              <w:spacing w:line="256" w:lineRule="auto"/>
              <w:rPr>
                <w:sz w:val="18"/>
                <w:szCs w:val="18"/>
                <w:lang w:val="en-US"/>
              </w:rPr>
            </w:pPr>
            <w:r w:rsidRPr="00EB7C93">
              <w:rPr>
                <w:sz w:val="18"/>
                <w:szCs w:val="18"/>
                <w:lang w:val="en-US"/>
              </w:rPr>
              <w:t>CI14A</w:t>
            </w:r>
          </w:p>
          <w:p w14:paraId="1B3B704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5DB3B4F" w14:textId="4544FE3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Elemente liniare din placi din gresie ceramica aplicate cu adeziv( h=10 cm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7F35A5"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39BCA6" w14:textId="77777777" w:rsidR="00EB7C93" w:rsidRPr="00EB7C93" w:rsidRDefault="00EB7C93">
            <w:pPr>
              <w:spacing w:line="256" w:lineRule="auto"/>
              <w:jc w:val="center"/>
              <w:rPr>
                <w:sz w:val="18"/>
                <w:szCs w:val="18"/>
              </w:rPr>
            </w:pPr>
            <w:r w:rsidRPr="00EB7C93">
              <w:rPr>
                <w:sz w:val="18"/>
                <w:szCs w:val="18"/>
              </w:rPr>
              <w:t>195,00</w:t>
            </w:r>
          </w:p>
        </w:tc>
      </w:tr>
      <w:tr w:rsidR="00EB7C93" w:rsidRPr="00EB7C93" w14:paraId="06ED9B83" w14:textId="77777777" w:rsidTr="00EB7C93">
        <w:tc>
          <w:tcPr>
            <w:tcW w:w="709" w:type="dxa"/>
            <w:tcBorders>
              <w:top w:val="nil"/>
              <w:left w:val="single" w:sz="6" w:space="0" w:color="auto"/>
              <w:bottom w:val="nil"/>
              <w:right w:val="nil"/>
            </w:tcBorders>
            <w:hideMark/>
          </w:tcPr>
          <w:p w14:paraId="2AFB151D"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D65C236"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778AA5C" w14:textId="4F1B8CCA" w:rsidR="00EB7C93" w:rsidRPr="00EB7C93" w:rsidRDefault="00EB7C93" w:rsidP="00C51EE0">
            <w:pPr>
              <w:spacing w:line="256" w:lineRule="auto"/>
              <w:rPr>
                <w:b/>
                <w:bCs/>
                <w:sz w:val="18"/>
                <w:szCs w:val="18"/>
                <w:lang w:val="en-US"/>
              </w:rPr>
            </w:pPr>
            <w:r w:rsidRPr="00EB7C93">
              <w:rPr>
                <w:b/>
                <w:bCs/>
                <w:sz w:val="18"/>
                <w:szCs w:val="18"/>
                <w:lang w:val="en-US"/>
              </w:rPr>
              <w:t>Capitolul 1.18.5. Timplarie</w:t>
            </w:r>
          </w:p>
        </w:tc>
        <w:tc>
          <w:tcPr>
            <w:tcW w:w="1560" w:type="dxa"/>
            <w:tcBorders>
              <w:top w:val="nil"/>
              <w:left w:val="single" w:sz="6" w:space="0" w:color="auto"/>
              <w:bottom w:val="nil"/>
              <w:right w:val="nil"/>
            </w:tcBorders>
          </w:tcPr>
          <w:p w14:paraId="1B2C7DE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4E74277" w14:textId="77777777" w:rsidR="00EB7C93" w:rsidRPr="00EB7C93" w:rsidRDefault="00EB7C93">
            <w:pPr>
              <w:spacing w:line="256" w:lineRule="auto"/>
              <w:rPr>
                <w:sz w:val="18"/>
                <w:szCs w:val="18"/>
                <w:lang w:val="en-US"/>
              </w:rPr>
            </w:pPr>
          </w:p>
        </w:tc>
      </w:tr>
      <w:tr w:rsidR="00EB7C93" w:rsidRPr="00EB7C93" w14:paraId="4A2DCBC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473A09E" w14:textId="77777777" w:rsidR="00EB7C93" w:rsidRPr="00EB7C93" w:rsidRDefault="00EB7C93">
            <w:pPr>
              <w:spacing w:line="256" w:lineRule="auto"/>
              <w:rPr>
                <w:sz w:val="18"/>
                <w:szCs w:val="18"/>
                <w:lang w:val="ru-RU"/>
              </w:rPr>
            </w:pPr>
            <w:r w:rsidRPr="00EB7C93">
              <w:rPr>
                <w:sz w:val="18"/>
                <w:szCs w:val="18"/>
              </w:rPr>
              <w:t>925</w:t>
            </w:r>
          </w:p>
        </w:tc>
        <w:tc>
          <w:tcPr>
            <w:tcW w:w="1701" w:type="dxa"/>
            <w:tcBorders>
              <w:top w:val="single" w:sz="4" w:space="0" w:color="auto"/>
              <w:left w:val="single" w:sz="6" w:space="0" w:color="auto"/>
              <w:bottom w:val="single" w:sz="4" w:space="0" w:color="auto"/>
              <w:right w:val="single" w:sz="6" w:space="0" w:color="auto"/>
            </w:tcBorders>
            <w:vAlign w:val="center"/>
          </w:tcPr>
          <w:p w14:paraId="01C8E441" w14:textId="2C58A2A1" w:rsidR="00EB7C93" w:rsidRPr="00EB7C93" w:rsidRDefault="00EB7C93" w:rsidP="00C51EE0">
            <w:pPr>
              <w:spacing w:line="256" w:lineRule="auto"/>
              <w:rPr>
                <w:sz w:val="18"/>
                <w:szCs w:val="18"/>
                <w:lang w:val="ru-RU"/>
              </w:rPr>
            </w:pPr>
            <w:r w:rsidRPr="00EB7C93">
              <w:rPr>
                <w:sz w:val="18"/>
                <w:szCs w:val="18"/>
                <w:lang w:val="en-US"/>
              </w:rPr>
              <w:t>RpDC04A aplicativ</w:t>
            </w:r>
          </w:p>
        </w:tc>
        <w:tc>
          <w:tcPr>
            <w:tcW w:w="4961" w:type="dxa"/>
            <w:tcBorders>
              <w:top w:val="single" w:sz="4" w:space="0" w:color="auto"/>
              <w:left w:val="single" w:sz="6" w:space="0" w:color="auto"/>
              <w:bottom w:val="single" w:sz="4" w:space="0" w:color="auto"/>
              <w:right w:val="single" w:sz="6" w:space="0" w:color="auto"/>
            </w:tcBorders>
            <w:vAlign w:val="center"/>
          </w:tcPr>
          <w:p w14:paraId="1B79649C" w14:textId="4E1EDEF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Taierea cu masina cu discuri diamantate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B15660D"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F8CF1A" w14:textId="77777777" w:rsidR="00EB7C93" w:rsidRPr="00EB7C93" w:rsidRDefault="00EB7C93">
            <w:pPr>
              <w:spacing w:line="256" w:lineRule="auto"/>
              <w:jc w:val="center"/>
              <w:rPr>
                <w:sz w:val="18"/>
                <w:szCs w:val="18"/>
              </w:rPr>
            </w:pPr>
            <w:r w:rsidRPr="00EB7C93">
              <w:rPr>
                <w:sz w:val="18"/>
                <w:szCs w:val="18"/>
              </w:rPr>
              <w:t>50,00</w:t>
            </w:r>
          </w:p>
        </w:tc>
      </w:tr>
      <w:tr w:rsidR="00EB7C93" w:rsidRPr="00EB7C93" w14:paraId="0139584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9EF2EAA" w14:textId="77777777" w:rsidR="00EB7C93" w:rsidRPr="00EB7C93" w:rsidRDefault="00EB7C93">
            <w:pPr>
              <w:spacing w:line="256" w:lineRule="auto"/>
              <w:rPr>
                <w:sz w:val="18"/>
                <w:szCs w:val="18"/>
              </w:rPr>
            </w:pPr>
            <w:r w:rsidRPr="00EB7C93">
              <w:rPr>
                <w:sz w:val="18"/>
                <w:szCs w:val="18"/>
              </w:rPr>
              <w:t xml:space="preserve"> 926</w:t>
            </w:r>
          </w:p>
        </w:tc>
        <w:tc>
          <w:tcPr>
            <w:tcW w:w="1701" w:type="dxa"/>
            <w:tcBorders>
              <w:top w:val="single" w:sz="4" w:space="0" w:color="auto"/>
              <w:left w:val="single" w:sz="6" w:space="0" w:color="auto"/>
              <w:bottom w:val="single" w:sz="4" w:space="0" w:color="auto"/>
              <w:right w:val="single" w:sz="6" w:space="0" w:color="auto"/>
            </w:tcBorders>
            <w:vAlign w:val="center"/>
          </w:tcPr>
          <w:p w14:paraId="47DE1164" w14:textId="77777777" w:rsidR="00EB7C93" w:rsidRPr="00EB7C93" w:rsidRDefault="00EB7C93">
            <w:pPr>
              <w:spacing w:line="256" w:lineRule="auto"/>
              <w:rPr>
                <w:sz w:val="18"/>
                <w:szCs w:val="18"/>
                <w:lang w:val="en-US"/>
              </w:rPr>
            </w:pPr>
            <w:r w:rsidRPr="00EB7C93">
              <w:rPr>
                <w:sz w:val="18"/>
                <w:szCs w:val="18"/>
                <w:lang w:val="en-US"/>
              </w:rPr>
              <w:t>RpCG29D</w:t>
            </w:r>
          </w:p>
          <w:p w14:paraId="2D4DF6C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11E88AE" w14:textId="5ABC178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Demolarea peretilor de zidarie din spargeri pentru creeri de goluri in zidarie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B6E31FC" w14:textId="77777777" w:rsidR="00EB7C93" w:rsidRPr="00EB7C93" w:rsidRDefault="00EB7C93">
            <w:pPr>
              <w:spacing w:line="256" w:lineRule="auto"/>
              <w:jc w:val="center"/>
              <w:rPr>
                <w:sz w:val="18"/>
                <w:szCs w:val="18"/>
              </w:rPr>
            </w:pPr>
            <w:r w:rsidRPr="00EB7C93">
              <w:rPr>
                <w:sz w:val="18"/>
                <w:szCs w:val="18"/>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8061EB" w14:textId="77777777" w:rsidR="00EB7C93" w:rsidRPr="00EB7C93" w:rsidRDefault="00EB7C93">
            <w:pPr>
              <w:spacing w:line="256" w:lineRule="auto"/>
              <w:jc w:val="center"/>
              <w:rPr>
                <w:sz w:val="18"/>
                <w:szCs w:val="18"/>
              </w:rPr>
            </w:pPr>
            <w:r w:rsidRPr="00EB7C93">
              <w:rPr>
                <w:sz w:val="18"/>
                <w:szCs w:val="18"/>
              </w:rPr>
              <w:t>0,70</w:t>
            </w:r>
          </w:p>
        </w:tc>
      </w:tr>
      <w:tr w:rsidR="00EB7C93" w:rsidRPr="00EB7C93" w14:paraId="6E7F3F9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FFB6DF6" w14:textId="77777777" w:rsidR="00EB7C93" w:rsidRPr="00EB7C93" w:rsidRDefault="00EB7C93">
            <w:pPr>
              <w:spacing w:line="256" w:lineRule="auto"/>
              <w:rPr>
                <w:sz w:val="18"/>
                <w:szCs w:val="18"/>
              </w:rPr>
            </w:pPr>
            <w:r w:rsidRPr="00EB7C93">
              <w:rPr>
                <w:sz w:val="18"/>
                <w:szCs w:val="18"/>
              </w:rPr>
              <w:t xml:space="preserve"> 927</w:t>
            </w:r>
          </w:p>
        </w:tc>
        <w:tc>
          <w:tcPr>
            <w:tcW w:w="1701" w:type="dxa"/>
            <w:tcBorders>
              <w:top w:val="single" w:sz="4" w:space="0" w:color="auto"/>
              <w:left w:val="single" w:sz="6" w:space="0" w:color="auto"/>
              <w:bottom w:val="single" w:sz="4" w:space="0" w:color="auto"/>
              <w:right w:val="single" w:sz="6" w:space="0" w:color="auto"/>
            </w:tcBorders>
            <w:vAlign w:val="center"/>
          </w:tcPr>
          <w:p w14:paraId="59D9F953" w14:textId="4232026D" w:rsidR="00EB7C93" w:rsidRPr="00EB7C93" w:rsidRDefault="00EB7C93" w:rsidP="00C51EE0">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784B18BD" w14:textId="4550EDD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401026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C5C0B8" w14:textId="77777777" w:rsidR="00EB7C93" w:rsidRPr="00EB7C93" w:rsidRDefault="00EB7C93">
            <w:pPr>
              <w:spacing w:line="256" w:lineRule="auto"/>
              <w:jc w:val="center"/>
              <w:rPr>
                <w:sz w:val="18"/>
                <w:szCs w:val="18"/>
              </w:rPr>
            </w:pPr>
            <w:r w:rsidRPr="00EB7C93">
              <w:rPr>
                <w:sz w:val="18"/>
                <w:szCs w:val="18"/>
              </w:rPr>
              <w:t>18,50</w:t>
            </w:r>
          </w:p>
        </w:tc>
      </w:tr>
      <w:tr w:rsidR="00EB7C93" w:rsidRPr="00EB7C93" w14:paraId="652C3BD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2B666A8" w14:textId="77777777" w:rsidR="00EB7C93" w:rsidRPr="00EB7C93" w:rsidRDefault="00EB7C93">
            <w:pPr>
              <w:spacing w:line="256" w:lineRule="auto"/>
              <w:rPr>
                <w:sz w:val="18"/>
                <w:szCs w:val="18"/>
              </w:rPr>
            </w:pPr>
            <w:r w:rsidRPr="00EB7C93">
              <w:rPr>
                <w:sz w:val="18"/>
                <w:szCs w:val="18"/>
              </w:rPr>
              <w:t xml:space="preserve"> 928</w:t>
            </w:r>
          </w:p>
        </w:tc>
        <w:tc>
          <w:tcPr>
            <w:tcW w:w="1701" w:type="dxa"/>
            <w:tcBorders>
              <w:top w:val="single" w:sz="4" w:space="0" w:color="auto"/>
              <w:left w:val="single" w:sz="6" w:space="0" w:color="auto"/>
              <w:bottom w:val="single" w:sz="4" w:space="0" w:color="auto"/>
              <w:right w:val="single" w:sz="6" w:space="0" w:color="auto"/>
            </w:tcBorders>
            <w:vAlign w:val="center"/>
          </w:tcPr>
          <w:p w14:paraId="4A8D11DF" w14:textId="77777777" w:rsidR="00EB7C93" w:rsidRPr="00EB7C93" w:rsidRDefault="00EB7C93">
            <w:pPr>
              <w:spacing w:line="256" w:lineRule="auto"/>
              <w:rPr>
                <w:sz w:val="18"/>
                <w:szCs w:val="18"/>
                <w:lang w:val="en-US"/>
              </w:rPr>
            </w:pPr>
            <w:r w:rsidRPr="00EB7C93">
              <w:rPr>
                <w:sz w:val="18"/>
                <w:szCs w:val="18"/>
                <w:lang w:val="en-US"/>
              </w:rPr>
              <w:t>CK25A</w:t>
            </w:r>
          </w:p>
          <w:p w14:paraId="20F385D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71D53D9" w14:textId="1911574D"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Usi confectionate din profiluri din mase plastice  inclusiv armaturile si accesoriile necesare usilor montate in zidarie de orice natura la constructii cu inaltimea pina la 35 m inclusiv, intr-un canat, cu suprafata tocului pina la 7 mp inclusiv(usi   revizie)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B266B0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E39731" w14:textId="77777777" w:rsidR="00EB7C93" w:rsidRPr="00EB7C93" w:rsidRDefault="00EB7C93">
            <w:pPr>
              <w:spacing w:line="256" w:lineRule="auto"/>
              <w:jc w:val="center"/>
              <w:rPr>
                <w:sz w:val="18"/>
                <w:szCs w:val="18"/>
              </w:rPr>
            </w:pPr>
            <w:r w:rsidRPr="00EB7C93">
              <w:rPr>
                <w:sz w:val="18"/>
                <w:szCs w:val="18"/>
              </w:rPr>
              <w:t>35,00</w:t>
            </w:r>
          </w:p>
        </w:tc>
      </w:tr>
      <w:tr w:rsidR="00EB7C93" w:rsidRPr="00EB7C93" w14:paraId="081C2092" w14:textId="77777777" w:rsidTr="00EB7C93">
        <w:tc>
          <w:tcPr>
            <w:tcW w:w="709" w:type="dxa"/>
            <w:tcBorders>
              <w:top w:val="nil"/>
              <w:left w:val="single" w:sz="6" w:space="0" w:color="auto"/>
              <w:bottom w:val="nil"/>
              <w:right w:val="nil"/>
            </w:tcBorders>
            <w:hideMark/>
          </w:tcPr>
          <w:p w14:paraId="6D00AFD9"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E6704A1"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BFEEF43" w14:textId="734E2C95" w:rsidR="00EB7C93" w:rsidRPr="00EB7C93" w:rsidRDefault="00EB7C93" w:rsidP="00C51EE0">
            <w:pPr>
              <w:spacing w:line="256" w:lineRule="auto"/>
              <w:rPr>
                <w:b/>
                <w:bCs/>
                <w:sz w:val="18"/>
                <w:szCs w:val="18"/>
                <w:lang w:val="en-US"/>
              </w:rPr>
            </w:pPr>
            <w:r w:rsidRPr="00EB7C93">
              <w:rPr>
                <w:b/>
                <w:bCs/>
                <w:sz w:val="18"/>
                <w:szCs w:val="18"/>
                <w:lang w:val="en-US"/>
              </w:rPr>
              <w:t>Capitolul 1.19. Biroul 326</w:t>
            </w:r>
          </w:p>
        </w:tc>
        <w:tc>
          <w:tcPr>
            <w:tcW w:w="1560" w:type="dxa"/>
            <w:tcBorders>
              <w:top w:val="nil"/>
              <w:left w:val="single" w:sz="6" w:space="0" w:color="auto"/>
              <w:bottom w:val="nil"/>
              <w:right w:val="nil"/>
            </w:tcBorders>
          </w:tcPr>
          <w:p w14:paraId="4E2D9742"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610A87A" w14:textId="77777777" w:rsidR="00EB7C93" w:rsidRPr="00EB7C93" w:rsidRDefault="00EB7C93">
            <w:pPr>
              <w:spacing w:line="256" w:lineRule="auto"/>
              <w:rPr>
                <w:sz w:val="18"/>
                <w:szCs w:val="18"/>
                <w:lang w:val="en-US"/>
              </w:rPr>
            </w:pPr>
          </w:p>
        </w:tc>
      </w:tr>
      <w:tr w:rsidR="00EB7C93" w:rsidRPr="00EB7C93" w14:paraId="52F1936D" w14:textId="77777777" w:rsidTr="00EB7C93">
        <w:tc>
          <w:tcPr>
            <w:tcW w:w="709" w:type="dxa"/>
            <w:tcBorders>
              <w:top w:val="nil"/>
              <w:left w:val="single" w:sz="6" w:space="0" w:color="auto"/>
              <w:bottom w:val="nil"/>
              <w:right w:val="nil"/>
            </w:tcBorders>
          </w:tcPr>
          <w:p w14:paraId="3A1A491F"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1D73FA10"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57D89F0" w14:textId="40EA305D" w:rsidR="00EB7C93" w:rsidRPr="00EB7C93" w:rsidRDefault="00EB7C93" w:rsidP="00C51EE0">
            <w:pPr>
              <w:spacing w:line="256" w:lineRule="auto"/>
              <w:rPr>
                <w:b/>
                <w:bCs/>
                <w:sz w:val="18"/>
                <w:szCs w:val="18"/>
                <w:lang w:val="en-US"/>
              </w:rPr>
            </w:pPr>
            <w:r w:rsidRPr="00EB7C93">
              <w:rPr>
                <w:b/>
                <w:bCs/>
                <w:sz w:val="18"/>
                <w:szCs w:val="18"/>
                <w:lang w:val="en-US"/>
              </w:rPr>
              <w:t>Capitolul 1.19.1. Timplarie</w:t>
            </w:r>
          </w:p>
        </w:tc>
        <w:tc>
          <w:tcPr>
            <w:tcW w:w="1560" w:type="dxa"/>
            <w:tcBorders>
              <w:top w:val="nil"/>
              <w:left w:val="single" w:sz="6" w:space="0" w:color="auto"/>
              <w:bottom w:val="nil"/>
              <w:right w:val="nil"/>
            </w:tcBorders>
          </w:tcPr>
          <w:p w14:paraId="6C21A4EF"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1C162A1" w14:textId="77777777" w:rsidR="00EB7C93" w:rsidRPr="00EB7C93" w:rsidRDefault="00EB7C93">
            <w:pPr>
              <w:spacing w:line="256" w:lineRule="auto"/>
              <w:rPr>
                <w:sz w:val="18"/>
                <w:szCs w:val="18"/>
                <w:lang w:val="en-US"/>
              </w:rPr>
            </w:pPr>
          </w:p>
        </w:tc>
      </w:tr>
      <w:tr w:rsidR="00EB7C93" w:rsidRPr="00EB7C93" w14:paraId="05F927A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8B1ADBE" w14:textId="77777777" w:rsidR="00EB7C93" w:rsidRPr="00EB7C93" w:rsidRDefault="00EB7C93">
            <w:pPr>
              <w:spacing w:line="256" w:lineRule="auto"/>
              <w:rPr>
                <w:sz w:val="18"/>
                <w:szCs w:val="18"/>
                <w:lang w:val="ru-RU"/>
              </w:rPr>
            </w:pPr>
            <w:r w:rsidRPr="00EB7C93">
              <w:rPr>
                <w:sz w:val="18"/>
                <w:szCs w:val="18"/>
              </w:rPr>
              <w:t>929</w:t>
            </w:r>
          </w:p>
        </w:tc>
        <w:tc>
          <w:tcPr>
            <w:tcW w:w="1701" w:type="dxa"/>
            <w:tcBorders>
              <w:top w:val="single" w:sz="4" w:space="0" w:color="auto"/>
              <w:left w:val="single" w:sz="6" w:space="0" w:color="auto"/>
              <w:bottom w:val="single" w:sz="4" w:space="0" w:color="auto"/>
              <w:right w:val="single" w:sz="6" w:space="0" w:color="auto"/>
            </w:tcBorders>
            <w:vAlign w:val="center"/>
          </w:tcPr>
          <w:p w14:paraId="3A6EFECF" w14:textId="60A54F90" w:rsidR="00EB7C93" w:rsidRPr="00EB7C93" w:rsidRDefault="00EB7C93" w:rsidP="00C51EE0">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503CD3E4" w14:textId="333C2293"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99C29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CB2938"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078668D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2740BFD" w14:textId="77777777" w:rsidR="00EB7C93" w:rsidRPr="00EB7C93" w:rsidRDefault="00EB7C93">
            <w:pPr>
              <w:spacing w:line="256" w:lineRule="auto"/>
              <w:rPr>
                <w:sz w:val="18"/>
                <w:szCs w:val="18"/>
              </w:rPr>
            </w:pPr>
            <w:r w:rsidRPr="00EB7C93">
              <w:rPr>
                <w:sz w:val="18"/>
                <w:szCs w:val="18"/>
              </w:rPr>
              <w:t xml:space="preserve"> 930</w:t>
            </w:r>
          </w:p>
        </w:tc>
        <w:tc>
          <w:tcPr>
            <w:tcW w:w="1701" w:type="dxa"/>
            <w:tcBorders>
              <w:top w:val="single" w:sz="4" w:space="0" w:color="auto"/>
              <w:left w:val="single" w:sz="6" w:space="0" w:color="auto"/>
              <w:bottom w:val="single" w:sz="4" w:space="0" w:color="auto"/>
              <w:right w:val="single" w:sz="6" w:space="0" w:color="auto"/>
            </w:tcBorders>
            <w:vAlign w:val="center"/>
          </w:tcPr>
          <w:p w14:paraId="78FCB136" w14:textId="77777777" w:rsidR="00EB7C93" w:rsidRPr="00EB7C93" w:rsidRDefault="00EB7C93">
            <w:pPr>
              <w:spacing w:line="256" w:lineRule="auto"/>
              <w:rPr>
                <w:sz w:val="18"/>
                <w:szCs w:val="18"/>
                <w:lang w:val="en-US"/>
              </w:rPr>
            </w:pPr>
            <w:r w:rsidRPr="00EB7C93">
              <w:rPr>
                <w:sz w:val="18"/>
                <w:szCs w:val="18"/>
                <w:lang w:val="en-US"/>
              </w:rPr>
              <w:t>CK03A</w:t>
            </w:r>
          </w:p>
          <w:p w14:paraId="11276FB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C1B9E8" w14:textId="6B6D21A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205B11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6818A5"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4878DAE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A715739" w14:textId="77777777" w:rsidR="00EB7C93" w:rsidRPr="00EB7C93" w:rsidRDefault="00EB7C93">
            <w:pPr>
              <w:spacing w:line="256" w:lineRule="auto"/>
              <w:rPr>
                <w:sz w:val="18"/>
                <w:szCs w:val="18"/>
              </w:rPr>
            </w:pPr>
            <w:r w:rsidRPr="00EB7C93">
              <w:rPr>
                <w:sz w:val="18"/>
                <w:szCs w:val="18"/>
              </w:rPr>
              <w:lastRenderedPageBreak/>
              <w:t xml:space="preserve"> 931</w:t>
            </w:r>
          </w:p>
        </w:tc>
        <w:tc>
          <w:tcPr>
            <w:tcW w:w="1701" w:type="dxa"/>
            <w:tcBorders>
              <w:top w:val="single" w:sz="4" w:space="0" w:color="auto"/>
              <w:left w:val="single" w:sz="6" w:space="0" w:color="auto"/>
              <w:bottom w:val="single" w:sz="4" w:space="0" w:color="auto"/>
              <w:right w:val="single" w:sz="6" w:space="0" w:color="auto"/>
            </w:tcBorders>
            <w:vAlign w:val="center"/>
          </w:tcPr>
          <w:p w14:paraId="792C125A" w14:textId="77777777" w:rsidR="00EB7C93" w:rsidRPr="00EB7C93" w:rsidRDefault="00EB7C93">
            <w:pPr>
              <w:spacing w:line="256" w:lineRule="auto"/>
              <w:rPr>
                <w:sz w:val="18"/>
                <w:szCs w:val="18"/>
                <w:lang w:val="en-US"/>
              </w:rPr>
            </w:pPr>
            <w:r w:rsidRPr="00EB7C93">
              <w:rPr>
                <w:sz w:val="18"/>
                <w:szCs w:val="18"/>
                <w:lang w:val="en-US"/>
              </w:rPr>
              <w:t>CK33C</w:t>
            </w:r>
          </w:p>
          <w:p w14:paraId="2AC8EF1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E81C19" w14:textId="36D580C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68AD78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7A4369"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08DA78E" w14:textId="77777777" w:rsidTr="00EB7C93">
        <w:tc>
          <w:tcPr>
            <w:tcW w:w="709" w:type="dxa"/>
            <w:tcBorders>
              <w:top w:val="nil"/>
              <w:left w:val="single" w:sz="6" w:space="0" w:color="auto"/>
              <w:bottom w:val="nil"/>
              <w:right w:val="nil"/>
            </w:tcBorders>
            <w:hideMark/>
          </w:tcPr>
          <w:p w14:paraId="5F739062"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F76FB15"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27C6C94" w14:textId="67AE22F9" w:rsidR="00EB7C93" w:rsidRPr="00EB7C93" w:rsidRDefault="00EB7C93" w:rsidP="00C51EE0">
            <w:pPr>
              <w:spacing w:line="256" w:lineRule="auto"/>
              <w:rPr>
                <w:b/>
                <w:bCs/>
                <w:sz w:val="18"/>
                <w:szCs w:val="18"/>
                <w:lang w:val="en-US"/>
              </w:rPr>
            </w:pPr>
            <w:r w:rsidRPr="00EB7C93">
              <w:rPr>
                <w:b/>
                <w:bCs/>
                <w:sz w:val="18"/>
                <w:szCs w:val="18"/>
                <w:lang w:val="en-US"/>
              </w:rPr>
              <w:t>Capitolul 1.19.2. Glafuri</w:t>
            </w:r>
          </w:p>
        </w:tc>
        <w:tc>
          <w:tcPr>
            <w:tcW w:w="1560" w:type="dxa"/>
            <w:tcBorders>
              <w:top w:val="nil"/>
              <w:left w:val="single" w:sz="6" w:space="0" w:color="auto"/>
              <w:bottom w:val="nil"/>
              <w:right w:val="nil"/>
            </w:tcBorders>
          </w:tcPr>
          <w:p w14:paraId="2A5E4DB9"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ED871AB" w14:textId="77777777" w:rsidR="00EB7C93" w:rsidRPr="00EB7C93" w:rsidRDefault="00EB7C93">
            <w:pPr>
              <w:spacing w:line="256" w:lineRule="auto"/>
              <w:rPr>
                <w:sz w:val="18"/>
                <w:szCs w:val="18"/>
                <w:lang w:val="en-US"/>
              </w:rPr>
            </w:pPr>
          </w:p>
        </w:tc>
      </w:tr>
      <w:tr w:rsidR="00EB7C93" w:rsidRPr="00EB7C93" w14:paraId="390CE06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561C4EE" w14:textId="77777777" w:rsidR="00EB7C93" w:rsidRPr="00EB7C93" w:rsidRDefault="00EB7C93">
            <w:pPr>
              <w:spacing w:line="256" w:lineRule="auto"/>
              <w:rPr>
                <w:sz w:val="18"/>
                <w:szCs w:val="18"/>
                <w:lang w:val="ru-RU"/>
              </w:rPr>
            </w:pPr>
            <w:r w:rsidRPr="00EB7C93">
              <w:rPr>
                <w:sz w:val="18"/>
                <w:szCs w:val="18"/>
              </w:rPr>
              <w:t>932</w:t>
            </w:r>
          </w:p>
        </w:tc>
        <w:tc>
          <w:tcPr>
            <w:tcW w:w="1701" w:type="dxa"/>
            <w:tcBorders>
              <w:top w:val="single" w:sz="4" w:space="0" w:color="auto"/>
              <w:left w:val="single" w:sz="6" w:space="0" w:color="auto"/>
              <w:bottom w:val="single" w:sz="4" w:space="0" w:color="auto"/>
              <w:right w:val="single" w:sz="6" w:space="0" w:color="auto"/>
            </w:tcBorders>
            <w:vAlign w:val="center"/>
          </w:tcPr>
          <w:p w14:paraId="72CCD033" w14:textId="77777777" w:rsidR="00EB7C93" w:rsidRPr="00EB7C93" w:rsidRDefault="00EB7C93">
            <w:pPr>
              <w:spacing w:line="256" w:lineRule="auto"/>
              <w:rPr>
                <w:sz w:val="18"/>
                <w:szCs w:val="18"/>
                <w:lang w:val="en-US"/>
              </w:rPr>
            </w:pPr>
            <w:r w:rsidRPr="00EB7C93">
              <w:rPr>
                <w:sz w:val="18"/>
                <w:szCs w:val="18"/>
                <w:lang w:val="en-US"/>
              </w:rPr>
              <w:t>CF61A</w:t>
            </w:r>
          </w:p>
          <w:p w14:paraId="365C2A6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3BACDA9" w14:textId="5A7BEA6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070892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4ACFA7" w14:textId="77777777" w:rsidR="00EB7C93" w:rsidRPr="00EB7C93" w:rsidRDefault="00EB7C93">
            <w:pPr>
              <w:spacing w:line="256" w:lineRule="auto"/>
              <w:jc w:val="center"/>
              <w:rPr>
                <w:sz w:val="18"/>
                <w:szCs w:val="18"/>
              </w:rPr>
            </w:pPr>
            <w:r w:rsidRPr="00EB7C93">
              <w:rPr>
                <w:sz w:val="18"/>
                <w:szCs w:val="18"/>
              </w:rPr>
              <w:t>2,50</w:t>
            </w:r>
          </w:p>
        </w:tc>
      </w:tr>
      <w:tr w:rsidR="00EB7C93" w:rsidRPr="00EB7C93" w14:paraId="766F870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E09CC19" w14:textId="77777777" w:rsidR="00EB7C93" w:rsidRPr="00EB7C93" w:rsidRDefault="00EB7C93">
            <w:pPr>
              <w:spacing w:line="256" w:lineRule="auto"/>
              <w:rPr>
                <w:sz w:val="18"/>
                <w:szCs w:val="18"/>
              </w:rPr>
            </w:pPr>
            <w:r w:rsidRPr="00EB7C93">
              <w:rPr>
                <w:sz w:val="18"/>
                <w:szCs w:val="18"/>
              </w:rPr>
              <w:t xml:space="preserve"> 933</w:t>
            </w:r>
          </w:p>
        </w:tc>
        <w:tc>
          <w:tcPr>
            <w:tcW w:w="1701" w:type="dxa"/>
            <w:tcBorders>
              <w:top w:val="single" w:sz="4" w:space="0" w:color="auto"/>
              <w:left w:val="single" w:sz="6" w:space="0" w:color="auto"/>
              <w:bottom w:val="single" w:sz="4" w:space="0" w:color="auto"/>
              <w:right w:val="single" w:sz="6" w:space="0" w:color="auto"/>
            </w:tcBorders>
            <w:vAlign w:val="center"/>
          </w:tcPr>
          <w:p w14:paraId="0D8482DB" w14:textId="369A5A03" w:rsidR="00EB7C93" w:rsidRPr="00EB7C93" w:rsidRDefault="00EB7C93" w:rsidP="00C51EE0">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2CB83E2A" w14:textId="3FDD422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335A69A"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453784"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14DE56B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F9D4EEC" w14:textId="77777777" w:rsidR="00EB7C93" w:rsidRPr="00EB7C93" w:rsidRDefault="00EB7C93">
            <w:pPr>
              <w:spacing w:line="256" w:lineRule="auto"/>
              <w:rPr>
                <w:sz w:val="18"/>
                <w:szCs w:val="18"/>
              </w:rPr>
            </w:pPr>
            <w:r w:rsidRPr="00EB7C93">
              <w:rPr>
                <w:sz w:val="18"/>
                <w:szCs w:val="18"/>
              </w:rPr>
              <w:t xml:space="preserve"> 934</w:t>
            </w:r>
          </w:p>
        </w:tc>
        <w:tc>
          <w:tcPr>
            <w:tcW w:w="1701" w:type="dxa"/>
            <w:tcBorders>
              <w:top w:val="single" w:sz="4" w:space="0" w:color="auto"/>
              <w:left w:val="single" w:sz="6" w:space="0" w:color="auto"/>
              <w:bottom w:val="single" w:sz="4" w:space="0" w:color="auto"/>
              <w:right w:val="single" w:sz="6" w:space="0" w:color="auto"/>
            </w:tcBorders>
            <w:vAlign w:val="center"/>
          </w:tcPr>
          <w:p w14:paraId="5BB808C3" w14:textId="2DB38A5D"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2F76613" w14:textId="0550D5B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8139B4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38CB5B" w14:textId="77777777" w:rsidR="00EB7C93" w:rsidRPr="00EB7C93" w:rsidRDefault="00EB7C93">
            <w:pPr>
              <w:spacing w:line="256" w:lineRule="auto"/>
              <w:jc w:val="center"/>
              <w:rPr>
                <w:sz w:val="18"/>
                <w:szCs w:val="18"/>
              </w:rPr>
            </w:pPr>
            <w:r w:rsidRPr="00EB7C93">
              <w:rPr>
                <w:sz w:val="18"/>
                <w:szCs w:val="18"/>
              </w:rPr>
              <w:t>2,50</w:t>
            </w:r>
          </w:p>
        </w:tc>
      </w:tr>
      <w:tr w:rsidR="00EB7C93" w:rsidRPr="00EB7C93" w14:paraId="4F37DBB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0B1C9EE" w14:textId="77777777" w:rsidR="00EB7C93" w:rsidRPr="00EB7C93" w:rsidRDefault="00EB7C93">
            <w:pPr>
              <w:spacing w:line="256" w:lineRule="auto"/>
              <w:rPr>
                <w:sz w:val="18"/>
                <w:szCs w:val="18"/>
              </w:rPr>
            </w:pPr>
            <w:r w:rsidRPr="00EB7C93">
              <w:rPr>
                <w:sz w:val="18"/>
                <w:szCs w:val="18"/>
              </w:rPr>
              <w:t xml:space="preserve"> 935</w:t>
            </w:r>
          </w:p>
        </w:tc>
        <w:tc>
          <w:tcPr>
            <w:tcW w:w="1701" w:type="dxa"/>
            <w:tcBorders>
              <w:top w:val="single" w:sz="4" w:space="0" w:color="auto"/>
              <w:left w:val="single" w:sz="6" w:space="0" w:color="auto"/>
              <w:bottom w:val="single" w:sz="4" w:space="0" w:color="auto"/>
              <w:right w:val="single" w:sz="6" w:space="0" w:color="auto"/>
            </w:tcBorders>
            <w:vAlign w:val="center"/>
          </w:tcPr>
          <w:p w14:paraId="2F9C7752" w14:textId="77777777" w:rsidR="00EB7C93" w:rsidRPr="00EB7C93" w:rsidRDefault="00EB7C93">
            <w:pPr>
              <w:spacing w:line="256" w:lineRule="auto"/>
              <w:rPr>
                <w:sz w:val="18"/>
                <w:szCs w:val="18"/>
                <w:lang w:val="en-US"/>
              </w:rPr>
            </w:pPr>
            <w:r w:rsidRPr="00EB7C93">
              <w:rPr>
                <w:sz w:val="18"/>
                <w:szCs w:val="18"/>
                <w:lang w:val="en-US"/>
              </w:rPr>
              <w:t>CF57A</w:t>
            </w:r>
          </w:p>
          <w:p w14:paraId="209A3FA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6BE171" w14:textId="2FC98D4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BB4790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92E3BE" w14:textId="77777777" w:rsidR="00EB7C93" w:rsidRPr="00EB7C93" w:rsidRDefault="00EB7C93">
            <w:pPr>
              <w:spacing w:line="256" w:lineRule="auto"/>
              <w:jc w:val="center"/>
              <w:rPr>
                <w:sz w:val="18"/>
                <w:szCs w:val="18"/>
              </w:rPr>
            </w:pPr>
            <w:r w:rsidRPr="00EB7C93">
              <w:rPr>
                <w:sz w:val="18"/>
                <w:szCs w:val="18"/>
              </w:rPr>
              <w:t>2,50</w:t>
            </w:r>
          </w:p>
        </w:tc>
      </w:tr>
      <w:tr w:rsidR="00EB7C93" w:rsidRPr="00EB7C93" w14:paraId="69A5D44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CF4162E" w14:textId="77777777" w:rsidR="00EB7C93" w:rsidRPr="00EB7C93" w:rsidRDefault="00EB7C93">
            <w:pPr>
              <w:spacing w:line="256" w:lineRule="auto"/>
              <w:rPr>
                <w:sz w:val="18"/>
                <w:szCs w:val="18"/>
              </w:rPr>
            </w:pPr>
            <w:r w:rsidRPr="00EB7C93">
              <w:rPr>
                <w:sz w:val="18"/>
                <w:szCs w:val="18"/>
              </w:rPr>
              <w:t xml:space="preserve"> 936</w:t>
            </w:r>
          </w:p>
        </w:tc>
        <w:tc>
          <w:tcPr>
            <w:tcW w:w="1701" w:type="dxa"/>
            <w:tcBorders>
              <w:top w:val="single" w:sz="4" w:space="0" w:color="auto"/>
              <w:left w:val="single" w:sz="6" w:space="0" w:color="auto"/>
              <w:bottom w:val="single" w:sz="4" w:space="0" w:color="auto"/>
              <w:right w:val="single" w:sz="6" w:space="0" w:color="auto"/>
            </w:tcBorders>
            <w:vAlign w:val="center"/>
          </w:tcPr>
          <w:p w14:paraId="4612652D" w14:textId="500D7836"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C885656" w14:textId="6D27E6F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564F39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E1B33C"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54CC70F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9CE36BC" w14:textId="77777777" w:rsidR="00EB7C93" w:rsidRPr="00EB7C93" w:rsidRDefault="00EB7C93">
            <w:pPr>
              <w:spacing w:line="256" w:lineRule="auto"/>
              <w:rPr>
                <w:sz w:val="18"/>
                <w:szCs w:val="18"/>
              </w:rPr>
            </w:pPr>
            <w:r w:rsidRPr="00EB7C93">
              <w:rPr>
                <w:sz w:val="18"/>
                <w:szCs w:val="18"/>
              </w:rPr>
              <w:t xml:space="preserve"> 937</w:t>
            </w:r>
          </w:p>
        </w:tc>
        <w:tc>
          <w:tcPr>
            <w:tcW w:w="1701" w:type="dxa"/>
            <w:tcBorders>
              <w:top w:val="single" w:sz="4" w:space="0" w:color="auto"/>
              <w:left w:val="single" w:sz="6" w:space="0" w:color="auto"/>
              <w:bottom w:val="single" w:sz="4" w:space="0" w:color="auto"/>
              <w:right w:val="single" w:sz="6" w:space="0" w:color="auto"/>
            </w:tcBorders>
            <w:vAlign w:val="center"/>
          </w:tcPr>
          <w:p w14:paraId="17169CF2" w14:textId="77777777" w:rsidR="00EB7C93" w:rsidRPr="00EB7C93" w:rsidRDefault="00EB7C93">
            <w:pPr>
              <w:spacing w:line="256" w:lineRule="auto"/>
              <w:rPr>
                <w:sz w:val="18"/>
                <w:szCs w:val="18"/>
                <w:lang w:val="en-US"/>
              </w:rPr>
            </w:pPr>
            <w:r w:rsidRPr="00EB7C93">
              <w:rPr>
                <w:sz w:val="18"/>
                <w:szCs w:val="18"/>
                <w:lang w:val="en-US"/>
              </w:rPr>
              <w:t>CN06A</w:t>
            </w:r>
          </w:p>
          <w:p w14:paraId="598FB0C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A14B4D2" w14:textId="14B0ABE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69A0D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4C8664"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4299C782" w14:textId="77777777" w:rsidTr="00EB7C93">
        <w:tc>
          <w:tcPr>
            <w:tcW w:w="709" w:type="dxa"/>
            <w:tcBorders>
              <w:top w:val="nil"/>
              <w:left w:val="single" w:sz="6" w:space="0" w:color="auto"/>
              <w:bottom w:val="nil"/>
              <w:right w:val="nil"/>
            </w:tcBorders>
            <w:hideMark/>
          </w:tcPr>
          <w:p w14:paraId="42175867"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4A72DA1"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6822458" w14:textId="116617ED" w:rsidR="00EB7C93" w:rsidRPr="00EB7C93" w:rsidRDefault="00EB7C93" w:rsidP="00C51EE0">
            <w:pPr>
              <w:spacing w:line="256" w:lineRule="auto"/>
              <w:rPr>
                <w:b/>
                <w:bCs/>
                <w:sz w:val="18"/>
                <w:szCs w:val="18"/>
                <w:lang w:val="en-US"/>
              </w:rPr>
            </w:pPr>
            <w:r w:rsidRPr="00EB7C93">
              <w:rPr>
                <w:b/>
                <w:bCs/>
                <w:sz w:val="18"/>
                <w:szCs w:val="18"/>
                <w:lang w:val="en-US"/>
              </w:rPr>
              <w:t>Capitolul 1.20. Biroul 311</w:t>
            </w:r>
          </w:p>
        </w:tc>
        <w:tc>
          <w:tcPr>
            <w:tcW w:w="1560" w:type="dxa"/>
            <w:tcBorders>
              <w:top w:val="nil"/>
              <w:left w:val="single" w:sz="6" w:space="0" w:color="auto"/>
              <w:bottom w:val="nil"/>
              <w:right w:val="nil"/>
            </w:tcBorders>
          </w:tcPr>
          <w:p w14:paraId="69B8FCD6"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8C898C5" w14:textId="77777777" w:rsidR="00EB7C93" w:rsidRPr="00EB7C93" w:rsidRDefault="00EB7C93">
            <w:pPr>
              <w:spacing w:line="256" w:lineRule="auto"/>
              <w:rPr>
                <w:sz w:val="18"/>
                <w:szCs w:val="18"/>
                <w:lang w:val="en-US"/>
              </w:rPr>
            </w:pPr>
          </w:p>
        </w:tc>
      </w:tr>
      <w:tr w:rsidR="00EB7C93" w:rsidRPr="00EB7C93" w14:paraId="2733ED82" w14:textId="77777777" w:rsidTr="00EB7C93">
        <w:tc>
          <w:tcPr>
            <w:tcW w:w="709" w:type="dxa"/>
            <w:tcBorders>
              <w:top w:val="nil"/>
              <w:left w:val="single" w:sz="6" w:space="0" w:color="auto"/>
              <w:bottom w:val="nil"/>
              <w:right w:val="nil"/>
            </w:tcBorders>
          </w:tcPr>
          <w:p w14:paraId="2087AF81"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1064A336"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F4C2DB4" w14:textId="70874B71" w:rsidR="00EB7C93" w:rsidRPr="00EB7C93" w:rsidRDefault="00EB7C93" w:rsidP="00C51EE0">
            <w:pPr>
              <w:spacing w:line="256" w:lineRule="auto"/>
              <w:rPr>
                <w:b/>
                <w:bCs/>
                <w:sz w:val="18"/>
                <w:szCs w:val="18"/>
                <w:lang w:val="en-US"/>
              </w:rPr>
            </w:pPr>
            <w:r w:rsidRPr="00EB7C93">
              <w:rPr>
                <w:b/>
                <w:bCs/>
                <w:sz w:val="18"/>
                <w:szCs w:val="18"/>
                <w:lang w:val="en-US"/>
              </w:rPr>
              <w:t>Capitolul 1.20.1. Pereti</w:t>
            </w:r>
          </w:p>
        </w:tc>
        <w:tc>
          <w:tcPr>
            <w:tcW w:w="1560" w:type="dxa"/>
            <w:tcBorders>
              <w:top w:val="nil"/>
              <w:left w:val="single" w:sz="6" w:space="0" w:color="auto"/>
              <w:bottom w:val="nil"/>
              <w:right w:val="nil"/>
            </w:tcBorders>
          </w:tcPr>
          <w:p w14:paraId="388221BE"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3553735" w14:textId="77777777" w:rsidR="00EB7C93" w:rsidRPr="00EB7C93" w:rsidRDefault="00EB7C93">
            <w:pPr>
              <w:spacing w:line="256" w:lineRule="auto"/>
              <w:rPr>
                <w:sz w:val="18"/>
                <w:szCs w:val="18"/>
                <w:lang w:val="en-US"/>
              </w:rPr>
            </w:pPr>
          </w:p>
        </w:tc>
      </w:tr>
      <w:tr w:rsidR="00EB7C93" w:rsidRPr="00EB7C93" w14:paraId="6506701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E2B5472" w14:textId="77777777" w:rsidR="00EB7C93" w:rsidRPr="00EB7C93" w:rsidRDefault="00EB7C93">
            <w:pPr>
              <w:spacing w:line="256" w:lineRule="auto"/>
              <w:rPr>
                <w:sz w:val="18"/>
                <w:szCs w:val="18"/>
                <w:lang w:val="ru-RU"/>
              </w:rPr>
            </w:pPr>
            <w:r w:rsidRPr="00EB7C93">
              <w:rPr>
                <w:sz w:val="18"/>
                <w:szCs w:val="18"/>
              </w:rPr>
              <w:t>938</w:t>
            </w:r>
          </w:p>
        </w:tc>
        <w:tc>
          <w:tcPr>
            <w:tcW w:w="1701" w:type="dxa"/>
            <w:tcBorders>
              <w:top w:val="single" w:sz="4" w:space="0" w:color="auto"/>
              <w:left w:val="single" w:sz="6" w:space="0" w:color="auto"/>
              <w:bottom w:val="single" w:sz="4" w:space="0" w:color="auto"/>
              <w:right w:val="single" w:sz="6" w:space="0" w:color="auto"/>
            </w:tcBorders>
            <w:vAlign w:val="center"/>
          </w:tcPr>
          <w:p w14:paraId="2F534014" w14:textId="77777777" w:rsidR="00EB7C93" w:rsidRPr="00EB7C93" w:rsidRDefault="00EB7C93">
            <w:pPr>
              <w:spacing w:line="256" w:lineRule="auto"/>
              <w:rPr>
                <w:sz w:val="18"/>
                <w:szCs w:val="18"/>
                <w:lang w:val="en-US"/>
              </w:rPr>
            </w:pPr>
            <w:r w:rsidRPr="00EB7C93">
              <w:rPr>
                <w:sz w:val="18"/>
                <w:szCs w:val="18"/>
                <w:lang w:val="en-US"/>
              </w:rPr>
              <w:t>RpCJ35A k sal 0,5</w:t>
            </w:r>
          </w:p>
          <w:p w14:paraId="27CE0E9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D24962" w14:textId="2685A7E9"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55F4B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9AE315"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0BF0391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3075642" w14:textId="77777777" w:rsidR="00EB7C93" w:rsidRPr="00EB7C93" w:rsidRDefault="00EB7C93">
            <w:pPr>
              <w:spacing w:line="256" w:lineRule="auto"/>
              <w:rPr>
                <w:sz w:val="18"/>
                <w:szCs w:val="18"/>
              </w:rPr>
            </w:pPr>
            <w:r w:rsidRPr="00EB7C93">
              <w:rPr>
                <w:sz w:val="18"/>
                <w:szCs w:val="18"/>
              </w:rPr>
              <w:t xml:space="preserve"> 939</w:t>
            </w:r>
          </w:p>
        </w:tc>
        <w:tc>
          <w:tcPr>
            <w:tcW w:w="1701" w:type="dxa"/>
            <w:tcBorders>
              <w:top w:val="single" w:sz="4" w:space="0" w:color="auto"/>
              <w:left w:val="single" w:sz="6" w:space="0" w:color="auto"/>
              <w:bottom w:val="single" w:sz="4" w:space="0" w:color="auto"/>
              <w:right w:val="single" w:sz="6" w:space="0" w:color="auto"/>
            </w:tcBorders>
            <w:vAlign w:val="center"/>
          </w:tcPr>
          <w:p w14:paraId="086CAAB6" w14:textId="1E99065B" w:rsidR="00EB7C93" w:rsidRPr="00EB7C93" w:rsidRDefault="00EB7C93" w:rsidP="00C51EE0">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16F38B0E" w14:textId="1F62A5F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2A4CD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D282CA"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539EE20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9CA88DD" w14:textId="77777777" w:rsidR="00EB7C93" w:rsidRPr="00EB7C93" w:rsidRDefault="00EB7C93">
            <w:pPr>
              <w:spacing w:line="256" w:lineRule="auto"/>
              <w:rPr>
                <w:sz w:val="18"/>
                <w:szCs w:val="18"/>
              </w:rPr>
            </w:pPr>
            <w:r w:rsidRPr="00EB7C93">
              <w:rPr>
                <w:sz w:val="18"/>
                <w:szCs w:val="18"/>
              </w:rPr>
              <w:t xml:space="preserve"> 940</w:t>
            </w:r>
          </w:p>
        </w:tc>
        <w:tc>
          <w:tcPr>
            <w:tcW w:w="1701" w:type="dxa"/>
            <w:tcBorders>
              <w:top w:val="single" w:sz="4" w:space="0" w:color="auto"/>
              <w:left w:val="single" w:sz="6" w:space="0" w:color="auto"/>
              <w:bottom w:val="single" w:sz="4" w:space="0" w:color="auto"/>
              <w:right w:val="single" w:sz="6" w:space="0" w:color="auto"/>
            </w:tcBorders>
            <w:vAlign w:val="center"/>
          </w:tcPr>
          <w:p w14:paraId="06AC1ABB" w14:textId="4DFDD9CA"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6C44BE9" w14:textId="3282220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3A10C8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6B4E11" w14:textId="77777777" w:rsidR="00EB7C93" w:rsidRPr="00EB7C93" w:rsidRDefault="00EB7C93">
            <w:pPr>
              <w:spacing w:line="256" w:lineRule="auto"/>
              <w:jc w:val="center"/>
              <w:rPr>
                <w:sz w:val="18"/>
                <w:szCs w:val="18"/>
              </w:rPr>
            </w:pPr>
            <w:r w:rsidRPr="00EB7C93">
              <w:rPr>
                <w:sz w:val="18"/>
                <w:szCs w:val="18"/>
              </w:rPr>
              <w:t>41,45</w:t>
            </w:r>
          </w:p>
        </w:tc>
      </w:tr>
      <w:tr w:rsidR="00EB7C93" w:rsidRPr="00EB7C93" w14:paraId="29A1AFC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15115B6" w14:textId="77777777" w:rsidR="00EB7C93" w:rsidRPr="00EB7C93" w:rsidRDefault="00EB7C93">
            <w:pPr>
              <w:spacing w:line="256" w:lineRule="auto"/>
              <w:rPr>
                <w:sz w:val="18"/>
                <w:szCs w:val="18"/>
              </w:rPr>
            </w:pPr>
            <w:r w:rsidRPr="00EB7C93">
              <w:rPr>
                <w:sz w:val="18"/>
                <w:szCs w:val="18"/>
              </w:rPr>
              <w:t xml:space="preserve"> 941</w:t>
            </w:r>
          </w:p>
        </w:tc>
        <w:tc>
          <w:tcPr>
            <w:tcW w:w="1701" w:type="dxa"/>
            <w:tcBorders>
              <w:top w:val="single" w:sz="4" w:space="0" w:color="auto"/>
              <w:left w:val="single" w:sz="6" w:space="0" w:color="auto"/>
              <w:bottom w:val="single" w:sz="4" w:space="0" w:color="auto"/>
              <w:right w:val="single" w:sz="6" w:space="0" w:color="auto"/>
            </w:tcBorders>
            <w:vAlign w:val="center"/>
          </w:tcPr>
          <w:p w14:paraId="6EBA9652" w14:textId="77777777" w:rsidR="00EB7C93" w:rsidRPr="00EB7C93" w:rsidRDefault="00EB7C93">
            <w:pPr>
              <w:spacing w:line="256" w:lineRule="auto"/>
              <w:rPr>
                <w:sz w:val="18"/>
                <w:szCs w:val="18"/>
                <w:lang w:val="en-US"/>
              </w:rPr>
            </w:pPr>
            <w:r w:rsidRPr="00EB7C93">
              <w:rPr>
                <w:sz w:val="18"/>
                <w:szCs w:val="18"/>
                <w:lang w:val="en-US"/>
              </w:rPr>
              <w:t>CF02B</w:t>
            </w:r>
          </w:p>
          <w:p w14:paraId="0725B24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E604E2" w14:textId="6B732D59"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5622A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7C1E42"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46B36F8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AE245FB" w14:textId="77777777" w:rsidR="00EB7C93" w:rsidRPr="00EB7C93" w:rsidRDefault="00EB7C93">
            <w:pPr>
              <w:spacing w:line="256" w:lineRule="auto"/>
              <w:rPr>
                <w:sz w:val="18"/>
                <w:szCs w:val="18"/>
              </w:rPr>
            </w:pPr>
            <w:r w:rsidRPr="00EB7C93">
              <w:rPr>
                <w:sz w:val="18"/>
                <w:szCs w:val="18"/>
              </w:rPr>
              <w:t xml:space="preserve"> 942</w:t>
            </w:r>
          </w:p>
        </w:tc>
        <w:tc>
          <w:tcPr>
            <w:tcW w:w="1701" w:type="dxa"/>
            <w:tcBorders>
              <w:top w:val="single" w:sz="4" w:space="0" w:color="auto"/>
              <w:left w:val="single" w:sz="6" w:space="0" w:color="auto"/>
              <w:bottom w:val="single" w:sz="4" w:space="0" w:color="auto"/>
              <w:right w:val="single" w:sz="6" w:space="0" w:color="auto"/>
            </w:tcBorders>
            <w:vAlign w:val="center"/>
          </w:tcPr>
          <w:p w14:paraId="15A3875A" w14:textId="77777777" w:rsidR="00EB7C93" w:rsidRPr="00EB7C93" w:rsidRDefault="00EB7C93">
            <w:pPr>
              <w:spacing w:line="256" w:lineRule="auto"/>
              <w:rPr>
                <w:sz w:val="18"/>
                <w:szCs w:val="18"/>
                <w:lang w:val="en-US"/>
              </w:rPr>
            </w:pPr>
            <w:r w:rsidRPr="00EB7C93">
              <w:rPr>
                <w:sz w:val="18"/>
                <w:szCs w:val="18"/>
                <w:lang w:val="en-US"/>
              </w:rPr>
              <w:t>CF50B</w:t>
            </w:r>
          </w:p>
          <w:p w14:paraId="3D8C410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BE6C1E4" w14:textId="2FFABC1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A9334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20F066"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650EB22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CC9FB89" w14:textId="77777777" w:rsidR="00EB7C93" w:rsidRPr="00EB7C93" w:rsidRDefault="00EB7C93">
            <w:pPr>
              <w:spacing w:line="256" w:lineRule="auto"/>
              <w:rPr>
                <w:sz w:val="18"/>
                <w:szCs w:val="18"/>
              </w:rPr>
            </w:pPr>
            <w:r w:rsidRPr="00EB7C93">
              <w:rPr>
                <w:sz w:val="18"/>
                <w:szCs w:val="18"/>
              </w:rPr>
              <w:t xml:space="preserve"> 943</w:t>
            </w:r>
          </w:p>
        </w:tc>
        <w:tc>
          <w:tcPr>
            <w:tcW w:w="1701" w:type="dxa"/>
            <w:tcBorders>
              <w:top w:val="single" w:sz="4" w:space="0" w:color="auto"/>
              <w:left w:val="single" w:sz="6" w:space="0" w:color="auto"/>
              <w:bottom w:val="single" w:sz="4" w:space="0" w:color="auto"/>
              <w:right w:val="single" w:sz="6" w:space="0" w:color="auto"/>
            </w:tcBorders>
            <w:vAlign w:val="center"/>
          </w:tcPr>
          <w:p w14:paraId="1BC395C8" w14:textId="77777777" w:rsidR="00EB7C93" w:rsidRPr="00EB7C93" w:rsidRDefault="00EB7C93">
            <w:pPr>
              <w:spacing w:line="256" w:lineRule="auto"/>
              <w:rPr>
                <w:sz w:val="18"/>
                <w:szCs w:val="18"/>
                <w:lang w:val="en-US"/>
              </w:rPr>
            </w:pPr>
            <w:r w:rsidRPr="00EB7C93">
              <w:rPr>
                <w:sz w:val="18"/>
                <w:szCs w:val="18"/>
                <w:lang w:val="en-US"/>
              </w:rPr>
              <w:t>CF17C</w:t>
            </w:r>
          </w:p>
          <w:p w14:paraId="3955D96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E1E8CA4" w14:textId="488C88FD"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5062E8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336DF9"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4606C80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FD4C9E5" w14:textId="77777777" w:rsidR="00EB7C93" w:rsidRPr="00EB7C93" w:rsidRDefault="00EB7C93">
            <w:pPr>
              <w:spacing w:line="256" w:lineRule="auto"/>
              <w:rPr>
                <w:sz w:val="18"/>
                <w:szCs w:val="18"/>
              </w:rPr>
            </w:pPr>
            <w:r w:rsidRPr="00EB7C93">
              <w:rPr>
                <w:sz w:val="18"/>
                <w:szCs w:val="18"/>
              </w:rPr>
              <w:t xml:space="preserve"> 944</w:t>
            </w:r>
          </w:p>
        </w:tc>
        <w:tc>
          <w:tcPr>
            <w:tcW w:w="1701" w:type="dxa"/>
            <w:tcBorders>
              <w:top w:val="single" w:sz="4" w:space="0" w:color="auto"/>
              <w:left w:val="single" w:sz="6" w:space="0" w:color="auto"/>
              <w:bottom w:val="single" w:sz="4" w:space="0" w:color="auto"/>
              <w:right w:val="single" w:sz="6" w:space="0" w:color="auto"/>
            </w:tcBorders>
            <w:vAlign w:val="center"/>
          </w:tcPr>
          <w:p w14:paraId="21524696" w14:textId="77777777" w:rsidR="00EB7C93" w:rsidRPr="00EB7C93" w:rsidRDefault="00EB7C93">
            <w:pPr>
              <w:spacing w:line="256" w:lineRule="auto"/>
              <w:rPr>
                <w:sz w:val="18"/>
                <w:szCs w:val="18"/>
                <w:lang w:val="en-US"/>
              </w:rPr>
            </w:pPr>
            <w:r w:rsidRPr="00EB7C93">
              <w:rPr>
                <w:sz w:val="18"/>
                <w:szCs w:val="18"/>
                <w:lang w:val="en-US"/>
              </w:rPr>
              <w:t>CF51B</w:t>
            </w:r>
          </w:p>
          <w:p w14:paraId="6C6AADA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9A0B8F1" w14:textId="3106F7AD"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5E3B70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F1CB08"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687C2DA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D337687" w14:textId="77777777" w:rsidR="00EB7C93" w:rsidRPr="00EB7C93" w:rsidRDefault="00EB7C93">
            <w:pPr>
              <w:spacing w:line="256" w:lineRule="auto"/>
              <w:rPr>
                <w:sz w:val="18"/>
                <w:szCs w:val="18"/>
              </w:rPr>
            </w:pPr>
            <w:r w:rsidRPr="00EB7C93">
              <w:rPr>
                <w:sz w:val="18"/>
                <w:szCs w:val="18"/>
              </w:rPr>
              <w:t xml:space="preserve"> 945</w:t>
            </w:r>
          </w:p>
        </w:tc>
        <w:tc>
          <w:tcPr>
            <w:tcW w:w="1701" w:type="dxa"/>
            <w:tcBorders>
              <w:top w:val="single" w:sz="4" w:space="0" w:color="auto"/>
              <w:left w:val="single" w:sz="6" w:space="0" w:color="auto"/>
              <w:bottom w:val="single" w:sz="4" w:space="0" w:color="auto"/>
              <w:right w:val="single" w:sz="6" w:space="0" w:color="auto"/>
            </w:tcBorders>
            <w:vAlign w:val="center"/>
          </w:tcPr>
          <w:p w14:paraId="4101C431" w14:textId="0BB63573"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61FC783" w14:textId="1BBF0F2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C35962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CF0EEA"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0B3FDCE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EF0493D" w14:textId="77777777" w:rsidR="00EB7C93" w:rsidRPr="00EB7C93" w:rsidRDefault="00EB7C93">
            <w:pPr>
              <w:spacing w:line="256" w:lineRule="auto"/>
              <w:rPr>
                <w:sz w:val="18"/>
                <w:szCs w:val="18"/>
              </w:rPr>
            </w:pPr>
            <w:r w:rsidRPr="00EB7C93">
              <w:rPr>
                <w:sz w:val="18"/>
                <w:szCs w:val="18"/>
              </w:rPr>
              <w:t xml:space="preserve"> 946</w:t>
            </w:r>
          </w:p>
        </w:tc>
        <w:tc>
          <w:tcPr>
            <w:tcW w:w="1701" w:type="dxa"/>
            <w:tcBorders>
              <w:top w:val="single" w:sz="4" w:space="0" w:color="auto"/>
              <w:left w:val="single" w:sz="6" w:space="0" w:color="auto"/>
              <w:bottom w:val="single" w:sz="4" w:space="0" w:color="auto"/>
              <w:right w:val="single" w:sz="6" w:space="0" w:color="auto"/>
            </w:tcBorders>
            <w:vAlign w:val="center"/>
          </w:tcPr>
          <w:p w14:paraId="6336A6BD" w14:textId="77777777" w:rsidR="00EB7C93" w:rsidRPr="00EB7C93" w:rsidRDefault="00EB7C93">
            <w:pPr>
              <w:spacing w:line="256" w:lineRule="auto"/>
              <w:rPr>
                <w:sz w:val="18"/>
                <w:szCs w:val="18"/>
                <w:lang w:val="en-US"/>
              </w:rPr>
            </w:pPr>
            <w:r w:rsidRPr="00EB7C93">
              <w:rPr>
                <w:sz w:val="18"/>
                <w:szCs w:val="18"/>
                <w:lang w:val="en-US"/>
              </w:rPr>
              <w:t>CF57A</w:t>
            </w:r>
          </w:p>
          <w:p w14:paraId="42A78AF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AC73B51" w14:textId="3670AD8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3B8CB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91E661"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1700CA6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C0B20BA" w14:textId="77777777" w:rsidR="00EB7C93" w:rsidRPr="00EB7C93" w:rsidRDefault="00EB7C93">
            <w:pPr>
              <w:spacing w:line="256" w:lineRule="auto"/>
              <w:rPr>
                <w:sz w:val="18"/>
                <w:szCs w:val="18"/>
              </w:rPr>
            </w:pPr>
            <w:r w:rsidRPr="00EB7C93">
              <w:rPr>
                <w:sz w:val="18"/>
                <w:szCs w:val="18"/>
              </w:rPr>
              <w:t xml:space="preserve"> 947</w:t>
            </w:r>
          </w:p>
        </w:tc>
        <w:tc>
          <w:tcPr>
            <w:tcW w:w="1701" w:type="dxa"/>
            <w:tcBorders>
              <w:top w:val="single" w:sz="4" w:space="0" w:color="auto"/>
              <w:left w:val="single" w:sz="6" w:space="0" w:color="auto"/>
              <w:bottom w:val="single" w:sz="4" w:space="0" w:color="auto"/>
              <w:right w:val="single" w:sz="6" w:space="0" w:color="auto"/>
            </w:tcBorders>
            <w:vAlign w:val="center"/>
          </w:tcPr>
          <w:p w14:paraId="2F104A73" w14:textId="0B2B55CC"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8BC86B1" w14:textId="49A6DF7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87E9A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1B6BBB"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138EF1B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4610F8F" w14:textId="77777777" w:rsidR="00EB7C93" w:rsidRPr="00EB7C93" w:rsidRDefault="00EB7C93">
            <w:pPr>
              <w:spacing w:line="256" w:lineRule="auto"/>
              <w:rPr>
                <w:sz w:val="18"/>
                <w:szCs w:val="18"/>
              </w:rPr>
            </w:pPr>
            <w:r w:rsidRPr="00EB7C93">
              <w:rPr>
                <w:sz w:val="18"/>
                <w:szCs w:val="18"/>
              </w:rPr>
              <w:t xml:space="preserve"> 948</w:t>
            </w:r>
          </w:p>
        </w:tc>
        <w:tc>
          <w:tcPr>
            <w:tcW w:w="1701" w:type="dxa"/>
            <w:tcBorders>
              <w:top w:val="single" w:sz="4" w:space="0" w:color="auto"/>
              <w:left w:val="single" w:sz="6" w:space="0" w:color="auto"/>
              <w:bottom w:val="single" w:sz="4" w:space="0" w:color="auto"/>
              <w:right w:val="single" w:sz="6" w:space="0" w:color="auto"/>
            </w:tcBorders>
            <w:vAlign w:val="center"/>
          </w:tcPr>
          <w:p w14:paraId="6A9EA163" w14:textId="77777777" w:rsidR="00EB7C93" w:rsidRPr="00EB7C93" w:rsidRDefault="00EB7C93">
            <w:pPr>
              <w:spacing w:line="256" w:lineRule="auto"/>
              <w:rPr>
                <w:sz w:val="18"/>
                <w:szCs w:val="18"/>
                <w:lang w:val="en-US"/>
              </w:rPr>
            </w:pPr>
            <w:r w:rsidRPr="00EB7C93">
              <w:rPr>
                <w:sz w:val="18"/>
                <w:szCs w:val="18"/>
                <w:lang w:val="en-US"/>
              </w:rPr>
              <w:t>CN06A</w:t>
            </w:r>
          </w:p>
          <w:p w14:paraId="62A234E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A47CCE" w14:textId="0C9275D3"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54E18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5CA0BC" w14:textId="77777777" w:rsidR="00EB7C93" w:rsidRPr="00EB7C93" w:rsidRDefault="00EB7C93">
            <w:pPr>
              <w:spacing w:line="256" w:lineRule="auto"/>
              <w:jc w:val="center"/>
              <w:rPr>
                <w:sz w:val="18"/>
                <w:szCs w:val="18"/>
              </w:rPr>
            </w:pPr>
            <w:r w:rsidRPr="00EB7C93">
              <w:rPr>
                <w:sz w:val="18"/>
                <w:szCs w:val="18"/>
              </w:rPr>
              <w:t>39,45</w:t>
            </w:r>
          </w:p>
        </w:tc>
      </w:tr>
      <w:tr w:rsidR="00EB7C93" w:rsidRPr="00EB7C93" w14:paraId="336D086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DDAB8EA" w14:textId="77777777" w:rsidR="00EB7C93" w:rsidRPr="00EB7C93" w:rsidRDefault="00EB7C93">
            <w:pPr>
              <w:spacing w:line="256" w:lineRule="auto"/>
              <w:rPr>
                <w:sz w:val="18"/>
                <w:szCs w:val="18"/>
              </w:rPr>
            </w:pPr>
            <w:r w:rsidRPr="00EB7C93">
              <w:rPr>
                <w:sz w:val="18"/>
                <w:szCs w:val="18"/>
              </w:rPr>
              <w:t xml:space="preserve"> 949</w:t>
            </w:r>
          </w:p>
        </w:tc>
        <w:tc>
          <w:tcPr>
            <w:tcW w:w="1701" w:type="dxa"/>
            <w:tcBorders>
              <w:top w:val="single" w:sz="4" w:space="0" w:color="auto"/>
              <w:left w:val="single" w:sz="6" w:space="0" w:color="auto"/>
              <w:bottom w:val="single" w:sz="4" w:space="0" w:color="auto"/>
              <w:right w:val="single" w:sz="6" w:space="0" w:color="auto"/>
            </w:tcBorders>
            <w:vAlign w:val="center"/>
          </w:tcPr>
          <w:p w14:paraId="1BF2046D" w14:textId="548C5995" w:rsidR="00EB7C93" w:rsidRPr="00EB7C93" w:rsidRDefault="00EB7C93" w:rsidP="00C51EE0">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5E584EA9" w14:textId="1B9D724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Grile de ventilatie gata confectionate din PVC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CE7FA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036CAE"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30E307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8E761C7" w14:textId="77777777" w:rsidR="00EB7C93" w:rsidRPr="00EB7C93" w:rsidRDefault="00EB7C93">
            <w:pPr>
              <w:spacing w:line="256" w:lineRule="auto"/>
              <w:rPr>
                <w:sz w:val="18"/>
                <w:szCs w:val="18"/>
              </w:rPr>
            </w:pPr>
            <w:r w:rsidRPr="00EB7C93">
              <w:rPr>
                <w:sz w:val="18"/>
                <w:szCs w:val="18"/>
              </w:rPr>
              <w:t xml:space="preserve"> 950</w:t>
            </w:r>
          </w:p>
        </w:tc>
        <w:tc>
          <w:tcPr>
            <w:tcW w:w="1701" w:type="dxa"/>
            <w:tcBorders>
              <w:top w:val="single" w:sz="4" w:space="0" w:color="auto"/>
              <w:left w:val="single" w:sz="6" w:space="0" w:color="auto"/>
              <w:bottom w:val="single" w:sz="4" w:space="0" w:color="auto"/>
              <w:right w:val="single" w:sz="6" w:space="0" w:color="auto"/>
            </w:tcBorders>
            <w:vAlign w:val="center"/>
          </w:tcPr>
          <w:p w14:paraId="5F9F08C0" w14:textId="77777777" w:rsidR="00EB7C93" w:rsidRPr="00EB7C93" w:rsidRDefault="00EB7C93">
            <w:pPr>
              <w:spacing w:line="256" w:lineRule="auto"/>
              <w:rPr>
                <w:sz w:val="18"/>
                <w:szCs w:val="18"/>
                <w:lang w:val="en-US"/>
              </w:rPr>
            </w:pPr>
            <w:r w:rsidRPr="00EB7C93">
              <w:rPr>
                <w:sz w:val="18"/>
                <w:szCs w:val="18"/>
                <w:lang w:val="en-US"/>
              </w:rPr>
              <w:t>CI22B</w:t>
            </w:r>
          </w:p>
          <w:p w14:paraId="731F988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82F8B8" w14:textId="11D5081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Placaj din placute de ceramica (la pereti, stilpi, pilastri si glafuri)  fixate de adeziv (amestec uscat),  dimensiuni  placute: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8CA75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CFDE386"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530768D2" w14:textId="77777777" w:rsidTr="00EB7C93">
        <w:tc>
          <w:tcPr>
            <w:tcW w:w="709" w:type="dxa"/>
            <w:tcBorders>
              <w:top w:val="nil"/>
              <w:left w:val="single" w:sz="6" w:space="0" w:color="auto"/>
              <w:bottom w:val="nil"/>
              <w:right w:val="nil"/>
            </w:tcBorders>
            <w:hideMark/>
          </w:tcPr>
          <w:p w14:paraId="52664C8D"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399398B7"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3AC8A55" w14:textId="3D5EE4F0" w:rsidR="00EB7C93" w:rsidRPr="00EB7C93" w:rsidRDefault="00EB7C93" w:rsidP="00873151">
            <w:pPr>
              <w:spacing w:line="256" w:lineRule="auto"/>
              <w:rPr>
                <w:b/>
                <w:bCs/>
                <w:sz w:val="18"/>
                <w:szCs w:val="18"/>
                <w:lang w:val="en-US"/>
              </w:rPr>
            </w:pPr>
            <w:r w:rsidRPr="00EB7C93">
              <w:rPr>
                <w:b/>
                <w:bCs/>
                <w:sz w:val="18"/>
                <w:szCs w:val="18"/>
                <w:lang w:val="en-US"/>
              </w:rPr>
              <w:t>Capitolul 1.20.2. Glafuri</w:t>
            </w:r>
          </w:p>
        </w:tc>
        <w:tc>
          <w:tcPr>
            <w:tcW w:w="1560" w:type="dxa"/>
            <w:tcBorders>
              <w:top w:val="nil"/>
              <w:left w:val="single" w:sz="6" w:space="0" w:color="auto"/>
              <w:bottom w:val="nil"/>
              <w:right w:val="nil"/>
            </w:tcBorders>
          </w:tcPr>
          <w:p w14:paraId="0D438FF6"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3F682DE" w14:textId="77777777" w:rsidR="00EB7C93" w:rsidRPr="00EB7C93" w:rsidRDefault="00EB7C93">
            <w:pPr>
              <w:spacing w:line="256" w:lineRule="auto"/>
              <w:rPr>
                <w:sz w:val="18"/>
                <w:szCs w:val="18"/>
                <w:lang w:val="en-US"/>
              </w:rPr>
            </w:pPr>
          </w:p>
        </w:tc>
      </w:tr>
      <w:tr w:rsidR="00EB7C93" w:rsidRPr="00EB7C93" w14:paraId="48F33FF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E4D28F6" w14:textId="77777777" w:rsidR="00EB7C93" w:rsidRPr="00EB7C93" w:rsidRDefault="00EB7C93">
            <w:pPr>
              <w:spacing w:line="256" w:lineRule="auto"/>
              <w:rPr>
                <w:sz w:val="18"/>
                <w:szCs w:val="18"/>
                <w:lang w:val="ru-RU"/>
              </w:rPr>
            </w:pPr>
            <w:r w:rsidRPr="00EB7C93">
              <w:rPr>
                <w:sz w:val="18"/>
                <w:szCs w:val="18"/>
              </w:rPr>
              <w:t>951</w:t>
            </w:r>
          </w:p>
        </w:tc>
        <w:tc>
          <w:tcPr>
            <w:tcW w:w="1701" w:type="dxa"/>
            <w:tcBorders>
              <w:top w:val="single" w:sz="4" w:space="0" w:color="auto"/>
              <w:left w:val="single" w:sz="6" w:space="0" w:color="auto"/>
              <w:bottom w:val="single" w:sz="4" w:space="0" w:color="auto"/>
              <w:right w:val="single" w:sz="6" w:space="0" w:color="auto"/>
            </w:tcBorders>
            <w:vAlign w:val="center"/>
          </w:tcPr>
          <w:p w14:paraId="51295C0E" w14:textId="77777777" w:rsidR="00EB7C93" w:rsidRPr="00EB7C93" w:rsidRDefault="00EB7C93">
            <w:pPr>
              <w:spacing w:line="256" w:lineRule="auto"/>
              <w:rPr>
                <w:sz w:val="18"/>
                <w:szCs w:val="18"/>
                <w:lang w:val="en-US"/>
              </w:rPr>
            </w:pPr>
            <w:r w:rsidRPr="00EB7C93">
              <w:rPr>
                <w:sz w:val="18"/>
                <w:szCs w:val="18"/>
                <w:lang w:val="en-US"/>
              </w:rPr>
              <w:t>CF61A</w:t>
            </w:r>
          </w:p>
          <w:p w14:paraId="3ABD542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D07DB4" w14:textId="383D59E9"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C73210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C7040E"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2CA8B09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6E9A705" w14:textId="77777777" w:rsidR="00EB7C93" w:rsidRPr="00EB7C93" w:rsidRDefault="00EB7C93">
            <w:pPr>
              <w:spacing w:line="256" w:lineRule="auto"/>
              <w:rPr>
                <w:sz w:val="18"/>
                <w:szCs w:val="18"/>
              </w:rPr>
            </w:pPr>
            <w:r w:rsidRPr="00EB7C93">
              <w:rPr>
                <w:sz w:val="18"/>
                <w:szCs w:val="18"/>
              </w:rPr>
              <w:t xml:space="preserve"> 952</w:t>
            </w:r>
          </w:p>
        </w:tc>
        <w:tc>
          <w:tcPr>
            <w:tcW w:w="1701" w:type="dxa"/>
            <w:tcBorders>
              <w:top w:val="single" w:sz="4" w:space="0" w:color="auto"/>
              <w:left w:val="single" w:sz="6" w:space="0" w:color="auto"/>
              <w:bottom w:val="single" w:sz="4" w:space="0" w:color="auto"/>
              <w:right w:val="single" w:sz="6" w:space="0" w:color="auto"/>
            </w:tcBorders>
            <w:vAlign w:val="center"/>
          </w:tcPr>
          <w:p w14:paraId="29AB7CCB" w14:textId="1D6782DD" w:rsidR="00EB7C93" w:rsidRPr="00EB7C93" w:rsidRDefault="00EB7C93" w:rsidP="00C51EE0">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38A66311" w14:textId="4F92714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2335512"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5381D5" w14:textId="77777777" w:rsidR="00EB7C93" w:rsidRPr="00EB7C93" w:rsidRDefault="00EB7C93">
            <w:pPr>
              <w:spacing w:line="256" w:lineRule="auto"/>
              <w:jc w:val="center"/>
              <w:rPr>
                <w:sz w:val="18"/>
                <w:szCs w:val="18"/>
              </w:rPr>
            </w:pPr>
            <w:r w:rsidRPr="00EB7C93">
              <w:rPr>
                <w:sz w:val="18"/>
                <w:szCs w:val="18"/>
              </w:rPr>
              <w:t>30,00</w:t>
            </w:r>
          </w:p>
        </w:tc>
      </w:tr>
      <w:tr w:rsidR="00EB7C93" w:rsidRPr="00EB7C93" w14:paraId="401C62D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E8BF72F" w14:textId="77777777" w:rsidR="00EB7C93" w:rsidRPr="00EB7C93" w:rsidRDefault="00EB7C93">
            <w:pPr>
              <w:spacing w:line="256" w:lineRule="auto"/>
              <w:rPr>
                <w:sz w:val="18"/>
                <w:szCs w:val="18"/>
              </w:rPr>
            </w:pPr>
            <w:r w:rsidRPr="00EB7C93">
              <w:rPr>
                <w:sz w:val="18"/>
                <w:szCs w:val="18"/>
              </w:rPr>
              <w:t xml:space="preserve"> 953</w:t>
            </w:r>
          </w:p>
        </w:tc>
        <w:tc>
          <w:tcPr>
            <w:tcW w:w="1701" w:type="dxa"/>
            <w:tcBorders>
              <w:top w:val="single" w:sz="4" w:space="0" w:color="auto"/>
              <w:left w:val="single" w:sz="6" w:space="0" w:color="auto"/>
              <w:bottom w:val="single" w:sz="4" w:space="0" w:color="auto"/>
              <w:right w:val="single" w:sz="6" w:space="0" w:color="auto"/>
            </w:tcBorders>
            <w:vAlign w:val="center"/>
          </w:tcPr>
          <w:p w14:paraId="41984DA0" w14:textId="6703193C"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35D70E2" w14:textId="54D070C9"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2C07D5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96753C"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7B5DA3B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C082560" w14:textId="77777777" w:rsidR="00EB7C93" w:rsidRPr="00EB7C93" w:rsidRDefault="00EB7C93">
            <w:pPr>
              <w:spacing w:line="256" w:lineRule="auto"/>
              <w:rPr>
                <w:sz w:val="18"/>
                <w:szCs w:val="18"/>
              </w:rPr>
            </w:pPr>
            <w:r w:rsidRPr="00EB7C93">
              <w:rPr>
                <w:sz w:val="18"/>
                <w:szCs w:val="18"/>
              </w:rPr>
              <w:t xml:space="preserve"> 954</w:t>
            </w:r>
          </w:p>
        </w:tc>
        <w:tc>
          <w:tcPr>
            <w:tcW w:w="1701" w:type="dxa"/>
            <w:tcBorders>
              <w:top w:val="single" w:sz="4" w:space="0" w:color="auto"/>
              <w:left w:val="single" w:sz="6" w:space="0" w:color="auto"/>
              <w:bottom w:val="single" w:sz="4" w:space="0" w:color="auto"/>
              <w:right w:val="single" w:sz="6" w:space="0" w:color="auto"/>
            </w:tcBorders>
            <w:vAlign w:val="center"/>
          </w:tcPr>
          <w:p w14:paraId="7F8E9CDA" w14:textId="77777777" w:rsidR="00EB7C93" w:rsidRPr="00EB7C93" w:rsidRDefault="00EB7C93">
            <w:pPr>
              <w:spacing w:line="256" w:lineRule="auto"/>
              <w:rPr>
                <w:sz w:val="18"/>
                <w:szCs w:val="18"/>
                <w:lang w:val="en-US"/>
              </w:rPr>
            </w:pPr>
            <w:r w:rsidRPr="00EB7C93">
              <w:rPr>
                <w:sz w:val="18"/>
                <w:szCs w:val="18"/>
                <w:lang w:val="en-US"/>
              </w:rPr>
              <w:t>CF57A</w:t>
            </w:r>
          </w:p>
          <w:p w14:paraId="1D24544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772FA6D" w14:textId="6E919A8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0FDE1F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D2ADAE"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79E1BAF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25F3920" w14:textId="77777777" w:rsidR="00EB7C93" w:rsidRPr="00EB7C93" w:rsidRDefault="00EB7C93">
            <w:pPr>
              <w:spacing w:line="256" w:lineRule="auto"/>
              <w:rPr>
                <w:sz w:val="18"/>
                <w:szCs w:val="18"/>
              </w:rPr>
            </w:pPr>
            <w:r w:rsidRPr="00EB7C93">
              <w:rPr>
                <w:sz w:val="18"/>
                <w:szCs w:val="18"/>
              </w:rPr>
              <w:t xml:space="preserve"> 955</w:t>
            </w:r>
          </w:p>
        </w:tc>
        <w:tc>
          <w:tcPr>
            <w:tcW w:w="1701" w:type="dxa"/>
            <w:tcBorders>
              <w:top w:val="single" w:sz="4" w:space="0" w:color="auto"/>
              <w:left w:val="single" w:sz="6" w:space="0" w:color="auto"/>
              <w:bottom w:val="single" w:sz="4" w:space="0" w:color="auto"/>
              <w:right w:val="single" w:sz="6" w:space="0" w:color="auto"/>
            </w:tcBorders>
            <w:vAlign w:val="center"/>
          </w:tcPr>
          <w:p w14:paraId="1325B324" w14:textId="0214A6D5"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E977323" w14:textId="52F01F99"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328B29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5869DB"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35DE7A9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3CE8FB6" w14:textId="77777777" w:rsidR="00EB7C93" w:rsidRPr="00EB7C93" w:rsidRDefault="00EB7C93">
            <w:pPr>
              <w:spacing w:line="256" w:lineRule="auto"/>
              <w:rPr>
                <w:sz w:val="18"/>
                <w:szCs w:val="18"/>
              </w:rPr>
            </w:pPr>
            <w:r w:rsidRPr="00EB7C93">
              <w:rPr>
                <w:sz w:val="18"/>
                <w:szCs w:val="18"/>
              </w:rPr>
              <w:t xml:space="preserve"> 956</w:t>
            </w:r>
          </w:p>
        </w:tc>
        <w:tc>
          <w:tcPr>
            <w:tcW w:w="1701" w:type="dxa"/>
            <w:tcBorders>
              <w:top w:val="single" w:sz="4" w:space="0" w:color="auto"/>
              <w:left w:val="single" w:sz="6" w:space="0" w:color="auto"/>
              <w:bottom w:val="single" w:sz="4" w:space="0" w:color="auto"/>
              <w:right w:val="single" w:sz="6" w:space="0" w:color="auto"/>
            </w:tcBorders>
            <w:vAlign w:val="center"/>
          </w:tcPr>
          <w:p w14:paraId="066C2E3C" w14:textId="77777777" w:rsidR="00EB7C93" w:rsidRPr="00EB7C93" w:rsidRDefault="00EB7C93">
            <w:pPr>
              <w:spacing w:line="256" w:lineRule="auto"/>
              <w:rPr>
                <w:sz w:val="18"/>
                <w:szCs w:val="18"/>
                <w:lang w:val="en-US"/>
              </w:rPr>
            </w:pPr>
            <w:r w:rsidRPr="00EB7C93">
              <w:rPr>
                <w:sz w:val="18"/>
                <w:szCs w:val="18"/>
                <w:lang w:val="en-US"/>
              </w:rPr>
              <w:t>CN06A</w:t>
            </w:r>
          </w:p>
          <w:p w14:paraId="7F36639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8A0C45" w14:textId="1D474A0A"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0575E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88F9A8"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17DFB783" w14:textId="77777777" w:rsidTr="00EB7C93">
        <w:tc>
          <w:tcPr>
            <w:tcW w:w="709" w:type="dxa"/>
            <w:tcBorders>
              <w:top w:val="nil"/>
              <w:left w:val="single" w:sz="6" w:space="0" w:color="auto"/>
              <w:bottom w:val="nil"/>
              <w:right w:val="nil"/>
            </w:tcBorders>
            <w:hideMark/>
          </w:tcPr>
          <w:p w14:paraId="33120DE2"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56AB69D2"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17FDB7D" w14:textId="597488BC" w:rsidR="00EB7C93" w:rsidRPr="00EB7C93" w:rsidRDefault="00EB7C93" w:rsidP="00C51EE0">
            <w:pPr>
              <w:spacing w:line="256" w:lineRule="auto"/>
              <w:rPr>
                <w:b/>
                <w:bCs/>
                <w:sz w:val="18"/>
                <w:szCs w:val="18"/>
                <w:lang w:val="en-US"/>
              </w:rPr>
            </w:pPr>
            <w:r w:rsidRPr="00EB7C93">
              <w:rPr>
                <w:b/>
                <w:bCs/>
                <w:sz w:val="18"/>
                <w:szCs w:val="18"/>
                <w:lang w:val="en-US"/>
              </w:rPr>
              <w:t>Capitolul 1.20.3. Tavan</w:t>
            </w:r>
          </w:p>
        </w:tc>
        <w:tc>
          <w:tcPr>
            <w:tcW w:w="1560" w:type="dxa"/>
            <w:tcBorders>
              <w:top w:val="nil"/>
              <w:left w:val="single" w:sz="6" w:space="0" w:color="auto"/>
              <w:bottom w:val="nil"/>
              <w:right w:val="nil"/>
            </w:tcBorders>
          </w:tcPr>
          <w:p w14:paraId="2113F50C"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5AC8E67" w14:textId="77777777" w:rsidR="00EB7C93" w:rsidRPr="00EB7C93" w:rsidRDefault="00EB7C93">
            <w:pPr>
              <w:spacing w:line="256" w:lineRule="auto"/>
              <w:rPr>
                <w:sz w:val="18"/>
                <w:szCs w:val="18"/>
                <w:lang w:val="en-US"/>
              </w:rPr>
            </w:pPr>
          </w:p>
        </w:tc>
      </w:tr>
      <w:tr w:rsidR="00EB7C93" w:rsidRPr="00EB7C93" w14:paraId="6244CD4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C8FCD41" w14:textId="77777777" w:rsidR="00EB7C93" w:rsidRPr="00EB7C93" w:rsidRDefault="00EB7C93">
            <w:pPr>
              <w:spacing w:line="256" w:lineRule="auto"/>
              <w:rPr>
                <w:sz w:val="18"/>
                <w:szCs w:val="18"/>
                <w:lang w:val="ru-RU"/>
              </w:rPr>
            </w:pPr>
            <w:r w:rsidRPr="00EB7C93">
              <w:rPr>
                <w:sz w:val="18"/>
                <w:szCs w:val="18"/>
              </w:rPr>
              <w:t>957</w:t>
            </w:r>
          </w:p>
        </w:tc>
        <w:tc>
          <w:tcPr>
            <w:tcW w:w="1701" w:type="dxa"/>
            <w:tcBorders>
              <w:top w:val="single" w:sz="4" w:space="0" w:color="auto"/>
              <w:left w:val="single" w:sz="6" w:space="0" w:color="auto"/>
              <w:bottom w:val="single" w:sz="4" w:space="0" w:color="auto"/>
              <w:right w:val="single" w:sz="6" w:space="0" w:color="auto"/>
            </w:tcBorders>
            <w:vAlign w:val="center"/>
          </w:tcPr>
          <w:p w14:paraId="33C222B3" w14:textId="77777777" w:rsidR="00EB7C93" w:rsidRPr="00EB7C93" w:rsidRDefault="00EB7C93">
            <w:pPr>
              <w:spacing w:line="256" w:lineRule="auto"/>
              <w:rPr>
                <w:sz w:val="18"/>
                <w:szCs w:val="18"/>
                <w:lang w:val="en-US"/>
              </w:rPr>
            </w:pPr>
            <w:r w:rsidRPr="00EB7C93">
              <w:rPr>
                <w:sz w:val="18"/>
                <w:szCs w:val="18"/>
                <w:lang w:val="en-US"/>
              </w:rPr>
              <w:t>RpCJ35A k sal 0,5</w:t>
            </w:r>
          </w:p>
          <w:p w14:paraId="39B9F46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DEE1612" w14:textId="4E45F44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1D1BC0F"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284751"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003A3BA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48441B7" w14:textId="77777777" w:rsidR="00EB7C93" w:rsidRPr="00EB7C93" w:rsidRDefault="00EB7C93">
            <w:pPr>
              <w:spacing w:line="256" w:lineRule="auto"/>
              <w:rPr>
                <w:sz w:val="18"/>
                <w:szCs w:val="18"/>
              </w:rPr>
            </w:pPr>
            <w:r w:rsidRPr="00EB7C93">
              <w:rPr>
                <w:sz w:val="18"/>
                <w:szCs w:val="18"/>
              </w:rPr>
              <w:t xml:space="preserve"> 958</w:t>
            </w:r>
          </w:p>
        </w:tc>
        <w:tc>
          <w:tcPr>
            <w:tcW w:w="1701" w:type="dxa"/>
            <w:tcBorders>
              <w:top w:val="single" w:sz="4" w:space="0" w:color="auto"/>
              <w:left w:val="single" w:sz="6" w:space="0" w:color="auto"/>
              <w:bottom w:val="single" w:sz="4" w:space="0" w:color="auto"/>
              <w:right w:val="single" w:sz="6" w:space="0" w:color="auto"/>
            </w:tcBorders>
            <w:vAlign w:val="center"/>
          </w:tcPr>
          <w:p w14:paraId="1AFF4284" w14:textId="72C27A4A"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2F16CEB1" w14:textId="5E02960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904213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7BD8D5"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13DDD8E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50F01BB" w14:textId="77777777" w:rsidR="00EB7C93" w:rsidRPr="00EB7C93" w:rsidRDefault="00EB7C93">
            <w:pPr>
              <w:spacing w:line="256" w:lineRule="auto"/>
              <w:rPr>
                <w:sz w:val="18"/>
                <w:szCs w:val="18"/>
              </w:rPr>
            </w:pPr>
            <w:r w:rsidRPr="00EB7C93">
              <w:rPr>
                <w:sz w:val="18"/>
                <w:szCs w:val="18"/>
              </w:rPr>
              <w:t xml:space="preserve"> 959</w:t>
            </w:r>
          </w:p>
        </w:tc>
        <w:tc>
          <w:tcPr>
            <w:tcW w:w="1701" w:type="dxa"/>
            <w:tcBorders>
              <w:top w:val="single" w:sz="4" w:space="0" w:color="auto"/>
              <w:left w:val="single" w:sz="6" w:space="0" w:color="auto"/>
              <w:bottom w:val="single" w:sz="4" w:space="0" w:color="auto"/>
              <w:right w:val="single" w:sz="6" w:space="0" w:color="auto"/>
            </w:tcBorders>
            <w:vAlign w:val="center"/>
          </w:tcPr>
          <w:p w14:paraId="3BC24624" w14:textId="77777777" w:rsidR="00EB7C93" w:rsidRPr="00EB7C93" w:rsidRDefault="00EB7C93">
            <w:pPr>
              <w:spacing w:line="256" w:lineRule="auto"/>
              <w:rPr>
                <w:sz w:val="18"/>
                <w:szCs w:val="18"/>
                <w:lang w:val="en-US"/>
              </w:rPr>
            </w:pPr>
            <w:r w:rsidRPr="00EB7C93">
              <w:rPr>
                <w:sz w:val="18"/>
                <w:szCs w:val="18"/>
                <w:lang w:val="en-US"/>
              </w:rPr>
              <w:t>CF52B</w:t>
            </w:r>
          </w:p>
          <w:p w14:paraId="2709A7D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0B7AFD1" w14:textId="41034E5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1E0E66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F3D276"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2860818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0D7D0B1" w14:textId="77777777" w:rsidR="00EB7C93" w:rsidRPr="00EB7C93" w:rsidRDefault="00EB7C93">
            <w:pPr>
              <w:spacing w:line="256" w:lineRule="auto"/>
              <w:rPr>
                <w:sz w:val="18"/>
                <w:szCs w:val="18"/>
              </w:rPr>
            </w:pPr>
            <w:r w:rsidRPr="00EB7C93">
              <w:rPr>
                <w:sz w:val="18"/>
                <w:szCs w:val="18"/>
              </w:rPr>
              <w:t xml:space="preserve"> 960</w:t>
            </w:r>
          </w:p>
        </w:tc>
        <w:tc>
          <w:tcPr>
            <w:tcW w:w="1701" w:type="dxa"/>
            <w:tcBorders>
              <w:top w:val="single" w:sz="4" w:space="0" w:color="auto"/>
              <w:left w:val="single" w:sz="6" w:space="0" w:color="auto"/>
              <w:bottom w:val="single" w:sz="4" w:space="0" w:color="auto"/>
              <w:right w:val="single" w:sz="6" w:space="0" w:color="auto"/>
            </w:tcBorders>
            <w:vAlign w:val="center"/>
          </w:tcPr>
          <w:p w14:paraId="326DF2EA" w14:textId="77777777" w:rsidR="00EB7C93" w:rsidRPr="00EB7C93" w:rsidRDefault="00EB7C93">
            <w:pPr>
              <w:spacing w:line="256" w:lineRule="auto"/>
              <w:rPr>
                <w:sz w:val="18"/>
                <w:szCs w:val="18"/>
                <w:lang w:val="en-US"/>
              </w:rPr>
            </w:pPr>
            <w:r w:rsidRPr="00EB7C93">
              <w:rPr>
                <w:sz w:val="18"/>
                <w:szCs w:val="18"/>
                <w:lang w:val="en-US"/>
              </w:rPr>
              <w:t>CF17C</w:t>
            </w:r>
          </w:p>
          <w:p w14:paraId="3F0CC1F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A2A3CE" w14:textId="2A7A147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72F8B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BD61E0"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9A2C75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956DA63" w14:textId="77777777" w:rsidR="00EB7C93" w:rsidRPr="00EB7C93" w:rsidRDefault="00EB7C93">
            <w:pPr>
              <w:spacing w:line="256" w:lineRule="auto"/>
              <w:rPr>
                <w:sz w:val="18"/>
                <w:szCs w:val="18"/>
              </w:rPr>
            </w:pPr>
            <w:r w:rsidRPr="00EB7C93">
              <w:rPr>
                <w:sz w:val="18"/>
                <w:szCs w:val="18"/>
              </w:rPr>
              <w:lastRenderedPageBreak/>
              <w:t xml:space="preserve"> 961</w:t>
            </w:r>
          </w:p>
        </w:tc>
        <w:tc>
          <w:tcPr>
            <w:tcW w:w="1701" w:type="dxa"/>
            <w:tcBorders>
              <w:top w:val="single" w:sz="4" w:space="0" w:color="auto"/>
              <w:left w:val="single" w:sz="6" w:space="0" w:color="auto"/>
              <w:bottom w:val="single" w:sz="4" w:space="0" w:color="auto"/>
              <w:right w:val="single" w:sz="6" w:space="0" w:color="auto"/>
            </w:tcBorders>
            <w:vAlign w:val="center"/>
          </w:tcPr>
          <w:p w14:paraId="3404CB7A" w14:textId="77777777" w:rsidR="00EB7C93" w:rsidRPr="00EB7C93" w:rsidRDefault="00EB7C93">
            <w:pPr>
              <w:spacing w:line="256" w:lineRule="auto"/>
              <w:rPr>
                <w:sz w:val="18"/>
                <w:szCs w:val="18"/>
                <w:lang w:val="en-US"/>
              </w:rPr>
            </w:pPr>
            <w:r w:rsidRPr="00EB7C93">
              <w:rPr>
                <w:sz w:val="18"/>
                <w:szCs w:val="18"/>
                <w:lang w:val="en-US"/>
              </w:rPr>
              <w:t>CF53B k mat,util 2</w:t>
            </w:r>
          </w:p>
          <w:p w14:paraId="36FED40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A33834" w14:textId="050EF92E"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Diferenta in plus  pentru fiecare 1,0 mm  (se adauga  la art CF52)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AFD5E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AE6699"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23D95B5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4C5FA39" w14:textId="77777777" w:rsidR="00EB7C93" w:rsidRPr="00EB7C93" w:rsidRDefault="00EB7C93">
            <w:pPr>
              <w:spacing w:line="256" w:lineRule="auto"/>
              <w:rPr>
                <w:sz w:val="18"/>
                <w:szCs w:val="18"/>
              </w:rPr>
            </w:pPr>
            <w:r w:rsidRPr="00EB7C93">
              <w:rPr>
                <w:sz w:val="18"/>
                <w:szCs w:val="18"/>
              </w:rPr>
              <w:t xml:space="preserve"> 962</w:t>
            </w:r>
          </w:p>
        </w:tc>
        <w:tc>
          <w:tcPr>
            <w:tcW w:w="1701" w:type="dxa"/>
            <w:tcBorders>
              <w:top w:val="single" w:sz="4" w:space="0" w:color="auto"/>
              <w:left w:val="single" w:sz="6" w:space="0" w:color="auto"/>
              <w:bottom w:val="single" w:sz="4" w:space="0" w:color="auto"/>
              <w:right w:val="single" w:sz="6" w:space="0" w:color="auto"/>
            </w:tcBorders>
            <w:vAlign w:val="center"/>
          </w:tcPr>
          <w:p w14:paraId="2910E097" w14:textId="4F6D3871"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E25B795" w14:textId="4324836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0082C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A505B9"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1BB327B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4928108" w14:textId="77777777" w:rsidR="00EB7C93" w:rsidRPr="00EB7C93" w:rsidRDefault="00EB7C93">
            <w:pPr>
              <w:spacing w:line="256" w:lineRule="auto"/>
              <w:rPr>
                <w:sz w:val="18"/>
                <w:szCs w:val="18"/>
              </w:rPr>
            </w:pPr>
            <w:r w:rsidRPr="00EB7C93">
              <w:rPr>
                <w:sz w:val="18"/>
                <w:szCs w:val="18"/>
              </w:rPr>
              <w:t xml:space="preserve"> 963</w:t>
            </w:r>
          </w:p>
        </w:tc>
        <w:tc>
          <w:tcPr>
            <w:tcW w:w="1701" w:type="dxa"/>
            <w:tcBorders>
              <w:top w:val="single" w:sz="4" w:space="0" w:color="auto"/>
              <w:left w:val="single" w:sz="6" w:space="0" w:color="auto"/>
              <w:bottom w:val="single" w:sz="4" w:space="0" w:color="auto"/>
              <w:right w:val="single" w:sz="6" w:space="0" w:color="auto"/>
            </w:tcBorders>
            <w:vAlign w:val="center"/>
          </w:tcPr>
          <w:p w14:paraId="636CFAFA" w14:textId="77777777" w:rsidR="00EB7C93" w:rsidRPr="00EB7C93" w:rsidRDefault="00EB7C93">
            <w:pPr>
              <w:spacing w:line="256" w:lineRule="auto"/>
              <w:rPr>
                <w:sz w:val="18"/>
                <w:szCs w:val="18"/>
                <w:lang w:val="en-US"/>
              </w:rPr>
            </w:pPr>
            <w:r w:rsidRPr="00EB7C93">
              <w:rPr>
                <w:sz w:val="18"/>
                <w:szCs w:val="18"/>
                <w:lang w:val="en-US"/>
              </w:rPr>
              <w:t>CF57A</w:t>
            </w:r>
          </w:p>
          <w:p w14:paraId="66E5385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0E812F7" w14:textId="5E03B61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2C7B8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8AD250"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1662ADB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307A3D2" w14:textId="77777777" w:rsidR="00EB7C93" w:rsidRPr="00EB7C93" w:rsidRDefault="00EB7C93">
            <w:pPr>
              <w:spacing w:line="256" w:lineRule="auto"/>
              <w:rPr>
                <w:sz w:val="18"/>
                <w:szCs w:val="18"/>
              </w:rPr>
            </w:pPr>
            <w:r w:rsidRPr="00EB7C93">
              <w:rPr>
                <w:sz w:val="18"/>
                <w:szCs w:val="18"/>
              </w:rPr>
              <w:t xml:space="preserve"> 964</w:t>
            </w:r>
          </w:p>
        </w:tc>
        <w:tc>
          <w:tcPr>
            <w:tcW w:w="1701" w:type="dxa"/>
            <w:tcBorders>
              <w:top w:val="single" w:sz="4" w:space="0" w:color="auto"/>
              <w:left w:val="single" w:sz="6" w:space="0" w:color="auto"/>
              <w:bottom w:val="single" w:sz="4" w:space="0" w:color="auto"/>
              <w:right w:val="single" w:sz="6" w:space="0" w:color="auto"/>
            </w:tcBorders>
            <w:vAlign w:val="center"/>
          </w:tcPr>
          <w:p w14:paraId="70E6DA90" w14:textId="3A77007C" w:rsidR="00EB7C93" w:rsidRPr="00EB7C93" w:rsidRDefault="00EB7C93" w:rsidP="00C51EE0">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EB6D77F" w14:textId="3853643F"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75FC9A"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687523"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B85C5E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2AEEB78" w14:textId="77777777" w:rsidR="00EB7C93" w:rsidRPr="00EB7C93" w:rsidRDefault="00EB7C93">
            <w:pPr>
              <w:spacing w:line="256" w:lineRule="auto"/>
              <w:rPr>
                <w:sz w:val="18"/>
                <w:szCs w:val="18"/>
              </w:rPr>
            </w:pPr>
            <w:r w:rsidRPr="00EB7C93">
              <w:rPr>
                <w:sz w:val="18"/>
                <w:szCs w:val="18"/>
              </w:rPr>
              <w:t xml:space="preserve"> 965</w:t>
            </w:r>
          </w:p>
        </w:tc>
        <w:tc>
          <w:tcPr>
            <w:tcW w:w="1701" w:type="dxa"/>
            <w:tcBorders>
              <w:top w:val="single" w:sz="4" w:space="0" w:color="auto"/>
              <w:left w:val="single" w:sz="6" w:space="0" w:color="auto"/>
              <w:bottom w:val="single" w:sz="4" w:space="0" w:color="auto"/>
              <w:right w:val="single" w:sz="6" w:space="0" w:color="auto"/>
            </w:tcBorders>
            <w:vAlign w:val="center"/>
          </w:tcPr>
          <w:p w14:paraId="6B8C37F4" w14:textId="77777777" w:rsidR="00EB7C93" w:rsidRPr="00EB7C93" w:rsidRDefault="00EB7C93">
            <w:pPr>
              <w:spacing w:line="256" w:lineRule="auto"/>
              <w:rPr>
                <w:sz w:val="18"/>
                <w:szCs w:val="18"/>
                <w:lang w:val="en-US"/>
              </w:rPr>
            </w:pPr>
            <w:r w:rsidRPr="00EB7C93">
              <w:rPr>
                <w:sz w:val="18"/>
                <w:szCs w:val="18"/>
                <w:lang w:val="en-US"/>
              </w:rPr>
              <w:t>CN06A</w:t>
            </w:r>
          </w:p>
          <w:p w14:paraId="7D4B71E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63933D" w14:textId="6C03B2A1"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A149A6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750676"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790E51BF" w14:textId="77777777" w:rsidTr="00EB7C93">
        <w:tc>
          <w:tcPr>
            <w:tcW w:w="709" w:type="dxa"/>
            <w:tcBorders>
              <w:top w:val="nil"/>
              <w:left w:val="single" w:sz="6" w:space="0" w:color="auto"/>
              <w:bottom w:val="nil"/>
              <w:right w:val="nil"/>
            </w:tcBorders>
            <w:hideMark/>
          </w:tcPr>
          <w:p w14:paraId="06069554"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59B599C"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148B1DAC" w14:textId="61434039" w:rsidR="00EB7C93" w:rsidRPr="00EB7C93" w:rsidRDefault="00EB7C93" w:rsidP="00C51EE0">
            <w:pPr>
              <w:spacing w:line="256" w:lineRule="auto"/>
              <w:rPr>
                <w:b/>
                <w:bCs/>
                <w:sz w:val="18"/>
                <w:szCs w:val="18"/>
                <w:lang w:val="en-US"/>
              </w:rPr>
            </w:pPr>
            <w:r w:rsidRPr="00EB7C93">
              <w:rPr>
                <w:b/>
                <w:bCs/>
                <w:sz w:val="18"/>
                <w:szCs w:val="18"/>
                <w:lang w:val="en-US"/>
              </w:rPr>
              <w:t>Capitolul 1.20.4. Pardoseli</w:t>
            </w:r>
          </w:p>
        </w:tc>
        <w:tc>
          <w:tcPr>
            <w:tcW w:w="1560" w:type="dxa"/>
            <w:tcBorders>
              <w:top w:val="nil"/>
              <w:left w:val="single" w:sz="6" w:space="0" w:color="auto"/>
              <w:bottom w:val="nil"/>
              <w:right w:val="nil"/>
            </w:tcBorders>
          </w:tcPr>
          <w:p w14:paraId="37FE1398"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9428C55" w14:textId="77777777" w:rsidR="00EB7C93" w:rsidRPr="00EB7C93" w:rsidRDefault="00EB7C93">
            <w:pPr>
              <w:spacing w:line="256" w:lineRule="auto"/>
              <w:rPr>
                <w:sz w:val="18"/>
                <w:szCs w:val="18"/>
                <w:lang w:val="en-US"/>
              </w:rPr>
            </w:pPr>
          </w:p>
        </w:tc>
      </w:tr>
      <w:tr w:rsidR="00EB7C93" w:rsidRPr="00EB7C93" w14:paraId="04AF03B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563076C" w14:textId="77777777" w:rsidR="00EB7C93" w:rsidRPr="00EB7C93" w:rsidRDefault="00EB7C93">
            <w:pPr>
              <w:spacing w:line="256" w:lineRule="auto"/>
              <w:rPr>
                <w:sz w:val="18"/>
                <w:szCs w:val="18"/>
                <w:lang w:val="ru-RU"/>
              </w:rPr>
            </w:pPr>
            <w:r w:rsidRPr="00EB7C93">
              <w:rPr>
                <w:sz w:val="18"/>
                <w:szCs w:val="18"/>
              </w:rPr>
              <w:t>966</w:t>
            </w:r>
          </w:p>
        </w:tc>
        <w:tc>
          <w:tcPr>
            <w:tcW w:w="1701" w:type="dxa"/>
            <w:tcBorders>
              <w:top w:val="single" w:sz="4" w:space="0" w:color="auto"/>
              <w:left w:val="single" w:sz="6" w:space="0" w:color="auto"/>
              <w:bottom w:val="single" w:sz="4" w:space="0" w:color="auto"/>
              <w:right w:val="single" w:sz="6" w:space="0" w:color="auto"/>
            </w:tcBorders>
            <w:vAlign w:val="center"/>
          </w:tcPr>
          <w:p w14:paraId="3320779A" w14:textId="77777777" w:rsidR="00EB7C93" w:rsidRPr="00EB7C93" w:rsidRDefault="00EB7C93">
            <w:pPr>
              <w:spacing w:line="256" w:lineRule="auto"/>
              <w:rPr>
                <w:sz w:val="18"/>
                <w:szCs w:val="18"/>
                <w:lang w:val="en-US"/>
              </w:rPr>
            </w:pPr>
            <w:r w:rsidRPr="00EB7C93">
              <w:rPr>
                <w:sz w:val="18"/>
                <w:szCs w:val="18"/>
                <w:lang w:val="en-US"/>
              </w:rPr>
              <w:t>RpCK41C</w:t>
            </w:r>
          </w:p>
          <w:p w14:paraId="7F991FB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E0EAFE" w14:textId="6FE9392C"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Desfacerea pardoselilor din covor din PVC pe suport sau fara suport textil, mocheta,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A406D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A8180B"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4E2EAEB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92D386D" w14:textId="77777777" w:rsidR="00EB7C93" w:rsidRPr="00EB7C93" w:rsidRDefault="00EB7C93">
            <w:pPr>
              <w:spacing w:line="256" w:lineRule="auto"/>
              <w:rPr>
                <w:sz w:val="18"/>
                <w:szCs w:val="18"/>
              </w:rPr>
            </w:pPr>
            <w:r w:rsidRPr="00EB7C93">
              <w:rPr>
                <w:sz w:val="18"/>
                <w:szCs w:val="18"/>
              </w:rPr>
              <w:t xml:space="preserve"> 967</w:t>
            </w:r>
          </w:p>
        </w:tc>
        <w:tc>
          <w:tcPr>
            <w:tcW w:w="1701" w:type="dxa"/>
            <w:tcBorders>
              <w:top w:val="single" w:sz="4" w:space="0" w:color="auto"/>
              <w:left w:val="single" w:sz="6" w:space="0" w:color="auto"/>
              <w:bottom w:val="single" w:sz="4" w:space="0" w:color="auto"/>
              <w:right w:val="single" w:sz="6" w:space="0" w:color="auto"/>
            </w:tcBorders>
            <w:vAlign w:val="center"/>
          </w:tcPr>
          <w:p w14:paraId="66DA7DFE" w14:textId="77777777" w:rsidR="00EB7C93" w:rsidRPr="00EB7C93" w:rsidRDefault="00EB7C93">
            <w:pPr>
              <w:spacing w:line="256" w:lineRule="auto"/>
              <w:rPr>
                <w:sz w:val="18"/>
                <w:szCs w:val="18"/>
                <w:lang w:val="en-US"/>
              </w:rPr>
            </w:pPr>
            <w:r w:rsidRPr="00EB7C93">
              <w:rPr>
                <w:sz w:val="18"/>
                <w:szCs w:val="18"/>
                <w:lang w:val="en-US"/>
              </w:rPr>
              <w:t>CG01A</w:t>
            </w:r>
          </w:p>
          <w:p w14:paraId="672075A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401E73D" w14:textId="117BC1D0"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10F0A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ECA97A"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B0F853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FF1BD5B" w14:textId="77777777" w:rsidR="00EB7C93" w:rsidRPr="00EB7C93" w:rsidRDefault="00EB7C93">
            <w:pPr>
              <w:spacing w:line="256" w:lineRule="auto"/>
              <w:rPr>
                <w:sz w:val="18"/>
                <w:szCs w:val="18"/>
              </w:rPr>
            </w:pPr>
            <w:r w:rsidRPr="00EB7C93">
              <w:rPr>
                <w:sz w:val="18"/>
                <w:szCs w:val="18"/>
              </w:rPr>
              <w:t xml:space="preserve"> 968</w:t>
            </w:r>
          </w:p>
        </w:tc>
        <w:tc>
          <w:tcPr>
            <w:tcW w:w="1701" w:type="dxa"/>
            <w:tcBorders>
              <w:top w:val="single" w:sz="4" w:space="0" w:color="auto"/>
              <w:left w:val="single" w:sz="6" w:space="0" w:color="auto"/>
              <w:bottom w:val="single" w:sz="4" w:space="0" w:color="auto"/>
              <w:right w:val="single" w:sz="6" w:space="0" w:color="auto"/>
            </w:tcBorders>
            <w:vAlign w:val="center"/>
          </w:tcPr>
          <w:p w14:paraId="4524BC81" w14:textId="6B604BD2" w:rsidR="00EB7C93" w:rsidRPr="00EB7C93" w:rsidRDefault="00EB7C93" w:rsidP="00C51EE0">
            <w:pPr>
              <w:spacing w:line="256" w:lineRule="auto"/>
              <w:rPr>
                <w:sz w:val="18"/>
                <w:szCs w:val="18"/>
                <w:lang w:val="ru-RU"/>
              </w:rPr>
            </w:pPr>
            <w:r w:rsidRPr="00EB7C93">
              <w:rPr>
                <w:sz w:val="18"/>
                <w:szCs w:val="18"/>
                <w:lang w:val="en-US"/>
              </w:rPr>
              <w:t>CG56A</w:t>
            </w:r>
          </w:p>
        </w:tc>
        <w:tc>
          <w:tcPr>
            <w:tcW w:w="4961" w:type="dxa"/>
            <w:tcBorders>
              <w:top w:val="single" w:sz="4" w:space="0" w:color="auto"/>
              <w:left w:val="single" w:sz="6" w:space="0" w:color="auto"/>
              <w:bottom w:val="single" w:sz="4" w:space="0" w:color="auto"/>
              <w:right w:val="single" w:sz="6" w:space="0" w:color="auto"/>
            </w:tcBorders>
            <w:vAlign w:val="center"/>
          </w:tcPr>
          <w:p w14:paraId="66A6DBB6" w14:textId="7E475458"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Sapa din amestec de autonivelare "Nivelir": grosime 10mm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A47C01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A20110"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4F97FAE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D75CCD1" w14:textId="77777777" w:rsidR="00EB7C93" w:rsidRPr="00EB7C93" w:rsidRDefault="00EB7C93">
            <w:pPr>
              <w:spacing w:line="256" w:lineRule="auto"/>
              <w:rPr>
                <w:sz w:val="18"/>
                <w:szCs w:val="18"/>
              </w:rPr>
            </w:pPr>
            <w:r w:rsidRPr="00EB7C93">
              <w:rPr>
                <w:sz w:val="18"/>
                <w:szCs w:val="18"/>
              </w:rPr>
              <w:t xml:space="preserve"> 969</w:t>
            </w:r>
          </w:p>
        </w:tc>
        <w:tc>
          <w:tcPr>
            <w:tcW w:w="1701" w:type="dxa"/>
            <w:tcBorders>
              <w:top w:val="single" w:sz="4" w:space="0" w:color="auto"/>
              <w:left w:val="single" w:sz="6" w:space="0" w:color="auto"/>
              <w:bottom w:val="single" w:sz="4" w:space="0" w:color="auto"/>
              <w:right w:val="single" w:sz="6" w:space="0" w:color="auto"/>
            </w:tcBorders>
            <w:vAlign w:val="center"/>
          </w:tcPr>
          <w:p w14:paraId="09379345" w14:textId="749B7EBD" w:rsidR="00EB7C93" w:rsidRPr="00EB7C93" w:rsidRDefault="00EB7C93" w:rsidP="00C51EE0">
            <w:pPr>
              <w:spacing w:line="256" w:lineRule="auto"/>
              <w:rPr>
                <w:sz w:val="18"/>
                <w:szCs w:val="18"/>
                <w:lang w:val="ru-RU"/>
              </w:rPr>
            </w:pPr>
            <w:r w:rsidRPr="00EB7C93">
              <w:rPr>
                <w:sz w:val="18"/>
                <w:szCs w:val="18"/>
                <w:lang w:val="en-US"/>
              </w:rPr>
              <w:t>CG56A1 k=5</w:t>
            </w:r>
          </w:p>
        </w:tc>
        <w:tc>
          <w:tcPr>
            <w:tcW w:w="4961" w:type="dxa"/>
            <w:tcBorders>
              <w:top w:val="single" w:sz="4" w:space="0" w:color="auto"/>
              <w:left w:val="single" w:sz="6" w:space="0" w:color="auto"/>
              <w:bottom w:val="single" w:sz="4" w:space="0" w:color="auto"/>
              <w:right w:val="single" w:sz="6" w:space="0" w:color="auto"/>
            </w:tcBorders>
            <w:vAlign w:val="center"/>
          </w:tcPr>
          <w:p w14:paraId="50A12219" w14:textId="429881A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Corectia la norma CG56A: se scade la 1mm grosime: k=5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0A5EB9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4B6615"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64C1DF0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480A657" w14:textId="77777777" w:rsidR="00EB7C93" w:rsidRPr="00EB7C93" w:rsidRDefault="00EB7C93">
            <w:pPr>
              <w:spacing w:line="256" w:lineRule="auto"/>
              <w:rPr>
                <w:sz w:val="18"/>
                <w:szCs w:val="18"/>
              </w:rPr>
            </w:pPr>
            <w:r w:rsidRPr="00EB7C93">
              <w:rPr>
                <w:sz w:val="18"/>
                <w:szCs w:val="18"/>
              </w:rPr>
              <w:t xml:space="preserve"> 970</w:t>
            </w:r>
          </w:p>
        </w:tc>
        <w:tc>
          <w:tcPr>
            <w:tcW w:w="1701" w:type="dxa"/>
            <w:tcBorders>
              <w:top w:val="single" w:sz="4" w:space="0" w:color="auto"/>
              <w:left w:val="single" w:sz="6" w:space="0" w:color="auto"/>
              <w:bottom w:val="single" w:sz="4" w:space="0" w:color="auto"/>
              <w:right w:val="single" w:sz="6" w:space="0" w:color="auto"/>
            </w:tcBorders>
            <w:vAlign w:val="center"/>
          </w:tcPr>
          <w:p w14:paraId="267A2336" w14:textId="77777777" w:rsidR="00EB7C93" w:rsidRPr="00EB7C93" w:rsidRDefault="00EB7C93">
            <w:pPr>
              <w:spacing w:line="256" w:lineRule="auto"/>
              <w:rPr>
                <w:sz w:val="18"/>
                <w:szCs w:val="18"/>
                <w:lang w:val="en-US"/>
              </w:rPr>
            </w:pPr>
            <w:r w:rsidRPr="00EB7C93">
              <w:rPr>
                <w:sz w:val="18"/>
                <w:szCs w:val="18"/>
                <w:lang w:val="en-US"/>
              </w:rPr>
              <w:t>CG36A</w:t>
            </w:r>
          </w:p>
          <w:p w14:paraId="36A58CA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383BC4D" w14:textId="7F783BBB"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Pardoseli din placi laminat  gr 10 mm clasa 33-34   montale pe uscat cu pozarea stratului sintetic  pe suport existent, inclusiv plintele de pvc , in incaperii mai mare de 16 mp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FDBB2A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61CB53" w14:textId="77777777" w:rsidR="00EB7C93" w:rsidRPr="00EB7C93" w:rsidRDefault="00EB7C93">
            <w:pPr>
              <w:spacing w:line="256" w:lineRule="auto"/>
              <w:jc w:val="center"/>
              <w:rPr>
                <w:sz w:val="18"/>
                <w:szCs w:val="18"/>
              </w:rPr>
            </w:pPr>
            <w:r w:rsidRPr="00EB7C93">
              <w:rPr>
                <w:sz w:val="18"/>
                <w:szCs w:val="18"/>
              </w:rPr>
              <w:t>14,80</w:t>
            </w:r>
          </w:p>
        </w:tc>
      </w:tr>
      <w:tr w:rsidR="00EB7C93" w:rsidRPr="00EB7C93" w14:paraId="7FF7DEAB" w14:textId="77777777" w:rsidTr="00EB7C93">
        <w:tc>
          <w:tcPr>
            <w:tcW w:w="709" w:type="dxa"/>
            <w:tcBorders>
              <w:top w:val="nil"/>
              <w:left w:val="single" w:sz="6" w:space="0" w:color="auto"/>
              <w:bottom w:val="nil"/>
              <w:right w:val="nil"/>
            </w:tcBorders>
            <w:hideMark/>
          </w:tcPr>
          <w:p w14:paraId="7C96125D"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44B7F89"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347994C" w14:textId="00C422D0" w:rsidR="00EB7C93" w:rsidRPr="00EB7C93" w:rsidRDefault="00EB7C93" w:rsidP="00C51EE0">
            <w:pPr>
              <w:spacing w:line="256" w:lineRule="auto"/>
              <w:rPr>
                <w:b/>
                <w:bCs/>
                <w:sz w:val="18"/>
                <w:szCs w:val="18"/>
                <w:lang w:val="en-US"/>
              </w:rPr>
            </w:pPr>
            <w:r w:rsidRPr="00EB7C93">
              <w:rPr>
                <w:b/>
                <w:bCs/>
                <w:sz w:val="18"/>
                <w:szCs w:val="18"/>
                <w:lang w:val="en-US"/>
              </w:rPr>
              <w:t>Capitolul 1.20.5. Timplarie</w:t>
            </w:r>
          </w:p>
        </w:tc>
        <w:tc>
          <w:tcPr>
            <w:tcW w:w="1560" w:type="dxa"/>
            <w:tcBorders>
              <w:top w:val="nil"/>
              <w:left w:val="single" w:sz="6" w:space="0" w:color="auto"/>
              <w:bottom w:val="nil"/>
              <w:right w:val="nil"/>
            </w:tcBorders>
          </w:tcPr>
          <w:p w14:paraId="4CD0DE70"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3F242C3" w14:textId="77777777" w:rsidR="00EB7C93" w:rsidRPr="00EB7C93" w:rsidRDefault="00EB7C93">
            <w:pPr>
              <w:spacing w:line="256" w:lineRule="auto"/>
              <w:rPr>
                <w:sz w:val="18"/>
                <w:szCs w:val="18"/>
                <w:lang w:val="en-US"/>
              </w:rPr>
            </w:pPr>
          </w:p>
        </w:tc>
      </w:tr>
      <w:tr w:rsidR="00EB7C93" w:rsidRPr="00EB7C93" w14:paraId="3F6C65F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3265049" w14:textId="77777777" w:rsidR="00EB7C93" w:rsidRPr="00EB7C93" w:rsidRDefault="00EB7C93">
            <w:pPr>
              <w:spacing w:line="256" w:lineRule="auto"/>
              <w:rPr>
                <w:sz w:val="18"/>
                <w:szCs w:val="18"/>
                <w:lang w:val="ru-RU"/>
              </w:rPr>
            </w:pPr>
            <w:r w:rsidRPr="00EB7C93">
              <w:rPr>
                <w:sz w:val="18"/>
                <w:szCs w:val="18"/>
              </w:rPr>
              <w:t>971</w:t>
            </w:r>
          </w:p>
        </w:tc>
        <w:tc>
          <w:tcPr>
            <w:tcW w:w="1701" w:type="dxa"/>
            <w:tcBorders>
              <w:top w:val="single" w:sz="4" w:space="0" w:color="auto"/>
              <w:left w:val="single" w:sz="6" w:space="0" w:color="auto"/>
              <w:bottom w:val="single" w:sz="4" w:space="0" w:color="auto"/>
              <w:right w:val="single" w:sz="6" w:space="0" w:color="auto"/>
            </w:tcBorders>
            <w:vAlign w:val="center"/>
          </w:tcPr>
          <w:p w14:paraId="524F0E80" w14:textId="072064B5" w:rsidR="00EB7C93" w:rsidRPr="00EB7C93" w:rsidRDefault="00EB7C93" w:rsidP="00C51EE0">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264F018A" w14:textId="1DA926B7"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FAC66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9A2AE6"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3AE5B57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C9169BC" w14:textId="77777777" w:rsidR="00EB7C93" w:rsidRPr="00EB7C93" w:rsidRDefault="00EB7C93">
            <w:pPr>
              <w:spacing w:line="256" w:lineRule="auto"/>
              <w:rPr>
                <w:sz w:val="18"/>
                <w:szCs w:val="18"/>
              </w:rPr>
            </w:pPr>
            <w:r w:rsidRPr="00EB7C93">
              <w:rPr>
                <w:sz w:val="18"/>
                <w:szCs w:val="18"/>
              </w:rPr>
              <w:t xml:space="preserve"> 972</w:t>
            </w:r>
          </w:p>
        </w:tc>
        <w:tc>
          <w:tcPr>
            <w:tcW w:w="1701" w:type="dxa"/>
            <w:tcBorders>
              <w:top w:val="single" w:sz="4" w:space="0" w:color="auto"/>
              <w:left w:val="single" w:sz="6" w:space="0" w:color="auto"/>
              <w:bottom w:val="single" w:sz="4" w:space="0" w:color="auto"/>
              <w:right w:val="single" w:sz="6" w:space="0" w:color="auto"/>
            </w:tcBorders>
            <w:vAlign w:val="center"/>
          </w:tcPr>
          <w:p w14:paraId="31922E6F" w14:textId="77777777" w:rsidR="00EB7C93" w:rsidRPr="00EB7C93" w:rsidRDefault="00EB7C93">
            <w:pPr>
              <w:spacing w:line="256" w:lineRule="auto"/>
              <w:rPr>
                <w:sz w:val="18"/>
                <w:szCs w:val="18"/>
                <w:lang w:val="en-US"/>
              </w:rPr>
            </w:pPr>
            <w:r w:rsidRPr="00EB7C93">
              <w:rPr>
                <w:sz w:val="18"/>
                <w:szCs w:val="18"/>
                <w:lang w:val="en-US"/>
              </w:rPr>
              <w:t>CK03A</w:t>
            </w:r>
          </w:p>
          <w:p w14:paraId="500C29B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2B23435" w14:textId="71CE97F9"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9899F8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FB9184A"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7BD7926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96F3CE5" w14:textId="77777777" w:rsidR="00EB7C93" w:rsidRPr="00EB7C93" w:rsidRDefault="00EB7C93">
            <w:pPr>
              <w:spacing w:line="256" w:lineRule="auto"/>
              <w:rPr>
                <w:sz w:val="18"/>
                <w:szCs w:val="18"/>
              </w:rPr>
            </w:pPr>
            <w:r w:rsidRPr="00EB7C93">
              <w:rPr>
                <w:sz w:val="18"/>
                <w:szCs w:val="18"/>
              </w:rPr>
              <w:t xml:space="preserve"> 973</w:t>
            </w:r>
          </w:p>
        </w:tc>
        <w:tc>
          <w:tcPr>
            <w:tcW w:w="1701" w:type="dxa"/>
            <w:tcBorders>
              <w:top w:val="single" w:sz="4" w:space="0" w:color="auto"/>
              <w:left w:val="single" w:sz="6" w:space="0" w:color="auto"/>
              <w:bottom w:val="single" w:sz="4" w:space="0" w:color="auto"/>
              <w:right w:val="single" w:sz="6" w:space="0" w:color="auto"/>
            </w:tcBorders>
            <w:vAlign w:val="center"/>
          </w:tcPr>
          <w:p w14:paraId="5B7FEC8A" w14:textId="77777777" w:rsidR="00EB7C93" w:rsidRPr="00EB7C93" w:rsidRDefault="00EB7C93">
            <w:pPr>
              <w:spacing w:line="256" w:lineRule="auto"/>
              <w:rPr>
                <w:sz w:val="18"/>
                <w:szCs w:val="18"/>
                <w:lang w:val="en-US"/>
              </w:rPr>
            </w:pPr>
            <w:r w:rsidRPr="00EB7C93">
              <w:rPr>
                <w:sz w:val="18"/>
                <w:szCs w:val="18"/>
                <w:lang w:val="en-US"/>
              </w:rPr>
              <w:t>CK33C</w:t>
            </w:r>
          </w:p>
          <w:p w14:paraId="55A251A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687725E" w14:textId="265DA6A4"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53B6C9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C0F082"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DAD3384" w14:textId="77777777" w:rsidTr="00EB7C93">
        <w:tc>
          <w:tcPr>
            <w:tcW w:w="709" w:type="dxa"/>
            <w:tcBorders>
              <w:top w:val="nil"/>
              <w:left w:val="single" w:sz="6" w:space="0" w:color="auto"/>
              <w:bottom w:val="nil"/>
              <w:right w:val="nil"/>
            </w:tcBorders>
            <w:hideMark/>
          </w:tcPr>
          <w:p w14:paraId="181857D5"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8EE34C2"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50478868" w14:textId="0CAB6566" w:rsidR="00EB7C93" w:rsidRPr="00EB7C93" w:rsidRDefault="00EB7C93" w:rsidP="00C51EE0">
            <w:pPr>
              <w:spacing w:line="256" w:lineRule="auto"/>
              <w:rPr>
                <w:b/>
                <w:bCs/>
                <w:sz w:val="18"/>
                <w:szCs w:val="18"/>
                <w:lang w:val="en-US"/>
              </w:rPr>
            </w:pPr>
            <w:r w:rsidRPr="00EB7C93">
              <w:rPr>
                <w:b/>
                <w:bCs/>
                <w:sz w:val="18"/>
                <w:szCs w:val="18"/>
                <w:lang w:val="en-US"/>
              </w:rPr>
              <w:t>Capitolul 1.20.6. Incalzire</w:t>
            </w:r>
          </w:p>
        </w:tc>
        <w:tc>
          <w:tcPr>
            <w:tcW w:w="1560" w:type="dxa"/>
            <w:tcBorders>
              <w:top w:val="nil"/>
              <w:left w:val="single" w:sz="6" w:space="0" w:color="auto"/>
              <w:bottom w:val="nil"/>
              <w:right w:val="nil"/>
            </w:tcBorders>
          </w:tcPr>
          <w:p w14:paraId="6348E6D4"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ECC462D" w14:textId="77777777" w:rsidR="00EB7C93" w:rsidRPr="00EB7C93" w:rsidRDefault="00EB7C93">
            <w:pPr>
              <w:spacing w:line="256" w:lineRule="auto"/>
              <w:rPr>
                <w:sz w:val="18"/>
                <w:szCs w:val="18"/>
                <w:lang w:val="en-US"/>
              </w:rPr>
            </w:pPr>
          </w:p>
        </w:tc>
      </w:tr>
      <w:tr w:rsidR="00EB7C93" w:rsidRPr="00EB7C93" w14:paraId="42CA3F5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89E42DD" w14:textId="77777777" w:rsidR="00EB7C93" w:rsidRPr="00EB7C93" w:rsidRDefault="00EB7C93">
            <w:pPr>
              <w:spacing w:line="256" w:lineRule="auto"/>
              <w:rPr>
                <w:sz w:val="18"/>
                <w:szCs w:val="18"/>
                <w:lang w:val="ru-RU"/>
              </w:rPr>
            </w:pPr>
            <w:r w:rsidRPr="00EB7C93">
              <w:rPr>
                <w:sz w:val="18"/>
                <w:szCs w:val="18"/>
              </w:rPr>
              <w:t>974</w:t>
            </w:r>
          </w:p>
        </w:tc>
        <w:tc>
          <w:tcPr>
            <w:tcW w:w="1701" w:type="dxa"/>
            <w:tcBorders>
              <w:top w:val="single" w:sz="4" w:space="0" w:color="auto"/>
              <w:left w:val="single" w:sz="6" w:space="0" w:color="auto"/>
              <w:bottom w:val="single" w:sz="4" w:space="0" w:color="auto"/>
              <w:right w:val="single" w:sz="6" w:space="0" w:color="auto"/>
            </w:tcBorders>
            <w:vAlign w:val="center"/>
          </w:tcPr>
          <w:p w14:paraId="1C504529" w14:textId="22CC24C5" w:rsidR="00EB7C93" w:rsidRPr="00EB7C93" w:rsidRDefault="00EB7C93" w:rsidP="00C51EE0">
            <w:pPr>
              <w:spacing w:line="256" w:lineRule="auto"/>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36F4C7EF" w14:textId="5C28C2F5"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 xml:space="preserve">Demontari radiatoare de pozitie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7A6E7F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1D441A" w14:textId="77777777" w:rsidR="00EB7C93" w:rsidRPr="00EB7C93" w:rsidRDefault="00EB7C93">
            <w:pPr>
              <w:spacing w:line="256" w:lineRule="auto"/>
              <w:jc w:val="center"/>
              <w:rPr>
                <w:sz w:val="18"/>
                <w:szCs w:val="18"/>
              </w:rPr>
            </w:pPr>
            <w:r w:rsidRPr="00EB7C93">
              <w:rPr>
                <w:sz w:val="18"/>
                <w:szCs w:val="18"/>
              </w:rPr>
              <w:t>3,20</w:t>
            </w:r>
          </w:p>
        </w:tc>
      </w:tr>
      <w:tr w:rsidR="00EB7C93" w:rsidRPr="00EB7C93" w14:paraId="3889CB7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3ED82D0" w14:textId="77777777" w:rsidR="00EB7C93" w:rsidRPr="00EB7C93" w:rsidRDefault="00EB7C93">
            <w:pPr>
              <w:spacing w:line="256" w:lineRule="auto"/>
              <w:rPr>
                <w:sz w:val="18"/>
                <w:szCs w:val="18"/>
              </w:rPr>
            </w:pPr>
            <w:r w:rsidRPr="00EB7C93">
              <w:rPr>
                <w:sz w:val="18"/>
                <w:szCs w:val="18"/>
              </w:rPr>
              <w:t xml:space="preserve"> 975</w:t>
            </w:r>
          </w:p>
        </w:tc>
        <w:tc>
          <w:tcPr>
            <w:tcW w:w="1701" w:type="dxa"/>
            <w:tcBorders>
              <w:top w:val="single" w:sz="4" w:space="0" w:color="auto"/>
              <w:left w:val="single" w:sz="6" w:space="0" w:color="auto"/>
              <w:bottom w:val="single" w:sz="4" w:space="0" w:color="auto"/>
              <w:right w:val="single" w:sz="6" w:space="0" w:color="auto"/>
            </w:tcBorders>
            <w:vAlign w:val="center"/>
          </w:tcPr>
          <w:p w14:paraId="29C04FF6" w14:textId="77777777" w:rsidR="00EB7C93" w:rsidRPr="00EB7C93" w:rsidRDefault="00EB7C93">
            <w:pPr>
              <w:spacing w:line="256" w:lineRule="auto"/>
              <w:rPr>
                <w:sz w:val="18"/>
                <w:szCs w:val="18"/>
                <w:lang w:val="en-US"/>
              </w:rPr>
            </w:pPr>
            <w:r w:rsidRPr="00EB7C93">
              <w:rPr>
                <w:sz w:val="18"/>
                <w:szCs w:val="18"/>
                <w:lang w:val="en-US"/>
              </w:rPr>
              <w:t>RpIC19A</w:t>
            </w:r>
          </w:p>
          <w:p w14:paraId="51C8678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73D2D6C" w14:textId="04DE3876"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046F57"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300DAE"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081048E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94E7203" w14:textId="77777777" w:rsidR="00EB7C93" w:rsidRPr="00EB7C93" w:rsidRDefault="00EB7C93">
            <w:pPr>
              <w:spacing w:line="256" w:lineRule="auto"/>
              <w:rPr>
                <w:sz w:val="18"/>
                <w:szCs w:val="18"/>
              </w:rPr>
            </w:pPr>
            <w:r w:rsidRPr="00EB7C93">
              <w:rPr>
                <w:sz w:val="18"/>
                <w:szCs w:val="18"/>
              </w:rPr>
              <w:t xml:space="preserve"> 976</w:t>
            </w:r>
          </w:p>
        </w:tc>
        <w:tc>
          <w:tcPr>
            <w:tcW w:w="1701" w:type="dxa"/>
            <w:tcBorders>
              <w:top w:val="single" w:sz="4" w:space="0" w:color="auto"/>
              <w:left w:val="single" w:sz="6" w:space="0" w:color="auto"/>
              <w:bottom w:val="single" w:sz="4" w:space="0" w:color="auto"/>
              <w:right w:val="single" w:sz="6" w:space="0" w:color="auto"/>
            </w:tcBorders>
            <w:vAlign w:val="center"/>
          </w:tcPr>
          <w:p w14:paraId="7178AD43" w14:textId="77777777" w:rsidR="00EB7C93" w:rsidRPr="00EB7C93" w:rsidRDefault="00EB7C93">
            <w:pPr>
              <w:spacing w:line="256" w:lineRule="auto"/>
              <w:rPr>
                <w:sz w:val="18"/>
                <w:szCs w:val="18"/>
                <w:lang w:val="en-US"/>
              </w:rPr>
            </w:pPr>
            <w:r w:rsidRPr="00EB7C93">
              <w:rPr>
                <w:sz w:val="18"/>
                <w:szCs w:val="18"/>
                <w:lang w:val="en-US"/>
              </w:rPr>
              <w:t>RpCU05D</w:t>
            </w:r>
          </w:p>
          <w:p w14:paraId="3D9BCAD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12B33F7" w14:textId="2B9EC452" w:rsidR="00EB7C93" w:rsidRPr="00EB7C93" w:rsidRDefault="00EB7C93" w:rsidP="00C51EE0">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754C4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FCB09C"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459BDA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3CAC0C1" w14:textId="77777777" w:rsidR="00EB7C93" w:rsidRPr="00EB7C93" w:rsidRDefault="00EB7C93">
            <w:pPr>
              <w:spacing w:line="256" w:lineRule="auto"/>
              <w:rPr>
                <w:sz w:val="18"/>
                <w:szCs w:val="18"/>
              </w:rPr>
            </w:pPr>
            <w:r w:rsidRPr="00EB7C93">
              <w:rPr>
                <w:sz w:val="18"/>
                <w:szCs w:val="18"/>
              </w:rPr>
              <w:t xml:space="preserve"> 977</w:t>
            </w:r>
          </w:p>
        </w:tc>
        <w:tc>
          <w:tcPr>
            <w:tcW w:w="1701" w:type="dxa"/>
            <w:tcBorders>
              <w:top w:val="single" w:sz="4" w:space="0" w:color="auto"/>
              <w:left w:val="single" w:sz="6" w:space="0" w:color="auto"/>
              <w:bottom w:val="single" w:sz="4" w:space="0" w:color="auto"/>
              <w:right w:val="single" w:sz="6" w:space="0" w:color="auto"/>
            </w:tcBorders>
            <w:vAlign w:val="center"/>
          </w:tcPr>
          <w:p w14:paraId="08B49A8F" w14:textId="1543974C" w:rsidR="00EB7C93" w:rsidRPr="00EB7C93" w:rsidRDefault="00EB7C93" w:rsidP="000F5F88">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1C0A0A31" w14:textId="03BE167A" w:rsidR="00EB7C93" w:rsidRPr="00EB7C93" w:rsidRDefault="00EB7C93" w:rsidP="000F5F88">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35ADF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5F2D4D"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8B6432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1CCE7CF" w14:textId="77777777" w:rsidR="00EB7C93" w:rsidRPr="00EB7C93" w:rsidRDefault="00EB7C93">
            <w:pPr>
              <w:spacing w:line="256" w:lineRule="auto"/>
              <w:rPr>
                <w:sz w:val="18"/>
                <w:szCs w:val="18"/>
              </w:rPr>
            </w:pPr>
            <w:r w:rsidRPr="00EB7C93">
              <w:rPr>
                <w:sz w:val="18"/>
                <w:szCs w:val="18"/>
              </w:rPr>
              <w:t xml:space="preserve"> 978</w:t>
            </w:r>
          </w:p>
        </w:tc>
        <w:tc>
          <w:tcPr>
            <w:tcW w:w="1701" w:type="dxa"/>
            <w:tcBorders>
              <w:top w:val="single" w:sz="4" w:space="0" w:color="auto"/>
              <w:left w:val="single" w:sz="6" w:space="0" w:color="auto"/>
              <w:bottom w:val="single" w:sz="4" w:space="0" w:color="auto"/>
              <w:right w:val="single" w:sz="6" w:space="0" w:color="auto"/>
            </w:tcBorders>
            <w:vAlign w:val="center"/>
          </w:tcPr>
          <w:p w14:paraId="5CE5E8FB" w14:textId="77777777" w:rsidR="00EB7C93" w:rsidRPr="00EB7C93" w:rsidRDefault="00EB7C93">
            <w:pPr>
              <w:spacing w:line="256" w:lineRule="auto"/>
              <w:rPr>
                <w:sz w:val="18"/>
                <w:szCs w:val="18"/>
                <w:lang w:val="en-US"/>
              </w:rPr>
            </w:pPr>
            <w:r w:rsidRPr="00EB7C93">
              <w:rPr>
                <w:sz w:val="18"/>
                <w:szCs w:val="18"/>
                <w:lang w:val="en-US"/>
              </w:rPr>
              <w:t>RpIB11C</w:t>
            </w:r>
          </w:p>
          <w:p w14:paraId="7B27DDE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DD61AF" w14:textId="0552E60A"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Demontarea consolelor sau dispozitivelor de sustinere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3F979FF"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CA1C8E"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2C2A7A1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33B51FE" w14:textId="77777777" w:rsidR="00EB7C93" w:rsidRPr="00EB7C93" w:rsidRDefault="00EB7C93">
            <w:pPr>
              <w:spacing w:line="256" w:lineRule="auto"/>
              <w:rPr>
                <w:sz w:val="18"/>
                <w:szCs w:val="18"/>
              </w:rPr>
            </w:pPr>
            <w:r w:rsidRPr="00EB7C93">
              <w:rPr>
                <w:sz w:val="18"/>
                <w:szCs w:val="18"/>
              </w:rPr>
              <w:t xml:space="preserve"> 979</w:t>
            </w:r>
          </w:p>
        </w:tc>
        <w:tc>
          <w:tcPr>
            <w:tcW w:w="1701" w:type="dxa"/>
            <w:tcBorders>
              <w:top w:val="single" w:sz="4" w:space="0" w:color="auto"/>
              <w:left w:val="single" w:sz="6" w:space="0" w:color="auto"/>
              <w:bottom w:val="single" w:sz="4" w:space="0" w:color="auto"/>
              <w:right w:val="single" w:sz="6" w:space="0" w:color="auto"/>
            </w:tcBorders>
            <w:vAlign w:val="center"/>
          </w:tcPr>
          <w:p w14:paraId="15C52583" w14:textId="77777777" w:rsidR="00EB7C93" w:rsidRPr="00EB7C93" w:rsidRDefault="00EB7C93">
            <w:pPr>
              <w:spacing w:line="256" w:lineRule="auto"/>
              <w:rPr>
                <w:sz w:val="18"/>
                <w:szCs w:val="18"/>
                <w:lang w:val="en-US"/>
              </w:rPr>
            </w:pPr>
            <w:r w:rsidRPr="00EB7C93">
              <w:rPr>
                <w:sz w:val="18"/>
                <w:szCs w:val="18"/>
                <w:lang w:val="en-US"/>
              </w:rPr>
              <w:t>IC35C</w:t>
            </w:r>
          </w:p>
          <w:p w14:paraId="473CDAD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18A93C" w14:textId="55464F09"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212689"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FD0110A"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497051F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49B56F7" w14:textId="77777777" w:rsidR="00EB7C93" w:rsidRPr="00EB7C93" w:rsidRDefault="00EB7C93">
            <w:pPr>
              <w:spacing w:line="256" w:lineRule="auto"/>
              <w:rPr>
                <w:sz w:val="18"/>
                <w:szCs w:val="18"/>
              </w:rPr>
            </w:pPr>
            <w:r w:rsidRPr="00EB7C93">
              <w:rPr>
                <w:sz w:val="18"/>
                <w:szCs w:val="18"/>
              </w:rPr>
              <w:t xml:space="preserve"> 980</w:t>
            </w:r>
          </w:p>
        </w:tc>
        <w:tc>
          <w:tcPr>
            <w:tcW w:w="1701" w:type="dxa"/>
            <w:tcBorders>
              <w:top w:val="single" w:sz="4" w:space="0" w:color="auto"/>
              <w:left w:val="single" w:sz="6" w:space="0" w:color="auto"/>
              <w:bottom w:val="single" w:sz="4" w:space="0" w:color="auto"/>
              <w:right w:val="single" w:sz="6" w:space="0" w:color="auto"/>
            </w:tcBorders>
            <w:vAlign w:val="center"/>
          </w:tcPr>
          <w:p w14:paraId="066436EC" w14:textId="77777777" w:rsidR="00EB7C93" w:rsidRPr="00EB7C93" w:rsidRDefault="00EB7C93">
            <w:pPr>
              <w:spacing w:line="256" w:lineRule="auto"/>
              <w:rPr>
                <w:sz w:val="18"/>
                <w:szCs w:val="18"/>
                <w:lang w:val="en-US"/>
              </w:rPr>
            </w:pPr>
            <w:r w:rsidRPr="00EB7C93">
              <w:rPr>
                <w:sz w:val="18"/>
                <w:szCs w:val="18"/>
                <w:lang w:val="en-US"/>
              </w:rPr>
              <w:t>IC40A</w:t>
            </w:r>
          </w:p>
          <w:p w14:paraId="4D9BB28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0D02F75" w14:textId="2E81CB6E"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B9A09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521805"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47D5B92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504EB2F" w14:textId="77777777" w:rsidR="00EB7C93" w:rsidRPr="00EB7C93" w:rsidRDefault="00EB7C93">
            <w:pPr>
              <w:spacing w:line="256" w:lineRule="auto"/>
              <w:rPr>
                <w:sz w:val="18"/>
                <w:szCs w:val="18"/>
              </w:rPr>
            </w:pPr>
            <w:r w:rsidRPr="00EB7C93">
              <w:rPr>
                <w:sz w:val="18"/>
                <w:szCs w:val="18"/>
              </w:rPr>
              <w:t xml:space="preserve"> 981</w:t>
            </w:r>
          </w:p>
        </w:tc>
        <w:tc>
          <w:tcPr>
            <w:tcW w:w="1701" w:type="dxa"/>
            <w:tcBorders>
              <w:top w:val="single" w:sz="4" w:space="0" w:color="auto"/>
              <w:left w:val="single" w:sz="6" w:space="0" w:color="auto"/>
              <w:bottom w:val="single" w:sz="4" w:space="0" w:color="auto"/>
              <w:right w:val="single" w:sz="6" w:space="0" w:color="auto"/>
            </w:tcBorders>
            <w:vAlign w:val="center"/>
          </w:tcPr>
          <w:p w14:paraId="58BF5957" w14:textId="77777777" w:rsidR="00EB7C93" w:rsidRPr="00EB7C93" w:rsidRDefault="00EB7C93">
            <w:pPr>
              <w:spacing w:line="256" w:lineRule="auto"/>
              <w:rPr>
                <w:sz w:val="18"/>
                <w:szCs w:val="18"/>
                <w:lang w:val="en-US"/>
              </w:rPr>
            </w:pPr>
            <w:r w:rsidRPr="00EB7C93">
              <w:rPr>
                <w:sz w:val="18"/>
                <w:szCs w:val="18"/>
                <w:lang w:val="en-US"/>
              </w:rPr>
              <w:t>IC38B</w:t>
            </w:r>
          </w:p>
          <w:p w14:paraId="3FD354C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E5E630E" w14:textId="70A2BEE2"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0AD27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39433F"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75E5E6E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D2DE5C3" w14:textId="77777777" w:rsidR="00EB7C93" w:rsidRPr="00EB7C93" w:rsidRDefault="00EB7C93">
            <w:pPr>
              <w:spacing w:line="256" w:lineRule="auto"/>
              <w:rPr>
                <w:sz w:val="18"/>
                <w:szCs w:val="18"/>
              </w:rPr>
            </w:pPr>
            <w:r w:rsidRPr="00EB7C93">
              <w:rPr>
                <w:sz w:val="18"/>
                <w:szCs w:val="18"/>
              </w:rPr>
              <w:t xml:space="preserve"> 982</w:t>
            </w:r>
          </w:p>
        </w:tc>
        <w:tc>
          <w:tcPr>
            <w:tcW w:w="1701" w:type="dxa"/>
            <w:tcBorders>
              <w:top w:val="single" w:sz="4" w:space="0" w:color="auto"/>
              <w:left w:val="single" w:sz="6" w:space="0" w:color="auto"/>
              <w:bottom w:val="single" w:sz="4" w:space="0" w:color="auto"/>
              <w:right w:val="single" w:sz="6" w:space="0" w:color="auto"/>
            </w:tcBorders>
            <w:vAlign w:val="center"/>
          </w:tcPr>
          <w:p w14:paraId="14D451B2" w14:textId="77777777" w:rsidR="00EB7C93" w:rsidRPr="00EB7C93" w:rsidRDefault="00EB7C93">
            <w:pPr>
              <w:spacing w:line="256" w:lineRule="auto"/>
              <w:rPr>
                <w:sz w:val="18"/>
                <w:szCs w:val="18"/>
                <w:lang w:val="en-US"/>
              </w:rPr>
            </w:pPr>
            <w:r w:rsidRPr="00EB7C93">
              <w:rPr>
                <w:sz w:val="18"/>
                <w:szCs w:val="18"/>
                <w:lang w:val="en-US"/>
              </w:rPr>
              <w:t>IC38B</w:t>
            </w:r>
          </w:p>
          <w:p w14:paraId="304EC3D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8E7E7B2" w14:textId="6132B04F"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3B0842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CAF356" w14:textId="77777777" w:rsidR="00EB7C93" w:rsidRPr="00EB7C93" w:rsidRDefault="00EB7C93">
            <w:pPr>
              <w:spacing w:line="256" w:lineRule="auto"/>
              <w:jc w:val="center"/>
              <w:rPr>
                <w:sz w:val="18"/>
                <w:szCs w:val="18"/>
              </w:rPr>
            </w:pPr>
            <w:r w:rsidRPr="00EB7C93">
              <w:rPr>
                <w:sz w:val="18"/>
                <w:szCs w:val="18"/>
              </w:rPr>
              <w:t>15,00</w:t>
            </w:r>
          </w:p>
        </w:tc>
      </w:tr>
      <w:tr w:rsidR="00EB7C93" w:rsidRPr="00EB7C93" w14:paraId="135D9E6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FD93D9D" w14:textId="77777777" w:rsidR="00EB7C93" w:rsidRPr="00EB7C93" w:rsidRDefault="00EB7C93">
            <w:pPr>
              <w:spacing w:line="256" w:lineRule="auto"/>
              <w:rPr>
                <w:sz w:val="18"/>
                <w:szCs w:val="18"/>
              </w:rPr>
            </w:pPr>
            <w:r w:rsidRPr="00EB7C93">
              <w:rPr>
                <w:sz w:val="18"/>
                <w:szCs w:val="18"/>
              </w:rPr>
              <w:t xml:space="preserve"> 983</w:t>
            </w:r>
          </w:p>
        </w:tc>
        <w:tc>
          <w:tcPr>
            <w:tcW w:w="1701" w:type="dxa"/>
            <w:tcBorders>
              <w:top w:val="single" w:sz="4" w:space="0" w:color="auto"/>
              <w:left w:val="single" w:sz="6" w:space="0" w:color="auto"/>
              <w:bottom w:val="single" w:sz="4" w:space="0" w:color="auto"/>
              <w:right w:val="single" w:sz="6" w:space="0" w:color="auto"/>
            </w:tcBorders>
            <w:vAlign w:val="center"/>
          </w:tcPr>
          <w:p w14:paraId="1C1D5AF9" w14:textId="77777777" w:rsidR="00EB7C93" w:rsidRPr="00EB7C93" w:rsidRDefault="00EB7C93">
            <w:pPr>
              <w:spacing w:line="256" w:lineRule="auto"/>
              <w:rPr>
                <w:sz w:val="18"/>
                <w:szCs w:val="18"/>
                <w:lang w:val="en-US"/>
              </w:rPr>
            </w:pPr>
            <w:r w:rsidRPr="00EB7C93">
              <w:rPr>
                <w:sz w:val="18"/>
                <w:szCs w:val="18"/>
                <w:lang w:val="en-US"/>
              </w:rPr>
              <w:t>ID01B</w:t>
            </w:r>
          </w:p>
          <w:p w14:paraId="2D37B90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97BCE0C" w14:textId="4E0998AB"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D9C599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257DF3"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53A613D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993C2EC" w14:textId="77777777" w:rsidR="00EB7C93" w:rsidRPr="00EB7C93" w:rsidRDefault="00EB7C93">
            <w:pPr>
              <w:spacing w:line="256" w:lineRule="auto"/>
              <w:rPr>
                <w:sz w:val="18"/>
                <w:szCs w:val="18"/>
              </w:rPr>
            </w:pPr>
            <w:r w:rsidRPr="00EB7C93">
              <w:rPr>
                <w:sz w:val="18"/>
                <w:szCs w:val="18"/>
              </w:rPr>
              <w:t xml:space="preserve"> 984</w:t>
            </w:r>
          </w:p>
        </w:tc>
        <w:tc>
          <w:tcPr>
            <w:tcW w:w="1701" w:type="dxa"/>
            <w:tcBorders>
              <w:top w:val="single" w:sz="4" w:space="0" w:color="auto"/>
              <w:left w:val="single" w:sz="6" w:space="0" w:color="auto"/>
              <w:bottom w:val="single" w:sz="4" w:space="0" w:color="auto"/>
              <w:right w:val="single" w:sz="6" w:space="0" w:color="auto"/>
            </w:tcBorders>
            <w:vAlign w:val="center"/>
          </w:tcPr>
          <w:p w14:paraId="778DA571" w14:textId="2913E2E5" w:rsidR="00EB7C93" w:rsidRPr="00EB7C93" w:rsidRDefault="00EB7C93" w:rsidP="003D17DF">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70500830" w14:textId="12F73D2D"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 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95711C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51A7FB"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47BBA96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554CA4C" w14:textId="77777777" w:rsidR="00EB7C93" w:rsidRPr="00EB7C93" w:rsidRDefault="00EB7C93">
            <w:pPr>
              <w:spacing w:line="256" w:lineRule="auto"/>
              <w:rPr>
                <w:sz w:val="18"/>
                <w:szCs w:val="18"/>
              </w:rPr>
            </w:pPr>
            <w:r w:rsidRPr="00EB7C93">
              <w:rPr>
                <w:sz w:val="18"/>
                <w:szCs w:val="18"/>
              </w:rPr>
              <w:t xml:space="preserve"> 985</w:t>
            </w:r>
          </w:p>
        </w:tc>
        <w:tc>
          <w:tcPr>
            <w:tcW w:w="1701" w:type="dxa"/>
            <w:tcBorders>
              <w:top w:val="single" w:sz="4" w:space="0" w:color="auto"/>
              <w:left w:val="single" w:sz="6" w:space="0" w:color="auto"/>
              <w:bottom w:val="single" w:sz="4" w:space="0" w:color="auto"/>
              <w:right w:val="single" w:sz="6" w:space="0" w:color="auto"/>
            </w:tcBorders>
            <w:vAlign w:val="center"/>
          </w:tcPr>
          <w:p w14:paraId="40E18440" w14:textId="77777777" w:rsidR="00EB7C93" w:rsidRPr="00EB7C93" w:rsidRDefault="00EB7C93">
            <w:pPr>
              <w:spacing w:line="256" w:lineRule="auto"/>
              <w:rPr>
                <w:sz w:val="18"/>
                <w:szCs w:val="18"/>
                <w:lang w:val="en-US"/>
              </w:rPr>
            </w:pPr>
            <w:r w:rsidRPr="00EB7C93">
              <w:rPr>
                <w:sz w:val="18"/>
                <w:szCs w:val="18"/>
                <w:lang w:val="en-US"/>
              </w:rPr>
              <w:t>IB20A</w:t>
            </w:r>
          </w:p>
          <w:p w14:paraId="269B5F6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BA773F" w14:textId="055AAE31"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97D5DA3"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7E2770"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2E078770" w14:textId="77777777" w:rsidTr="00EB7C93">
        <w:tc>
          <w:tcPr>
            <w:tcW w:w="709" w:type="dxa"/>
            <w:tcBorders>
              <w:top w:val="nil"/>
              <w:left w:val="single" w:sz="6" w:space="0" w:color="auto"/>
              <w:bottom w:val="nil"/>
              <w:right w:val="nil"/>
            </w:tcBorders>
            <w:hideMark/>
          </w:tcPr>
          <w:p w14:paraId="055F040E"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92B3792"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1E2EB0E" w14:textId="0E3448EA" w:rsidR="00EB7C93" w:rsidRPr="00EB7C93" w:rsidRDefault="00EB7C93" w:rsidP="003D17DF">
            <w:pPr>
              <w:spacing w:line="256" w:lineRule="auto"/>
              <w:rPr>
                <w:b/>
                <w:bCs/>
                <w:sz w:val="18"/>
                <w:szCs w:val="18"/>
                <w:lang w:val="en-US"/>
              </w:rPr>
            </w:pPr>
            <w:r w:rsidRPr="00EB7C93">
              <w:rPr>
                <w:b/>
                <w:bCs/>
                <w:sz w:val="18"/>
                <w:szCs w:val="18"/>
                <w:lang w:val="en-US"/>
              </w:rPr>
              <w:t>Capitolul 1.20.7. Sanitare</w:t>
            </w:r>
          </w:p>
        </w:tc>
        <w:tc>
          <w:tcPr>
            <w:tcW w:w="1560" w:type="dxa"/>
            <w:tcBorders>
              <w:top w:val="nil"/>
              <w:left w:val="single" w:sz="6" w:space="0" w:color="auto"/>
              <w:bottom w:val="nil"/>
              <w:right w:val="nil"/>
            </w:tcBorders>
          </w:tcPr>
          <w:p w14:paraId="59606628"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23BDFDA" w14:textId="77777777" w:rsidR="00EB7C93" w:rsidRPr="00EB7C93" w:rsidRDefault="00EB7C93">
            <w:pPr>
              <w:spacing w:line="256" w:lineRule="auto"/>
              <w:rPr>
                <w:sz w:val="18"/>
                <w:szCs w:val="18"/>
                <w:lang w:val="en-US"/>
              </w:rPr>
            </w:pPr>
          </w:p>
        </w:tc>
      </w:tr>
      <w:tr w:rsidR="00EB7C93" w:rsidRPr="00EB7C93" w14:paraId="2334BE5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1E393F9" w14:textId="77777777" w:rsidR="00EB7C93" w:rsidRPr="00EB7C93" w:rsidRDefault="00EB7C93">
            <w:pPr>
              <w:spacing w:line="256" w:lineRule="auto"/>
              <w:rPr>
                <w:sz w:val="18"/>
                <w:szCs w:val="18"/>
                <w:lang w:val="ru-RU"/>
              </w:rPr>
            </w:pPr>
            <w:r w:rsidRPr="00EB7C93">
              <w:rPr>
                <w:sz w:val="18"/>
                <w:szCs w:val="18"/>
              </w:rPr>
              <w:t>986</w:t>
            </w:r>
          </w:p>
        </w:tc>
        <w:tc>
          <w:tcPr>
            <w:tcW w:w="1701" w:type="dxa"/>
            <w:tcBorders>
              <w:top w:val="single" w:sz="4" w:space="0" w:color="auto"/>
              <w:left w:val="single" w:sz="6" w:space="0" w:color="auto"/>
              <w:bottom w:val="single" w:sz="4" w:space="0" w:color="auto"/>
              <w:right w:val="single" w:sz="6" w:space="0" w:color="auto"/>
            </w:tcBorders>
            <w:vAlign w:val="center"/>
          </w:tcPr>
          <w:p w14:paraId="0FA26A3B" w14:textId="70AC6CAC" w:rsidR="00EB7C93" w:rsidRPr="00EB7C93" w:rsidRDefault="00EB7C93" w:rsidP="003D17DF">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6C6DD3F9" w14:textId="204CF862"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C69F01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2C8D48"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75FCC58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9774934" w14:textId="77777777" w:rsidR="00EB7C93" w:rsidRPr="00EB7C93" w:rsidRDefault="00EB7C93">
            <w:pPr>
              <w:spacing w:line="256" w:lineRule="auto"/>
              <w:rPr>
                <w:sz w:val="18"/>
                <w:szCs w:val="18"/>
              </w:rPr>
            </w:pPr>
            <w:r w:rsidRPr="00EB7C93">
              <w:rPr>
                <w:sz w:val="18"/>
                <w:szCs w:val="18"/>
              </w:rPr>
              <w:t xml:space="preserve"> 987</w:t>
            </w:r>
          </w:p>
        </w:tc>
        <w:tc>
          <w:tcPr>
            <w:tcW w:w="1701" w:type="dxa"/>
            <w:tcBorders>
              <w:top w:val="single" w:sz="4" w:space="0" w:color="auto"/>
              <w:left w:val="single" w:sz="6" w:space="0" w:color="auto"/>
              <w:bottom w:val="single" w:sz="4" w:space="0" w:color="auto"/>
              <w:right w:val="single" w:sz="6" w:space="0" w:color="auto"/>
            </w:tcBorders>
            <w:vAlign w:val="center"/>
          </w:tcPr>
          <w:p w14:paraId="281DA1A7" w14:textId="21D1F1C1" w:rsidR="00EB7C93" w:rsidRPr="00EB7C93" w:rsidRDefault="00EB7C93" w:rsidP="003D17DF">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1088EC59" w14:textId="67159296"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DFCDF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EDB9C5"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F4DDD7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D33D6B0" w14:textId="77777777" w:rsidR="00EB7C93" w:rsidRPr="00EB7C93" w:rsidRDefault="00EB7C93">
            <w:pPr>
              <w:spacing w:line="256" w:lineRule="auto"/>
              <w:rPr>
                <w:sz w:val="18"/>
                <w:szCs w:val="18"/>
              </w:rPr>
            </w:pPr>
            <w:r w:rsidRPr="00EB7C93">
              <w:rPr>
                <w:sz w:val="18"/>
                <w:szCs w:val="18"/>
              </w:rPr>
              <w:t xml:space="preserve"> 988</w:t>
            </w:r>
          </w:p>
        </w:tc>
        <w:tc>
          <w:tcPr>
            <w:tcW w:w="1701" w:type="dxa"/>
            <w:tcBorders>
              <w:top w:val="single" w:sz="4" w:space="0" w:color="auto"/>
              <w:left w:val="single" w:sz="6" w:space="0" w:color="auto"/>
              <w:bottom w:val="single" w:sz="4" w:space="0" w:color="auto"/>
              <w:right w:val="single" w:sz="6" w:space="0" w:color="auto"/>
            </w:tcBorders>
            <w:vAlign w:val="center"/>
          </w:tcPr>
          <w:p w14:paraId="48C012C0" w14:textId="77777777" w:rsidR="00EB7C93" w:rsidRPr="00EB7C93" w:rsidRDefault="00EB7C93">
            <w:pPr>
              <w:spacing w:line="256" w:lineRule="auto"/>
              <w:rPr>
                <w:sz w:val="18"/>
                <w:szCs w:val="18"/>
                <w:lang w:val="en-US"/>
              </w:rPr>
            </w:pPr>
            <w:r w:rsidRPr="00EB7C93">
              <w:rPr>
                <w:sz w:val="18"/>
                <w:szCs w:val="18"/>
                <w:lang w:val="en-US"/>
              </w:rPr>
              <w:t>RpSB01A</w:t>
            </w:r>
          </w:p>
          <w:p w14:paraId="0B9C307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A1CBD5F" w14:textId="618FDCC6"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B99D635"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BB80EC"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0DACE2A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936D2B7" w14:textId="77777777" w:rsidR="00EB7C93" w:rsidRPr="00EB7C93" w:rsidRDefault="00EB7C93">
            <w:pPr>
              <w:spacing w:line="256" w:lineRule="auto"/>
              <w:rPr>
                <w:sz w:val="18"/>
                <w:szCs w:val="18"/>
              </w:rPr>
            </w:pPr>
            <w:r w:rsidRPr="00EB7C93">
              <w:rPr>
                <w:sz w:val="18"/>
                <w:szCs w:val="18"/>
              </w:rPr>
              <w:t xml:space="preserve"> 989</w:t>
            </w:r>
          </w:p>
        </w:tc>
        <w:tc>
          <w:tcPr>
            <w:tcW w:w="1701" w:type="dxa"/>
            <w:tcBorders>
              <w:top w:val="single" w:sz="4" w:space="0" w:color="auto"/>
              <w:left w:val="single" w:sz="6" w:space="0" w:color="auto"/>
              <w:bottom w:val="single" w:sz="4" w:space="0" w:color="auto"/>
              <w:right w:val="single" w:sz="6" w:space="0" w:color="auto"/>
            </w:tcBorders>
            <w:vAlign w:val="center"/>
          </w:tcPr>
          <w:p w14:paraId="673E62E9" w14:textId="77777777" w:rsidR="00EB7C93" w:rsidRPr="00EB7C93" w:rsidRDefault="00EB7C93">
            <w:pPr>
              <w:spacing w:line="256" w:lineRule="auto"/>
              <w:rPr>
                <w:sz w:val="18"/>
                <w:szCs w:val="18"/>
                <w:lang w:val="en-US"/>
              </w:rPr>
            </w:pPr>
            <w:r w:rsidRPr="00EB7C93">
              <w:rPr>
                <w:sz w:val="18"/>
                <w:szCs w:val="18"/>
                <w:lang w:val="en-US"/>
              </w:rPr>
              <w:t>SB08C</w:t>
            </w:r>
          </w:p>
          <w:p w14:paraId="5F6579D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164253" w14:textId="4896F05C"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FB4E08"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ED679D"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0DFC8BC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C7FFACF" w14:textId="77777777" w:rsidR="00EB7C93" w:rsidRPr="00EB7C93" w:rsidRDefault="00EB7C93">
            <w:pPr>
              <w:spacing w:line="256" w:lineRule="auto"/>
              <w:rPr>
                <w:sz w:val="18"/>
                <w:szCs w:val="18"/>
              </w:rPr>
            </w:pPr>
            <w:r w:rsidRPr="00EB7C93">
              <w:rPr>
                <w:sz w:val="18"/>
                <w:szCs w:val="18"/>
              </w:rPr>
              <w:lastRenderedPageBreak/>
              <w:t xml:space="preserve"> 990</w:t>
            </w:r>
          </w:p>
        </w:tc>
        <w:tc>
          <w:tcPr>
            <w:tcW w:w="1701" w:type="dxa"/>
            <w:tcBorders>
              <w:top w:val="single" w:sz="4" w:space="0" w:color="auto"/>
              <w:left w:val="single" w:sz="6" w:space="0" w:color="auto"/>
              <w:bottom w:val="single" w:sz="4" w:space="0" w:color="auto"/>
              <w:right w:val="single" w:sz="6" w:space="0" w:color="auto"/>
            </w:tcBorders>
            <w:vAlign w:val="center"/>
          </w:tcPr>
          <w:p w14:paraId="14C59E62" w14:textId="77777777" w:rsidR="00EB7C93" w:rsidRPr="00EB7C93" w:rsidRDefault="00EB7C93">
            <w:pPr>
              <w:spacing w:line="256" w:lineRule="auto"/>
              <w:rPr>
                <w:sz w:val="18"/>
                <w:szCs w:val="18"/>
                <w:lang w:val="en-US"/>
              </w:rPr>
            </w:pPr>
            <w:r w:rsidRPr="00EB7C93">
              <w:rPr>
                <w:sz w:val="18"/>
                <w:szCs w:val="18"/>
                <w:lang w:val="en-US"/>
              </w:rPr>
              <w:t>SB09C</w:t>
            </w:r>
          </w:p>
          <w:p w14:paraId="7C59DE8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5D7E4E" w14:textId="15008399"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3C362FB"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B91F8F"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41EA28D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C8A9760" w14:textId="77777777" w:rsidR="00EB7C93" w:rsidRPr="00EB7C93" w:rsidRDefault="00EB7C93">
            <w:pPr>
              <w:spacing w:line="256" w:lineRule="auto"/>
              <w:rPr>
                <w:sz w:val="18"/>
                <w:szCs w:val="18"/>
              </w:rPr>
            </w:pPr>
            <w:r w:rsidRPr="00EB7C93">
              <w:rPr>
                <w:sz w:val="18"/>
                <w:szCs w:val="18"/>
              </w:rPr>
              <w:t xml:space="preserve"> 991</w:t>
            </w:r>
          </w:p>
        </w:tc>
        <w:tc>
          <w:tcPr>
            <w:tcW w:w="1701" w:type="dxa"/>
            <w:tcBorders>
              <w:top w:val="single" w:sz="4" w:space="0" w:color="auto"/>
              <w:left w:val="single" w:sz="6" w:space="0" w:color="auto"/>
              <w:bottom w:val="single" w:sz="4" w:space="0" w:color="auto"/>
              <w:right w:val="single" w:sz="6" w:space="0" w:color="auto"/>
            </w:tcBorders>
            <w:vAlign w:val="center"/>
          </w:tcPr>
          <w:p w14:paraId="5BDE080D" w14:textId="77777777" w:rsidR="00EB7C93" w:rsidRPr="00EB7C93" w:rsidRDefault="00EB7C93">
            <w:pPr>
              <w:spacing w:line="256" w:lineRule="auto"/>
              <w:rPr>
                <w:sz w:val="18"/>
                <w:szCs w:val="18"/>
                <w:lang w:val="en-US"/>
              </w:rPr>
            </w:pPr>
            <w:r w:rsidRPr="00EB7C93">
              <w:rPr>
                <w:sz w:val="18"/>
                <w:szCs w:val="18"/>
                <w:lang w:val="en-US"/>
              </w:rPr>
              <w:t>SA15B</w:t>
            </w:r>
          </w:p>
          <w:p w14:paraId="6FE7D42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922FCD" w14:textId="011FEAFE"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D4077FC"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47ADF9"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5C3E6FA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F2D6B7D" w14:textId="77777777" w:rsidR="00EB7C93" w:rsidRPr="00EB7C93" w:rsidRDefault="00EB7C93">
            <w:pPr>
              <w:spacing w:line="256" w:lineRule="auto"/>
              <w:rPr>
                <w:sz w:val="18"/>
                <w:szCs w:val="18"/>
              </w:rPr>
            </w:pPr>
            <w:r w:rsidRPr="00EB7C93">
              <w:rPr>
                <w:sz w:val="18"/>
                <w:szCs w:val="18"/>
              </w:rPr>
              <w:t xml:space="preserve"> 992</w:t>
            </w:r>
          </w:p>
        </w:tc>
        <w:tc>
          <w:tcPr>
            <w:tcW w:w="1701" w:type="dxa"/>
            <w:tcBorders>
              <w:top w:val="single" w:sz="4" w:space="0" w:color="auto"/>
              <w:left w:val="single" w:sz="6" w:space="0" w:color="auto"/>
              <w:bottom w:val="single" w:sz="4" w:space="0" w:color="auto"/>
              <w:right w:val="single" w:sz="6" w:space="0" w:color="auto"/>
            </w:tcBorders>
            <w:vAlign w:val="center"/>
          </w:tcPr>
          <w:p w14:paraId="1C817AC5" w14:textId="77777777" w:rsidR="00EB7C93" w:rsidRPr="00EB7C93" w:rsidRDefault="00EB7C93">
            <w:pPr>
              <w:spacing w:line="256" w:lineRule="auto"/>
              <w:rPr>
                <w:sz w:val="18"/>
                <w:szCs w:val="18"/>
                <w:lang w:val="en-US"/>
              </w:rPr>
            </w:pPr>
            <w:r w:rsidRPr="00EB7C93">
              <w:rPr>
                <w:sz w:val="18"/>
                <w:szCs w:val="18"/>
                <w:lang w:val="en-US"/>
              </w:rPr>
              <w:t>SC04C</w:t>
            </w:r>
          </w:p>
          <w:p w14:paraId="2E4FA1A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35C27D" w14:textId="6B88FB5C"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473280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D45144"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C69FA1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24F0EBF" w14:textId="77777777" w:rsidR="00EB7C93" w:rsidRPr="00EB7C93" w:rsidRDefault="00EB7C93">
            <w:pPr>
              <w:spacing w:line="256" w:lineRule="auto"/>
              <w:rPr>
                <w:sz w:val="18"/>
                <w:szCs w:val="18"/>
              </w:rPr>
            </w:pPr>
            <w:r w:rsidRPr="00EB7C93">
              <w:rPr>
                <w:sz w:val="18"/>
                <w:szCs w:val="18"/>
              </w:rPr>
              <w:t xml:space="preserve"> 993</w:t>
            </w:r>
          </w:p>
        </w:tc>
        <w:tc>
          <w:tcPr>
            <w:tcW w:w="1701" w:type="dxa"/>
            <w:tcBorders>
              <w:top w:val="single" w:sz="4" w:space="0" w:color="auto"/>
              <w:left w:val="single" w:sz="6" w:space="0" w:color="auto"/>
              <w:bottom w:val="single" w:sz="4" w:space="0" w:color="auto"/>
              <w:right w:val="single" w:sz="6" w:space="0" w:color="auto"/>
            </w:tcBorders>
            <w:vAlign w:val="center"/>
          </w:tcPr>
          <w:p w14:paraId="0DF5997F" w14:textId="77777777" w:rsidR="00EB7C93" w:rsidRPr="00EB7C93" w:rsidRDefault="00EB7C93">
            <w:pPr>
              <w:spacing w:line="256" w:lineRule="auto"/>
              <w:rPr>
                <w:sz w:val="18"/>
                <w:szCs w:val="18"/>
                <w:lang w:val="en-US"/>
              </w:rPr>
            </w:pPr>
            <w:r w:rsidRPr="00EB7C93">
              <w:rPr>
                <w:sz w:val="18"/>
                <w:szCs w:val="18"/>
                <w:lang w:val="en-US"/>
              </w:rPr>
              <w:t>SD04A</w:t>
            </w:r>
          </w:p>
          <w:p w14:paraId="220E440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834382" w14:textId="54C3AAD4"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2C1D49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05F3E1"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32172F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8AB5DC7" w14:textId="77777777" w:rsidR="00EB7C93" w:rsidRPr="00EB7C93" w:rsidRDefault="00EB7C93">
            <w:pPr>
              <w:spacing w:line="256" w:lineRule="auto"/>
              <w:rPr>
                <w:sz w:val="18"/>
                <w:szCs w:val="18"/>
              </w:rPr>
            </w:pPr>
            <w:r w:rsidRPr="00EB7C93">
              <w:rPr>
                <w:sz w:val="18"/>
                <w:szCs w:val="18"/>
              </w:rPr>
              <w:t xml:space="preserve"> 994</w:t>
            </w:r>
          </w:p>
        </w:tc>
        <w:tc>
          <w:tcPr>
            <w:tcW w:w="1701" w:type="dxa"/>
            <w:tcBorders>
              <w:top w:val="single" w:sz="4" w:space="0" w:color="auto"/>
              <w:left w:val="single" w:sz="6" w:space="0" w:color="auto"/>
              <w:bottom w:val="single" w:sz="4" w:space="0" w:color="auto"/>
              <w:right w:val="single" w:sz="6" w:space="0" w:color="auto"/>
            </w:tcBorders>
            <w:vAlign w:val="center"/>
          </w:tcPr>
          <w:p w14:paraId="413981F2" w14:textId="77777777" w:rsidR="00EB7C93" w:rsidRPr="00EB7C93" w:rsidRDefault="00EB7C93">
            <w:pPr>
              <w:spacing w:line="256" w:lineRule="auto"/>
              <w:rPr>
                <w:sz w:val="18"/>
                <w:szCs w:val="18"/>
                <w:lang w:val="en-US"/>
              </w:rPr>
            </w:pPr>
            <w:r w:rsidRPr="00EB7C93">
              <w:rPr>
                <w:sz w:val="18"/>
                <w:szCs w:val="18"/>
                <w:lang w:val="en-US"/>
              </w:rPr>
              <w:t>SD19A</w:t>
            </w:r>
          </w:p>
          <w:p w14:paraId="563AF4E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CEA7F0" w14:textId="7B2D13D3"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10D798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CFD0E7C"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0C8FB069" w14:textId="77777777" w:rsidTr="00EB7C93">
        <w:tc>
          <w:tcPr>
            <w:tcW w:w="709" w:type="dxa"/>
            <w:tcBorders>
              <w:top w:val="nil"/>
              <w:left w:val="single" w:sz="6" w:space="0" w:color="auto"/>
              <w:bottom w:val="nil"/>
              <w:right w:val="nil"/>
            </w:tcBorders>
            <w:hideMark/>
          </w:tcPr>
          <w:p w14:paraId="1544C90C"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0AE19E3D"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0E00FD5" w14:textId="190DF76D" w:rsidR="00EB7C93" w:rsidRPr="00EB7C93" w:rsidRDefault="00EB7C93" w:rsidP="003D17DF">
            <w:pPr>
              <w:spacing w:line="256" w:lineRule="auto"/>
              <w:rPr>
                <w:b/>
                <w:bCs/>
                <w:sz w:val="18"/>
                <w:szCs w:val="18"/>
                <w:lang w:val="en-US"/>
              </w:rPr>
            </w:pPr>
            <w:r w:rsidRPr="00EB7C93">
              <w:rPr>
                <w:b/>
                <w:bCs/>
                <w:sz w:val="18"/>
                <w:szCs w:val="18"/>
                <w:lang w:val="en-US"/>
              </w:rPr>
              <w:t>Capitolul 1.21. Biroul 324</w:t>
            </w:r>
          </w:p>
        </w:tc>
        <w:tc>
          <w:tcPr>
            <w:tcW w:w="1560" w:type="dxa"/>
            <w:tcBorders>
              <w:top w:val="nil"/>
              <w:left w:val="single" w:sz="6" w:space="0" w:color="auto"/>
              <w:bottom w:val="nil"/>
              <w:right w:val="nil"/>
            </w:tcBorders>
          </w:tcPr>
          <w:p w14:paraId="1ECC388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BA10D80" w14:textId="77777777" w:rsidR="00EB7C93" w:rsidRPr="00EB7C93" w:rsidRDefault="00EB7C93">
            <w:pPr>
              <w:spacing w:line="256" w:lineRule="auto"/>
              <w:rPr>
                <w:sz w:val="18"/>
                <w:szCs w:val="18"/>
                <w:lang w:val="en-US"/>
              </w:rPr>
            </w:pPr>
          </w:p>
        </w:tc>
      </w:tr>
      <w:tr w:rsidR="00EB7C93" w:rsidRPr="00EB7C93" w14:paraId="1EFB617F" w14:textId="77777777" w:rsidTr="00EB7C93">
        <w:tc>
          <w:tcPr>
            <w:tcW w:w="709" w:type="dxa"/>
            <w:tcBorders>
              <w:top w:val="nil"/>
              <w:left w:val="single" w:sz="6" w:space="0" w:color="auto"/>
              <w:bottom w:val="nil"/>
              <w:right w:val="nil"/>
            </w:tcBorders>
          </w:tcPr>
          <w:p w14:paraId="7F6F5580"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6D3019E4"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5CDFE647" w14:textId="34B1837C" w:rsidR="00EB7C93" w:rsidRPr="00EB7C93" w:rsidRDefault="00EB7C93" w:rsidP="003D17DF">
            <w:pPr>
              <w:spacing w:line="256" w:lineRule="auto"/>
              <w:rPr>
                <w:b/>
                <w:bCs/>
                <w:sz w:val="18"/>
                <w:szCs w:val="18"/>
                <w:lang w:val="en-US"/>
              </w:rPr>
            </w:pPr>
            <w:r w:rsidRPr="00EB7C93">
              <w:rPr>
                <w:b/>
                <w:bCs/>
                <w:sz w:val="18"/>
                <w:szCs w:val="18"/>
                <w:lang w:val="en-US"/>
              </w:rPr>
              <w:t>Capitolul 1.21.1. Pereti</w:t>
            </w:r>
          </w:p>
        </w:tc>
        <w:tc>
          <w:tcPr>
            <w:tcW w:w="1560" w:type="dxa"/>
            <w:tcBorders>
              <w:top w:val="nil"/>
              <w:left w:val="single" w:sz="6" w:space="0" w:color="auto"/>
              <w:bottom w:val="nil"/>
              <w:right w:val="nil"/>
            </w:tcBorders>
          </w:tcPr>
          <w:p w14:paraId="14920F7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267B0EE" w14:textId="77777777" w:rsidR="00EB7C93" w:rsidRPr="00EB7C93" w:rsidRDefault="00EB7C93">
            <w:pPr>
              <w:spacing w:line="256" w:lineRule="auto"/>
              <w:rPr>
                <w:sz w:val="18"/>
                <w:szCs w:val="18"/>
                <w:lang w:val="en-US"/>
              </w:rPr>
            </w:pPr>
          </w:p>
        </w:tc>
      </w:tr>
      <w:tr w:rsidR="00EB7C93" w:rsidRPr="00EB7C93" w14:paraId="79A068F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CD8001B" w14:textId="77777777" w:rsidR="00EB7C93" w:rsidRPr="00EB7C93" w:rsidRDefault="00EB7C93">
            <w:pPr>
              <w:spacing w:line="256" w:lineRule="auto"/>
              <w:rPr>
                <w:sz w:val="18"/>
                <w:szCs w:val="18"/>
                <w:lang w:val="ru-RU"/>
              </w:rPr>
            </w:pPr>
            <w:r w:rsidRPr="00EB7C93">
              <w:rPr>
                <w:sz w:val="18"/>
                <w:szCs w:val="18"/>
              </w:rPr>
              <w:t>995</w:t>
            </w:r>
          </w:p>
        </w:tc>
        <w:tc>
          <w:tcPr>
            <w:tcW w:w="1701" w:type="dxa"/>
            <w:tcBorders>
              <w:top w:val="single" w:sz="4" w:space="0" w:color="auto"/>
              <w:left w:val="single" w:sz="6" w:space="0" w:color="auto"/>
              <w:bottom w:val="single" w:sz="4" w:space="0" w:color="auto"/>
              <w:right w:val="single" w:sz="6" w:space="0" w:color="auto"/>
            </w:tcBorders>
            <w:vAlign w:val="center"/>
          </w:tcPr>
          <w:p w14:paraId="7588E3C5" w14:textId="77777777" w:rsidR="00EB7C93" w:rsidRPr="00EB7C93" w:rsidRDefault="00EB7C93">
            <w:pPr>
              <w:spacing w:line="256" w:lineRule="auto"/>
              <w:rPr>
                <w:sz w:val="18"/>
                <w:szCs w:val="18"/>
                <w:lang w:val="en-US"/>
              </w:rPr>
            </w:pPr>
            <w:r w:rsidRPr="00EB7C93">
              <w:rPr>
                <w:sz w:val="18"/>
                <w:szCs w:val="18"/>
                <w:lang w:val="en-US"/>
              </w:rPr>
              <w:t>RpCJ35A k sal 0,5</w:t>
            </w:r>
          </w:p>
          <w:p w14:paraId="1F97063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A472A5" w14:textId="17FE0149"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pereti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9CEF6E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E23F39" w14:textId="77777777" w:rsidR="00EB7C93" w:rsidRPr="00EB7C93" w:rsidRDefault="00EB7C93">
            <w:pPr>
              <w:spacing w:line="256" w:lineRule="auto"/>
              <w:jc w:val="center"/>
              <w:rPr>
                <w:sz w:val="18"/>
                <w:szCs w:val="18"/>
              </w:rPr>
            </w:pPr>
            <w:r w:rsidRPr="00EB7C93">
              <w:rPr>
                <w:sz w:val="18"/>
                <w:szCs w:val="18"/>
              </w:rPr>
              <w:t>50,39</w:t>
            </w:r>
          </w:p>
        </w:tc>
      </w:tr>
      <w:tr w:rsidR="00EB7C93" w:rsidRPr="00EB7C93" w14:paraId="6DBD1D3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9E79DDB" w14:textId="77777777" w:rsidR="00EB7C93" w:rsidRPr="00EB7C93" w:rsidRDefault="00EB7C93">
            <w:pPr>
              <w:spacing w:line="256" w:lineRule="auto"/>
              <w:rPr>
                <w:sz w:val="18"/>
                <w:szCs w:val="18"/>
              </w:rPr>
            </w:pPr>
            <w:r w:rsidRPr="00EB7C93">
              <w:rPr>
                <w:sz w:val="18"/>
                <w:szCs w:val="18"/>
              </w:rPr>
              <w:t xml:space="preserve"> 996</w:t>
            </w:r>
          </w:p>
        </w:tc>
        <w:tc>
          <w:tcPr>
            <w:tcW w:w="1701" w:type="dxa"/>
            <w:tcBorders>
              <w:top w:val="single" w:sz="4" w:space="0" w:color="auto"/>
              <w:left w:val="single" w:sz="6" w:space="0" w:color="auto"/>
              <w:bottom w:val="single" w:sz="4" w:space="0" w:color="auto"/>
              <w:right w:val="single" w:sz="6" w:space="0" w:color="auto"/>
            </w:tcBorders>
            <w:vAlign w:val="center"/>
          </w:tcPr>
          <w:p w14:paraId="358BBBC5" w14:textId="78D107AA" w:rsidR="00EB7C93" w:rsidRPr="00EB7C93" w:rsidRDefault="00EB7C93" w:rsidP="003D17DF">
            <w:pPr>
              <w:spacing w:line="256" w:lineRule="auto"/>
              <w:rPr>
                <w:sz w:val="18"/>
                <w:szCs w:val="18"/>
                <w:lang w:val="ru-RU"/>
              </w:rPr>
            </w:pPr>
            <w:r w:rsidRPr="00EB7C93">
              <w:rPr>
                <w:sz w:val="18"/>
                <w:szCs w:val="18"/>
                <w:lang w:val="en-US"/>
              </w:rPr>
              <w:t>RpCM33A</w:t>
            </w:r>
          </w:p>
        </w:tc>
        <w:tc>
          <w:tcPr>
            <w:tcW w:w="4961" w:type="dxa"/>
            <w:tcBorders>
              <w:top w:val="single" w:sz="4" w:space="0" w:color="auto"/>
              <w:left w:val="single" w:sz="6" w:space="0" w:color="auto"/>
              <w:bottom w:val="single" w:sz="4" w:space="0" w:color="auto"/>
              <w:right w:val="single" w:sz="6" w:space="0" w:color="auto"/>
            </w:tcBorders>
            <w:vAlign w:val="center"/>
          </w:tcPr>
          <w:p w14:paraId="7A9991E2" w14:textId="37D37FFB"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Demontarea placajelor din faianta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7E89C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7983AB"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974B64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B17E9D5" w14:textId="77777777" w:rsidR="00EB7C93" w:rsidRPr="00EB7C93" w:rsidRDefault="00EB7C93">
            <w:pPr>
              <w:spacing w:line="256" w:lineRule="auto"/>
              <w:rPr>
                <w:sz w:val="18"/>
                <w:szCs w:val="18"/>
              </w:rPr>
            </w:pPr>
            <w:r w:rsidRPr="00EB7C93">
              <w:rPr>
                <w:sz w:val="18"/>
                <w:szCs w:val="18"/>
              </w:rPr>
              <w:t xml:space="preserve"> 997</w:t>
            </w:r>
          </w:p>
        </w:tc>
        <w:tc>
          <w:tcPr>
            <w:tcW w:w="1701" w:type="dxa"/>
            <w:tcBorders>
              <w:top w:val="single" w:sz="4" w:space="0" w:color="auto"/>
              <w:left w:val="single" w:sz="6" w:space="0" w:color="auto"/>
              <w:bottom w:val="single" w:sz="4" w:space="0" w:color="auto"/>
              <w:right w:val="single" w:sz="6" w:space="0" w:color="auto"/>
            </w:tcBorders>
            <w:vAlign w:val="center"/>
          </w:tcPr>
          <w:p w14:paraId="2F72523E" w14:textId="77777777" w:rsidR="00EB7C93" w:rsidRPr="00EB7C93" w:rsidRDefault="00EB7C93">
            <w:pPr>
              <w:spacing w:line="256" w:lineRule="auto"/>
              <w:rPr>
                <w:sz w:val="18"/>
                <w:szCs w:val="18"/>
                <w:lang w:val="en-US"/>
              </w:rPr>
            </w:pPr>
            <w:r w:rsidRPr="00EB7C93">
              <w:rPr>
                <w:sz w:val="18"/>
                <w:szCs w:val="18"/>
                <w:lang w:val="en-US"/>
              </w:rPr>
              <w:t>RpCO56C</w:t>
            </w:r>
          </w:p>
          <w:p w14:paraId="4FC9E16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328CDCF" w14:textId="7FC8417F"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Demontari: captuseli din lemn, asbociment, PFL, PAS, tec. la pereti sau tavane suspendate, usi, etc.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6C585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85C8CA" w14:textId="77777777" w:rsidR="00EB7C93" w:rsidRPr="00EB7C93" w:rsidRDefault="00EB7C93">
            <w:pPr>
              <w:spacing w:line="256" w:lineRule="auto"/>
              <w:jc w:val="center"/>
              <w:rPr>
                <w:sz w:val="18"/>
                <w:szCs w:val="18"/>
              </w:rPr>
            </w:pPr>
            <w:r w:rsidRPr="00EB7C93">
              <w:rPr>
                <w:sz w:val="18"/>
                <w:szCs w:val="18"/>
              </w:rPr>
              <w:t>15,00</w:t>
            </w:r>
          </w:p>
        </w:tc>
      </w:tr>
      <w:tr w:rsidR="00EB7C93" w:rsidRPr="00EB7C93" w14:paraId="4062491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D82049B" w14:textId="77777777" w:rsidR="00EB7C93" w:rsidRPr="00EB7C93" w:rsidRDefault="00EB7C93">
            <w:pPr>
              <w:spacing w:line="256" w:lineRule="auto"/>
              <w:rPr>
                <w:sz w:val="18"/>
                <w:szCs w:val="18"/>
              </w:rPr>
            </w:pPr>
            <w:r w:rsidRPr="00EB7C93">
              <w:rPr>
                <w:sz w:val="18"/>
                <w:szCs w:val="18"/>
              </w:rPr>
              <w:t xml:space="preserve"> 998</w:t>
            </w:r>
          </w:p>
        </w:tc>
        <w:tc>
          <w:tcPr>
            <w:tcW w:w="1701" w:type="dxa"/>
            <w:tcBorders>
              <w:top w:val="single" w:sz="4" w:space="0" w:color="auto"/>
              <w:left w:val="single" w:sz="6" w:space="0" w:color="auto"/>
              <w:bottom w:val="single" w:sz="4" w:space="0" w:color="auto"/>
              <w:right w:val="single" w:sz="6" w:space="0" w:color="auto"/>
            </w:tcBorders>
            <w:vAlign w:val="center"/>
          </w:tcPr>
          <w:p w14:paraId="27B5D9E4" w14:textId="6800BFBA" w:rsidR="00EB7C93" w:rsidRPr="00EB7C93" w:rsidRDefault="00EB7C93" w:rsidP="003D17DF">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83D2FEB" w14:textId="05579FD8"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6429E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A87377" w14:textId="77777777" w:rsidR="00EB7C93" w:rsidRPr="00EB7C93" w:rsidRDefault="00EB7C93">
            <w:pPr>
              <w:spacing w:line="256" w:lineRule="auto"/>
              <w:jc w:val="center"/>
              <w:rPr>
                <w:sz w:val="18"/>
                <w:szCs w:val="18"/>
              </w:rPr>
            </w:pPr>
            <w:r w:rsidRPr="00EB7C93">
              <w:rPr>
                <w:sz w:val="18"/>
                <w:szCs w:val="18"/>
              </w:rPr>
              <w:t>52,39</w:t>
            </w:r>
          </w:p>
        </w:tc>
      </w:tr>
      <w:tr w:rsidR="00EB7C93" w:rsidRPr="00EB7C93" w14:paraId="2369EF4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59BAFCF" w14:textId="77777777" w:rsidR="00EB7C93" w:rsidRPr="00EB7C93" w:rsidRDefault="00EB7C93">
            <w:pPr>
              <w:spacing w:line="256" w:lineRule="auto"/>
              <w:rPr>
                <w:sz w:val="18"/>
                <w:szCs w:val="18"/>
              </w:rPr>
            </w:pPr>
            <w:r w:rsidRPr="00EB7C93">
              <w:rPr>
                <w:sz w:val="18"/>
                <w:szCs w:val="18"/>
              </w:rPr>
              <w:t xml:space="preserve"> 999</w:t>
            </w:r>
          </w:p>
        </w:tc>
        <w:tc>
          <w:tcPr>
            <w:tcW w:w="1701" w:type="dxa"/>
            <w:tcBorders>
              <w:top w:val="single" w:sz="4" w:space="0" w:color="auto"/>
              <w:left w:val="single" w:sz="6" w:space="0" w:color="auto"/>
              <w:bottom w:val="single" w:sz="4" w:space="0" w:color="auto"/>
              <w:right w:val="single" w:sz="6" w:space="0" w:color="auto"/>
            </w:tcBorders>
            <w:vAlign w:val="center"/>
          </w:tcPr>
          <w:p w14:paraId="10B45C9D" w14:textId="77777777" w:rsidR="00EB7C93" w:rsidRPr="00EB7C93" w:rsidRDefault="00EB7C93">
            <w:pPr>
              <w:spacing w:line="256" w:lineRule="auto"/>
              <w:rPr>
                <w:sz w:val="18"/>
                <w:szCs w:val="18"/>
                <w:lang w:val="en-US"/>
              </w:rPr>
            </w:pPr>
            <w:r w:rsidRPr="00EB7C93">
              <w:rPr>
                <w:sz w:val="18"/>
                <w:szCs w:val="18"/>
                <w:lang w:val="en-US"/>
              </w:rPr>
              <w:t>CF02B</w:t>
            </w:r>
          </w:p>
          <w:p w14:paraId="7251A04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C7ABE1" w14:textId="15AAA3E3"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C19B33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FC8AE9"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55AE5ED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20C4597" w14:textId="77777777" w:rsidR="00EB7C93" w:rsidRPr="00EB7C93" w:rsidRDefault="00EB7C93">
            <w:pPr>
              <w:spacing w:line="256" w:lineRule="auto"/>
              <w:rPr>
                <w:sz w:val="18"/>
                <w:szCs w:val="18"/>
              </w:rPr>
            </w:pPr>
            <w:r w:rsidRPr="00EB7C93">
              <w:rPr>
                <w:sz w:val="18"/>
                <w:szCs w:val="18"/>
              </w:rPr>
              <w:t xml:space="preserve"> 1000</w:t>
            </w:r>
          </w:p>
        </w:tc>
        <w:tc>
          <w:tcPr>
            <w:tcW w:w="1701" w:type="dxa"/>
            <w:tcBorders>
              <w:top w:val="single" w:sz="4" w:space="0" w:color="auto"/>
              <w:left w:val="single" w:sz="6" w:space="0" w:color="auto"/>
              <w:bottom w:val="single" w:sz="4" w:space="0" w:color="auto"/>
              <w:right w:val="single" w:sz="6" w:space="0" w:color="auto"/>
            </w:tcBorders>
            <w:vAlign w:val="center"/>
          </w:tcPr>
          <w:p w14:paraId="1BD67571" w14:textId="77777777" w:rsidR="00EB7C93" w:rsidRPr="00EB7C93" w:rsidRDefault="00EB7C93">
            <w:pPr>
              <w:spacing w:line="256" w:lineRule="auto"/>
              <w:rPr>
                <w:sz w:val="18"/>
                <w:szCs w:val="18"/>
                <w:lang w:val="en-US"/>
              </w:rPr>
            </w:pPr>
            <w:r w:rsidRPr="00EB7C93">
              <w:rPr>
                <w:sz w:val="18"/>
                <w:szCs w:val="18"/>
                <w:lang w:val="en-US"/>
              </w:rPr>
              <w:t>CF50B</w:t>
            </w:r>
          </w:p>
          <w:p w14:paraId="0D6443C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6ADF9DB" w14:textId="069BA347"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pereti si pereti despartitori,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B571C6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EA6194" w14:textId="77777777" w:rsidR="00EB7C93" w:rsidRPr="00EB7C93" w:rsidRDefault="00EB7C93">
            <w:pPr>
              <w:spacing w:line="256" w:lineRule="auto"/>
              <w:jc w:val="center"/>
              <w:rPr>
                <w:sz w:val="18"/>
                <w:szCs w:val="18"/>
              </w:rPr>
            </w:pPr>
            <w:r w:rsidRPr="00EB7C93">
              <w:rPr>
                <w:sz w:val="18"/>
                <w:szCs w:val="18"/>
              </w:rPr>
              <w:t>50,39</w:t>
            </w:r>
          </w:p>
        </w:tc>
      </w:tr>
      <w:tr w:rsidR="00EB7C93" w:rsidRPr="00EB7C93" w14:paraId="4BB82F5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D78D2B8" w14:textId="77777777" w:rsidR="00EB7C93" w:rsidRPr="00EB7C93" w:rsidRDefault="00EB7C93">
            <w:pPr>
              <w:spacing w:line="256" w:lineRule="auto"/>
              <w:rPr>
                <w:sz w:val="18"/>
                <w:szCs w:val="18"/>
              </w:rPr>
            </w:pPr>
            <w:r w:rsidRPr="00EB7C93">
              <w:rPr>
                <w:sz w:val="18"/>
                <w:szCs w:val="18"/>
              </w:rPr>
              <w:t xml:space="preserve"> 1001</w:t>
            </w:r>
          </w:p>
        </w:tc>
        <w:tc>
          <w:tcPr>
            <w:tcW w:w="1701" w:type="dxa"/>
            <w:tcBorders>
              <w:top w:val="single" w:sz="4" w:space="0" w:color="auto"/>
              <w:left w:val="single" w:sz="6" w:space="0" w:color="auto"/>
              <w:bottom w:val="single" w:sz="4" w:space="0" w:color="auto"/>
              <w:right w:val="single" w:sz="6" w:space="0" w:color="auto"/>
            </w:tcBorders>
            <w:vAlign w:val="center"/>
          </w:tcPr>
          <w:p w14:paraId="3F389F4E" w14:textId="77777777" w:rsidR="00EB7C93" w:rsidRPr="00EB7C93" w:rsidRDefault="00EB7C93">
            <w:pPr>
              <w:spacing w:line="256" w:lineRule="auto"/>
              <w:rPr>
                <w:sz w:val="18"/>
                <w:szCs w:val="18"/>
                <w:lang w:val="en-US"/>
              </w:rPr>
            </w:pPr>
            <w:r w:rsidRPr="00EB7C93">
              <w:rPr>
                <w:sz w:val="18"/>
                <w:szCs w:val="18"/>
                <w:lang w:val="en-US"/>
              </w:rPr>
              <w:t>CF17C</w:t>
            </w:r>
          </w:p>
          <w:p w14:paraId="7A44519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3CC5D5" w14:textId="705DAFB5"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07E415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9C7819" w14:textId="77777777" w:rsidR="00EB7C93" w:rsidRPr="00EB7C93" w:rsidRDefault="00EB7C93">
            <w:pPr>
              <w:spacing w:line="256" w:lineRule="auto"/>
              <w:jc w:val="center"/>
              <w:rPr>
                <w:sz w:val="18"/>
                <w:szCs w:val="18"/>
              </w:rPr>
            </w:pPr>
            <w:r w:rsidRPr="00EB7C93">
              <w:rPr>
                <w:sz w:val="18"/>
                <w:szCs w:val="18"/>
              </w:rPr>
              <w:t>50,39</w:t>
            </w:r>
          </w:p>
        </w:tc>
      </w:tr>
      <w:tr w:rsidR="00EB7C93" w:rsidRPr="00EB7C93" w14:paraId="0C95CF1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3FD421F" w14:textId="77777777" w:rsidR="00EB7C93" w:rsidRPr="00EB7C93" w:rsidRDefault="00EB7C93">
            <w:pPr>
              <w:spacing w:line="256" w:lineRule="auto"/>
              <w:rPr>
                <w:sz w:val="18"/>
                <w:szCs w:val="18"/>
              </w:rPr>
            </w:pPr>
            <w:r w:rsidRPr="00EB7C93">
              <w:rPr>
                <w:sz w:val="18"/>
                <w:szCs w:val="18"/>
              </w:rPr>
              <w:t xml:space="preserve"> 1002</w:t>
            </w:r>
          </w:p>
        </w:tc>
        <w:tc>
          <w:tcPr>
            <w:tcW w:w="1701" w:type="dxa"/>
            <w:tcBorders>
              <w:top w:val="single" w:sz="4" w:space="0" w:color="auto"/>
              <w:left w:val="single" w:sz="6" w:space="0" w:color="auto"/>
              <w:bottom w:val="single" w:sz="4" w:space="0" w:color="auto"/>
              <w:right w:val="single" w:sz="6" w:space="0" w:color="auto"/>
            </w:tcBorders>
            <w:vAlign w:val="center"/>
          </w:tcPr>
          <w:p w14:paraId="55DE8277" w14:textId="77777777" w:rsidR="00EB7C93" w:rsidRPr="00EB7C93" w:rsidRDefault="00EB7C93">
            <w:pPr>
              <w:spacing w:line="256" w:lineRule="auto"/>
              <w:rPr>
                <w:sz w:val="18"/>
                <w:szCs w:val="18"/>
                <w:lang w:val="en-US"/>
              </w:rPr>
            </w:pPr>
            <w:r w:rsidRPr="00EB7C93">
              <w:rPr>
                <w:sz w:val="18"/>
                <w:szCs w:val="18"/>
                <w:lang w:val="en-US"/>
              </w:rPr>
              <w:t>CF51B</w:t>
            </w:r>
          </w:p>
          <w:p w14:paraId="543FFBF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D31273" w14:textId="477CA0A8"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A77CC0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DBD562" w14:textId="77777777" w:rsidR="00EB7C93" w:rsidRPr="00EB7C93" w:rsidRDefault="00EB7C93">
            <w:pPr>
              <w:spacing w:line="256" w:lineRule="auto"/>
              <w:jc w:val="center"/>
              <w:rPr>
                <w:sz w:val="18"/>
                <w:szCs w:val="18"/>
              </w:rPr>
            </w:pPr>
            <w:r w:rsidRPr="00EB7C93">
              <w:rPr>
                <w:sz w:val="18"/>
                <w:szCs w:val="18"/>
              </w:rPr>
              <w:t>50,39</w:t>
            </w:r>
          </w:p>
        </w:tc>
      </w:tr>
      <w:tr w:rsidR="00EB7C93" w:rsidRPr="00EB7C93" w14:paraId="762877D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A3691ED" w14:textId="77777777" w:rsidR="00EB7C93" w:rsidRPr="00EB7C93" w:rsidRDefault="00EB7C93">
            <w:pPr>
              <w:spacing w:line="256" w:lineRule="auto"/>
              <w:rPr>
                <w:sz w:val="18"/>
                <w:szCs w:val="18"/>
              </w:rPr>
            </w:pPr>
            <w:r w:rsidRPr="00EB7C93">
              <w:rPr>
                <w:sz w:val="18"/>
                <w:szCs w:val="18"/>
              </w:rPr>
              <w:t xml:space="preserve"> 1003</w:t>
            </w:r>
          </w:p>
        </w:tc>
        <w:tc>
          <w:tcPr>
            <w:tcW w:w="1701" w:type="dxa"/>
            <w:tcBorders>
              <w:top w:val="single" w:sz="4" w:space="0" w:color="auto"/>
              <w:left w:val="single" w:sz="6" w:space="0" w:color="auto"/>
              <w:bottom w:val="single" w:sz="4" w:space="0" w:color="auto"/>
              <w:right w:val="single" w:sz="6" w:space="0" w:color="auto"/>
            </w:tcBorders>
            <w:vAlign w:val="center"/>
          </w:tcPr>
          <w:p w14:paraId="0950F9E9" w14:textId="71AEB115" w:rsidR="00EB7C93" w:rsidRPr="00EB7C93" w:rsidRDefault="00EB7C93" w:rsidP="003D17DF">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6F7078F2" w14:textId="126782BB"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DCBFF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BC8433" w14:textId="77777777" w:rsidR="00EB7C93" w:rsidRPr="00EB7C93" w:rsidRDefault="00EB7C93">
            <w:pPr>
              <w:spacing w:line="256" w:lineRule="auto"/>
              <w:jc w:val="center"/>
              <w:rPr>
                <w:sz w:val="18"/>
                <w:szCs w:val="18"/>
              </w:rPr>
            </w:pPr>
            <w:r w:rsidRPr="00EB7C93">
              <w:rPr>
                <w:sz w:val="18"/>
                <w:szCs w:val="18"/>
              </w:rPr>
              <w:t>50,39</w:t>
            </w:r>
          </w:p>
        </w:tc>
      </w:tr>
      <w:tr w:rsidR="00EB7C93" w:rsidRPr="00EB7C93" w14:paraId="703A48E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98A2862" w14:textId="77777777" w:rsidR="00EB7C93" w:rsidRPr="00EB7C93" w:rsidRDefault="00EB7C93">
            <w:pPr>
              <w:spacing w:line="256" w:lineRule="auto"/>
              <w:rPr>
                <w:sz w:val="18"/>
                <w:szCs w:val="18"/>
              </w:rPr>
            </w:pPr>
            <w:r w:rsidRPr="00EB7C93">
              <w:rPr>
                <w:sz w:val="18"/>
                <w:szCs w:val="18"/>
              </w:rPr>
              <w:t xml:space="preserve"> 1004</w:t>
            </w:r>
          </w:p>
        </w:tc>
        <w:tc>
          <w:tcPr>
            <w:tcW w:w="1701" w:type="dxa"/>
            <w:tcBorders>
              <w:top w:val="single" w:sz="4" w:space="0" w:color="auto"/>
              <w:left w:val="single" w:sz="6" w:space="0" w:color="auto"/>
              <w:bottom w:val="single" w:sz="4" w:space="0" w:color="auto"/>
              <w:right w:val="single" w:sz="6" w:space="0" w:color="auto"/>
            </w:tcBorders>
            <w:vAlign w:val="center"/>
          </w:tcPr>
          <w:p w14:paraId="143BF0C6" w14:textId="77777777" w:rsidR="00EB7C93" w:rsidRPr="00EB7C93" w:rsidRDefault="00EB7C93">
            <w:pPr>
              <w:spacing w:line="256" w:lineRule="auto"/>
              <w:rPr>
                <w:sz w:val="18"/>
                <w:szCs w:val="18"/>
                <w:lang w:val="en-US"/>
              </w:rPr>
            </w:pPr>
            <w:r w:rsidRPr="00EB7C93">
              <w:rPr>
                <w:sz w:val="18"/>
                <w:szCs w:val="18"/>
                <w:lang w:val="en-US"/>
              </w:rPr>
              <w:t>CF57A</w:t>
            </w:r>
          </w:p>
          <w:p w14:paraId="5A90A61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7244267" w14:textId="220DA1B1"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514361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6B2368" w14:textId="77777777" w:rsidR="00EB7C93" w:rsidRPr="00EB7C93" w:rsidRDefault="00EB7C93">
            <w:pPr>
              <w:spacing w:line="256" w:lineRule="auto"/>
              <w:jc w:val="center"/>
              <w:rPr>
                <w:sz w:val="18"/>
                <w:szCs w:val="18"/>
              </w:rPr>
            </w:pPr>
            <w:r w:rsidRPr="00EB7C93">
              <w:rPr>
                <w:sz w:val="18"/>
                <w:szCs w:val="18"/>
              </w:rPr>
              <w:t>50,39</w:t>
            </w:r>
          </w:p>
        </w:tc>
      </w:tr>
      <w:tr w:rsidR="00EB7C93" w:rsidRPr="00EB7C93" w14:paraId="7A5E96A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70CF848" w14:textId="77777777" w:rsidR="00EB7C93" w:rsidRPr="00EB7C93" w:rsidRDefault="00EB7C93">
            <w:pPr>
              <w:spacing w:line="256" w:lineRule="auto"/>
              <w:rPr>
                <w:sz w:val="18"/>
                <w:szCs w:val="18"/>
              </w:rPr>
            </w:pPr>
            <w:r w:rsidRPr="00EB7C93">
              <w:rPr>
                <w:sz w:val="18"/>
                <w:szCs w:val="18"/>
              </w:rPr>
              <w:t xml:space="preserve"> 1005</w:t>
            </w:r>
          </w:p>
        </w:tc>
        <w:tc>
          <w:tcPr>
            <w:tcW w:w="1701" w:type="dxa"/>
            <w:tcBorders>
              <w:top w:val="single" w:sz="4" w:space="0" w:color="auto"/>
              <w:left w:val="single" w:sz="6" w:space="0" w:color="auto"/>
              <w:bottom w:val="single" w:sz="4" w:space="0" w:color="auto"/>
              <w:right w:val="single" w:sz="6" w:space="0" w:color="auto"/>
            </w:tcBorders>
            <w:vAlign w:val="center"/>
          </w:tcPr>
          <w:p w14:paraId="1359FB56" w14:textId="1C05739F" w:rsidR="00EB7C93" w:rsidRPr="00EB7C93" w:rsidRDefault="00EB7C93" w:rsidP="003D17DF">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278154ED" w14:textId="337A042B"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7A3DEF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AC8B08" w14:textId="77777777" w:rsidR="00EB7C93" w:rsidRPr="00EB7C93" w:rsidRDefault="00EB7C93">
            <w:pPr>
              <w:spacing w:line="256" w:lineRule="auto"/>
              <w:jc w:val="center"/>
              <w:rPr>
                <w:sz w:val="18"/>
                <w:szCs w:val="18"/>
              </w:rPr>
            </w:pPr>
            <w:r w:rsidRPr="00EB7C93">
              <w:rPr>
                <w:sz w:val="18"/>
                <w:szCs w:val="18"/>
              </w:rPr>
              <w:t>50,39</w:t>
            </w:r>
          </w:p>
        </w:tc>
      </w:tr>
      <w:tr w:rsidR="00EB7C93" w:rsidRPr="00EB7C93" w14:paraId="44CBDE2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9C79D2E" w14:textId="77777777" w:rsidR="00EB7C93" w:rsidRPr="00EB7C93" w:rsidRDefault="00EB7C93">
            <w:pPr>
              <w:spacing w:line="256" w:lineRule="auto"/>
              <w:rPr>
                <w:sz w:val="18"/>
                <w:szCs w:val="18"/>
              </w:rPr>
            </w:pPr>
            <w:r w:rsidRPr="00EB7C93">
              <w:rPr>
                <w:sz w:val="18"/>
                <w:szCs w:val="18"/>
              </w:rPr>
              <w:t xml:space="preserve"> 1006</w:t>
            </w:r>
          </w:p>
        </w:tc>
        <w:tc>
          <w:tcPr>
            <w:tcW w:w="1701" w:type="dxa"/>
            <w:tcBorders>
              <w:top w:val="single" w:sz="4" w:space="0" w:color="auto"/>
              <w:left w:val="single" w:sz="6" w:space="0" w:color="auto"/>
              <w:bottom w:val="single" w:sz="4" w:space="0" w:color="auto"/>
              <w:right w:val="single" w:sz="6" w:space="0" w:color="auto"/>
            </w:tcBorders>
            <w:vAlign w:val="center"/>
          </w:tcPr>
          <w:p w14:paraId="19E5ACE1" w14:textId="77777777" w:rsidR="00EB7C93" w:rsidRPr="00EB7C93" w:rsidRDefault="00EB7C93">
            <w:pPr>
              <w:spacing w:line="256" w:lineRule="auto"/>
              <w:rPr>
                <w:sz w:val="18"/>
                <w:szCs w:val="18"/>
                <w:lang w:val="en-US"/>
              </w:rPr>
            </w:pPr>
            <w:r w:rsidRPr="00EB7C93">
              <w:rPr>
                <w:sz w:val="18"/>
                <w:szCs w:val="18"/>
                <w:lang w:val="en-US"/>
              </w:rPr>
              <w:t>CN06A</w:t>
            </w:r>
          </w:p>
          <w:p w14:paraId="1B25EBF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AA7C12B" w14:textId="72E88F51"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AA747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4233D9" w14:textId="77777777" w:rsidR="00EB7C93" w:rsidRPr="00EB7C93" w:rsidRDefault="00EB7C93">
            <w:pPr>
              <w:spacing w:line="256" w:lineRule="auto"/>
              <w:jc w:val="center"/>
              <w:rPr>
                <w:sz w:val="18"/>
                <w:szCs w:val="18"/>
              </w:rPr>
            </w:pPr>
            <w:r w:rsidRPr="00EB7C93">
              <w:rPr>
                <w:sz w:val="18"/>
                <w:szCs w:val="18"/>
              </w:rPr>
              <w:t>50,39</w:t>
            </w:r>
          </w:p>
        </w:tc>
      </w:tr>
      <w:tr w:rsidR="00EB7C93" w:rsidRPr="00EB7C93" w14:paraId="649191D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C175616" w14:textId="77777777" w:rsidR="00EB7C93" w:rsidRPr="00EB7C93" w:rsidRDefault="00EB7C93">
            <w:pPr>
              <w:spacing w:line="256" w:lineRule="auto"/>
              <w:rPr>
                <w:sz w:val="18"/>
                <w:szCs w:val="18"/>
              </w:rPr>
            </w:pPr>
            <w:r w:rsidRPr="00EB7C93">
              <w:rPr>
                <w:sz w:val="18"/>
                <w:szCs w:val="18"/>
              </w:rPr>
              <w:t xml:space="preserve"> 1007</w:t>
            </w:r>
          </w:p>
        </w:tc>
        <w:tc>
          <w:tcPr>
            <w:tcW w:w="1701" w:type="dxa"/>
            <w:tcBorders>
              <w:top w:val="single" w:sz="4" w:space="0" w:color="auto"/>
              <w:left w:val="single" w:sz="6" w:space="0" w:color="auto"/>
              <w:bottom w:val="single" w:sz="4" w:space="0" w:color="auto"/>
              <w:right w:val="single" w:sz="6" w:space="0" w:color="auto"/>
            </w:tcBorders>
            <w:vAlign w:val="center"/>
          </w:tcPr>
          <w:p w14:paraId="0C8BC3B0" w14:textId="2BBC7112" w:rsidR="00EB7C93" w:rsidRPr="00EB7C93" w:rsidRDefault="00EB7C93" w:rsidP="003D17DF">
            <w:pPr>
              <w:spacing w:line="256" w:lineRule="auto"/>
              <w:rPr>
                <w:sz w:val="18"/>
                <w:szCs w:val="18"/>
                <w:lang w:val="ru-RU"/>
              </w:rPr>
            </w:pPr>
            <w:r w:rsidRPr="00EB7C93">
              <w:rPr>
                <w:sz w:val="18"/>
                <w:szCs w:val="18"/>
                <w:lang w:val="en-US"/>
              </w:rPr>
              <w:t>CL20A</w:t>
            </w:r>
          </w:p>
        </w:tc>
        <w:tc>
          <w:tcPr>
            <w:tcW w:w="4961" w:type="dxa"/>
            <w:tcBorders>
              <w:top w:val="single" w:sz="4" w:space="0" w:color="auto"/>
              <w:left w:val="single" w:sz="6" w:space="0" w:color="auto"/>
              <w:bottom w:val="single" w:sz="4" w:space="0" w:color="auto"/>
              <w:right w:val="single" w:sz="6" w:space="0" w:color="auto"/>
            </w:tcBorders>
            <w:vAlign w:val="center"/>
          </w:tcPr>
          <w:p w14:paraId="49BFC298" w14:textId="626EA5C3"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Grile de ventilatie gata confectionate din PVC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C99269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6A8C34"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55F9D8D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F93BA32" w14:textId="77777777" w:rsidR="00EB7C93" w:rsidRPr="00EB7C93" w:rsidRDefault="00EB7C93">
            <w:pPr>
              <w:spacing w:line="256" w:lineRule="auto"/>
              <w:rPr>
                <w:sz w:val="18"/>
                <w:szCs w:val="18"/>
              </w:rPr>
            </w:pPr>
            <w:r w:rsidRPr="00EB7C93">
              <w:rPr>
                <w:sz w:val="18"/>
                <w:szCs w:val="18"/>
              </w:rPr>
              <w:t xml:space="preserve"> 1008</w:t>
            </w:r>
          </w:p>
        </w:tc>
        <w:tc>
          <w:tcPr>
            <w:tcW w:w="1701" w:type="dxa"/>
            <w:tcBorders>
              <w:top w:val="single" w:sz="4" w:space="0" w:color="auto"/>
              <w:left w:val="single" w:sz="6" w:space="0" w:color="auto"/>
              <w:bottom w:val="single" w:sz="4" w:space="0" w:color="auto"/>
              <w:right w:val="single" w:sz="6" w:space="0" w:color="auto"/>
            </w:tcBorders>
            <w:vAlign w:val="center"/>
          </w:tcPr>
          <w:p w14:paraId="215ADDA4" w14:textId="77777777" w:rsidR="00EB7C93" w:rsidRPr="00EB7C93" w:rsidRDefault="00EB7C93">
            <w:pPr>
              <w:spacing w:line="256" w:lineRule="auto"/>
              <w:rPr>
                <w:sz w:val="18"/>
                <w:szCs w:val="18"/>
                <w:lang w:val="en-US"/>
              </w:rPr>
            </w:pPr>
            <w:r w:rsidRPr="00EB7C93">
              <w:rPr>
                <w:sz w:val="18"/>
                <w:szCs w:val="18"/>
                <w:lang w:val="en-US"/>
              </w:rPr>
              <w:t>CI22B</w:t>
            </w:r>
          </w:p>
          <w:p w14:paraId="35F5AF6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67E42A" w14:textId="4F6B940C"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Placaj din placute de ceramica (la pereti, stilpi, pilastri si glafuri)  fixate de adeziv (amestec uscat),  dimensiuni  placute: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A8F0A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24345F"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2D7D2F3" w14:textId="77777777" w:rsidTr="00EB7C93">
        <w:tc>
          <w:tcPr>
            <w:tcW w:w="709" w:type="dxa"/>
            <w:tcBorders>
              <w:top w:val="nil"/>
              <w:left w:val="single" w:sz="6" w:space="0" w:color="auto"/>
              <w:bottom w:val="nil"/>
              <w:right w:val="nil"/>
            </w:tcBorders>
            <w:hideMark/>
          </w:tcPr>
          <w:p w14:paraId="6D01512D"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69422B5"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F12E85B" w14:textId="77CB68C9" w:rsidR="00EB7C93" w:rsidRPr="00EB7C93" w:rsidRDefault="00EB7C93" w:rsidP="003D17DF">
            <w:pPr>
              <w:spacing w:line="256" w:lineRule="auto"/>
              <w:rPr>
                <w:b/>
                <w:bCs/>
                <w:sz w:val="18"/>
                <w:szCs w:val="18"/>
                <w:lang w:val="en-US"/>
              </w:rPr>
            </w:pPr>
            <w:r w:rsidRPr="00EB7C93">
              <w:rPr>
                <w:b/>
                <w:bCs/>
                <w:sz w:val="18"/>
                <w:szCs w:val="18"/>
                <w:lang w:val="en-US"/>
              </w:rPr>
              <w:t>Capitolul 1.21.2. Glafuri</w:t>
            </w:r>
          </w:p>
        </w:tc>
        <w:tc>
          <w:tcPr>
            <w:tcW w:w="1560" w:type="dxa"/>
            <w:tcBorders>
              <w:top w:val="nil"/>
              <w:left w:val="single" w:sz="6" w:space="0" w:color="auto"/>
              <w:bottom w:val="nil"/>
              <w:right w:val="nil"/>
            </w:tcBorders>
          </w:tcPr>
          <w:p w14:paraId="0368AF53"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21AA278" w14:textId="77777777" w:rsidR="00EB7C93" w:rsidRPr="00EB7C93" w:rsidRDefault="00EB7C93">
            <w:pPr>
              <w:spacing w:line="256" w:lineRule="auto"/>
              <w:rPr>
                <w:sz w:val="18"/>
                <w:szCs w:val="18"/>
                <w:lang w:val="en-US"/>
              </w:rPr>
            </w:pPr>
          </w:p>
        </w:tc>
      </w:tr>
      <w:tr w:rsidR="00EB7C93" w:rsidRPr="00EB7C93" w14:paraId="6E4E3D6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CC489B3" w14:textId="77777777" w:rsidR="00EB7C93" w:rsidRPr="00EB7C93" w:rsidRDefault="00EB7C93">
            <w:pPr>
              <w:spacing w:line="256" w:lineRule="auto"/>
              <w:rPr>
                <w:sz w:val="18"/>
                <w:szCs w:val="18"/>
                <w:lang w:val="ru-RU"/>
              </w:rPr>
            </w:pPr>
            <w:r w:rsidRPr="00EB7C93">
              <w:rPr>
                <w:sz w:val="18"/>
                <w:szCs w:val="18"/>
              </w:rPr>
              <w:t>1009</w:t>
            </w:r>
          </w:p>
        </w:tc>
        <w:tc>
          <w:tcPr>
            <w:tcW w:w="1701" w:type="dxa"/>
            <w:tcBorders>
              <w:top w:val="single" w:sz="4" w:space="0" w:color="auto"/>
              <w:left w:val="single" w:sz="6" w:space="0" w:color="auto"/>
              <w:bottom w:val="single" w:sz="4" w:space="0" w:color="auto"/>
              <w:right w:val="single" w:sz="6" w:space="0" w:color="auto"/>
            </w:tcBorders>
            <w:vAlign w:val="center"/>
          </w:tcPr>
          <w:p w14:paraId="3AE34E33" w14:textId="77777777" w:rsidR="00EB7C93" w:rsidRPr="00EB7C93" w:rsidRDefault="00EB7C93">
            <w:pPr>
              <w:spacing w:line="256" w:lineRule="auto"/>
              <w:rPr>
                <w:sz w:val="18"/>
                <w:szCs w:val="18"/>
                <w:lang w:val="en-US"/>
              </w:rPr>
            </w:pPr>
            <w:r w:rsidRPr="00EB7C93">
              <w:rPr>
                <w:sz w:val="18"/>
                <w:szCs w:val="18"/>
                <w:lang w:val="en-US"/>
              </w:rPr>
              <w:t>CF61A</w:t>
            </w:r>
          </w:p>
          <w:p w14:paraId="3D3BE0E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A8C46B" w14:textId="5E9A54FC" w:rsidR="00EB7C93" w:rsidRPr="00EB7C93" w:rsidRDefault="00EB7C93" w:rsidP="00873151">
            <w:pPr>
              <w:adjustRightInd w:val="0"/>
              <w:spacing w:line="256" w:lineRule="auto"/>
              <w:rPr>
                <w:rFonts w:ascii="Times New Roman CYR" w:hAnsi="Times New Roman CYR" w:cs="Times New Roman CYR"/>
                <w:sz w:val="18"/>
                <w:szCs w:val="18"/>
              </w:rPr>
            </w:pPr>
            <w:r w:rsidRPr="00EB7C93">
              <w:rPr>
                <w:sz w:val="18"/>
                <w:szCs w:val="18"/>
              </w:rPr>
              <w:t>Driscuire continua a suprafetei (tencuiala de un strat) cu amestec uscat de ipsos: glafuri de ferestre si usi plane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E84234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4B0011"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5221C68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A967F38" w14:textId="77777777" w:rsidR="00EB7C93" w:rsidRPr="00EB7C93" w:rsidRDefault="00EB7C93">
            <w:pPr>
              <w:spacing w:line="256" w:lineRule="auto"/>
              <w:rPr>
                <w:sz w:val="18"/>
                <w:szCs w:val="18"/>
              </w:rPr>
            </w:pPr>
            <w:r w:rsidRPr="00EB7C93">
              <w:rPr>
                <w:sz w:val="18"/>
                <w:szCs w:val="18"/>
              </w:rPr>
              <w:t xml:space="preserve"> 1010</w:t>
            </w:r>
          </w:p>
        </w:tc>
        <w:tc>
          <w:tcPr>
            <w:tcW w:w="1701" w:type="dxa"/>
            <w:tcBorders>
              <w:top w:val="single" w:sz="4" w:space="0" w:color="auto"/>
              <w:left w:val="single" w:sz="6" w:space="0" w:color="auto"/>
              <w:bottom w:val="single" w:sz="4" w:space="0" w:color="auto"/>
              <w:right w:val="single" w:sz="6" w:space="0" w:color="auto"/>
            </w:tcBorders>
            <w:vAlign w:val="center"/>
          </w:tcPr>
          <w:p w14:paraId="07228BC8" w14:textId="7C63E4AA" w:rsidR="00EB7C93" w:rsidRPr="00EB7C93" w:rsidRDefault="00EB7C93" w:rsidP="003D17DF">
            <w:pPr>
              <w:spacing w:line="256" w:lineRule="auto"/>
              <w:rPr>
                <w:sz w:val="18"/>
                <w:szCs w:val="18"/>
                <w:lang w:val="ru-RU"/>
              </w:rPr>
            </w:pPr>
            <w:r w:rsidRPr="00EB7C93">
              <w:rPr>
                <w:sz w:val="18"/>
                <w:szCs w:val="18"/>
                <w:lang w:val="en-US"/>
              </w:rPr>
              <w:t>CK26D aplicat</w:t>
            </w:r>
          </w:p>
        </w:tc>
        <w:tc>
          <w:tcPr>
            <w:tcW w:w="4961" w:type="dxa"/>
            <w:tcBorders>
              <w:top w:val="single" w:sz="4" w:space="0" w:color="auto"/>
              <w:left w:val="single" w:sz="6" w:space="0" w:color="auto"/>
              <w:bottom w:val="single" w:sz="4" w:space="0" w:color="auto"/>
              <w:right w:val="single" w:sz="6" w:space="0" w:color="auto"/>
            </w:tcBorders>
            <w:vAlign w:val="center"/>
          </w:tcPr>
          <w:p w14:paraId="2111AF6B" w14:textId="083DD985"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Coltare din aluminiu pentru muchi (se exclud suruburi)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E836AEC"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A9AB69" w14:textId="77777777" w:rsidR="00EB7C93" w:rsidRPr="00EB7C93" w:rsidRDefault="00EB7C93">
            <w:pPr>
              <w:spacing w:line="256" w:lineRule="auto"/>
              <w:jc w:val="center"/>
              <w:rPr>
                <w:sz w:val="18"/>
                <w:szCs w:val="18"/>
              </w:rPr>
            </w:pPr>
            <w:r w:rsidRPr="00EB7C93">
              <w:rPr>
                <w:sz w:val="18"/>
                <w:szCs w:val="18"/>
              </w:rPr>
              <w:t>30,00</w:t>
            </w:r>
          </w:p>
        </w:tc>
      </w:tr>
      <w:tr w:rsidR="00EB7C93" w:rsidRPr="00EB7C93" w14:paraId="097F5DE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4C99AF4" w14:textId="77777777" w:rsidR="00EB7C93" w:rsidRPr="00EB7C93" w:rsidRDefault="00EB7C93">
            <w:pPr>
              <w:spacing w:line="256" w:lineRule="auto"/>
              <w:rPr>
                <w:sz w:val="18"/>
                <w:szCs w:val="18"/>
              </w:rPr>
            </w:pPr>
            <w:r w:rsidRPr="00EB7C93">
              <w:rPr>
                <w:sz w:val="18"/>
                <w:szCs w:val="18"/>
              </w:rPr>
              <w:t xml:space="preserve"> 1011</w:t>
            </w:r>
          </w:p>
        </w:tc>
        <w:tc>
          <w:tcPr>
            <w:tcW w:w="1701" w:type="dxa"/>
            <w:tcBorders>
              <w:top w:val="single" w:sz="4" w:space="0" w:color="auto"/>
              <w:left w:val="single" w:sz="6" w:space="0" w:color="auto"/>
              <w:bottom w:val="single" w:sz="4" w:space="0" w:color="auto"/>
              <w:right w:val="single" w:sz="6" w:space="0" w:color="auto"/>
            </w:tcBorders>
            <w:vAlign w:val="center"/>
          </w:tcPr>
          <w:p w14:paraId="45AFF40B" w14:textId="76CDEB90" w:rsidR="00EB7C93" w:rsidRPr="00EB7C93" w:rsidRDefault="00EB7C93" w:rsidP="003D17DF">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4284042C" w14:textId="4F25E8E1"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DA0D317"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CF01A7"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5BC81E9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6413E1A" w14:textId="77777777" w:rsidR="00EB7C93" w:rsidRPr="00EB7C93" w:rsidRDefault="00EB7C93">
            <w:pPr>
              <w:spacing w:line="256" w:lineRule="auto"/>
              <w:rPr>
                <w:sz w:val="18"/>
                <w:szCs w:val="18"/>
              </w:rPr>
            </w:pPr>
            <w:r w:rsidRPr="00EB7C93">
              <w:rPr>
                <w:sz w:val="18"/>
                <w:szCs w:val="18"/>
              </w:rPr>
              <w:t xml:space="preserve"> 1012</w:t>
            </w:r>
          </w:p>
        </w:tc>
        <w:tc>
          <w:tcPr>
            <w:tcW w:w="1701" w:type="dxa"/>
            <w:tcBorders>
              <w:top w:val="single" w:sz="4" w:space="0" w:color="auto"/>
              <w:left w:val="single" w:sz="6" w:space="0" w:color="auto"/>
              <w:bottom w:val="single" w:sz="4" w:space="0" w:color="auto"/>
              <w:right w:val="single" w:sz="6" w:space="0" w:color="auto"/>
            </w:tcBorders>
            <w:vAlign w:val="center"/>
          </w:tcPr>
          <w:p w14:paraId="36EAC0C7" w14:textId="743F43FA" w:rsidR="00EB7C93" w:rsidRPr="00EB7C93" w:rsidRDefault="00EB7C93" w:rsidP="003D17DF">
            <w:pPr>
              <w:spacing w:line="256" w:lineRule="auto"/>
              <w:rPr>
                <w:sz w:val="18"/>
                <w:szCs w:val="18"/>
                <w:lang w:val="ru-RU"/>
              </w:rPr>
            </w:pPr>
            <w:r w:rsidRPr="00EB7C93">
              <w:rPr>
                <w:sz w:val="18"/>
                <w:szCs w:val="18"/>
                <w:lang w:val="en-US"/>
              </w:rPr>
              <w:t>CF57A</w:t>
            </w:r>
          </w:p>
        </w:tc>
        <w:tc>
          <w:tcPr>
            <w:tcW w:w="4961" w:type="dxa"/>
            <w:tcBorders>
              <w:top w:val="single" w:sz="4" w:space="0" w:color="auto"/>
              <w:left w:val="single" w:sz="6" w:space="0" w:color="auto"/>
              <w:bottom w:val="single" w:sz="4" w:space="0" w:color="auto"/>
              <w:right w:val="single" w:sz="6" w:space="0" w:color="auto"/>
            </w:tcBorders>
            <w:vAlign w:val="center"/>
          </w:tcPr>
          <w:p w14:paraId="796DF116" w14:textId="162A049F"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9C6CFF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2594BF"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03F9B30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74A00A3" w14:textId="77777777" w:rsidR="00EB7C93" w:rsidRPr="00EB7C93" w:rsidRDefault="00EB7C93">
            <w:pPr>
              <w:spacing w:line="256" w:lineRule="auto"/>
              <w:rPr>
                <w:sz w:val="18"/>
                <w:szCs w:val="18"/>
              </w:rPr>
            </w:pPr>
            <w:r w:rsidRPr="00EB7C93">
              <w:rPr>
                <w:sz w:val="18"/>
                <w:szCs w:val="18"/>
              </w:rPr>
              <w:t xml:space="preserve"> 1013</w:t>
            </w:r>
          </w:p>
        </w:tc>
        <w:tc>
          <w:tcPr>
            <w:tcW w:w="1701" w:type="dxa"/>
            <w:tcBorders>
              <w:top w:val="single" w:sz="4" w:space="0" w:color="auto"/>
              <w:left w:val="single" w:sz="6" w:space="0" w:color="auto"/>
              <w:bottom w:val="single" w:sz="4" w:space="0" w:color="auto"/>
              <w:right w:val="single" w:sz="6" w:space="0" w:color="auto"/>
            </w:tcBorders>
            <w:vAlign w:val="center"/>
          </w:tcPr>
          <w:p w14:paraId="7ACD9ACC" w14:textId="3366F700" w:rsidR="00EB7C93" w:rsidRPr="00EB7C93" w:rsidRDefault="00EB7C93" w:rsidP="003D17DF">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0EBE571E" w14:textId="3A73B637"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Grunduirea suprafetelor interioare a glafurilor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720E37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C3A766"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5935380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D54AA4B" w14:textId="77777777" w:rsidR="00EB7C93" w:rsidRPr="00EB7C93" w:rsidRDefault="00EB7C93">
            <w:pPr>
              <w:spacing w:line="256" w:lineRule="auto"/>
              <w:rPr>
                <w:sz w:val="18"/>
                <w:szCs w:val="18"/>
              </w:rPr>
            </w:pPr>
            <w:r w:rsidRPr="00EB7C93">
              <w:rPr>
                <w:sz w:val="18"/>
                <w:szCs w:val="18"/>
              </w:rPr>
              <w:t xml:space="preserve"> 1014</w:t>
            </w:r>
          </w:p>
        </w:tc>
        <w:tc>
          <w:tcPr>
            <w:tcW w:w="1701" w:type="dxa"/>
            <w:tcBorders>
              <w:top w:val="single" w:sz="4" w:space="0" w:color="auto"/>
              <w:left w:val="single" w:sz="6" w:space="0" w:color="auto"/>
              <w:bottom w:val="single" w:sz="4" w:space="0" w:color="auto"/>
              <w:right w:val="single" w:sz="6" w:space="0" w:color="auto"/>
            </w:tcBorders>
            <w:vAlign w:val="center"/>
          </w:tcPr>
          <w:p w14:paraId="5415C7ED" w14:textId="77777777" w:rsidR="00EB7C93" w:rsidRPr="00EB7C93" w:rsidRDefault="00EB7C93">
            <w:pPr>
              <w:spacing w:line="256" w:lineRule="auto"/>
              <w:rPr>
                <w:sz w:val="18"/>
                <w:szCs w:val="18"/>
                <w:lang w:val="en-US"/>
              </w:rPr>
            </w:pPr>
            <w:r w:rsidRPr="00EB7C93">
              <w:rPr>
                <w:sz w:val="18"/>
                <w:szCs w:val="18"/>
                <w:lang w:val="en-US"/>
              </w:rPr>
              <w:t>CN06A</w:t>
            </w:r>
          </w:p>
          <w:p w14:paraId="62A3B04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E11EA9A" w14:textId="198F4988"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61BC2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7C3CCD" w14:textId="77777777" w:rsidR="00EB7C93" w:rsidRPr="00EB7C93" w:rsidRDefault="00EB7C93">
            <w:pPr>
              <w:spacing w:line="256" w:lineRule="auto"/>
              <w:jc w:val="center"/>
              <w:rPr>
                <w:sz w:val="18"/>
                <w:szCs w:val="18"/>
              </w:rPr>
            </w:pPr>
            <w:r w:rsidRPr="00EB7C93">
              <w:rPr>
                <w:sz w:val="18"/>
                <w:szCs w:val="18"/>
              </w:rPr>
              <w:t>5,53</w:t>
            </w:r>
          </w:p>
        </w:tc>
      </w:tr>
      <w:tr w:rsidR="00EB7C93" w:rsidRPr="00EB7C93" w14:paraId="47216E43" w14:textId="77777777" w:rsidTr="00EB7C93">
        <w:tc>
          <w:tcPr>
            <w:tcW w:w="709" w:type="dxa"/>
            <w:tcBorders>
              <w:top w:val="nil"/>
              <w:left w:val="single" w:sz="6" w:space="0" w:color="auto"/>
              <w:bottom w:val="nil"/>
              <w:right w:val="nil"/>
            </w:tcBorders>
            <w:hideMark/>
          </w:tcPr>
          <w:p w14:paraId="69B316D1"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67F4B8F"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4CA9875" w14:textId="44421EDC" w:rsidR="00EB7C93" w:rsidRPr="00EB7C93" w:rsidRDefault="00EB7C93" w:rsidP="003D17DF">
            <w:pPr>
              <w:spacing w:line="256" w:lineRule="auto"/>
              <w:rPr>
                <w:b/>
                <w:bCs/>
                <w:sz w:val="18"/>
                <w:szCs w:val="18"/>
                <w:lang w:val="en-US"/>
              </w:rPr>
            </w:pPr>
            <w:r w:rsidRPr="00EB7C93">
              <w:rPr>
                <w:b/>
                <w:bCs/>
                <w:sz w:val="18"/>
                <w:szCs w:val="18"/>
                <w:lang w:val="en-US"/>
              </w:rPr>
              <w:t>Capitolul 1.21.3. Tavan</w:t>
            </w:r>
          </w:p>
        </w:tc>
        <w:tc>
          <w:tcPr>
            <w:tcW w:w="1560" w:type="dxa"/>
            <w:tcBorders>
              <w:top w:val="nil"/>
              <w:left w:val="single" w:sz="6" w:space="0" w:color="auto"/>
              <w:bottom w:val="nil"/>
              <w:right w:val="nil"/>
            </w:tcBorders>
          </w:tcPr>
          <w:p w14:paraId="0B4777E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FCEAF21" w14:textId="77777777" w:rsidR="00EB7C93" w:rsidRPr="00EB7C93" w:rsidRDefault="00EB7C93">
            <w:pPr>
              <w:spacing w:line="256" w:lineRule="auto"/>
              <w:rPr>
                <w:sz w:val="18"/>
                <w:szCs w:val="18"/>
                <w:lang w:val="en-US"/>
              </w:rPr>
            </w:pPr>
          </w:p>
        </w:tc>
      </w:tr>
      <w:tr w:rsidR="00EB7C93" w:rsidRPr="00EB7C93" w14:paraId="1DC0E0D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88FE20B" w14:textId="77777777" w:rsidR="00EB7C93" w:rsidRPr="00EB7C93" w:rsidRDefault="00EB7C93">
            <w:pPr>
              <w:spacing w:line="256" w:lineRule="auto"/>
              <w:rPr>
                <w:sz w:val="18"/>
                <w:szCs w:val="18"/>
                <w:lang w:val="ru-RU"/>
              </w:rPr>
            </w:pPr>
            <w:r w:rsidRPr="00EB7C93">
              <w:rPr>
                <w:sz w:val="18"/>
                <w:szCs w:val="18"/>
              </w:rPr>
              <w:t>1015</w:t>
            </w:r>
          </w:p>
        </w:tc>
        <w:tc>
          <w:tcPr>
            <w:tcW w:w="1701" w:type="dxa"/>
            <w:tcBorders>
              <w:top w:val="single" w:sz="4" w:space="0" w:color="auto"/>
              <w:left w:val="single" w:sz="6" w:space="0" w:color="auto"/>
              <w:bottom w:val="single" w:sz="4" w:space="0" w:color="auto"/>
              <w:right w:val="single" w:sz="6" w:space="0" w:color="auto"/>
            </w:tcBorders>
            <w:vAlign w:val="center"/>
          </w:tcPr>
          <w:p w14:paraId="72DFBACD" w14:textId="77777777" w:rsidR="00EB7C93" w:rsidRPr="00EB7C93" w:rsidRDefault="00EB7C93">
            <w:pPr>
              <w:spacing w:line="256" w:lineRule="auto"/>
              <w:rPr>
                <w:sz w:val="18"/>
                <w:szCs w:val="18"/>
                <w:lang w:val="en-US"/>
              </w:rPr>
            </w:pPr>
            <w:r w:rsidRPr="00EB7C93">
              <w:rPr>
                <w:sz w:val="18"/>
                <w:szCs w:val="18"/>
                <w:lang w:val="en-US"/>
              </w:rPr>
              <w:t>RpCJ35A k sal 0,5</w:t>
            </w:r>
          </w:p>
          <w:p w14:paraId="0C0E3F8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34C05BD" w14:textId="4CD28B98"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Desfaceri de tencuieli interioare  driscuite la tavan  ,crestarea suprafetei (насечка)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84FE8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26275C" w14:textId="77777777" w:rsidR="00EB7C93" w:rsidRPr="00EB7C93" w:rsidRDefault="00EB7C93">
            <w:pPr>
              <w:spacing w:line="256" w:lineRule="auto"/>
              <w:jc w:val="center"/>
              <w:rPr>
                <w:sz w:val="18"/>
                <w:szCs w:val="18"/>
              </w:rPr>
            </w:pPr>
            <w:r w:rsidRPr="00EB7C93">
              <w:rPr>
                <w:sz w:val="18"/>
                <w:szCs w:val="18"/>
              </w:rPr>
              <w:t>29,10</w:t>
            </w:r>
          </w:p>
        </w:tc>
      </w:tr>
      <w:tr w:rsidR="00EB7C93" w:rsidRPr="00EB7C93" w14:paraId="3E9EA26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B7E91F1" w14:textId="77777777" w:rsidR="00EB7C93" w:rsidRPr="00EB7C93" w:rsidRDefault="00EB7C93">
            <w:pPr>
              <w:spacing w:line="256" w:lineRule="auto"/>
              <w:rPr>
                <w:sz w:val="18"/>
                <w:szCs w:val="18"/>
              </w:rPr>
            </w:pPr>
            <w:r w:rsidRPr="00EB7C93">
              <w:rPr>
                <w:sz w:val="18"/>
                <w:szCs w:val="18"/>
              </w:rPr>
              <w:t xml:space="preserve"> 1016</w:t>
            </w:r>
          </w:p>
        </w:tc>
        <w:tc>
          <w:tcPr>
            <w:tcW w:w="1701" w:type="dxa"/>
            <w:tcBorders>
              <w:top w:val="single" w:sz="4" w:space="0" w:color="auto"/>
              <w:left w:val="single" w:sz="6" w:space="0" w:color="auto"/>
              <w:bottom w:val="single" w:sz="4" w:space="0" w:color="auto"/>
              <w:right w:val="single" w:sz="6" w:space="0" w:color="auto"/>
            </w:tcBorders>
            <w:vAlign w:val="center"/>
          </w:tcPr>
          <w:p w14:paraId="633C4D31" w14:textId="3722C9DC" w:rsidR="00EB7C93" w:rsidRPr="00EB7C93" w:rsidRDefault="00EB7C93" w:rsidP="003D17DF">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57EEEDD4" w14:textId="71FBFD15"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Grunduirea suprafetelor interioare a peretilor cu betonogrund</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426C31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174AD4" w14:textId="77777777" w:rsidR="00EB7C93" w:rsidRPr="00EB7C93" w:rsidRDefault="00EB7C93">
            <w:pPr>
              <w:spacing w:line="256" w:lineRule="auto"/>
              <w:jc w:val="center"/>
              <w:rPr>
                <w:sz w:val="18"/>
                <w:szCs w:val="18"/>
              </w:rPr>
            </w:pPr>
            <w:r w:rsidRPr="00EB7C93">
              <w:rPr>
                <w:sz w:val="18"/>
                <w:szCs w:val="18"/>
              </w:rPr>
              <w:t>29,10</w:t>
            </w:r>
          </w:p>
        </w:tc>
      </w:tr>
      <w:tr w:rsidR="00EB7C93" w:rsidRPr="00EB7C93" w14:paraId="0027BB9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6C9E94A" w14:textId="77777777" w:rsidR="00EB7C93" w:rsidRPr="00EB7C93" w:rsidRDefault="00EB7C93">
            <w:pPr>
              <w:spacing w:line="256" w:lineRule="auto"/>
              <w:rPr>
                <w:sz w:val="18"/>
                <w:szCs w:val="18"/>
              </w:rPr>
            </w:pPr>
            <w:r w:rsidRPr="00EB7C93">
              <w:rPr>
                <w:sz w:val="18"/>
                <w:szCs w:val="18"/>
              </w:rPr>
              <w:t xml:space="preserve"> 1017</w:t>
            </w:r>
          </w:p>
        </w:tc>
        <w:tc>
          <w:tcPr>
            <w:tcW w:w="1701" w:type="dxa"/>
            <w:tcBorders>
              <w:top w:val="single" w:sz="4" w:space="0" w:color="auto"/>
              <w:left w:val="single" w:sz="6" w:space="0" w:color="auto"/>
              <w:bottom w:val="single" w:sz="4" w:space="0" w:color="auto"/>
              <w:right w:val="single" w:sz="6" w:space="0" w:color="auto"/>
            </w:tcBorders>
            <w:vAlign w:val="center"/>
          </w:tcPr>
          <w:p w14:paraId="6B07B6D6" w14:textId="77777777" w:rsidR="00EB7C93" w:rsidRPr="00EB7C93" w:rsidRDefault="00EB7C93">
            <w:pPr>
              <w:spacing w:line="256" w:lineRule="auto"/>
              <w:rPr>
                <w:sz w:val="18"/>
                <w:szCs w:val="18"/>
                <w:lang w:val="en-US"/>
              </w:rPr>
            </w:pPr>
            <w:r w:rsidRPr="00EB7C93">
              <w:rPr>
                <w:sz w:val="18"/>
                <w:szCs w:val="18"/>
                <w:lang w:val="en-US"/>
              </w:rPr>
              <w:t>CF52B</w:t>
            </w:r>
          </w:p>
          <w:p w14:paraId="21FE32B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8929D7" w14:textId="7844DFEC"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C16D2D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A2F1EC" w14:textId="77777777" w:rsidR="00EB7C93" w:rsidRPr="00EB7C93" w:rsidRDefault="00EB7C93">
            <w:pPr>
              <w:spacing w:line="256" w:lineRule="auto"/>
              <w:jc w:val="center"/>
              <w:rPr>
                <w:sz w:val="18"/>
                <w:szCs w:val="18"/>
              </w:rPr>
            </w:pPr>
            <w:r w:rsidRPr="00EB7C93">
              <w:rPr>
                <w:sz w:val="18"/>
                <w:szCs w:val="18"/>
              </w:rPr>
              <w:t>29,10</w:t>
            </w:r>
          </w:p>
        </w:tc>
      </w:tr>
      <w:tr w:rsidR="00EB7C93" w:rsidRPr="00EB7C93" w14:paraId="09B9884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F541C99" w14:textId="77777777" w:rsidR="00EB7C93" w:rsidRPr="00EB7C93" w:rsidRDefault="00EB7C93">
            <w:pPr>
              <w:spacing w:line="256" w:lineRule="auto"/>
              <w:rPr>
                <w:sz w:val="18"/>
                <w:szCs w:val="18"/>
              </w:rPr>
            </w:pPr>
            <w:r w:rsidRPr="00EB7C93">
              <w:rPr>
                <w:sz w:val="18"/>
                <w:szCs w:val="18"/>
              </w:rPr>
              <w:t xml:space="preserve"> 1018</w:t>
            </w:r>
          </w:p>
        </w:tc>
        <w:tc>
          <w:tcPr>
            <w:tcW w:w="1701" w:type="dxa"/>
            <w:tcBorders>
              <w:top w:val="single" w:sz="4" w:space="0" w:color="auto"/>
              <w:left w:val="single" w:sz="6" w:space="0" w:color="auto"/>
              <w:bottom w:val="single" w:sz="4" w:space="0" w:color="auto"/>
              <w:right w:val="single" w:sz="6" w:space="0" w:color="auto"/>
            </w:tcBorders>
            <w:vAlign w:val="center"/>
          </w:tcPr>
          <w:p w14:paraId="28D9C86A" w14:textId="77777777" w:rsidR="00EB7C93" w:rsidRPr="00EB7C93" w:rsidRDefault="00EB7C93">
            <w:pPr>
              <w:spacing w:line="256" w:lineRule="auto"/>
              <w:rPr>
                <w:sz w:val="18"/>
                <w:szCs w:val="18"/>
                <w:lang w:val="en-US"/>
              </w:rPr>
            </w:pPr>
            <w:r w:rsidRPr="00EB7C93">
              <w:rPr>
                <w:sz w:val="18"/>
                <w:szCs w:val="18"/>
                <w:lang w:val="en-US"/>
              </w:rPr>
              <w:t>CF17C</w:t>
            </w:r>
          </w:p>
          <w:p w14:paraId="45EA608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C210D3" w14:textId="53F338DF"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Diverse lucrari - strat de impaslitura din fibra de sticla aplicat pe suprafata elementelor prefabricate din b.c.a. lipit cu aracet, inclusiv stratul de amorsaj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60C456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D000C0" w14:textId="77777777" w:rsidR="00EB7C93" w:rsidRPr="00EB7C93" w:rsidRDefault="00EB7C93">
            <w:pPr>
              <w:spacing w:line="256" w:lineRule="auto"/>
              <w:jc w:val="center"/>
              <w:rPr>
                <w:sz w:val="18"/>
                <w:szCs w:val="18"/>
              </w:rPr>
            </w:pPr>
            <w:r w:rsidRPr="00EB7C93">
              <w:rPr>
                <w:sz w:val="18"/>
                <w:szCs w:val="18"/>
              </w:rPr>
              <w:t>29,10</w:t>
            </w:r>
          </w:p>
        </w:tc>
      </w:tr>
      <w:tr w:rsidR="00EB7C93" w:rsidRPr="00EB7C93" w14:paraId="56135F4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DAE3DC0" w14:textId="77777777" w:rsidR="00EB7C93" w:rsidRPr="00EB7C93" w:rsidRDefault="00EB7C93">
            <w:pPr>
              <w:spacing w:line="256" w:lineRule="auto"/>
              <w:rPr>
                <w:sz w:val="18"/>
                <w:szCs w:val="18"/>
              </w:rPr>
            </w:pPr>
            <w:r w:rsidRPr="00EB7C93">
              <w:rPr>
                <w:sz w:val="18"/>
                <w:szCs w:val="18"/>
              </w:rPr>
              <w:lastRenderedPageBreak/>
              <w:t xml:space="preserve"> 1019</w:t>
            </w:r>
          </w:p>
        </w:tc>
        <w:tc>
          <w:tcPr>
            <w:tcW w:w="1701" w:type="dxa"/>
            <w:tcBorders>
              <w:top w:val="single" w:sz="4" w:space="0" w:color="auto"/>
              <w:left w:val="single" w:sz="6" w:space="0" w:color="auto"/>
              <w:bottom w:val="single" w:sz="4" w:space="0" w:color="auto"/>
              <w:right w:val="single" w:sz="6" w:space="0" w:color="auto"/>
            </w:tcBorders>
            <w:vAlign w:val="center"/>
          </w:tcPr>
          <w:p w14:paraId="1083B170" w14:textId="77777777" w:rsidR="00EB7C93" w:rsidRPr="00EB7C93" w:rsidRDefault="00EB7C93">
            <w:pPr>
              <w:spacing w:line="256" w:lineRule="auto"/>
              <w:rPr>
                <w:sz w:val="18"/>
                <w:szCs w:val="18"/>
                <w:lang w:val="en-US"/>
              </w:rPr>
            </w:pPr>
            <w:r w:rsidRPr="00EB7C93">
              <w:rPr>
                <w:sz w:val="18"/>
                <w:szCs w:val="18"/>
                <w:lang w:val="en-US"/>
              </w:rPr>
              <w:t>CF53B k mat,util 2</w:t>
            </w:r>
          </w:p>
          <w:p w14:paraId="273AE27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ACE4FE6" w14:textId="3BD467C4"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Tencuieli interioare de 5 mm grosime, executate manual, cu amestec uscat pe baza de ipsos, la tavan, preparare manuala a mortarului. Diferenta in plus  pentru fiecare 1,0 mm  (se adauga  la art CF52)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7DBDDF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DECAB5" w14:textId="77777777" w:rsidR="00EB7C93" w:rsidRPr="00EB7C93" w:rsidRDefault="00EB7C93">
            <w:pPr>
              <w:spacing w:line="256" w:lineRule="auto"/>
              <w:jc w:val="center"/>
              <w:rPr>
                <w:sz w:val="18"/>
                <w:szCs w:val="18"/>
              </w:rPr>
            </w:pPr>
            <w:r w:rsidRPr="00EB7C93">
              <w:rPr>
                <w:sz w:val="18"/>
                <w:szCs w:val="18"/>
              </w:rPr>
              <w:t>29,10</w:t>
            </w:r>
          </w:p>
        </w:tc>
      </w:tr>
      <w:tr w:rsidR="00EB7C93" w:rsidRPr="00EB7C93" w14:paraId="3D68E4E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03A818E" w14:textId="77777777" w:rsidR="00EB7C93" w:rsidRPr="00EB7C93" w:rsidRDefault="00EB7C93">
            <w:pPr>
              <w:spacing w:line="256" w:lineRule="auto"/>
              <w:rPr>
                <w:sz w:val="18"/>
                <w:szCs w:val="18"/>
              </w:rPr>
            </w:pPr>
            <w:r w:rsidRPr="00EB7C93">
              <w:rPr>
                <w:sz w:val="18"/>
                <w:szCs w:val="18"/>
              </w:rPr>
              <w:t xml:space="preserve"> 1020</w:t>
            </w:r>
          </w:p>
        </w:tc>
        <w:tc>
          <w:tcPr>
            <w:tcW w:w="1701" w:type="dxa"/>
            <w:tcBorders>
              <w:top w:val="single" w:sz="4" w:space="0" w:color="auto"/>
              <w:left w:val="single" w:sz="6" w:space="0" w:color="auto"/>
              <w:bottom w:val="single" w:sz="4" w:space="0" w:color="auto"/>
              <w:right w:val="single" w:sz="6" w:space="0" w:color="auto"/>
            </w:tcBorders>
            <w:vAlign w:val="center"/>
          </w:tcPr>
          <w:p w14:paraId="64001F81" w14:textId="005E04C7" w:rsidR="00EB7C93" w:rsidRPr="00EB7C93" w:rsidRDefault="00EB7C93" w:rsidP="003D17DF">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796E2F23" w14:textId="7AF5D2A8"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1341BC"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CD920D" w14:textId="77777777" w:rsidR="00EB7C93" w:rsidRPr="00EB7C93" w:rsidRDefault="00EB7C93">
            <w:pPr>
              <w:spacing w:line="256" w:lineRule="auto"/>
              <w:jc w:val="center"/>
              <w:rPr>
                <w:sz w:val="18"/>
                <w:szCs w:val="18"/>
              </w:rPr>
            </w:pPr>
            <w:r w:rsidRPr="00EB7C93">
              <w:rPr>
                <w:sz w:val="18"/>
                <w:szCs w:val="18"/>
              </w:rPr>
              <w:t>29,10</w:t>
            </w:r>
          </w:p>
        </w:tc>
      </w:tr>
      <w:tr w:rsidR="00EB7C93" w:rsidRPr="00EB7C93" w14:paraId="2C41B2A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C212B48" w14:textId="77777777" w:rsidR="00EB7C93" w:rsidRPr="00EB7C93" w:rsidRDefault="00EB7C93">
            <w:pPr>
              <w:spacing w:line="256" w:lineRule="auto"/>
              <w:rPr>
                <w:sz w:val="18"/>
                <w:szCs w:val="18"/>
              </w:rPr>
            </w:pPr>
            <w:r w:rsidRPr="00EB7C93">
              <w:rPr>
                <w:sz w:val="18"/>
                <w:szCs w:val="18"/>
              </w:rPr>
              <w:t xml:space="preserve"> 1021</w:t>
            </w:r>
          </w:p>
        </w:tc>
        <w:tc>
          <w:tcPr>
            <w:tcW w:w="1701" w:type="dxa"/>
            <w:tcBorders>
              <w:top w:val="single" w:sz="4" w:space="0" w:color="auto"/>
              <w:left w:val="single" w:sz="6" w:space="0" w:color="auto"/>
              <w:bottom w:val="single" w:sz="4" w:space="0" w:color="auto"/>
              <w:right w:val="single" w:sz="6" w:space="0" w:color="auto"/>
            </w:tcBorders>
            <w:vAlign w:val="center"/>
          </w:tcPr>
          <w:p w14:paraId="1F86550E" w14:textId="77777777" w:rsidR="00EB7C93" w:rsidRPr="00EB7C93" w:rsidRDefault="00EB7C93">
            <w:pPr>
              <w:spacing w:line="256" w:lineRule="auto"/>
              <w:rPr>
                <w:sz w:val="18"/>
                <w:szCs w:val="18"/>
                <w:lang w:val="en-US"/>
              </w:rPr>
            </w:pPr>
            <w:r w:rsidRPr="00EB7C93">
              <w:rPr>
                <w:sz w:val="18"/>
                <w:szCs w:val="18"/>
                <w:lang w:val="en-US"/>
              </w:rPr>
              <w:t>CF57A</w:t>
            </w:r>
          </w:p>
          <w:p w14:paraId="7F79C32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284399" w14:textId="36304589"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tavan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6B619A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01EF2E" w14:textId="77777777" w:rsidR="00EB7C93" w:rsidRPr="00EB7C93" w:rsidRDefault="00EB7C93">
            <w:pPr>
              <w:spacing w:line="256" w:lineRule="auto"/>
              <w:jc w:val="center"/>
              <w:rPr>
                <w:sz w:val="18"/>
                <w:szCs w:val="18"/>
              </w:rPr>
            </w:pPr>
            <w:r w:rsidRPr="00EB7C93">
              <w:rPr>
                <w:sz w:val="18"/>
                <w:szCs w:val="18"/>
              </w:rPr>
              <w:t>29,10</w:t>
            </w:r>
          </w:p>
        </w:tc>
      </w:tr>
      <w:tr w:rsidR="00EB7C93" w:rsidRPr="00EB7C93" w14:paraId="1E8FB5A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F7026CE" w14:textId="77777777" w:rsidR="00EB7C93" w:rsidRPr="00EB7C93" w:rsidRDefault="00EB7C93">
            <w:pPr>
              <w:spacing w:line="256" w:lineRule="auto"/>
              <w:rPr>
                <w:sz w:val="18"/>
                <w:szCs w:val="18"/>
              </w:rPr>
            </w:pPr>
            <w:r w:rsidRPr="00EB7C93">
              <w:rPr>
                <w:sz w:val="18"/>
                <w:szCs w:val="18"/>
              </w:rPr>
              <w:t xml:space="preserve"> 1022</w:t>
            </w:r>
          </w:p>
        </w:tc>
        <w:tc>
          <w:tcPr>
            <w:tcW w:w="1701" w:type="dxa"/>
            <w:tcBorders>
              <w:top w:val="single" w:sz="4" w:space="0" w:color="auto"/>
              <w:left w:val="single" w:sz="6" w:space="0" w:color="auto"/>
              <w:bottom w:val="single" w:sz="4" w:space="0" w:color="auto"/>
              <w:right w:val="single" w:sz="6" w:space="0" w:color="auto"/>
            </w:tcBorders>
            <w:vAlign w:val="center"/>
          </w:tcPr>
          <w:p w14:paraId="206B1EDF" w14:textId="7A7FA85C" w:rsidR="00EB7C93" w:rsidRPr="00EB7C93" w:rsidRDefault="00EB7C93" w:rsidP="003D17DF">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3EF99C8E" w14:textId="1A70344A"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Grunduirea suprafetelor interioare a tavanelor tip supraton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8F7D63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E0F124" w14:textId="77777777" w:rsidR="00EB7C93" w:rsidRPr="00EB7C93" w:rsidRDefault="00EB7C93">
            <w:pPr>
              <w:spacing w:line="256" w:lineRule="auto"/>
              <w:jc w:val="center"/>
              <w:rPr>
                <w:sz w:val="18"/>
                <w:szCs w:val="18"/>
              </w:rPr>
            </w:pPr>
            <w:r w:rsidRPr="00EB7C93">
              <w:rPr>
                <w:sz w:val="18"/>
                <w:szCs w:val="18"/>
              </w:rPr>
              <w:t>29,10</w:t>
            </w:r>
          </w:p>
        </w:tc>
      </w:tr>
      <w:tr w:rsidR="00EB7C93" w:rsidRPr="00EB7C93" w14:paraId="1074B14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A390E75" w14:textId="77777777" w:rsidR="00EB7C93" w:rsidRPr="00EB7C93" w:rsidRDefault="00EB7C93">
            <w:pPr>
              <w:spacing w:line="256" w:lineRule="auto"/>
              <w:rPr>
                <w:sz w:val="18"/>
                <w:szCs w:val="18"/>
              </w:rPr>
            </w:pPr>
            <w:r w:rsidRPr="00EB7C93">
              <w:rPr>
                <w:sz w:val="18"/>
                <w:szCs w:val="18"/>
              </w:rPr>
              <w:t xml:space="preserve"> 1023</w:t>
            </w:r>
          </w:p>
        </w:tc>
        <w:tc>
          <w:tcPr>
            <w:tcW w:w="1701" w:type="dxa"/>
            <w:tcBorders>
              <w:top w:val="single" w:sz="4" w:space="0" w:color="auto"/>
              <w:left w:val="single" w:sz="6" w:space="0" w:color="auto"/>
              <w:bottom w:val="single" w:sz="4" w:space="0" w:color="auto"/>
              <w:right w:val="single" w:sz="6" w:space="0" w:color="auto"/>
            </w:tcBorders>
            <w:vAlign w:val="center"/>
          </w:tcPr>
          <w:p w14:paraId="49EC4DDC" w14:textId="77777777" w:rsidR="00EB7C93" w:rsidRPr="00EB7C93" w:rsidRDefault="00EB7C93">
            <w:pPr>
              <w:spacing w:line="256" w:lineRule="auto"/>
              <w:rPr>
                <w:sz w:val="18"/>
                <w:szCs w:val="18"/>
                <w:lang w:val="en-US"/>
              </w:rPr>
            </w:pPr>
            <w:r w:rsidRPr="00EB7C93">
              <w:rPr>
                <w:sz w:val="18"/>
                <w:szCs w:val="18"/>
                <w:lang w:val="en-US"/>
              </w:rPr>
              <w:t>CN06A</w:t>
            </w:r>
          </w:p>
          <w:p w14:paraId="0973C2F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52B25B" w14:textId="0A745405"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790F452"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F9CE86" w14:textId="77777777" w:rsidR="00EB7C93" w:rsidRPr="00EB7C93" w:rsidRDefault="00EB7C93">
            <w:pPr>
              <w:spacing w:line="256" w:lineRule="auto"/>
              <w:jc w:val="center"/>
              <w:rPr>
                <w:sz w:val="18"/>
                <w:szCs w:val="18"/>
              </w:rPr>
            </w:pPr>
            <w:r w:rsidRPr="00EB7C93">
              <w:rPr>
                <w:sz w:val="18"/>
                <w:szCs w:val="18"/>
              </w:rPr>
              <w:t>29,10</w:t>
            </w:r>
          </w:p>
        </w:tc>
      </w:tr>
      <w:tr w:rsidR="00EB7C93" w:rsidRPr="00EB7C93" w14:paraId="74390E48" w14:textId="77777777" w:rsidTr="00EB7C93">
        <w:tc>
          <w:tcPr>
            <w:tcW w:w="709" w:type="dxa"/>
            <w:tcBorders>
              <w:top w:val="nil"/>
              <w:left w:val="single" w:sz="6" w:space="0" w:color="auto"/>
              <w:bottom w:val="nil"/>
              <w:right w:val="nil"/>
            </w:tcBorders>
            <w:hideMark/>
          </w:tcPr>
          <w:p w14:paraId="67C13539"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A23BC65"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E620C86" w14:textId="73E669E8" w:rsidR="00EB7C93" w:rsidRPr="00EB7C93" w:rsidRDefault="00EB7C93" w:rsidP="003D17DF">
            <w:pPr>
              <w:spacing w:line="256" w:lineRule="auto"/>
              <w:rPr>
                <w:b/>
                <w:bCs/>
                <w:sz w:val="18"/>
                <w:szCs w:val="18"/>
                <w:lang w:val="en-US"/>
              </w:rPr>
            </w:pPr>
            <w:r w:rsidRPr="00EB7C93">
              <w:rPr>
                <w:b/>
                <w:bCs/>
                <w:sz w:val="18"/>
                <w:szCs w:val="18"/>
                <w:lang w:val="en-US"/>
              </w:rPr>
              <w:t>Capitolul 1.21.4. Pardoseli</w:t>
            </w:r>
          </w:p>
        </w:tc>
        <w:tc>
          <w:tcPr>
            <w:tcW w:w="1560" w:type="dxa"/>
            <w:tcBorders>
              <w:top w:val="nil"/>
              <w:left w:val="single" w:sz="6" w:space="0" w:color="auto"/>
              <w:bottom w:val="nil"/>
              <w:right w:val="nil"/>
            </w:tcBorders>
          </w:tcPr>
          <w:p w14:paraId="0287450E"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1A70CB6F" w14:textId="77777777" w:rsidR="00EB7C93" w:rsidRPr="00EB7C93" w:rsidRDefault="00EB7C93">
            <w:pPr>
              <w:spacing w:line="256" w:lineRule="auto"/>
              <w:rPr>
                <w:sz w:val="18"/>
                <w:szCs w:val="18"/>
                <w:lang w:val="en-US"/>
              </w:rPr>
            </w:pPr>
          </w:p>
        </w:tc>
      </w:tr>
      <w:tr w:rsidR="00EB7C93" w:rsidRPr="00EB7C93" w14:paraId="7029788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BE5D066" w14:textId="77777777" w:rsidR="00EB7C93" w:rsidRPr="00EB7C93" w:rsidRDefault="00EB7C93">
            <w:pPr>
              <w:spacing w:line="256" w:lineRule="auto"/>
              <w:rPr>
                <w:sz w:val="18"/>
                <w:szCs w:val="18"/>
                <w:lang w:val="ru-RU"/>
              </w:rPr>
            </w:pPr>
            <w:r w:rsidRPr="00EB7C93">
              <w:rPr>
                <w:sz w:val="18"/>
                <w:szCs w:val="18"/>
              </w:rPr>
              <w:t>1024</w:t>
            </w:r>
          </w:p>
        </w:tc>
        <w:tc>
          <w:tcPr>
            <w:tcW w:w="1701" w:type="dxa"/>
            <w:tcBorders>
              <w:top w:val="single" w:sz="4" w:space="0" w:color="auto"/>
              <w:left w:val="single" w:sz="6" w:space="0" w:color="auto"/>
              <w:bottom w:val="single" w:sz="4" w:space="0" w:color="auto"/>
              <w:right w:val="single" w:sz="6" w:space="0" w:color="auto"/>
            </w:tcBorders>
            <w:vAlign w:val="center"/>
          </w:tcPr>
          <w:p w14:paraId="4A78B6CA" w14:textId="77777777" w:rsidR="00EB7C93" w:rsidRPr="00EB7C93" w:rsidRDefault="00EB7C93">
            <w:pPr>
              <w:spacing w:line="256" w:lineRule="auto"/>
              <w:rPr>
                <w:sz w:val="18"/>
                <w:szCs w:val="18"/>
                <w:lang w:val="en-US"/>
              </w:rPr>
            </w:pPr>
            <w:r w:rsidRPr="00EB7C93">
              <w:rPr>
                <w:sz w:val="18"/>
                <w:szCs w:val="18"/>
                <w:lang w:val="en-US"/>
              </w:rPr>
              <w:t>RpCK41D</w:t>
            </w:r>
          </w:p>
          <w:p w14:paraId="1409462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08AEC9D" w14:textId="330504BF"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Desfacerea pardoselilor din pavele din lemn prismatice sau rotunde ( laminat)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CA43DD8"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E55637" w14:textId="77777777" w:rsidR="00EB7C93" w:rsidRPr="00EB7C93" w:rsidRDefault="00EB7C93">
            <w:pPr>
              <w:spacing w:line="256" w:lineRule="auto"/>
              <w:jc w:val="center"/>
              <w:rPr>
                <w:sz w:val="18"/>
                <w:szCs w:val="18"/>
              </w:rPr>
            </w:pPr>
            <w:r w:rsidRPr="00EB7C93">
              <w:rPr>
                <w:sz w:val="18"/>
                <w:szCs w:val="18"/>
              </w:rPr>
              <w:t>29,10</w:t>
            </w:r>
          </w:p>
        </w:tc>
      </w:tr>
      <w:tr w:rsidR="00EB7C93" w:rsidRPr="00EB7C93" w14:paraId="211067B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2010F16" w14:textId="77777777" w:rsidR="00EB7C93" w:rsidRPr="00EB7C93" w:rsidRDefault="00EB7C93">
            <w:pPr>
              <w:spacing w:line="256" w:lineRule="auto"/>
              <w:rPr>
                <w:sz w:val="18"/>
                <w:szCs w:val="18"/>
              </w:rPr>
            </w:pPr>
            <w:r w:rsidRPr="00EB7C93">
              <w:rPr>
                <w:sz w:val="18"/>
                <w:szCs w:val="18"/>
              </w:rPr>
              <w:t xml:space="preserve"> 1025</w:t>
            </w:r>
          </w:p>
        </w:tc>
        <w:tc>
          <w:tcPr>
            <w:tcW w:w="1701" w:type="dxa"/>
            <w:tcBorders>
              <w:top w:val="single" w:sz="4" w:space="0" w:color="auto"/>
              <w:left w:val="single" w:sz="6" w:space="0" w:color="auto"/>
              <w:bottom w:val="single" w:sz="4" w:space="0" w:color="auto"/>
              <w:right w:val="single" w:sz="6" w:space="0" w:color="auto"/>
            </w:tcBorders>
            <w:vAlign w:val="center"/>
          </w:tcPr>
          <w:p w14:paraId="7DAC7C35" w14:textId="77777777" w:rsidR="00EB7C93" w:rsidRPr="00EB7C93" w:rsidRDefault="00EB7C93">
            <w:pPr>
              <w:spacing w:line="256" w:lineRule="auto"/>
              <w:rPr>
                <w:sz w:val="18"/>
                <w:szCs w:val="18"/>
                <w:lang w:val="en-US"/>
              </w:rPr>
            </w:pPr>
            <w:r w:rsidRPr="00EB7C93">
              <w:rPr>
                <w:sz w:val="18"/>
                <w:szCs w:val="18"/>
                <w:lang w:val="en-US"/>
              </w:rPr>
              <w:t>CG01A</w:t>
            </w:r>
          </w:p>
          <w:p w14:paraId="5D25E67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D174A79" w14:textId="3EC76BBE"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190CEF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608663" w14:textId="77777777" w:rsidR="00EB7C93" w:rsidRPr="00EB7C93" w:rsidRDefault="00EB7C93">
            <w:pPr>
              <w:spacing w:line="256" w:lineRule="auto"/>
              <w:jc w:val="center"/>
              <w:rPr>
                <w:sz w:val="18"/>
                <w:szCs w:val="18"/>
              </w:rPr>
            </w:pPr>
            <w:r w:rsidRPr="00EB7C93">
              <w:rPr>
                <w:sz w:val="18"/>
                <w:szCs w:val="18"/>
              </w:rPr>
              <w:t>29,10</w:t>
            </w:r>
          </w:p>
        </w:tc>
      </w:tr>
      <w:tr w:rsidR="00EB7C93" w:rsidRPr="00EB7C93" w14:paraId="2A4C607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D66E871" w14:textId="77777777" w:rsidR="00EB7C93" w:rsidRPr="00EB7C93" w:rsidRDefault="00EB7C93">
            <w:pPr>
              <w:spacing w:line="256" w:lineRule="auto"/>
              <w:rPr>
                <w:sz w:val="18"/>
                <w:szCs w:val="18"/>
              </w:rPr>
            </w:pPr>
            <w:r w:rsidRPr="00EB7C93">
              <w:rPr>
                <w:sz w:val="18"/>
                <w:szCs w:val="18"/>
              </w:rPr>
              <w:t xml:space="preserve"> 1026</w:t>
            </w:r>
          </w:p>
        </w:tc>
        <w:tc>
          <w:tcPr>
            <w:tcW w:w="1701" w:type="dxa"/>
            <w:tcBorders>
              <w:top w:val="single" w:sz="4" w:space="0" w:color="auto"/>
              <w:left w:val="single" w:sz="6" w:space="0" w:color="auto"/>
              <w:bottom w:val="single" w:sz="4" w:space="0" w:color="auto"/>
              <w:right w:val="single" w:sz="6" w:space="0" w:color="auto"/>
            </w:tcBorders>
            <w:vAlign w:val="center"/>
          </w:tcPr>
          <w:p w14:paraId="70EB5B63" w14:textId="4A1FADCF" w:rsidR="00EB7C93" w:rsidRPr="00EB7C93" w:rsidRDefault="00EB7C93" w:rsidP="003D17DF">
            <w:pPr>
              <w:spacing w:line="256" w:lineRule="auto"/>
              <w:rPr>
                <w:sz w:val="18"/>
                <w:szCs w:val="18"/>
                <w:lang w:val="ru-RU"/>
              </w:rPr>
            </w:pPr>
            <w:r w:rsidRPr="00EB7C93">
              <w:rPr>
                <w:sz w:val="18"/>
                <w:szCs w:val="18"/>
                <w:lang w:val="en-US"/>
              </w:rPr>
              <w:t>CG56A</w:t>
            </w:r>
          </w:p>
        </w:tc>
        <w:tc>
          <w:tcPr>
            <w:tcW w:w="4961" w:type="dxa"/>
            <w:tcBorders>
              <w:top w:val="single" w:sz="4" w:space="0" w:color="auto"/>
              <w:left w:val="single" w:sz="6" w:space="0" w:color="auto"/>
              <w:bottom w:val="single" w:sz="4" w:space="0" w:color="auto"/>
              <w:right w:val="single" w:sz="6" w:space="0" w:color="auto"/>
            </w:tcBorders>
            <w:vAlign w:val="center"/>
          </w:tcPr>
          <w:p w14:paraId="63249470" w14:textId="5101F115"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Sapa din amestec de autonivelare "Nivelir": grosime 10mm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D5F85A0"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96050C" w14:textId="77777777" w:rsidR="00EB7C93" w:rsidRPr="00EB7C93" w:rsidRDefault="00EB7C93">
            <w:pPr>
              <w:spacing w:line="256" w:lineRule="auto"/>
              <w:jc w:val="center"/>
              <w:rPr>
                <w:sz w:val="18"/>
                <w:szCs w:val="18"/>
              </w:rPr>
            </w:pPr>
            <w:r w:rsidRPr="00EB7C93">
              <w:rPr>
                <w:sz w:val="18"/>
                <w:szCs w:val="18"/>
              </w:rPr>
              <w:t>29,10</w:t>
            </w:r>
          </w:p>
        </w:tc>
      </w:tr>
      <w:tr w:rsidR="00EB7C93" w:rsidRPr="00EB7C93" w14:paraId="5481867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F1EB862" w14:textId="77777777" w:rsidR="00EB7C93" w:rsidRPr="00EB7C93" w:rsidRDefault="00EB7C93">
            <w:pPr>
              <w:spacing w:line="256" w:lineRule="auto"/>
              <w:rPr>
                <w:sz w:val="18"/>
                <w:szCs w:val="18"/>
              </w:rPr>
            </w:pPr>
            <w:r w:rsidRPr="00EB7C93">
              <w:rPr>
                <w:sz w:val="18"/>
                <w:szCs w:val="18"/>
              </w:rPr>
              <w:t xml:space="preserve"> 1027</w:t>
            </w:r>
          </w:p>
        </w:tc>
        <w:tc>
          <w:tcPr>
            <w:tcW w:w="1701" w:type="dxa"/>
            <w:tcBorders>
              <w:top w:val="single" w:sz="4" w:space="0" w:color="auto"/>
              <w:left w:val="single" w:sz="6" w:space="0" w:color="auto"/>
              <w:bottom w:val="single" w:sz="4" w:space="0" w:color="auto"/>
              <w:right w:val="single" w:sz="6" w:space="0" w:color="auto"/>
            </w:tcBorders>
            <w:vAlign w:val="center"/>
          </w:tcPr>
          <w:p w14:paraId="22817A29" w14:textId="640FB856" w:rsidR="00EB7C93" w:rsidRPr="00EB7C93" w:rsidRDefault="00EB7C93" w:rsidP="003D17DF">
            <w:pPr>
              <w:spacing w:line="256" w:lineRule="auto"/>
              <w:rPr>
                <w:sz w:val="18"/>
                <w:szCs w:val="18"/>
                <w:lang w:val="ru-RU"/>
              </w:rPr>
            </w:pPr>
            <w:r w:rsidRPr="00EB7C93">
              <w:rPr>
                <w:sz w:val="18"/>
                <w:szCs w:val="18"/>
                <w:lang w:val="en-US"/>
              </w:rPr>
              <w:t>CG56A1 k=5</w:t>
            </w:r>
          </w:p>
        </w:tc>
        <w:tc>
          <w:tcPr>
            <w:tcW w:w="4961" w:type="dxa"/>
            <w:tcBorders>
              <w:top w:val="single" w:sz="4" w:space="0" w:color="auto"/>
              <w:left w:val="single" w:sz="6" w:space="0" w:color="auto"/>
              <w:bottom w:val="single" w:sz="4" w:space="0" w:color="auto"/>
              <w:right w:val="single" w:sz="6" w:space="0" w:color="auto"/>
            </w:tcBorders>
            <w:vAlign w:val="center"/>
          </w:tcPr>
          <w:p w14:paraId="74509291" w14:textId="2C96A632"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Corectia la norma CG56A: se scade la 1mm grosime: k=5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213AD6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F1060A" w14:textId="77777777" w:rsidR="00EB7C93" w:rsidRPr="00EB7C93" w:rsidRDefault="00EB7C93">
            <w:pPr>
              <w:spacing w:line="256" w:lineRule="auto"/>
              <w:jc w:val="center"/>
              <w:rPr>
                <w:sz w:val="18"/>
                <w:szCs w:val="18"/>
              </w:rPr>
            </w:pPr>
            <w:r w:rsidRPr="00EB7C93">
              <w:rPr>
                <w:sz w:val="18"/>
                <w:szCs w:val="18"/>
              </w:rPr>
              <w:t>-29,10</w:t>
            </w:r>
          </w:p>
        </w:tc>
      </w:tr>
      <w:tr w:rsidR="00EB7C93" w:rsidRPr="00EB7C93" w14:paraId="6128642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811A050" w14:textId="77777777" w:rsidR="00EB7C93" w:rsidRPr="00EB7C93" w:rsidRDefault="00EB7C93">
            <w:pPr>
              <w:spacing w:line="256" w:lineRule="auto"/>
              <w:rPr>
                <w:sz w:val="18"/>
                <w:szCs w:val="18"/>
              </w:rPr>
            </w:pPr>
            <w:r w:rsidRPr="00EB7C93">
              <w:rPr>
                <w:sz w:val="18"/>
                <w:szCs w:val="18"/>
              </w:rPr>
              <w:t xml:space="preserve"> 1028</w:t>
            </w:r>
          </w:p>
        </w:tc>
        <w:tc>
          <w:tcPr>
            <w:tcW w:w="1701" w:type="dxa"/>
            <w:tcBorders>
              <w:top w:val="single" w:sz="4" w:space="0" w:color="auto"/>
              <w:left w:val="single" w:sz="6" w:space="0" w:color="auto"/>
              <w:bottom w:val="single" w:sz="4" w:space="0" w:color="auto"/>
              <w:right w:val="single" w:sz="6" w:space="0" w:color="auto"/>
            </w:tcBorders>
            <w:vAlign w:val="center"/>
          </w:tcPr>
          <w:p w14:paraId="273FDF4D" w14:textId="77777777" w:rsidR="00EB7C93" w:rsidRPr="00EB7C93" w:rsidRDefault="00EB7C93">
            <w:pPr>
              <w:spacing w:line="256" w:lineRule="auto"/>
              <w:rPr>
                <w:sz w:val="18"/>
                <w:szCs w:val="18"/>
                <w:lang w:val="en-US"/>
              </w:rPr>
            </w:pPr>
            <w:r w:rsidRPr="00EB7C93">
              <w:rPr>
                <w:sz w:val="18"/>
                <w:szCs w:val="18"/>
                <w:lang w:val="en-US"/>
              </w:rPr>
              <w:t>CG36A</w:t>
            </w:r>
          </w:p>
          <w:p w14:paraId="5866565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CFD63D" w14:textId="581407CA"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Pardoseli din placi laminat  gr 10 mm clasa 33-34   montale pe uscat cu pozarea stratului sintetic  pe suport existent, inclusiv plintele de pvc , in incaperii mai mare de 16 mp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85AD10E"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F12D956" w14:textId="77777777" w:rsidR="00EB7C93" w:rsidRPr="00EB7C93" w:rsidRDefault="00EB7C93">
            <w:pPr>
              <w:spacing w:line="256" w:lineRule="auto"/>
              <w:jc w:val="center"/>
              <w:rPr>
                <w:sz w:val="18"/>
                <w:szCs w:val="18"/>
              </w:rPr>
            </w:pPr>
            <w:r w:rsidRPr="00EB7C93">
              <w:rPr>
                <w:sz w:val="18"/>
                <w:szCs w:val="18"/>
              </w:rPr>
              <w:t>29,10</w:t>
            </w:r>
          </w:p>
        </w:tc>
      </w:tr>
      <w:tr w:rsidR="00EB7C93" w:rsidRPr="00EB7C93" w14:paraId="5EDC660C" w14:textId="77777777" w:rsidTr="00EB7C93">
        <w:tc>
          <w:tcPr>
            <w:tcW w:w="709" w:type="dxa"/>
            <w:tcBorders>
              <w:top w:val="nil"/>
              <w:left w:val="single" w:sz="6" w:space="0" w:color="auto"/>
              <w:bottom w:val="nil"/>
              <w:right w:val="nil"/>
            </w:tcBorders>
            <w:hideMark/>
          </w:tcPr>
          <w:p w14:paraId="6596F093"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A983162"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B364FA6" w14:textId="2DF607DB" w:rsidR="00EB7C93" w:rsidRPr="00EB7C93" w:rsidRDefault="00EB7C93" w:rsidP="003D17DF">
            <w:pPr>
              <w:spacing w:line="256" w:lineRule="auto"/>
              <w:rPr>
                <w:b/>
                <w:bCs/>
                <w:sz w:val="18"/>
                <w:szCs w:val="18"/>
                <w:lang w:val="en-US"/>
              </w:rPr>
            </w:pPr>
            <w:r w:rsidRPr="00EB7C93">
              <w:rPr>
                <w:b/>
                <w:bCs/>
                <w:sz w:val="18"/>
                <w:szCs w:val="18"/>
                <w:lang w:val="en-US"/>
              </w:rPr>
              <w:t>Capitolul 1.21.5. Timplarie</w:t>
            </w:r>
          </w:p>
        </w:tc>
        <w:tc>
          <w:tcPr>
            <w:tcW w:w="1560" w:type="dxa"/>
            <w:tcBorders>
              <w:top w:val="nil"/>
              <w:left w:val="single" w:sz="6" w:space="0" w:color="auto"/>
              <w:bottom w:val="nil"/>
              <w:right w:val="nil"/>
            </w:tcBorders>
          </w:tcPr>
          <w:p w14:paraId="5D9A68F2"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7B8FD5C" w14:textId="77777777" w:rsidR="00EB7C93" w:rsidRPr="00EB7C93" w:rsidRDefault="00EB7C93">
            <w:pPr>
              <w:spacing w:line="256" w:lineRule="auto"/>
              <w:rPr>
                <w:sz w:val="18"/>
                <w:szCs w:val="18"/>
                <w:lang w:val="en-US"/>
              </w:rPr>
            </w:pPr>
          </w:p>
        </w:tc>
      </w:tr>
      <w:tr w:rsidR="00EB7C93" w:rsidRPr="00EB7C93" w14:paraId="0450B5A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843B9F8" w14:textId="77777777" w:rsidR="00EB7C93" w:rsidRPr="00EB7C93" w:rsidRDefault="00EB7C93">
            <w:pPr>
              <w:spacing w:line="256" w:lineRule="auto"/>
              <w:rPr>
                <w:sz w:val="18"/>
                <w:szCs w:val="18"/>
                <w:lang w:val="ru-RU"/>
              </w:rPr>
            </w:pPr>
            <w:r w:rsidRPr="00EB7C93">
              <w:rPr>
                <w:sz w:val="18"/>
                <w:szCs w:val="18"/>
              </w:rPr>
              <w:t>1029</w:t>
            </w:r>
          </w:p>
        </w:tc>
        <w:tc>
          <w:tcPr>
            <w:tcW w:w="1701" w:type="dxa"/>
            <w:tcBorders>
              <w:top w:val="single" w:sz="4" w:space="0" w:color="auto"/>
              <w:left w:val="single" w:sz="6" w:space="0" w:color="auto"/>
              <w:bottom w:val="single" w:sz="4" w:space="0" w:color="auto"/>
              <w:right w:val="single" w:sz="6" w:space="0" w:color="auto"/>
            </w:tcBorders>
            <w:vAlign w:val="center"/>
          </w:tcPr>
          <w:p w14:paraId="2B418980" w14:textId="7789F26D" w:rsidR="00EB7C93" w:rsidRPr="00EB7C93" w:rsidRDefault="00EB7C93" w:rsidP="003D17DF">
            <w:pPr>
              <w:spacing w:line="256" w:lineRule="auto"/>
              <w:rPr>
                <w:sz w:val="18"/>
                <w:szCs w:val="18"/>
                <w:lang w:val="ru-RU"/>
              </w:rPr>
            </w:pPr>
            <w:r w:rsidRPr="00EB7C93">
              <w:rPr>
                <w:sz w:val="18"/>
                <w:szCs w:val="18"/>
                <w:lang w:val="en-US"/>
              </w:rPr>
              <w:t>RpCO56A</w:t>
            </w:r>
          </w:p>
        </w:tc>
        <w:tc>
          <w:tcPr>
            <w:tcW w:w="4961" w:type="dxa"/>
            <w:tcBorders>
              <w:top w:val="single" w:sz="4" w:space="0" w:color="auto"/>
              <w:left w:val="single" w:sz="6" w:space="0" w:color="auto"/>
              <w:bottom w:val="single" w:sz="4" w:space="0" w:color="auto"/>
              <w:right w:val="single" w:sz="6" w:space="0" w:color="auto"/>
            </w:tcBorders>
            <w:vAlign w:val="center"/>
          </w:tcPr>
          <w:p w14:paraId="435BB8BF" w14:textId="4BCAD12F"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Demontari: timplarie din lemn (usi,)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0CB5C04"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95DD20"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59E4B6F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7563EEF" w14:textId="77777777" w:rsidR="00EB7C93" w:rsidRPr="00EB7C93" w:rsidRDefault="00EB7C93">
            <w:pPr>
              <w:spacing w:line="256" w:lineRule="auto"/>
              <w:rPr>
                <w:sz w:val="18"/>
                <w:szCs w:val="18"/>
              </w:rPr>
            </w:pPr>
            <w:r w:rsidRPr="00EB7C93">
              <w:rPr>
                <w:sz w:val="18"/>
                <w:szCs w:val="18"/>
              </w:rPr>
              <w:t xml:space="preserve"> 1030</w:t>
            </w:r>
          </w:p>
        </w:tc>
        <w:tc>
          <w:tcPr>
            <w:tcW w:w="1701" w:type="dxa"/>
            <w:tcBorders>
              <w:top w:val="single" w:sz="4" w:space="0" w:color="auto"/>
              <w:left w:val="single" w:sz="6" w:space="0" w:color="auto"/>
              <w:bottom w:val="single" w:sz="4" w:space="0" w:color="auto"/>
              <w:right w:val="single" w:sz="6" w:space="0" w:color="auto"/>
            </w:tcBorders>
            <w:vAlign w:val="center"/>
          </w:tcPr>
          <w:p w14:paraId="32B91A30" w14:textId="77777777" w:rsidR="00EB7C93" w:rsidRPr="00EB7C93" w:rsidRDefault="00EB7C93">
            <w:pPr>
              <w:spacing w:line="256" w:lineRule="auto"/>
              <w:rPr>
                <w:sz w:val="18"/>
                <w:szCs w:val="18"/>
                <w:lang w:val="en-US"/>
              </w:rPr>
            </w:pPr>
            <w:r w:rsidRPr="00EB7C93">
              <w:rPr>
                <w:sz w:val="18"/>
                <w:szCs w:val="18"/>
                <w:lang w:val="en-US"/>
              </w:rPr>
              <w:t>CK03A</w:t>
            </w:r>
          </w:p>
          <w:p w14:paraId="022E623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800218" w14:textId="39455052"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Usi din lemn interioare intr-un canat, MDF inclusiv accesorii balamali ,opritori s a. calitatea superioara, montate pe ghermele existente la constructii cu inaltimi pina la 35 m +ancandramente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1DD23CB"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B2EAC1" w14:textId="77777777" w:rsidR="00EB7C93" w:rsidRPr="00EB7C93" w:rsidRDefault="00EB7C93">
            <w:pPr>
              <w:spacing w:line="256" w:lineRule="auto"/>
              <w:jc w:val="center"/>
              <w:rPr>
                <w:sz w:val="18"/>
                <w:szCs w:val="18"/>
              </w:rPr>
            </w:pPr>
            <w:r w:rsidRPr="00EB7C93">
              <w:rPr>
                <w:sz w:val="18"/>
                <w:szCs w:val="18"/>
              </w:rPr>
              <w:t>1,90</w:t>
            </w:r>
          </w:p>
        </w:tc>
      </w:tr>
      <w:tr w:rsidR="00EB7C93" w:rsidRPr="00EB7C93" w14:paraId="7BB7784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64B2AAC" w14:textId="77777777" w:rsidR="00EB7C93" w:rsidRPr="00EB7C93" w:rsidRDefault="00EB7C93">
            <w:pPr>
              <w:spacing w:line="256" w:lineRule="auto"/>
              <w:rPr>
                <w:sz w:val="18"/>
                <w:szCs w:val="18"/>
              </w:rPr>
            </w:pPr>
            <w:r w:rsidRPr="00EB7C93">
              <w:rPr>
                <w:sz w:val="18"/>
                <w:szCs w:val="18"/>
              </w:rPr>
              <w:t xml:space="preserve"> 1031</w:t>
            </w:r>
          </w:p>
        </w:tc>
        <w:tc>
          <w:tcPr>
            <w:tcW w:w="1701" w:type="dxa"/>
            <w:tcBorders>
              <w:top w:val="single" w:sz="4" w:space="0" w:color="auto"/>
              <w:left w:val="single" w:sz="6" w:space="0" w:color="auto"/>
              <w:bottom w:val="single" w:sz="4" w:space="0" w:color="auto"/>
              <w:right w:val="single" w:sz="6" w:space="0" w:color="auto"/>
            </w:tcBorders>
            <w:vAlign w:val="center"/>
          </w:tcPr>
          <w:p w14:paraId="7CB0CA45" w14:textId="77777777" w:rsidR="00EB7C93" w:rsidRPr="00EB7C93" w:rsidRDefault="00EB7C93">
            <w:pPr>
              <w:spacing w:line="256" w:lineRule="auto"/>
              <w:rPr>
                <w:sz w:val="18"/>
                <w:szCs w:val="18"/>
                <w:lang w:val="en-US"/>
              </w:rPr>
            </w:pPr>
            <w:r w:rsidRPr="00EB7C93">
              <w:rPr>
                <w:sz w:val="18"/>
                <w:szCs w:val="18"/>
                <w:lang w:val="en-US"/>
              </w:rPr>
              <w:t>CK33C</w:t>
            </w:r>
          </w:p>
          <w:p w14:paraId="254CA55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22DCE01" w14:textId="38BA0970"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Broasca aplicata sistem Yalle (set miner ,mehanizme,cilindru, rozete)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244D5E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CEDB14"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FA279D3" w14:textId="77777777" w:rsidTr="00EB7C93">
        <w:tc>
          <w:tcPr>
            <w:tcW w:w="709" w:type="dxa"/>
            <w:tcBorders>
              <w:top w:val="nil"/>
              <w:left w:val="single" w:sz="6" w:space="0" w:color="auto"/>
              <w:bottom w:val="nil"/>
              <w:right w:val="nil"/>
            </w:tcBorders>
            <w:hideMark/>
          </w:tcPr>
          <w:p w14:paraId="488E898C"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F3F919C"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915B539" w14:textId="0C90F4D1" w:rsidR="00EB7C93" w:rsidRPr="00EB7C93" w:rsidRDefault="00EB7C93" w:rsidP="003D17DF">
            <w:pPr>
              <w:spacing w:line="256" w:lineRule="auto"/>
              <w:rPr>
                <w:b/>
                <w:bCs/>
                <w:sz w:val="18"/>
                <w:szCs w:val="18"/>
                <w:lang w:val="en-US"/>
              </w:rPr>
            </w:pPr>
            <w:r w:rsidRPr="00EB7C93">
              <w:rPr>
                <w:b/>
                <w:bCs/>
                <w:sz w:val="18"/>
                <w:szCs w:val="18"/>
                <w:lang w:val="en-US"/>
              </w:rPr>
              <w:t>Capitolul 1.21.6. Incalzire</w:t>
            </w:r>
          </w:p>
        </w:tc>
        <w:tc>
          <w:tcPr>
            <w:tcW w:w="1560" w:type="dxa"/>
            <w:tcBorders>
              <w:top w:val="nil"/>
              <w:left w:val="single" w:sz="6" w:space="0" w:color="auto"/>
              <w:bottom w:val="nil"/>
              <w:right w:val="nil"/>
            </w:tcBorders>
          </w:tcPr>
          <w:p w14:paraId="50D63E32"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61CF2FC" w14:textId="77777777" w:rsidR="00EB7C93" w:rsidRPr="00EB7C93" w:rsidRDefault="00EB7C93">
            <w:pPr>
              <w:spacing w:line="256" w:lineRule="auto"/>
              <w:rPr>
                <w:sz w:val="18"/>
                <w:szCs w:val="18"/>
                <w:lang w:val="en-US"/>
              </w:rPr>
            </w:pPr>
          </w:p>
        </w:tc>
      </w:tr>
      <w:tr w:rsidR="00EB7C93" w:rsidRPr="00EB7C93" w14:paraId="0A39F84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7286A0B" w14:textId="77777777" w:rsidR="00EB7C93" w:rsidRPr="00EB7C93" w:rsidRDefault="00EB7C93">
            <w:pPr>
              <w:spacing w:line="256" w:lineRule="auto"/>
              <w:rPr>
                <w:sz w:val="18"/>
                <w:szCs w:val="18"/>
                <w:lang w:val="ru-RU"/>
              </w:rPr>
            </w:pPr>
            <w:r w:rsidRPr="00EB7C93">
              <w:rPr>
                <w:sz w:val="18"/>
                <w:szCs w:val="18"/>
              </w:rPr>
              <w:t>1032</w:t>
            </w:r>
          </w:p>
        </w:tc>
        <w:tc>
          <w:tcPr>
            <w:tcW w:w="1701" w:type="dxa"/>
            <w:tcBorders>
              <w:top w:val="single" w:sz="4" w:space="0" w:color="auto"/>
              <w:left w:val="single" w:sz="6" w:space="0" w:color="auto"/>
              <w:bottom w:val="single" w:sz="4" w:space="0" w:color="auto"/>
              <w:right w:val="single" w:sz="6" w:space="0" w:color="auto"/>
            </w:tcBorders>
            <w:vAlign w:val="center"/>
          </w:tcPr>
          <w:p w14:paraId="13C383D6" w14:textId="1AD6E9E6" w:rsidR="00EB7C93" w:rsidRPr="00EB7C93" w:rsidRDefault="00EB7C93" w:rsidP="003D17DF">
            <w:pPr>
              <w:rPr>
                <w:sz w:val="18"/>
                <w:szCs w:val="18"/>
                <w:lang w:val="ru-RU"/>
              </w:rPr>
            </w:pPr>
            <w:r w:rsidRPr="00EB7C93">
              <w:rPr>
                <w:sz w:val="18"/>
                <w:szCs w:val="18"/>
                <w:lang w:val="en-US"/>
              </w:rPr>
              <w:t>RpIB11A</w:t>
            </w:r>
          </w:p>
        </w:tc>
        <w:tc>
          <w:tcPr>
            <w:tcW w:w="4961" w:type="dxa"/>
            <w:tcBorders>
              <w:top w:val="single" w:sz="4" w:space="0" w:color="auto"/>
              <w:left w:val="single" w:sz="6" w:space="0" w:color="auto"/>
              <w:bottom w:val="single" w:sz="4" w:space="0" w:color="auto"/>
              <w:right w:val="single" w:sz="6" w:space="0" w:color="auto"/>
            </w:tcBorders>
            <w:vAlign w:val="center"/>
          </w:tcPr>
          <w:p w14:paraId="3A3CB198" w14:textId="2B378909" w:rsidR="00EB7C93" w:rsidRPr="00EB7C93" w:rsidRDefault="00EB7C93" w:rsidP="003D17DF">
            <w:pPr>
              <w:adjustRightInd w:val="0"/>
              <w:rPr>
                <w:rFonts w:ascii="Times New Roman CYR" w:hAnsi="Times New Roman CYR" w:cs="Times New Roman CYR"/>
                <w:sz w:val="18"/>
                <w:szCs w:val="18"/>
              </w:rPr>
            </w:pPr>
            <w:r w:rsidRPr="00EB7C93">
              <w:rPr>
                <w:sz w:val="18"/>
                <w:szCs w:val="18"/>
              </w:rPr>
              <w:t>Demontari radiatoare de pozitie pentru desfiintare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575D4F5"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779272" w14:textId="77777777" w:rsidR="00EB7C93" w:rsidRPr="00EB7C93" w:rsidRDefault="00EB7C93">
            <w:pPr>
              <w:spacing w:line="256" w:lineRule="auto"/>
              <w:jc w:val="center"/>
              <w:rPr>
                <w:sz w:val="18"/>
                <w:szCs w:val="18"/>
              </w:rPr>
            </w:pPr>
            <w:r w:rsidRPr="00EB7C93">
              <w:rPr>
                <w:sz w:val="18"/>
                <w:szCs w:val="18"/>
              </w:rPr>
              <w:t>6,40</w:t>
            </w:r>
          </w:p>
        </w:tc>
      </w:tr>
      <w:tr w:rsidR="00EB7C93" w:rsidRPr="00EB7C93" w14:paraId="10B0B2E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CF6A5F7" w14:textId="77777777" w:rsidR="00EB7C93" w:rsidRPr="00EB7C93" w:rsidRDefault="00EB7C93">
            <w:pPr>
              <w:spacing w:line="256" w:lineRule="auto"/>
              <w:rPr>
                <w:sz w:val="18"/>
                <w:szCs w:val="18"/>
              </w:rPr>
            </w:pPr>
            <w:r w:rsidRPr="00EB7C93">
              <w:rPr>
                <w:sz w:val="18"/>
                <w:szCs w:val="18"/>
              </w:rPr>
              <w:t xml:space="preserve"> 1033</w:t>
            </w:r>
          </w:p>
        </w:tc>
        <w:tc>
          <w:tcPr>
            <w:tcW w:w="1701" w:type="dxa"/>
            <w:tcBorders>
              <w:top w:val="single" w:sz="4" w:space="0" w:color="auto"/>
              <w:left w:val="single" w:sz="6" w:space="0" w:color="auto"/>
              <w:bottom w:val="single" w:sz="4" w:space="0" w:color="auto"/>
              <w:right w:val="single" w:sz="6" w:space="0" w:color="auto"/>
            </w:tcBorders>
            <w:vAlign w:val="center"/>
          </w:tcPr>
          <w:p w14:paraId="4D49DD54" w14:textId="77777777" w:rsidR="00EB7C93" w:rsidRPr="00EB7C93" w:rsidRDefault="00EB7C93">
            <w:pPr>
              <w:spacing w:line="256" w:lineRule="auto"/>
              <w:rPr>
                <w:sz w:val="18"/>
                <w:szCs w:val="18"/>
                <w:lang w:val="en-US"/>
              </w:rPr>
            </w:pPr>
            <w:r w:rsidRPr="00EB7C93">
              <w:rPr>
                <w:sz w:val="18"/>
                <w:szCs w:val="18"/>
                <w:lang w:val="en-US"/>
              </w:rPr>
              <w:t>RpIC19A</w:t>
            </w:r>
          </w:p>
          <w:p w14:paraId="25BCCF3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6100C66" w14:textId="7440528C"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0B86D96"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50E6BD" w14:textId="77777777" w:rsidR="00EB7C93" w:rsidRPr="00EB7C93" w:rsidRDefault="00EB7C93">
            <w:pPr>
              <w:spacing w:line="256" w:lineRule="auto"/>
              <w:jc w:val="center"/>
              <w:rPr>
                <w:sz w:val="18"/>
                <w:szCs w:val="18"/>
              </w:rPr>
            </w:pPr>
            <w:r w:rsidRPr="00EB7C93">
              <w:rPr>
                <w:sz w:val="18"/>
                <w:szCs w:val="18"/>
              </w:rPr>
              <w:t>17,00</w:t>
            </w:r>
          </w:p>
        </w:tc>
      </w:tr>
      <w:tr w:rsidR="00EB7C93" w:rsidRPr="00EB7C93" w14:paraId="4465655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5CD3F3B" w14:textId="77777777" w:rsidR="00EB7C93" w:rsidRPr="00EB7C93" w:rsidRDefault="00EB7C93">
            <w:pPr>
              <w:spacing w:line="256" w:lineRule="auto"/>
              <w:rPr>
                <w:sz w:val="18"/>
                <w:szCs w:val="18"/>
              </w:rPr>
            </w:pPr>
            <w:r w:rsidRPr="00EB7C93">
              <w:rPr>
                <w:sz w:val="18"/>
                <w:szCs w:val="18"/>
              </w:rPr>
              <w:t xml:space="preserve"> 1034</w:t>
            </w:r>
          </w:p>
        </w:tc>
        <w:tc>
          <w:tcPr>
            <w:tcW w:w="1701" w:type="dxa"/>
            <w:tcBorders>
              <w:top w:val="single" w:sz="4" w:space="0" w:color="auto"/>
              <w:left w:val="single" w:sz="6" w:space="0" w:color="auto"/>
              <w:bottom w:val="single" w:sz="4" w:space="0" w:color="auto"/>
              <w:right w:val="single" w:sz="6" w:space="0" w:color="auto"/>
            </w:tcBorders>
            <w:vAlign w:val="center"/>
          </w:tcPr>
          <w:p w14:paraId="0DFFB46C" w14:textId="77777777" w:rsidR="00EB7C93" w:rsidRPr="00EB7C93" w:rsidRDefault="00EB7C93">
            <w:pPr>
              <w:spacing w:line="256" w:lineRule="auto"/>
              <w:rPr>
                <w:sz w:val="18"/>
                <w:szCs w:val="18"/>
                <w:lang w:val="en-US"/>
              </w:rPr>
            </w:pPr>
            <w:r w:rsidRPr="00EB7C93">
              <w:rPr>
                <w:sz w:val="18"/>
                <w:szCs w:val="18"/>
                <w:lang w:val="en-US"/>
              </w:rPr>
              <w:t>RpCU05D</w:t>
            </w:r>
          </w:p>
          <w:p w14:paraId="25B93B9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C9637F4" w14:textId="0D312723"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9ED6F2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CDC0AC"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37EB105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0EDB92A" w14:textId="77777777" w:rsidR="00EB7C93" w:rsidRPr="00EB7C93" w:rsidRDefault="00EB7C93">
            <w:pPr>
              <w:spacing w:line="256" w:lineRule="auto"/>
              <w:rPr>
                <w:sz w:val="18"/>
                <w:szCs w:val="18"/>
              </w:rPr>
            </w:pPr>
            <w:r w:rsidRPr="00EB7C93">
              <w:rPr>
                <w:sz w:val="18"/>
                <w:szCs w:val="18"/>
              </w:rPr>
              <w:t xml:space="preserve"> 1035</w:t>
            </w:r>
          </w:p>
        </w:tc>
        <w:tc>
          <w:tcPr>
            <w:tcW w:w="1701" w:type="dxa"/>
            <w:tcBorders>
              <w:top w:val="single" w:sz="4" w:space="0" w:color="auto"/>
              <w:left w:val="single" w:sz="6" w:space="0" w:color="auto"/>
              <w:bottom w:val="single" w:sz="4" w:space="0" w:color="auto"/>
              <w:right w:val="single" w:sz="6" w:space="0" w:color="auto"/>
            </w:tcBorders>
            <w:vAlign w:val="center"/>
          </w:tcPr>
          <w:p w14:paraId="04CAF2D0" w14:textId="45FBDAA7" w:rsidR="00EB7C93" w:rsidRPr="00EB7C93" w:rsidRDefault="00EB7C93" w:rsidP="003D17DF">
            <w:pPr>
              <w:spacing w:line="256" w:lineRule="auto"/>
              <w:rPr>
                <w:sz w:val="18"/>
                <w:szCs w:val="18"/>
                <w:lang w:val="ru-RU"/>
              </w:rPr>
            </w:pPr>
            <w:r w:rsidRPr="00EB7C93">
              <w:rPr>
                <w:sz w:val="18"/>
                <w:szCs w:val="18"/>
                <w:lang w:val="en-US"/>
              </w:rPr>
              <w:t>RCsU07C</w:t>
            </w:r>
          </w:p>
        </w:tc>
        <w:tc>
          <w:tcPr>
            <w:tcW w:w="4961" w:type="dxa"/>
            <w:tcBorders>
              <w:top w:val="single" w:sz="4" w:space="0" w:color="auto"/>
              <w:left w:val="single" w:sz="6" w:space="0" w:color="auto"/>
              <w:bottom w:val="single" w:sz="4" w:space="0" w:color="auto"/>
              <w:right w:val="single" w:sz="6" w:space="0" w:color="auto"/>
            </w:tcBorders>
            <w:vAlign w:val="center"/>
          </w:tcPr>
          <w:p w14:paraId="21D864CB" w14:textId="26B1DA6D"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Matarea golurilor in plansee, cu mortar de ciment, dupa instalatii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59F742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36A1D4"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04A8D44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FDDC625" w14:textId="77777777" w:rsidR="00EB7C93" w:rsidRPr="00EB7C93" w:rsidRDefault="00EB7C93">
            <w:pPr>
              <w:spacing w:line="256" w:lineRule="auto"/>
              <w:rPr>
                <w:sz w:val="18"/>
                <w:szCs w:val="18"/>
              </w:rPr>
            </w:pPr>
            <w:r w:rsidRPr="00EB7C93">
              <w:rPr>
                <w:sz w:val="18"/>
                <w:szCs w:val="18"/>
              </w:rPr>
              <w:t xml:space="preserve"> 1036</w:t>
            </w:r>
          </w:p>
        </w:tc>
        <w:tc>
          <w:tcPr>
            <w:tcW w:w="1701" w:type="dxa"/>
            <w:tcBorders>
              <w:top w:val="single" w:sz="4" w:space="0" w:color="auto"/>
              <w:left w:val="single" w:sz="6" w:space="0" w:color="auto"/>
              <w:bottom w:val="single" w:sz="4" w:space="0" w:color="auto"/>
              <w:right w:val="single" w:sz="6" w:space="0" w:color="auto"/>
            </w:tcBorders>
            <w:vAlign w:val="center"/>
          </w:tcPr>
          <w:p w14:paraId="0A0767AA" w14:textId="77777777" w:rsidR="00EB7C93" w:rsidRPr="00EB7C93" w:rsidRDefault="00EB7C93">
            <w:pPr>
              <w:spacing w:line="256" w:lineRule="auto"/>
              <w:rPr>
                <w:sz w:val="18"/>
                <w:szCs w:val="18"/>
                <w:lang w:val="en-US"/>
              </w:rPr>
            </w:pPr>
            <w:r w:rsidRPr="00EB7C93">
              <w:rPr>
                <w:sz w:val="18"/>
                <w:szCs w:val="18"/>
                <w:lang w:val="en-US"/>
              </w:rPr>
              <w:t>RpIB11C</w:t>
            </w:r>
          </w:p>
          <w:p w14:paraId="59209FA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6CF5329" w14:textId="45D38521"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Demontarea consolelor sau dispozitivelor de sustinere pentru desfiintare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AB618D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E40536"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1618EE6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BE4F565" w14:textId="77777777" w:rsidR="00EB7C93" w:rsidRPr="00EB7C93" w:rsidRDefault="00EB7C93">
            <w:pPr>
              <w:spacing w:line="256" w:lineRule="auto"/>
              <w:rPr>
                <w:sz w:val="18"/>
                <w:szCs w:val="18"/>
              </w:rPr>
            </w:pPr>
            <w:r w:rsidRPr="00EB7C93">
              <w:rPr>
                <w:sz w:val="18"/>
                <w:szCs w:val="18"/>
              </w:rPr>
              <w:t xml:space="preserve"> 1037</w:t>
            </w:r>
          </w:p>
        </w:tc>
        <w:tc>
          <w:tcPr>
            <w:tcW w:w="1701" w:type="dxa"/>
            <w:tcBorders>
              <w:top w:val="single" w:sz="4" w:space="0" w:color="auto"/>
              <w:left w:val="single" w:sz="6" w:space="0" w:color="auto"/>
              <w:bottom w:val="single" w:sz="4" w:space="0" w:color="auto"/>
              <w:right w:val="single" w:sz="6" w:space="0" w:color="auto"/>
            </w:tcBorders>
            <w:vAlign w:val="center"/>
          </w:tcPr>
          <w:p w14:paraId="79A70DB6" w14:textId="77777777" w:rsidR="00EB7C93" w:rsidRPr="00EB7C93" w:rsidRDefault="00EB7C93">
            <w:pPr>
              <w:spacing w:line="256" w:lineRule="auto"/>
              <w:rPr>
                <w:sz w:val="18"/>
                <w:szCs w:val="18"/>
                <w:lang w:val="en-US"/>
              </w:rPr>
            </w:pPr>
            <w:r w:rsidRPr="00EB7C93">
              <w:rPr>
                <w:sz w:val="18"/>
                <w:szCs w:val="18"/>
                <w:lang w:val="en-US"/>
              </w:rPr>
              <w:t>IC35C</w:t>
            </w:r>
          </w:p>
          <w:p w14:paraId="18C6002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C03DACB" w14:textId="08B2938F"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AED8E5D"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7B5FDA" w14:textId="77777777" w:rsidR="00EB7C93" w:rsidRPr="00EB7C93" w:rsidRDefault="00EB7C93">
            <w:pPr>
              <w:spacing w:line="256" w:lineRule="auto"/>
              <w:jc w:val="center"/>
              <w:rPr>
                <w:sz w:val="18"/>
                <w:szCs w:val="18"/>
              </w:rPr>
            </w:pPr>
            <w:r w:rsidRPr="00EB7C93">
              <w:rPr>
                <w:sz w:val="18"/>
                <w:szCs w:val="18"/>
              </w:rPr>
              <w:t>17,00</w:t>
            </w:r>
          </w:p>
        </w:tc>
      </w:tr>
      <w:tr w:rsidR="00EB7C93" w:rsidRPr="00EB7C93" w14:paraId="4BE2BB6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57EFF2B" w14:textId="77777777" w:rsidR="00EB7C93" w:rsidRPr="00EB7C93" w:rsidRDefault="00EB7C93">
            <w:pPr>
              <w:spacing w:line="256" w:lineRule="auto"/>
              <w:rPr>
                <w:sz w:val="18"/>
                <w:szCs w:val="18"/>
              </w:rPr>
            </w:pPr>
            <w:r w:rsidRPr="00EB7C93">
              <w:rPr>
                <w:sz w:val="18"/>
                <w:szCs w:val="18"/>
              </w:rPr>
              <w:t xml:space="preserve"> 1038</w:t>
            </w:r>
          </w:p>
        </w:tc>
        <w:tc>
          <w:tcPr>
            <w:tcW w:w="1701" w:type="dxa"/>
            <w:tcBorders>
              <w:top w:val="single" w:sz="4" w:space="0" w:color="auto"/>
              <w:left w:val="single" w:sz="6" w:space="0" w:color="auto"/>
              <w:bottom w:val="single" w:sz="4" w:space="0" w:color="auto"/>
              <w:right w:val="single" w:sz="6" w:space="0" w:color="auto"/>
            </w:tcBorders>
            <w:vAlign w:val="center"/>
          </w:tcPr>
          <w:p w14:paraId="04100A56" w14:textId="77777777" w:rsidR="00EB7C93" w:rsidRPr="00EB7C93" w:rsidRDefault="00EB7C93">
            <w:pPr>
              <w:spacing w:line="256" w:lineRule="auto"/>
              <w:rPr>
                <w:sz w:val="18"/>
                <w:szCs w:val="18"/>
                <w:lang w:val="en-US"/>
              </w:rPr>
            </w:pPr>
            <w:r w:rsidRPr="00EB7C93">
              <w:rPr>
                <w:sz w:val="18"/>
                <w:szCs w:val="18"/>
                <w:lang w:val="en-US"/>
              </w:rPr>
              <w:t>IC40A</w:t>
            </w:r>
          </w:p>
          <w:p w14:paraId="7669466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AEF9F69" w14:textId="7D6AE3D0"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Bratara pentru fixarea conductelor din otel pentru instalatia de incalzire centrala sau gaze, montata prin dibluri pina la 1" inclusiv,  pe dibluri din PVC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5C34C2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4E0356" w14:textId="77777777" w:rsidR="00EB7C93" w:rsidRPr="00EB7C93" w:rsidRDefault="00EB7C93">
            <w:pPr>
              <w:spacing w:line="256" w:lineRule="auto"/>
              <w:jc w:val="center"/>
              <w:rPr>
                <w:sz w:val="18"/>
                <w:szCs w:val="18"/>
              </w:rPr>
            </w:pPr>
            <w:r w:rsidRPr="00EB7C93">
              <w:rPr>
                <w:sz w:val="18"/>
                <w:szCs w:val="18"/>
              </w:rPr>
              <w:t>20,00</w:t>
            </w:r>
          </w:p>
        </w:tc>
      </w:tr>
      <w:tr w:rsidR="00EB7C93" w:rsidRPr="00EB7C93" w14:paraId="511DA7C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43D45D9" w14:textId="77777777" w:rsidR="00EB7C93" w:rsidRPr="00EB7C93" w:rsidRDefault="00EB7C93">
            <w:pPr>
              <w:spacing w:line="256" w:lineRule="auto"/>
              <w:rPr>
                <w:sz w:val="18"/>
                <w:szCs w:val="18"/>
              </w:rPr>
            </w:pPr>
            <w:r w:rsidRPr="00EB7C93">
              <w:rPr>
                <w:sz w:val="18"/>
                <w:szCs w:val="18"/>
              </w:rPr>
              <w:t xml:space="preserve"> 1039</w:t>
            </w:r>
          </w:p>
        </w:tc>
        <w:tc>
          <w:tcPr>
            <w:tcW w:w="1701" w:type="dxa"/>
            <w:tcBorders>
              <w:top w:val="single" w:sz="4" w:space="0" w:color="auto"/>
              <w:left w:val="single" w:sz="6" w:space="0" w:color="auto"/>
              <w:bottom w:val="single" w:sz="4" w:space="0" w:color="auto"/>
              <w:right w:val="single" w:sz="6" w:space="0" w:color="auto"/>
            </w:tcBorders>
            <w:vAlign w:val="center"/>
          </w:tcPr>
          <w:p w14:paraId="4DAD8AB8" w14:textId="77777777" w:rsidR="00EB7C93" w:rsidRPr="00EB7C93" w:rsidRDefault="00EB7C93">
            <w:pPr>
              <w:spacing w:line="256" w:lineRule="auto"/>
              <w:rPr>
                <w:sz w:val="18"/>
                <w:szCs w:val="18"/>
                <w:lang w:val="en-US"/>
              </w:rPr>
            </w:pPr>
            <w:r w:rsidRPr="00EB7C93">
              <w:rPr>
                <w:sz w:val="18"/>
                <w:szCs w:val="18"/>
                <w:lang w:val="en-US"/>
              </w:rPr>
              <w:t>IC38B</w:t>
            </w:r>
          </w:p>
          <w:p w14:paraId="15AF9C7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2FE329" w14:textId="49D2B6B7"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Piesa de racordare (Racord MP 25x3/4''),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72A625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0B0077"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359145A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9BB43C1" w14:textId="77777777" w:rsidR="00EB7C93" w:rsidRPr="00EB7C93" w:rsidRDefault="00EB7C93">
            <w:pPr>
              <w:spacing w:line="256" w:lineRule="auto"/>
              <w:rPr>
                <w:sz w:val="18"/>
                <w:szCs w:val="18"/>
              </w:rPr>
            </w:pPr>
            <w:r w:rsidRPr="00EB7C93">
              <w:rPr>
                <w:sz w:val="18"/>
                <w:szCs w:val="18"/>
              </w:rPr>
              <w:t xml:space="preserve"> 1040</w:t>
            </w:r>
          </w:p>
        </w:tc>
        <w:tc>
          <w:tcPr>
            <w:tcW w:w="1701" w:type="dxa"/>
            <w:tcBorders>
              <w:top w:val="single" w:sz="4" w:space="0" w:color="auto"/>
              <w:left w:val="single" w:sz="6" w:space="0" w:color="auto"/>
              <w:bottom w:val="single" w:sz="4" w:space="0" w:color="auto"/>
              <w:right w:val="single" w:sz="6" w:space="0" w:color="auto"/>
            </w:tcBorders>
            <w:vAlign w:val="center"/>
          </w:tcPr>
          <w:p w14:paraId="20232C9D" w14:textId="77777777" w:rsidR="00EB7C93" w:rsidRPr="00EB7C93" w:rsidRDefault="00EB7C93">
            <w:pPr>
              <w:spacing w:line="256" w:lineRule="auto"/>
              <w:rPr>
                <w:sz w:val="18"/>
                <w:szCs w:val="18"/>
                <w:lang w:val="en-US"/>
              </w:rPr>
            </w:pPr>
            <w:r w:rsidRPr="00EB7C93">
              <w:rPr>
                <w:sz w:val="18"/>
                <w:szCs w:val="18"/>
                <w:lang w:val="en-US"/>
              </w:rPr>
              <w:t>IC38B</w:t>
            </w:r>
          </w:p>
          <w:p w14:paraId="0073534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3E4E6BE" w14:textId="28591DA0"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Piesa de racordare (fiting), cu 2 imbinari, din polipropilena imbinate prin polifusiune cu teava din polipropilena armata, avind diametrul exterior de 25,0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F74FD7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2D5E8E" w14:textId="77777777" w:rsidR="00EB7C93" w:rsidRPr="00EB7C93" w:rsidRDefault="00EB7C93">
            <w:pPr>
              <w:spacing w:line="256" w:lineRule="auto"/>
              <w:jc w:val="center"/>
              <w:rPr>
                <w:sz w:val="18"/>
                <w:szCs w:val="18"/>
              </w:rPr>
            </w:pPr>
            <w:r w:rsidRPr="00EB7C93">
              <w:rPr>
                <w:sz w:val="18"/>
                <w:szCs w:val="18"/>
              </w:rPr>
              <w:t>30,00</w:t>
            </w:r>
          </w:p>
        </w:tc>
      </w:tr>
      <w:tr w:rsidR="00EB7C93" w:rsidRPr="00EB7C93" w14:paraId="71DC1CD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128F560" w14:textId="77777777" w:rsidR="00EB7C93" w:rsidRPr="00EB7C93" w:rsidRDefault="00EB7C93">
            <w:pPr>
              <w:spacing w:line="256" w:lineRule="auto"/>
              <w:rPr>
                <w:sz w:val="18"/>
                <w:szCs w:val="18"/>
              </w:rPr>
            </w:pPr>
            <w:r w:rsidRPr="00EB7C93">
              <w:rPr>
                <w:sz w:val="18"/>
                <w:szCs w:val="18"/>
              </w:rPr>
              <w:t xml:space="preserve"> 1041</w:t>
            </w:r>
          </w:p>
        </w:tc>
        <w:tc>
          <w:tcPr>
            <w:tcW w:w="1701" w:type="dxa"/>
            <w:tcBorders>
              <w:top w:val="single" w:sz="4" w:space="0" w:color="auto"/>
              <w:left w:val="single" w:sz="6" w:space="0" w:color="auto"/>
              <w:bottom w:val="single" w:sz="4" w:space="0" w:color="auto"/>
              <w:right w:val="single" w:sz="6" w:space="0" w:color="auto"/>
            </w:tcBorders>
            <w:vAlign w:val="center"/>
          </w:tcPr>
          <w:p w14:paraId="3B5A2D15" w14:textId="77777777" w:rsidR="00EB7C93" w:rsidRPr="00EB7C93" w:rsidRDefault="00EB7C93">
            <w:pPr>
              <w:spacing w:line="256" w:lineRule="auto"/>
              <w:rPr>
                <w:sz w:val="18"/>
                <w:szCs w:val="18"/>
                <w:lang w:val="en-US"/>
              </w:rPr>
            </w:pPr>
            <w:r w:rsidRPr="00EB7C93">
              <w:rPr>
                <w:sz w:val="18"/>
                <w:szCs w:val="18"/>
                <w:lang w:val="en-US"/>
              </w:rPr>
              <w:t>ID01B</w:t>
            </w:r>
          </w:p>
          <w:p w14:paraId="0D8043D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CEDB2A" w14:textId="0288A458"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Robinet cu ventil cu dublu reglaj (tur sau retur) pentru instalatii de incalzire central, avind diametrul nominal de 3/4" (Robinet bila cu olandez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EBA8E2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ED7632"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38B1572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44AC17E" w14:textId="77777777" w:rsidR="00EB7C93" w:rsidRPr="00EB7C93" w:rsidRDefault="00EB7C93">
            <w:pPr>
              <w:spacing w:line="256" w:lineRule="auto"/>
              <w:rPr>
                <w:sz w:val="18"/>
                <w:szCs w:val="18"/>
              </w:rPr>
            </w:pPr>
            <w:r w:rsidRPr="00EB7C93">
              <w:rPr>
                <w:sz w:val="18"/>
                <w:szCs w:val="18"/>
              </w:rPr>
              <w:t xml:space="preserve"> 1042</w:t>
            </w:r>
          </w:p>
        </w:tc>
        <w:tc>
          <w:tcPr>
            <w:tcW w:w="1701" w:type="dxa"/>
            <w:tcBorders>
              <w:top w:val="single" w:sz="4" w:space="0" w:color="auto"/>
              <w:left w:val="single" w:sz="6" w:space="0" w:color="auto"/>
              <w:bottom w:val="single" w:sz="4" w:space="0" w:color="auto"/>
              <w:right w:val="single" w:sz="6" w:space="0" w:color="auto"/>
            </w:tcBorders>
            <w:vAlign w:val="center"/>
          </w:tcPr>
          <w:p w14:paraId="545A8D3B" w14:textId="5DB84DAC" w:rsidR="00EB7C93" w:rsidRPr="00EB7C93" w:rsidRDefault="00EB7C93" w:rsidP="003D17DF">
            <w:pPr>
              <w:spacing w:line="256" w:lineRule="auto"/>
              <w:rPr>
                <w:sz w:val="18"/>
                <w:szCs w:val="18"/>
                <w:lang w:val="ru-RU"/>
              </w:rPr>
            </w:pPr>
            <w:r w:rsidRPr="00EB7C93">
              <w:rPr>
                <w:sz w:val="18"/>
                <w:szCs w:val="18"/>
                <w:lang w:val="en-US"/>
              </w:rPr>
              <w:t>RpIB10D</w:t>
            </w:r>
          </w:p>
        </w:tc>
        <w:tc>
          <w:tcPr>
            <w:tcW w:w="4961" w:type="dxa"/>
            <w:tcBorders>
              <w:top w:val="single" w:sz="4" w:space="0" w:color="auto"/>
              <w:left w:val="single" w:sz="6" w:space="0" w:color="auto"/>
              <w:bottom w:val="single" w:sz="4" w:space="0" w:color="auto"/>
              <w:right w:val="single" w:sz="6" w:space="0" w:color="auto"/>
            </w:tcBorders>
            <w:vAlign w:val="center"/>
          </w:tcPr>
          <w:p w14:paraId="73F17FC5" w14:textId="42208929"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Montarea radiatoarelor Bimetal,h= 500 10 sectii 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BF993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647A36"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4C8DFDE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669AF2B" w14:textId="77777777" w:rsidR="00EB7C93" w:rsidRPr="00EB7C93" w:rsidRDefault="00EB7C93">
            <w:pPr>
              <w:spacing w:line="256" w:lineRule="auto"/>
              <w:rPr>
                <w:sz w:val="18"/>
                <w:szCs w:val="18"/>
              </w:rPr>
            </w:pPr>
            <w:r w:rsidRPr="00EB7C93">
              <w:rPr>
                <w:sz w:val="18"/>
                <w:szCs w:val="18"/>
              </w:rPr>
              <w:t xml:space="preserve"> 1043</w:t>
            </w:r>
          </w:p>
        </w:tc>
        <w:tc>
          <w:tcPr>
            <w:tcW w:w="1701" w:type="dxa"/>
            <w:tcBorders>
              <w:top w:val="single" w:sz="4" w:space="0" w:color="auto"/>
              <w:left w:val="single" w:sz="6" w:space="0" w:color="auto"/>
              <w:bottom w:val="single" w:sz="4" w:space="0" w:color="auto"/>
              <w:right w:val="single" w:sz="6" w:space="0" w:color="auto"/>
            </w:tcBorders>
            <w:vAlign w:val="center"/>
          </w:tcPr>
          <w:p w14:paraId="1F71ADFC" w14:textId="77777777" w:rsidR="00EB7C93" w:rsidRPr="00EB7C93" w:rsidRDefault="00EB7C93">
            <w:pPr>
              <w:spacing w:line="256" w:lineRule="auto"/>
              <w:rPr>
                <w:sz w:val="18"/>
                <w:szCs w:val="18"/>
                <w:lang w:val="en-US"/>
              </w:rPr>
            </w:pPr>
            <w:r w:rsidRPr="00EB7C93">
              <w:rPr>
                <w:sz w:val="18"/>
                <w:szCs w:val="18"/>
                <w:lang w:val="en-US"/>
              </w:rPr>
              <w:t>IB20A</w:t>
            </w:r>
          </w:p>
          <w:p w14:paraId="672C5A3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9610B6" w14:textId="5832D52B"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Elemente de sustinere pentru corpuri de incalzire, montat pe zid de caramida.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0C174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E677C8"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1825D131" w14:textId="77777777" w:rsidTr="00EB7C93">
        <w:tc>
          <w:tcPr>
            <w:tcW w:w="709" w:type="dxa"/>
            <w:tcBorders>
              <w:top w:val="nil"/>
              <w:left w:val="single" w:sz="6" w:space="0" w:color="auto"/>
              <w:bottom w:val="nil"/>
              <w:right w:val="nil"/>
            </w:tcBorders>
            <w:hideMark/>
          </w:tcPr>
          <w:p w14:paraId="7E52ADB4"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4DEDF55"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C6F4F80" w14:textId="37FAAF2F" w:rsidR="00EB7C93" w:rsidRPr="00EB7C93" w:rsidRDefault="00EB7C93" w:rsidP="003D17DF">
            <w:pPr>
              <w:spacing w:line="256" w:lineRule="auto"/>
              <w:rPr>
                <w:b/>
                <w:bCs/>
                <w:sz w:val="18"/>
                <w:szCs w:val="18"/>
                <w:lang w:val="en-US"/>
              </w:rPr>
            </w:pPr>
            <w:r w:rsidRPr="00EB7C93">
              <w:rPr>
                <w:b/>
                <w:bCs/>
                <w:sz w:val="18"/>
                <w:szCs w:val="18"/>
                <w:lang w:val="en-US"/>
              </w:rPr>
              <w:t>Capitolul 1.21.7. Sanitare</w:t>
            </w:r>
          </w:p>
        </w:tc>
        <w:tc>
          <w:tcPr>
            <w:tcW w:w="1560" w:type="dxa"/>
            <w:tcBorders>
              <w:top w:val="nil"/>
              <w:left w:val="single" w:sz="6" w:space="0" w:color="auto"/>
              <w:bottom w:val="nil"/>
              <w:right w:val="nil"/>
            </w:tcBorders>
          </w:tcPr>
          <w:p w14:paraId="1549C4EF"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A14B9B9" w14:textId="77777777" w:rsidR="00EB7C93" w:rsidRPr="00EB7C93" w:rsidRDefault="00EB7C93">
            <w:pPr>
              <w:spacing w:line="256" w:lineRule="auto"/>
              <w:rPr>
                <w:sz w:val="18"/>
                <w:szCs w:val="18"/>
                <w:lang w:val="en-US"/>
              </w:rPr>
            </w:pPr>
          </w:p>
        </w:tc>
      </w:tr>
      <w:tr w:rsidR="00EB7C93" w:rsidRPr="00EB7C93" w14:paraId="636F7A3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DD6F640" w14:textId="77777777" w:rsidR="00EB7C93" w:rsidRPr="00EB7C93" w:rsidRDefault="00EB7C93">
            <w:pPr>
              <w:spacing w:line="256" w:lineRule="auto"/>
              <w:rPr>
                <w:sz w:val="18"/>
                <w:szCs w:val="18"/>
                <w:lang w:val="ru-RU"/>
              </w:rPr>
            </w:pPr>
            <w:r w:rsidRPr="00EB7C93">
              <w:rPr>
                <w:sz w:val="18"/>
                <w:szCs w:val="18"/>
              </w:rPr>
              <w:t>1044</w:t>
            </w:r>
          </w:p>
        </w:tc>
        <w:tc>
          <w:tcPr>
            <w:tcW w:w="1701" w:type="dxa"/>
            <w:tcBorders>
              <w:top w:val="single" w:sz="4" w:space="0" w:color="auto"/>
              <w:left w:val="single" w:sz="6" w:space="0" w:color="auto"/>
              <w:bottom w:val="single" w:sz="4" w:space="0" w:color="auto"/>
              <w:right w:val="single" w:sz="6" w:space="0" w:color="auto"/>
            </w:tcBorders>
            <w:vAlign w:val="center"/>
          </w:tcPr>
          <w:p w14:paraId="5775BCA5" w14:textId="205A9DB6" w:rsidR="00EB7C93" w:rsidRPr="00EB7C93" w:rsidRDefault="00EB7C93" w:rsidP="003D17DF">
            <w:pPr>
              <w:spacing w:line="256" w:lineRule="auto"/>
              <w:rPr>
                <w:sz w:val="18"/>
                <w:szCs w:val="18"/>
                <w:lang w:val="ru-RU"/>
              </w:rPr>
            </w:pPr>
            <w:r w:rsidRPr="00EB7C93">
              <w:rPr>
                <w:sz w:val="18"/>
                <w:szCs w:val="18"/>
                <w:lang w:val="en-US"/>
              </w:rPr>
              <w:t>RpSC05A</w:t>
            </w:r>
          </w:p>
        </w:tc>
        <w:tc>
          <w:tcPr>
            <w:tcW w:w="4961" w:type="dxa"/>
            <w:tcBorders>
              <w:top w:val="single" w:sz="4" w:space="0" w:color="auto"/>
              <w:left w:val="single" w:sz="6" w:space="0" w:color="auto"/>
              <w:bottom w:val="single" w:sz="4" w:space="0" w:color="auto"/>
              <w:right w:val="single" w:sz="6" w:space="0" w:color="auto"/>
            </w:tcBorders>
            <w:vAlign w:val="center"/>
          </w:tcPr>
          <w:p w14:paraId="6A694497" w14:textId="1AE2005F"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Demontarea unui lavoar de faianta, inclusiv accesoriile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379347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DE8A61"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5F9D87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6B054B1" w14:textId="77777777" w:rsidR="00EB7C93" w:rsidRPr="00EB7C93" w:rsidRDefault="00EB7C93">
            <w:pPr>
              <w:spacing w:line="256" w:lineRule="auto"/>
              <w:rPr>
                <w:sz w:val="18"/>
                <w:szCs w:val="18"/>
              </w:rPr>
            </w:pPr>
            <w:r w:rsidRPr="00EB7C93">
              <w:rPr>
                <w:sz w:val="18"/>
                <w:szCs w:val="18"/>
              </w:rPr>
              <w:t xml:space="preserve"> 1045</w:t>
            </w:r>
          </w:p>
        </w:tc>
        <w:tc>
          <w:tcPr>
            <w:tcW w:w="1701" w:type="dxa"/>
            <w:tcBorders>
              <w:top w:val="single" w:sz="4" w:space="0" w:color="auto"/>
              <w:left w:val="single" w:sz="6" w:space="0" w:color="auto"/>
              <w:bottom w:val="single" w:sz="4" w:space="0" w:color="auto"/>
              <w:right w:val="single" w:sz="6" w:space="0" w:color="auto"/>
            </w:tcBorders>
            <w:vAlign w:val="center"/>
          </w:tcPr>
          <w:p w14:paraId="28950797" w14:textId="6BE20350" w:rsidR="00EB7C93" w:rsidRPr="00EB7C93" w:rsidRDefault="00EB7C93" w:rsidP="003D17DF">
            <w:pPr>
              <w:spacing w:line="256" w:lineRule="auto"/>
              <w:rPr>
                <w:sz w:val="18"/>
                <w:szCs w:val="18"/>
                <w:lang w:val="ru-RU"/>
              </w:rPr>
            </w:pPr>
            <w:r w:rsidRPr="00EB7C93">
              <w:rPr>
                <w:sz w:val="18"/>
                <w:szCs w:val="18"/>
                <w:lang w:val="en-US"/>
              </w:rPr>
              <w:t>RpSD03A</w:t>
            </w:r>
          </w:p>
        </w:tc>
        <w:tc>
          <w:tcPr>
            <w:tcW w:w="4961" w:type="dxa"/>
            <w:tcBorders>
              <w:top w:val="single" w:sz="4" w:space="0" w:color="auto"/>
              <w:left w:val="single" w:sz="6" w:space="0" w:color="auto"/>
              <w:bottom w:val="single" w:sz="4" w:space="0" w:color="auto"/>
              <w:right w:val="single" w:sz="6" w:space="0" w:color="auto"/>
            </w:tcBorders>
            <w:vAlign w:val="center"/>
          </w:tcPr>
          <w:p w14:paraId="5703D2F5" w14:textId="743C584D"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Demontarea unei baterii stative, avind diametru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C0DAD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986224"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AB6F8B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CF241D1" w14:textId="77777777" w:rsidR="00EB7C93" w:rsidRPr="00EB7C93" w:rsidRDefault="00EB7C93">
            <w:pPr>
              <w:spacing w:line="256" w:lineRule="auto"/>
              <w:rPr>
                <w:sz w:val="18"/>
                <w:szCs w:val="18"/>
              </w:rPr>
            </w:pPr>
            <w:r w:rsidRPr="00EB7C93">
              <w:rPr>
                <w:sz w:val="18"/>
                <w:szCs w:val="18"/>
              </w:rPr>
              <w:t xml:space="preserve"> 1046</w:t>
            </w:r>
          </w:p>
        </w:tc>
        <w:tc>
          <w:tcPr>
            <w:tcW w:w="1701" w:type="dxa"/>
            <w:tcBorders>
              <w:top w:val="single" w:sz="4" w:space="0" w:color="auto"/>
              <w:left w:val="single" w:sz="6" w:space="0" w:color="auto"/>
              <w:bottom w:val="single" w:sz="4" w:space="0" w:color="auto"/>
              <w:right w:val="single" w:sz="6" w:space="0" w:color="auto"/>
            </w:tcBorders>
            <w:vAlign w:val="center"/>
          </w:tcPr>
          <w:p w14:paraId="24D3E10B" w14:textId="77777777" w:rsidR="00EB7C93" w:rsidRPr="00EB7C93" w:rsidRDefault="00EB7C93">
            <w:pPr>
              <w:spacing w:line="256" w:lineRule="auto"/>
              <w:rPr>
                <w:sz w:val="18"/>
                <w:szCs w:val="18"/>
                <w:lang w:val="en-US"/>
              </w:rPr>
            </w:pPr>
            <w:r w:rsidRPr="00EB7C93">
              <w:rPr>
                <w:sz w:val="18"/>
                <w:szCs w:val="18"/>
                <w:lang w:val="en-US"/>
              </w:rPr>
              <w:t>RpSB01A</w:t>
            </w:r>
          </w:p>
          <w:p w14:paraId="6F6D2F0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791332A" w14:textId="4D1EC537"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Demontarea tuburilor si pieselor de legatura fasonate din fonta, pentru canalizare, cu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64B637"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AF1B4C"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2BB9BA2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8716B77" w14:textId="77777777" w:rsidR="00EB7C93" w:rsidRPr="00EB7C93" w:rsidRDefault="00EB7C93">
            <w:pPr>
              <w:spacing w:line="256" w:lineRule="auto"/>
              <w:rPr>
                <w:sz w:val="18"/>
                <w:szCs w:val="18"/>
              </w:rPr>
            </w:pPr>
            <w:r w:rsidRPr="00EB7C93">
              <w:rPr>
                <w:sz w:val="18"/>
                <w:szCs w:val="18"/>
              </w:rPr>
              <w:t xml:space="preserve"> 1047</w:t>
            </w:r>
          </w:p>
        </w:tc>
        <w:tc>
          <w:tcPr>
            <w:tcW w:w="1701" w:type="dxa"/>
            <w:tcBorders>
              <w:top w:val="single" w:sz="4" w:space="0" w:color="auto"/>
              <w:left w:val="single" w:sz="6" w:space="0" w:color="auto"/>
              <w:bottom w:val="single" w:sz="4" w:space="0" w:color="auto"/>
              <w:right w:val="single" w:sz="6" w:space="0" w:color="auto"/>
            </w:tcBorders>
            <w:vAlign w:val="center"/>
          </w:tcPr>
          <w:p w14:paraId="023470ED" w14:textId="77777777" w:rsidR="00EB7C93" w:rsidRPr="00EB7C93" w:rsidRDefault="00EB7C93">
            <w:pPr>
              <w:spacing w:line="256" w:lineRule="auto"/>
              <w:rPr>
                <w:sz w:val="18"/>
                <w:szCs w:val="18"/>
                <w:lang w:val="en-US"/>
              </w:rPr>
            </w:pPr>
            <w:r w:rsidRPr="00EB7C93">
              <w:rPr>
                <w:sz w:val="18"/>
                <w:szCs w:val="18"/>
                <w:lang w:val="en-US"/>
              </w:rPr>
              <w:t>SB08C</w:t>
            </w:r>
          </w:p>
          <w:p w14:paraId="30DCEC8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124A14" w14:textId="753AEDF0"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EB0BF26"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A2057F"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3E9A501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F27E615" w14:textId="77777777" w:rsidR="00EB7C93" w:rsidRPr="00EB7C93" w:rsidRDefault="00EB7C93">
            <w:pPr>
              <w:spacing w:line="256" w:lineRule="auto"/>
              <w:rPr>
                <w:sz w:val="18"/>
                <w:szCs w:val="18"/>
              </w:rPr>
            </w:pPr>
            <w:r w:rsidRPr="00EB7C93">
              <w:rPr>
                <w:sz w:val="18"/>
                <w:szCs w:val="18"/>
              </w:rPr>
              <w:lastRenderedPageBreak/>
              <w:t xml:space="preserve"> 1048</w:t>
            </w:r>
          </w:p>
        </w:tc>
        <w:tc>
          <w:tcPr>
            <w:tcW w:w="1701" w:type="dxa"/>
            <w:tcBorders>
              <w:top w:val="single" w:sz="4" w:space="0" w:color="auto"/>
              <w:left w:val="single" w:sz="6" w:space="0" w:color="auto"/>
              <w:bottom w:val="single" w:sz="4" w:space="0" w:color="auto"/>
              <w:right w:val="single" w:sz="6" w:space="0" w:color="auto"/>
            </w:tcBorders>
            <w:vAlign w:val="center"/>
          </w:tcPr>
          <w:p w14:paraId="08B25AAC" w14:textId="77777777" w:rsidR="00EB7C93" w:rsidRPr="00EB7C93" w:rsidRDefault="00EB7C93">
            <w:pPr>
              <w:spacing w:line="256" w:lineRule="auto"/>
              <w:rPr>
                <w:sz w:val="18"/>
                <w:szCs w:val="18"/>
                <w:lang w:val="en-US"/>
              </w:rPr>
            </w:pPr>
            <w:r w:rsidRPr="00EB7C93">
              <w:rPr>
                <w:sz w:val="18"/>
                <w:szCs w:val="18"/>
                <w:lang w:val="en-US"/>
              </w:rPr>
              <w:t>SB09C</w:t>
            </w:r>
          </w:p>
          <w:p w14:paraId="3D4D1DF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DFB5577" w14:textId="2EDBEC76"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E0AB17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47DA9B"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1DBA557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1004047" w14:textId="77777777" w:rsidR="00EB7C93" w:rsidRPr="00EB7C93" w:rsidRDefault="00EB7C93">
            <w:pPr>
              <w:spacing w:line="256" w:lineRule="auto"/>
              <w:rPr>
                <w:sz w:val="18"/>
                <w:szCs w:val="18"/>
              </w:rPr>
            </w:pPr>
            <w:r w:rsidRPr="00EB7C93">
              <w:rPr>
                <w:sz w:val="18"/>
                <w:szCs w:val="18"/>
              </w:rPr>
              <w:t xml:space="preserve"> 1049</w:t>
            </w:r>
          </w:p>
        </w:tc>
        <w:tc>
          <w:tcPr>
            <w:tcW w:w="1701" w:type="dxa"/>
            <w:tcBorders>
              <w:top w:val="single" w:sz="4" w:space="0" w:color="auto"/>
              <w:left w:val="single" w:sz="6" w:space="0" w:color="auto"/>
              <w:bottom w:val="single" w:sz="4" w:space="0" w:color="auto"/>
              <w:right w:val="single" w:sz="6" w:space="0" w:color="auto"/>
            </w:tcBorders>
            <w:vAlign w:val="center"/>
          </w:tcPr>
          <w:p w14:paraId="41AEB22B" w14:textId="77777777" w:rsidR="00EB7C93" w:rsidRPr="00EB7C93" w:rsidRDefault="00EB7C93">
            <w:pPr>
              <w:spacing w:line="256" w:lineRule="auto"/>
              <w:rPr>
                <w:sz w:val="18"/>
                <w:szCs w:val="18"/>
                <w:lang w:val="en-US"/>
              </w:rPr>
            </w:pPr>
            <w:r w:rsidRPr="00EB7C93">
              <w:rPr>
                <w:sz w:val="18"/>
                <w:szCs w:val="18"/>
                <w:lang w:val="en-US"/>
              </w:rPr>
              <w:t>SA15B</w:t>
            </w:r>
          </w:p>
          <w:p w14:paraId="65F5F54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EA790BF" w14:textId="6B820903"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689680"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627F4C"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594B403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06C6077" w14:textId="77777777" w:rsidR="00EB7C93" w:rsidRPr="00EB7C93" w:rsidRDefault="00EB7C93">
            <w:pPr>
              <w:spacing w:line="256" w:lineRule="auto"/>
              <w:rPr>
                <w:sz w:val="18"/>
                <w:szCs w:val="18"/>
              </w:rPr>
            </w:pPr>
            <w:r w:rsidRPr="00EB7C93">
              <w:rPr>
                <w:sz w:val="18"/>
                <w:szCs w:val="18"/>
              </w:rPr>
              <w:t xml:space="preserve"> 1050</w:t>
            </w:r>
          </w:p>
        </w:tc>
        <w:tc>
          <w:tcPr>
            <w:tcW w:w="1701" w:type="dxa"/>
            <w:tcBorders>
              <w:top w:val="single" w:sz="4" w:space="0" w:color="auto"/>
              <w:left w:val="single" w:sz="6" w:space="0" w:color="auto"/>
              <w:bottom w:val="single" w:sz="4" w:space="0" w:color="auto"/>
              <w:right w:val="single" w:sz="6" w:space="0" w:color="auto"/>
            </w:tcBorders>
            <w:vAlign w:val="center"/>
          </w:tcPr>
          <w:p w14:paraId="28BD603E" w14:textId="77777777" w:rsidR="00EB7C93" w:rsidRPr="00EB7C93" w:rsidRDefault="00EB7C93">
            <w:pPr>
              <w:spacing w:line="256" w:lineRule="auto"/>
              <w:rPr>
                <w:sz w:val="18"/>
                <w:szCs w:val="18"/>
                <w:lang w:val="en-US"/>
              </w:rPr>
            </w:pPr>
            <w:r w:rsidRPr="00EB7C93">
              <w:rPr>
                <w:sz w:val="18"/>
                <w:szCs w:val="18"/>
                <w:lang w:val="en-US"/>
              </w:rPr>
              <w:t>SC04C</w:t>
            </w:r>
          </w:p>
          <w:p w14:paraId="0421E80B"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02D4838" w14:textId="3D8E8256"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388CC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7D484B"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20532F8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6EB1EBA" w14:textId="77777777" w:rsidR="00EB7C93" w:rsidRPr="00EB7C93" w:rsidRDefault="00EB7C93">
            <w:pPr>
              <w:spacing w:line="256" w:lineRule="auto"/>
              <w:rPr>
                <w:sz w:val="18"/>
                <w:szCs w:val="18"/>
              </w:rPr>
            </w:pPr>
            <w:r w:rsidRPr="00EB7C93">
              <w:rPr>
                <w:sz w:val="18"/>
                <w:szCs w:val="18"/>
              </w:rPr>
              <w:t xml:space="preserve"> 1051</w:t>
            </w:r>
          </w:p>
        </w:tc>
        <w:tc>
          <w:tcPr>
            <w:tcW w:w="1701" w:type="dxa"/>
            <w:tcBorders>
              <w:top w:val="single" w:sz="4" w:space="0" w:color="auto"/>
              <w:left w:val="single" w:sz="6" w:space="0" w:color="auto"/>
              <w:bottom w:val="single" w:sz="4" w:space="0" w:color="auto"/>
              <w:right w:val="single" w:sz="6" w:space="0" w:color="auto"/>
            </w:tcBorders>
            <w:vAlign w:val="center"/>
          </w:tcPr>
          <w:p w14:paraId="75068781" w14:textId="77777777" w:rsidR="00EB7C93" w:rsidRPr="00EB7C93" w:rsidRDefault="00EB7C93">
            <w:pPr>
              <w:spacing w:line="256" w:lineRule="auto"/>
              <w:rPr>
                <w:sz w:val="18"/>
                <w:szCs w:val="18"/>
                <w:lang w:val="en-US"/>
              </w:rPr>
            </w:pPr>
            <w:r w:rsidRPr="00EB7C93">
              <w:rPr>
                <w:sz w:val="18"/>
                <w:szCs w:val="18"/>
                <w:lang w:val="en-US"/>
              </w:rPr>
              <w:t>SD04A</w:t>
            </w:r>
          </w:p>
          <w:p w14:paraId="16895A1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4E4FD6" w14:textId="01F7DAF3"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A59BD9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CB9655"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9A767C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253BA38" w14:textId="77777777" w:rsidR="00EB7C93" w:rsidRPr="00EB7C93" w:rsidRDefault="00EB7C93">
            <w:pPr>
              <w:spacing w:line="256" w:lineRule="auto"/>
              <w:rPr>
                <w:sz w:val="18"/>
                <w:szCs w:val="18"/>
              </w:rPr>
            </w:pPr>
            <w:r w:rsidRPr="00EB7C93">
              <w:rPr>
                <w:sz w:val="18"/>
                <w:szCs w:val="18"/>
              </w:rPr>
              <w:t xml:space="preserve"> 1052</w:t>
            </w:r>
          </w:p>
        </w:tc>
        <w:tc>
          <w:tcPr>
            <w:tcW w:w="1701" w:type="dxa"/>
            <w:tcBorders>
              <w:top w:val="single" w:sz="4" w:space="0" w:color="auto"/>
              <w:left w:val="single" w:sz="6" w:space="0" w:color="auto"/>
              <w:bottom w:val="single" w:sz="4" w:space="0" w:color="auto"/>
              <w:right w:val="single" w:sz="6" w:space="0" w:color="auto"/>
            </w:tcBorders>
            <w:vAlign w:val="center"/>
          </w:tcPr>
          <w:p w14:paraId="511BBE33" w14:textId="77777777" w:rsidR="00EB7C93" w:rsidRPr="00EB7C93" w:rsidRDefault="00EB7C93">
            <w:pPr>
              <w:spacing w:line="256" w:lineRule="auto"/>
              <w:rPr>
                <w:sz w:val="18"/>
                <w:szCs w:val="18"/>
                <w:lang w:val="en-US"/>
              </w:rPr>
            </w:pPr>
            <w:r w:rsidRPr="00EB7C93">
              <w:rPr>
                <w:sz w:val="18"/>
                <w:szCs w:val="18"/>
                <w:lang w:val="en-US"/>
              </w:rPr>
              <w:t>SD19A</w:t>
            </w:r>
          </w:p>
          <w:p w14:paraId="305C8BC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98ED3DA" w14:textId="7ABF4CCB"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62458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117AF8"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2A595ED0" w14:textId="77777777" w:rsidTr="00EB7C93">
        <w:tc>
          <w:tcPr>
            <w:tcW w:w="709" w:type="dxa"/>
            <w:tcBorders>
              <w:top w:val="nil"/>
              <w:left w:val="single" w:sz="6" w:space="0" w:color="auto"/>
              <w:bottom w:val="nil"/>
              <w:right w:val="nil"/>
            </w:tcBorders>
            <w:hideMark/>
          </w:tcPr>
          <w:p w14:paraId="5644A4CA"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2272CA60"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FB929D7" w14:textId="50FA8427" w:rsidR="00EB7C93" w:rsidRPr="00EB7C93" w:rsidRDefault="00EB7C93" w:rsidP="003D17DF">
            <w:pPr>
              <w:spacing w:line="256" w:lineRule="auto"/>
              <w:rPr>
                <w:b/>
                <w:bCs/>
                <w:sz w:val="18"/>
                <w:szCs w:val="18"/>
                <w:lang w:val="en-US"/>
              </w:rPr>
            </w:pPr>
            <w:r w:rsidRPr="00EB7C93">
              <w:rPr>
                <w:b/>
                <w:bCs/>
                <w:sz w:val="18"/>
                <w:szCs w:val="18"/>
                <w:lang w:val="en-US"/>
              </w:rPr>
              <w:t>Capitolul 1.22. Arhiva et 5</w:t>
            </w:r>
          </w:p>
        </w:tc>
        <w:tc>
          <w:tcPr>
            <w:tcW w:w="1560" w:type="dxa"/>
            <w:tcBorders>
              <w:top w:val="nil"/>
              <w:left w:val="single" w:sz="6" w:space="0" w:color="auto"/>
              <w:bottom w:val="nil"/>
              <w:right w:val="nil"/>
            </w:tcBorders>
          </w:tcPr>
          <w:p w14:paraId="7D87125D"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1D88454" w14:textId="77777777" w:rsidR="00EB7C93" w:rsidRPr="00EB7C93" w:rsidRDefault="00EB7C93">
            <w:pPr>
              <w:spacing w:line="256" w:lineRule="auto"/>
              <w:rPr>
                <w:sz w:val="18"/>
                <w:szCs w:val="18"/>
                <w:lang w:val="en-US"/>
              </w:rPr>
            </w:pPr>
          </w:p>
        </w:tc>
      </w:tr>
      <w:tr w:rsidR="00EB7C93" w:rsidRPr="00EB7C93" w14:paraId="77358D0F" w14:textId="77777777" w:rsidTr="00EB7C93">
        <w:tc>
          <w:tcPr>
            <w:tcW w:w="709" w:type="dxa"/>
            <w:tcBorders>
              <w:top w:val="nil"/>
              <w:left w:val="single" w:sz="6" w:space="0" w:color="auto"/>
              <w:bottom w:val="nil"/>
              <w:right w:val="nil"/>
            </w:tcBorders>
          </w:tcPr>
          <w:p w14:paraId="4197124D"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5BA5EB6A"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011198B0" w14:textId="24C85370" w:rsidR="00EB7C93" w:rsidRPr="00EB7C93" w:rsidRDefault="00EB7C93" w:rsidP="003D17DF">
            <w:pPr>
              <w:spacing w:line="256" w:lineRule="auto"/>
              <w:rPr>
                <w:b/>
                <w:bCs/>
                <w:sz w:val="18"/>
                <w:szCs w:val="18"/>
                <w:lang w:val="en-US"/>
              </w:rPr>
            </w:pPr>
            <w:r w:rsidRPr="00EB7C93">
              <w:rPr>
                <w:b/>
                <w:bCs/>
                <w:sz w:val="18"/>
                <w:szCs w:val="18"/>
                <w:lang w:val="en-US"/>
              </w:rPr>
              <w:t>Capitolul 1.22.1. Glafuri</w:t>
            </w:r>
          </w:p>
        </w:tc>
        <w:tc>
          <w:tcPr>
            <w:tcW w:w="1560" w:type="dxa"/>
            <w:tcBorders>
              <w:top w:val="nil"/>
              <w:left w:val="single" w:sz="6" w:space="0" w:color="auto"/>
              <w:bottom w:val="nil"/>
              <w:right w:val="nil"/>
            </w:tcBorders>
          </w:tcPr>
          <w:p w14:paraId="1B1B5A2D"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35F39B5" w14:textId="77777777" w:rsidR="00EB7C93" w:rsidRPr="00EB7C93" w:rsidRDefault="00EB7C93">
            <w:pPr>
              <w:spacing w:line="256" w:lineRule="auto"/>
              <w:rPr>
                <w:sz w:val="18"/>
                <w:szCs w:val="18"/>
                <w:lang w:val="en-US"/>
              </w:rPr>
            </w:pPr>
          </w:p>
        </w:tc>
      </w:tr>
      <w:tr w:rsidR="00EB7C93" w:rsidRPr="00EB7C93" w14:paraId="6F313FB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C7178C3" w14:textId="77777777" w:rsidR="00EB7C93" w:rsidRPr="00EB7C93" w:rsidRDefault="00EB7C93">
            <w:pPr>
              <w:spacing w:line="256" w:lineRule="auto"/>
              <w:rPr>
                <w:sz w:val="18"/>
                <w:szCs w:val="18"/>
                <w:lang w:val="ru-RU"/>
              </w:rPr>
            </w:pPr>
            <w:r w:rsidRPr="00EB7C93">
              <w:rPr>
                <w:sz w:val="18"/>
                <w:szCs w:val="18"/>
              </w:rPr>
              <w:t>1053</w:t>
            </w:r>
          </w:p>
        </w:tc>
        <w:tc>
          <w:tcPr>
            <w:tcW w:w="1701" w:type="dxa"/>
            <w:tcBorders>
              <w:top w:val="single" w:sz="4" w:space="0" w:color="auto"/>
              <w:left w:val="single" w:sz="6" w:space="0" w:color="auto"/>
              <w:bottom w:val="single" w:sz="4" w:space="0" w:color="auto"/>
              <w:right w:val="single" w:sz="6" w:space="0" w:color="auto"/>
            </w:tcBorders>
            <w:vAlign w:val="center"/>
          </w:tcPr>
          <w:p w14:paraId="1E0681A4" w14:textId="2070F87F" w:rsidR="00EB7C93" w:rsidRPr="00EB7C93" w:rsidRDefault="00EB7C93" w:rsidP="003D17DF">
            <w:pPr>
              <w:spacing w:line="256" w:lineRule="auto"/>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FC6BB66" w14:textId="66A0BC04"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Grunduirea suprafetelor interioare a peretilor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0FF30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EB0525"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768BC23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F666988" w14:textId="77777777" w:rsidR="00EB7C93" w:rsidRPr="00EB7C93" w:rsidRDefault="00EB7C93">
            <w:pPr>
              <w:spacing w:line="256" w:lineRule="auto"/>
              <w:rPr>
                <w:sz w:val="18"/>
                <w:szCs w:val="18"/>
              </w:rPr>
            </w:pPr>
            <w:r w:rsidRPr="00EB7C93">
              <w:rPr>
                <w:sz w:val="18"/>
                <w:szCs w:val="18"/>
              </w:rPr>
              <w:t xml:space="preserve"> 1054</w:t>
            </w:r>
          </w:p>
        </w:tc>
        <w:tc>
          <w:tcPr>
            <w:tcW w:w="1701" w:type="dxa"/>
            <w:tcBorders>
              <w:top w:val="single" w:sz="4" w:space="0" w:color="auto"/>
              <w:left w:val="single" w:sz="6" w:space="0" w:color="auto"/>
              <w:bottom w:val="single" w:sz="4" w:space="0" w:color="auto"/>
              <w:right w:val="single" w:sz="6" w:space="0" w:color="auto"/>
            </w:tcBorders>
            <w:vAlign w:val="center"/>
          </w:tcPr>
          <w:p w14:paraId="26EB71A1" w14:textId="77777777" w:rsidR="00EB7C93" w:rsidRPr="00EB7C93" w:rsidRDefault="00EB7C93">
            <w:pPr>
              <w:spacing w:line="256" w:lineRule="auto"/>
              <w:rPr>
                <w:sz w:val="18"/>
                <w:szCs w:val="18"/>
                <w:lang w:val="en-US"/>
              </w:rPr>
            </w:pPr>
            <w:r w:rsidRPr="00EB7C93">
              <w:rPr>
                <w:sz w:val="18"/>
                <w:szCs w:val="18"/>
                <w:lang w:val="en-US"/>
              </w:rPr>
              <w:t>CF57A</w:t>
            </w:r>
          </w:p>
          <w:p w14:paraId="3173048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10D03DF" w14:textId="25693F17"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Aplicarea manuala a chitului pe baza de ipsos "Eurofin" grosime 1,0 mm pe suprafetele    pereti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B5A68BD"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70F59F"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1FD2B24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AA739BB" w14:textId="77777777" w:rsidR="00EB7C93" w:rsidRPr="00EB7C93" w:rsidRDefault="00EB7C93">
            <w:pPr>
              <w:spacing w:line="256" w:lineRule="auto"/>
              <w:rPr>
                <w:sz w:val="18"/>
                <w:szCs w:val="18"/>
              </w:rPr>
            </w:pPr>
            <w:r w:rsidRPr="00EB7C93">
              <w:rPr>
                <w:sz w:val="18"/>
                <w:szCs w:val="18"/>
              </w:rPr>
              <w:t xml:space="preserve"> 1055</w:t>
            </w:r>
          </w:p>
        </w:tc>
        <w:tc>
          <w:tcPr>
            <w:tcW w:w="1701" w:type="dxa"/>
            <w:tcBorders>
              <w:top w:val="single" w:sz="4" w:space="0" w:color="auto"/>
              <w:left w:val="single" w:sz="6" w:space="0" w:color="auto"/>
              <w:bottom w:val="single" w:sz="4" w:space="0" w:color="auto"/>
              <w:right w:val="single" w:sz="6" w:space="0" w:color="auto"/>
            </w:tcBorders>
            <w:vAlign w:val="center"/>
          </w:tcPr>
          <w:p w14:paraId="485809BC" w14:textId="5CAF3C2D" w:rsidR="00EB7C93" w:rsidRPr="00EB7C93" w:rsidRDefault="00EB7C93" w:rsidP="003D17DF">
            <w:pPr>
              <w:rPr>
                <w:sz w:val="18"/>
                <w:szCs w:val="18"/>
                <w:lang w:val="ru-RU"/>
              </w:rPr>
            </w:pPr>
            <w:r w:rsidRPr="00EB7C93">
              <w:rPr>
                <w:sz w:val="18"/>
                <w:szCs w:val="18"/>
                <w:lang w:val="en-US"/>
              </w:rPr>
              <w:t>CN53A</w:t>
            </w:r>
          </w:p>
        </w:tc>
        <w:tc>
          <w:tcPr>
            <w:tcW w:w="4961" w:type="dxa"/>
            <w:tcBorders>
              <w:top w:val="single" w:sz="4" w:space="0" w:color="auto"/>
              <w:left w:val="single" w:sz="6" w:space="0" w:color="auto"/>
              <w:bottom w:val="single" w:sz="4" w:space="0" w:color="auto"/>
              <w:right w:val="single" w:sz="6" w:space="0" w:color="auto"/>
            </w:tcBorders>
            <w:vAlign w:val="center"/>
          </w:tcPr>
          <w:p w14:paraId="103A2B11" w14:textId="3E2D44AB" w:rsidR="00EB7C93" w:rsidRPr="00EB7C93" w:rsidRDefault="00EB7C93" w:rsidP="003D17DF">
            <w:pPr>
              <w:adjustRightInd w:val="0"/>
              <w:rPr>
                <w:rFonts w:ascii="Times New Roman CYR" w:hAnsi="Times New Roman CYR" w:cs="Times New Roman CYR"/>
                <w:sz w:val="18"/>
                <w:szCs w:val="18"/>
              </w:rPr>
            </w:pPr>
            <w:r w:rsidRPr="00EB7C93">
              <w:rPr>
                <w:sz w:val="18"/>
                <w:szCs w:val="18"/>
              </w:rPr>
              <w:t>Grunduirea suprafetelor interioare a peretilor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292DDC1" w14:textId="77777777" w:rsidR="00EB7C93" w:rsidRPr="00EB7C93" w:rsidRDefault="00EB7C93" w:rsidP="003D17DF">
            <w:pPr>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51FFE3"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6BBEC3D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10F4A80" w14:textId="77777777" w:rsidR="00EB7C93" w:rsidRPr="00EB7C93" w:rsidRDefault="00EB7C93">
            <w:pPr>
              <w:spacing w:line="256" w:lineRule="auto"/>
              <w:rPr>
                <w:sz w:val="18"/>
                <w:szCs w:val="18"/>
              </w:rPr>
            </w:pPr>
            <w:r w:rsidRPr="00EB7C93">
              <w:rPr>
                <w:sz w:val="18"/>
                <w:szCs w:val="18"/>
              </w:rPr>
              <w:t xml:space="preserve"> 1056</w:t>
            </w:r>
          </w:p>
        </w:tc>
        <w:tc>
          <w:tcPr>
            <w:tcW w:w="1701" w:type="dxa"/>
            <w:tcBorders>
              <w:top w:val="single" w:sz="4" w:space="0" w:color="auto"/>
              <w:left w:val="single" w:sz="6" w:space="0" w:color="auto"/>
              <w:bottom w:val="single" w:sz="4" w:space="0" w:color="auto"/>
              <w:right w:val="single" w:sz="6" w:space="0" w:color="auto"/>
            </w:tcBorders>
            <w:vAlign w:val="center"/>
          </w:tcPr>
          <w:p w14:paraId="72AA0D7A" w14:textId="77777777" w:rsidR="00EB7C93" w:rsidRPr="00EB7C93" w:rsidRDefault="00EB7C93">
            <w:pPr>
              <w:spacing w:line="256" w:lineRule="auto"/>
              <w:rPr>
                <w:sz w:val="18"/>
                <w:szCs w:val="18"/>
                <w:lang w:val="en-US"/>
              </w:rPr>
            </w:pPr>
            <w:r w:rsidRPr="00EB7C93">
              <w:rPr>
                <w:sz w:val="18"/>
                <w:szCs w:val="18"/>
                <w:lang w:val="en-US"/>
              </w:rPr>
              <w:t>CN06A</w:t>
            </w:r>
          </w:p>
          <w:p w14:paraId="00D400A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199645" w14:textId="365255AD"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BA6A623"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407B15"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5F5063F1" w14:textId="77777777" w:rsidTr="00EB7C93">
        <w:tc>
          <w:tcPr>
            <w:tcW w:w="709" w:type="dxa"/>
            <w:tcBorders>
              <w:top w:val="nil"/>
              <w:left w:val="single" w:sz="6" w:space="0" w:color="auto"/>
              <w:bottom w:val="nil"/>
              <w:right w:val="nil"/>
            </w:tcBorders>
            <w:hideMark/>
          </w:tcPr>
          <w:p w14:paraId="106B3E69"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D460401"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98934DE" w14:textId="46EC6FF3" w:rsidR="00EB7C93" w:rsidRPr="00EB7C93" w:rsidRDefault="00EB7C93" w:rsidP="003D17DF">
            <w:pPr>
              <w:spacing w:line="256" w:lineRule="auto"/>
              <w:rPr>
                <w:b/>
                <w:bCs/>
                <w:sz w:val="18"/>
                <w:szCs w:val="18"/>
                <w:lang w:val="en-US"/>
              </w:rPr>
            </w:pPr>
            <w:r w:rsidRPr="00EB7C93">
              <w:rPr>
                <w:b/>
                <w:bCs/>
                <w:sz w:val="18"/>
                <w:szCs w:val="18"/>
                <w:lang w:val="en-US"/>
              </w:rPr>
              <w:t>Capitolul 1.23. Biroul 302</w:t>
            </w:r>
          </w:p>
        </w:tc>
        <w:tc>
          <w:tcPr>
            <w:tcW w:w="1560" w:type="dxa"/>
            <w:tcBorders>
              <w:top w:val="nil"/>
              <w:left w:val="single" w:sz="6" w:space="0" w:color="auto"/>
              <w:bottom w:val="nil"/>
              <w:right w:val="nil"/>
            </w:tcBorders>
          </w:tcPr>
          <w:p w14:paraId="4FBE266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4CD34023" w14:textId="77777777" w:rsidR="00EB7C93" w:rsidRPr="00EB7C93" w:rsidRDefault="00EB7C93">
            <w:pPr>
              <w:spacing w:line="256" w:lineRule="auto"/>
              <w:rPr>
                <w:sz w:val="18"/>
                <w:szCs w:val="18"/>
                <w:lang w:val="en-US"/>
              </w:rPr>
            </w:pPr>
          </w:p>
        </w:tc>
      </w:tr>
      <w:tr w:rsidR="00EB7C93" w:rsidRPr="00EB7C93" w14:paraId="0D29EF5F" w14:textId="77777777" w:rsidTr="00EB7C93">
        <w:tc>
          <w:tcPr>
            <w:tcW w:w="709" w:type="dxa"/>
            <w:tcBorders>
              <w:top w:val="nil"/>
              <w:left w:val="single" w:sz="6" w:space="0" w:color="auto"/>
              <w:bottom w:val="nil"/>
              <w:right w:val="nil"/>
            </w:tcBorders>
          </w:tcPr>
          <w:p w14:paraId="2A16FD9A"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4F0BC9BF"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5CCD9CB7" w14:textId="438AA687" w:rsidR="00EB7C93" w:rsidRPr="00EB7C93" w:rsidRDefault="00EB7C93" w:rsidP="003D17DF">
            <w:pPr>
              <w:spacing w:line="256" w:lineRule="auto"/>
              <w:rPr>
                <w:b/>
                <w:bCs/>
                <w:sz w:val="18"/>
                <w:szCs w:val="18"/>
                <w:lang w:val="en-US"/>
              </w:rPr>
            </w:pPr>
            <w:r w:rsidRPr="00EB7C93">
              <w:rPr>
                <w:b/>
                <w:bCs/>
                <w:sz w:val="18"/>
                <w:szCs w:val="18"/>
                <w:lang w:val="en-US"/>
              </w:rPr>
              <w:t>Capitolul 1.23.1. Timplarie</w:t>
            </w:r>
          </w:p>
        </w:tc>
        <w:tc>
          <w:tcPr>
            <w:tcW w:w="1560" w:type="dxa"/>
            <w:tcBorders>
              <w:top w:val="nil"/>
              <w:left w:val="single" w:sz="6" w:space="0" w:color="auto"/>
              <w:bottom w:val="nil"/>
              <w:right w:val="nil"/>
            </w:tcBorders>
          </w:tcPr>
          <w:p w14:paraId="5701F23E"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0B72598" w14:textId="77777777" w:rsidR="00EB7C93" w:rsidRPr="00EB7C93" w:rsidRDefault="00EB7C93">
            <w:pPr>
              <w:spacing w:line="256" w:lineRule="auto"/>
              <w:rPr>
                <w:sz w:val="18"/>
                <w:szCs w:val="18"/>
                <w:lang w:val="en-US"/>
              </w:rPr>
            </w:pPr>
          </w:p>
        </w:tc>
      </w:tr>
      <w:tr w:rsidR="00EB7C93" w:rsidRPr="00EB7C93" w14:paraId="09DFF33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CD0B701" w14:textId="77777777" w:rsidR="00EB7C93" w:rsidRPr="00EB7C93" w:rsidRDefault="00EB7C93">
            <w:pPr>
              <w:spacing w:line="256" w:lineRule="auto"/>
              <w:rPr>
                <w:sz w:val="18"/>
                <w:szCs w:val="18"/>
                <w:lang w:val="ru-RU"/>
              </w:rPr>
            </w:pPr>
            <w:r w:rsidRPr="00EB7C93">
              <w:rPr>
                <w:sz w:val="18"/>
                <w:szCs w:val="18"/>
              </w:rPr>
              <w:t>1057</w:t>
            </w:r>
          </w:p>
        </w:tc>
        <w:tc>
          <w:tcPr>
            <w:tcW w:w="1701" w:type="dxa"/>
            <w:tcBorders>
              <w:top w:val="single" w:sz="4" w:space="0" w:color="auto"/>
              <w:left w:val="single" w:sz="6" w:space="0" w:color="auto"/>
              <w:bottom w:val="single" w:sz="4" w:space="0" w:color="auto"/>
              <w:right w:val="single" w:sz="6" w:space="0" w:color="auto"/>
            </w:tcBorders>
            <w:vAlign w:val="center"/>
          </w:tcPr>
          <w:p w14:paraId="0E0955C7" w14:textId="77777777" w:rsidR="00EB7C93" w:rsidRPr="00EB7C93" w:rsidRDefault="00EB7C93">
            <w:pPr>
              <w:spacing w:line="256" w:lineRule="auto"/>
              <w:rPr>
                <w:sz w:val="18"/>
                <w:szCs w:val="18"/>
                <w:lang w:val="en-US"/>
              </w:rPr>
            </w:pPr>
            <w:r w:rsidRPr="00EB7C93">
              <w:rPr>
                <w:sz w:val="18"/>
                <w:szCs w:val="18"/>
                <w:lang w:val="en-US"/>
              </w:rPr>
              <w:t>CK22D</w:t>
            </w:r>
          </w:p>
          <w:p w14:paraId="172C7C2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112C655" w14:textId="52FC5FBE"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Glasvanduri din profile din aluminiu la constructii cu inaltimi pina la 35 m din  foi de usa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4F9756"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6DA858" w14:textId="77777777" w:rsidR="00EB7C93" w:rsidRPr="00EB7C93" w:rsidRDefault="00EB7C93">
            <w:pPr>
              <w:spacing w:line="256" w:lineRule="auto"/>
              <w:jc w:val="center"/>
              <w:rPr>
                <w:sz w:val="18"/>
                <w:szCs w:val="18"/>
              </w:rPr>
            </w:pPr>
            <w:r w:rsidRPr="00EB7C93">
              <w:rPr>
                <w:sz w:val="18"/>
                <w:szCs w:val="18"/>
              </w:rPr>
              <w:t>9,30</w:t>
            </w:r>
          </w:p>
        </w:tc>
      </w:tr>
      <w:tr w:rsidR="00EB7C93" w:rsidRPr="00EB7C93" w14:paraId="2F9A2CD3" w14:textId="77777777" w:rsidTr="00EB7C93">
        <w:tc>
          <w:tcPr>
            <w:tcW w:w="709" w:type="dxa"/>
            <w:tcBorders>
              <w:top w:val="nil"/>
              <w:left w:val="single" w:sz="6" w:space="0" w:color="auto"/>
              <w:bottom w:val="nil"/>
              <w:right w:val="nil"/>
            </w:tcBorders>
            <w:hideMark/>
          </w:tcPr>
          <w:p w14:paraId="6F8338A2"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820A384"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FB2B12A" w14:textId="2BA0CD9A" w:rsidR="00EB7C93" w:rsidRPr="00EB7C93" w:rsidRDefault="00EB7C93" w:rsidP="003D17DF">
            <w:pPr>
              <w:spacing w:line="256" w:lineRule="auto"/>
              <w:rPr>
                <w:b/>
                <w:bCs/>
                <w:sz w:val="18"/>
                <w:szCs w:val="18"/>
                <w:lang w:val="en-US"/>
              </w:rPr>
            </w:pPr>
            <w:r w:rsidRPr="00EB7C93">
              <w:rPr>
                <w:b/>
                <w:bCs/>
                <w:sz w:val="18"/>
                <w:szCs w:val="18"/>
                <w:lang w:val="en-US"/>
              </w:rPr>
              <w:t>Capitolul 1.23.2. Sanitare</w:t>
            </w:r>
          </w:p>
        </w:tc>
        <w:tc>
          <w:tcPr>
            <w:tcW w:w="1560" w:type="dxa"/>
            <w:tcBorders>
              <w:top w:val="nil"/>
              <w:left w:val="single" w:sz="6" w:space="0" w:color="auto"/>
              <w:bottom w:val="nil"/>
              <w:right w:val="nil"/>
            </w:tcBorders>
          </w:tcPr>
          <w:p w14:paraId="354389C6"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B0951F5" w14:textId="77777777" w:rsidR="00EB7C93" w:rsidRPr="00EB7C93" w:rsidRDefault="00EB7C93">
            <w:pPr>
              <w:spacing w:line="256" w:lineRule="auto"/>
              <w:rPr>
                <w:sz w:val="18"/>
                <w:szCs w:val="18"/>
                <w:lang w:val="en-US"/>
              </w:rPr>
            </w:pPr>
          </w:p>
        </w:tc>
      </w:tr>
      <w:tr w:rsidR="00EB7C93" w:rsidRPr="00EB7C93" w14:paraId="75CFD66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8B66834" w14:textId="77777777" w:rsidR="00EB7C93" w:rsidRPr="00EB7C93" w:rsidRDefault="00EB7C93">
            <w:pPr>
              <w:spacing w:line="256" w:lineRule="auto"/>
              <w:rPr>
                <w:sz w:val="18"/>
                <w:szCs w:val="18"/>
                <w:lang w:val="ru-RU"/>
              </w:rPr>
            </w:pPr>
            <w:r w:rsidRPr="00EB7C93">
              <w:rPr>
                <w:sz w:val="18"/>
                <w:szCs w:val="18"/>
              </w:rPr>
              <w:t>1058</w:t>
            </w:r>
          </w:p>
        </w:tc>
        <w:tc>
          <w:tcPr>
            <w:tcW w:w="1701" w:type="dxa"/>
            <w:tcBorders>
              <w:top w:val="single" w:sz="4" w:space="0" w:color="auto"/>
              <w:left w:val="single" w:sz="6" w:space="0" w:color="auto"/>
              <w:bottom w:val="single" w:sz="4" w:space="0" w:color="auto"/>
              <w:right w:val="single" w:sz="6" w:space="0" w:color="auto"/>
            </w:tcBorders>
            <w:vAlign w:val="center"/>
          </w:tcPr>
          <w:p w14:paraId="18C86CA8" w14:textId="77777777" w:rsidR="00EB7C93" w:rsidRPr="00EB7C93" w:rsidRDefault="00EB7C93">
            <w:pPr>
              <w:spacing w:line="256" w:lineRule="auto"/>
              <w:rPr>
                <w:sz w:val="18"/>
                <w:szCs w:val="18"/>
                <w:lang w:val="en-US"/>
              </w:rPr>
            </w:pPr>
            <w:r w:rsidRPr="00EB7C93">
              <w:rPr>
                <w:sz w:val="18"/>
                <w:szCs w:val="18"/>
                <w:lang w:val="en-US"/>
              </w:rPr>
              <w:t>SB08C</w:t>
            </w:r>
          </w:p>
          <w:p w14:paraId="5BFD33B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5DE230D" w14:textId="50013748"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Teava din material plastic pentru canalizare, imbinata cu garnitura de cauciuc, montata aparent sau ingropat sub pardoseala,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5F378FE"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75AF39" w14:textId="77777777" w:rsidR="00EB7C93" w:rsidRPr="00EB7C93" w:rsidRDefault="00EB7C93">
            <w:pPr>
              <w:spacing w:line="256" w:lineRule="auto"/>
              <w:jc w:val="center"/>
              <w:rPr>
                <w:sz w:val="18"/>
                <w:szCs w:val="18"/>
              </w:rPr>
            </w:pPr>
            <w:r w:rsidRPr="00EB7C93">
              <w:rPr>
                <w:sz w:val="18"/>
                <w:szCs w:val="18"/>
              </w:rPr>
              <w:t>5,00</w:t>
            </w:r>
          </w:p>
        </w:tc>
      </w:tr>
      <w:tr w:rsidR="00EB7C93" w:rsidRPr="00EB7C93" w14:paraId="30718D0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16200B2" w14:textId="77777777" w:rsidR="00EB7C93" w:rsidRPr="00EB7C93" w:rsidRDefault="00EB7C93">
            <w:pPr>
              <w:spacing w:line="256" w:lineRule="auto"/>
              <w:rPr>
                <w:sz w:val="18"/>
                <w:szCs w:val="18"/>
              </w:rPr>
            </w:pPr>
            <w:r w:rsidRPr="00EB7C93">
              <w:rPr>
                <w:sz w:val="18"/>
                <w:szCs w:val="18"/>
              </w:rPr>
              <w:t xml:space="preserve"> 1059</w:t>
            </w:r>
          </w:p>
        </w:tc>
        <w:tc>
          <w:tcPr>
            <w:tcW w:w="1701" w:type="dxa"/>
            <w:tcBorders>
              <w:top w:val="single" w:sz="4" w:space="0" w:color="auto"/>
              <w:left w:val="single" w:sz="6" w:space="0" w:color="auto"/>
              <w:bottom w:val="single" w:sz="4" w:space="0" w:color="auto"/>
              <w:right w:val="single" w:sz="6" w:space="0" w:color="auto"/>
            </w:tcBorders>
            <w:vAlign w:val="center"/>
          </w:tcPr>
          <w:p w14:paraId="67C1721F" w14:textId="77777777" w:rsidR="00EB7C93" w:rsidRPr="00EB7C93" w:rsidRDefault="00EB7C93">
            <w:pPr>
              <w:spacing w:line="256" w:lineRule="auto"/>
              <w:rPr>
                <w:sz w:val="18"/>
                <w:szCs w:val="18"/>
                <w:lang w:val="en-US"/>
              </w:rPr>
            </w:pPr>
            <w:r w:rsidRPr="00EB7C93">
              <w:rPr>
                <w:sz w:val="18"/>
                <w:szCs w:val="18"/>
                <w:lang w:val="en-US"/>
              </w:rPr>
              <w:t>SB09C</w:t>
            </w:r>
          </w:p>
          <w:p w14:paraId="0343F7B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5476CF7" w14:textId="1290CF91"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Piesa de legatura din material plastic pentru canalizare, imbinata cu garnitura de cauciuc, avind diametrul de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02C47A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C59853"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226580B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F3B4BF0" w14:textId="77777777" w:rsidR="00EB7C93" w:rsidRPr="00EB7C93" w:rsidRDefault="00EB7C93">
            <w:pPr>
              <w:spacing w:line="256" w:lineRule="auto"/>
              <w:rPr>
                <w:sz w:val="18"/>
                <w:szCs w:val="18"/>
              </w:rPr>
            </w:pPr>
            <w:r w:rsidRPr="00EB7C93">
              <w:rPr>
                <w:sz w:val="18"/>
                <w:szCs w:val="18"/>
              </w:rPr>
              <w:t xml:space="preserve"> 1060</w:t>
            </w:r>
          </w:p>
        </w:tc>
        <w:tc>
          <w:tcPr>
            <w:tcW w:w="1701" w:type="dxa"/>
            <w:tcBorders>
              <w:top w:val="single" w:sz="4" w:space="0" w:color="auto"/>
              <w:left w:val="single" w:sz="6" w:space="0" w:color="auto"/>
              <w:bottom w:val="single" w:sz="4" w:space="0" w:color="auto"/>
              <w:right w:val="single" w:sz="6" w:space="0" w:color="auto"/>
            </w:tcBorders>
            <w:vAlign w:val="center"/>
          </w:tcPr>
          <w:p w14:paraId="70DCF13A" w14:textId="77777777" w:rsidR="00EB7C93" w:rsidRPr="00EB7C93" w:rsidRDefault="00EB7C93">
            <w:pPr>
              <w:spacing w:line="256" w:lineRule="auto"/>
              <w:rPr>
                <w:sz w:val="18"/>
                <w:szCs w:val="18"/>
                <w:lang w:val="en-US"/>
              </w:rPr>
            </w:pPr>
            <w:r w:rsidRPr="00EB7C93">
              <w:rPr>
                <w:sz w:val="18"/>
                <w:szCs w:val="18"/>
                <w:lang w:val="en-US"/>
              </w:rPr>
              <w:t>SA15B</w:t>
            </w:r>
          </w:p>
          <w:p w14:paraId="671F435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D472044" w14:textId="0D626386"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Teava din material plastic imbinata prin sudura prin polifuziune, in conducte de legatura, la obiecte sanitare, la obiecte de locuit si soccial-culturale, avind diametrul de 20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CADDAA6"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A9D538"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092F9B2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B06B462" w14:textId="77777777" w:rsidR="00EB7C93" w:rsidRPr="00EB7C93" w:rsidRDefault="00EB7C93">
            <w:pPr>
              <w:spacing w:line="256" w:lineRule="auto"/>
              <w:rPr>
                <w:sz w:val="18"/>
                <w:szCs w:val="18"/>
              </w:rPr>
            </w:pPr>
            <w:r w:rsidRPr="00EB7C93">
              <w:rPr>
                <w:sz w:val="18"/>
                <w:szCs w:val="18"/>
              </w:rPr>
              <w:t xml:space="preserve"> 1061</w:t>
            </w:r>
          </w:p>
        </w:tc>
        <w:tc>
          <w:tcPr>
            <w:tcW w:w="1701" w:type="dxa"/>
            <w:tcBorders>
              <w:top w:val="single" w:sz="4" w:space="0" w:color="auto"/>
              <w:left w:val="single" w:sz="6" w:space="0" w:color="auto"/>
              <w:bottom w:val="single" w:sz="4" w:space="0" w:color="auto"/>
              <w:right w:val="single" w:sz="6" w:space="0" w:color="auto"/>
            </w:tcBorders>
            <w:vAlign w:val="center"/>
          </w:tcPr>
          <w:p w14:paraId="3B42E247" w14:textId="77777777" w:rsidR="00EB7C93" w:rsidRPr="00EB7C93" w:rsidRDefault="00EB7C93">
            <w:pPr>
              <w:spacing w:line="256" w:lineRule="auto"/>
              <w:rPr>
                <w:sz w:val="18"/>
                <w:szCs w:val="18"/>
                <w:lang w:val="en-US"/>
              </w:rPr>
            </w:pPr>
            <w:r w:rsidRPr="00EB7C93">
              <w:rPr>
                <w:sz w:val="18"/>
                <w:szCs w:val="18"/>
                <w:lang w:val="en-US"/>
              </w:rPr>
              <w:t>SC04C</w:t>
            </w:r>
          </w:p>
          <w:p w14:paraId="0FEF8CF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CB47898" w14:textId="3D62ABB7"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Lavoar din semiportelan, portelan sanitar etc. , avind teava de scurgere din material plastic, montat pe piedestal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83450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FCB16E"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1080D64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2603157" w14:textId="77777777" w:rsidR="00EB7C93" w:rsidRPr="00EB7C93" w:rsidRDefault="00EB7C93">
            <w:pPr>
              <w:spacing w:line="256" w:lineRule="auto"/>
              <w:rPr>
                <w:sz w:val="18"/>
                <w:szCs w:val="18"/>
              </w:rPr>
            </w:pPr>
            <w:r w:rsidRPr="00EB7C93">
              <w:rPr>
                <w:sz w:val="18"/>
                <w:szCs w:val="18"/>
              </w:rPr>
              <w:t xml:space="preserve"> 1062</w:t>
            </w:r>
          </w:p>
        </w:tc>
        <w:tc>
          <w:tcPr>
            <w:tcW w:w="1701" w:type="dxa"/>
            <w:tcBorders>
              <w:top w:val="single" w:sz="4" w:space="0" w:color="auto"/>
              <w:left w:val="single" w:sz="6" w:space="0" w:color="auto"/>
              <w:bottom w:val="single" w:sz="4" w:space="0" w:color="auto"/>
              <w:right w:val="single" w:sz="6" w:space="0" w:color="auto"/>
            </w:tcBorders>
            <w:vAlign w:val="center"/>
          </w:tcPr>
          <w:p w14:paraId="3F5187FC" w14:textId="77777777" w:rsidR="00EB7C93" w:rsidRPr="00EB7C93" w:rsidRDefault="00EB7C93">
            <w:pPr>
              <w:spacing w:line="256" w:lineRule="auto"/>
              <w:rPr>
                <w:sz w:val="18"/>
                <w:szCs w:val="18"/>
                <w:lang w:val="en-US"/>
              </w:rPr>
            </w:pPr>
            <w:r w:rsidRPr="00EB7C93">
              <w:rPr>
                <w:sz w:val="18"/>
                <w:szCs w:val="18"/>
                <w:lang w:val="en-US"/>
              </w:rPr>
              <w:t>SD04A</w:t>
            </w:r>
          </w:p>
          <w:p w14:paraId="35DA9CED"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0E08A1" w14:textId="3CB8B9BE"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Baterie amestecatoare cu brat basculant stativa pentru lavoar sau spalator, indiferent de modul de inchidere, i, avind diametrul de 1/2"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A6DEAF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DB1351"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5B7BD6F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9A84E8F" w14:textId="77777777" w:rsidR="00EB7C93" w:rsidRPr="00EB7C93" w:rsidRDefault="00EB7C93">
            <w:pPr>
              <w:spacing w:line="256" w:lineRule="auto"/>
              <w:rPr>
                <w:sz w:val="18"/>
                <w:szCs w:val="18"/>
              </w:rPr>
            </w:pPr>
            <w:r w:rsidRPr="00EB7C93">
              <w:rPr>
                <w:sz w:val="18"/>
                <w:szCs w:val="18"/>
              </w:rPr>
              <w:t xml:space="preserve"> 1063</w:t>
            </w:r>
          </w:p>
        </w:tc>
        <w:tc>
          <w:tcPr>
            <w:tcW w:w="1701" w:type="dxa"/>
            <w:tcBorders>
              <w:top w:val="single" w:sz="4" w:space="0" w:color="auto"/>
              <w:left w:val="single" w:sz="6" w:space="0" w:color="auto"/>
              <w:bottom w:val="single" w:sz="4" w:space="0" w:color="auto"/>
              <w:right w:val="single" w:sz="6" w:space="0" w:color="auto"/>
            </w:tcBorders>
            <w:vAlign w:val="center"/>
          </w:tcPr>
          <w:p w14:paraId="08DAA0B7" w14:textId="77777777" w:rsidR="00EB7C93" w:rsidRPr="00EB7C93" w:rsidRDefault="00EB7C93">
            <w:pPr>
              <w:spacing w:line="256" w:lineRule="auto"/>
              <w:rPr>
                <w:sz w:val="18"/>
                <w:szCs w:val="18"/>
                <w:lang w:val="en-US"/>
              </w:rPr>
            </w:pPr>
            <w:r w:rsidRPr="00EB7C93">
              <w:rPr>
                <w:sz w:val="18"/>
                <w:szCs w:val="18"/>
                <w:lang w:val="en-US"/>
              </w:rPr>
              <w:t>SD19A</w:t>
            </w:r>
          </w:p>
          <w:p w14:paraId="46543B0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D65874" w14:textId="02AA0C3B"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Robinet de retinere PPR  cu venti drept cu mufe filetate, avind diametrul  3/4"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10C360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80925D"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36749F46" w14:textId="77777777" w:rsidTr="00EB7C93">
        <w:tc>
          <w:tcPr>
            <w:tcW w:w="709" w:type="dxa"/>
            <w:tcBorders>
              <w:top w:val="nil"/>
              <w:left w:val="single" w:sz="6" w:space="0" w:color="auto"/>
              <w:bottom w:val="nil"/>
              <w:right w:val="nil"/>
            </w:tcBorders>
            <w:hideMark/>
          </w:tcPr>
          <w:p w14:paraId="38F3CCFA"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7C0B7293"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10D75001" w14:textId="3AE95152" w:rsidR="00EB7C93" w:rsidRPr="00EB7C93" w:rsidRDefault="00EB7C93" w:rsidP="003D17DF">
            <w:pPr>
              <w:spacing w:line="256" w:lineRule="auto"/>
              <w:rPr>
                <w:b/>
                <w:bCs/>
                <w:sz w:val="18"/>
                <w:szCs w:val="18"/>
                <w:lang w:val="en-US"/>
              </w:rPr>
            </w:pPr>
            <w:r w:rsidRPr="00EB7C93">
              <w:rPr>
                <w:b/>
                <w:bCs/>
                <w:sz w:val="18"/>
                <w:szCs w:val="18"/>
                <w:lang w:val="en-US"/>
              </w:rPr>
              <w:t>Capitolul 1.24. Fundatia asccensor</w:t>
            </w:r>
          </w:p>
        </w:tc>
        <w:tc>
          <w:tcPr>
            <w:tcW w:w="1560" w:type="dxa"/>
            <w:tcBorders>
              <w:top w:val="nil"/>
              <w:left w:val="single" w:sz="6" w:space="0" w:color="auto"/>
              <w:bottom w:val="nil"/>
              <w:right w:val="nil"/>
            </w:tcBorders>
          </w:tcPr>
          <w:p w14:paraId="2F2502CB"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9E8E3B6" w14:textId="77777777" w:rsidR="00EB7C93" w:rsidRPr="00EB7C93" w:rsidRDefault="00EB7C93">
            <w:pPr>
              <w:spacing w:line="256" w:lineRule="auto"/>
              <w:rPr>
                <w:sz w:val="18"/>
                <w:szCs w:val="18"/>
                <w:lang w:val="en-US"/>
              </w:rPr>
            </w:pPr>
          </w:p>
        </w:tc>
      </w:tr>
      <w:tr w:rsidR="00EB7C93" w:rsidRPr="00EB7C93" w14:paraId="4331101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30F1852" w14:textId="77777777" w:rsidR="00EB7C93" w:rsidRPr="00EB7C93" w:rsidRDefault="00EB7C93">
            <w:pPr>
              <w:spacing w:line="256" w:lineRule="auto"/>
              <w:rPr>
                <w:sz w:val="18"/>
                <w:szCs w:val="18"/>
                <w:lang w:val="ru-RU"/>
              </w:rPr>
            </w:pPr>
            <w:r w:rsidRPr="00EB7C93">
              <w:rPr>
                <w:sz w:val="18"/>
                <w:szCs w:val="18"/>
              </w:rPr>
              <w:t>1064</w:t>
            </w:r>
          </w:p>
        </w:tc>
        <w:tc>
          <w:tcPr>
            <w:tcW w:w="1701" w:type="dxa"/>
            <w:tcBorders>
              <w:top w:val="single" w:sz="4" w:space="0" w:color="auto"/>
              <w:left w:val="single" w:sz="6" w:space="0" w:color="auto"/>
              <w:bottom w:val="single" w:sz="4" w:space="0" w:color="auto"/>
              <w:right w:val="single" w:sz="6" w:space="0" w:color="auto"/>
            </w:tcBorders>
            <w:vAlign w:val="center"/>
          </w:tcPr>
          <w:p w14:paraId="52695CE4" w14:textId="4EEF2E29" w:rsidR="00EB7C93" w:rsidRPr="00EB7C93" w:rsidRDefault="00EB7C93" w:rsidP="003D17DF">
            <w:pPr>
              <w:spacing w:line="256" w:lineRule="auto"/>
              <w:rPr>
                <w:sz w:val="18"/>
                <w:szCs w:val="18"/>
                <w:lang w:val="ru-RU"/>
              </w:rPr>
            </w:pPr>
            <w:r w:rsidRPr="00EB7C93">
              <w:rPr>
                <w:sz w:val="18"/>
                <w:szCs w:val="18"/>
                <w:lang w:val="en-US"/>
              </w:rPr>
              <w:t>MRAsA05A</w:t>
            </w:r>
          </w:p>
        </w:tc>
        <w:tc>
          <w:tcPr>
            <w:tcW w:w="4961" w:type="dxa"/>
            <w:tcBorders>
              <w:top w:val="single" w:sz="4" w:space="0" w:color="auto"/>
              <w:left w:val="single" w:sz="6" w:space="0" w:color="auto"/>
              <w:bottom w:val="single" w:sz="4" w:space="0" w:color="auto"/>
              <w:right w:val="single" w:sz="6" w:space="0" w:color="auto"/>
            </w:tcBorders>
            <w:vAlign w:val="center"/>
          </w:tcPr>
          <w:p w14:paraId="1A04A470" w14:textId="3C229F9E"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 Dem,ontaea usilor la putul de ascensor, capacitate de ridicare: pina la 500 kg</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252751"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F6224F9"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11938F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C422B13" w14:textId="77777777" w:rsidR="00EB7C93" w:rsidRPr="00EB7C93" w:rsidRDefault="00EB7C93">
            <w:pPr>
              <w:spacing w:line="256" w:lineRule="auto"/>
              <w:rPr>
                <w:sz w:val="18"/>
                <w:szCs w:val="18"/>
              </w:rPr>
            </w:pPr>
            <w:r w:rsidRPr="00EB7C93">
              <w:rPr>
                <w:sz w:val="18"/>
                <w:szCs w:val="18"/>
              </w:rPr>
              <w:t xml:space="preserve"> 1065</w:t>
            </w:r>
          </w:p>
        </w:tc>
        <w:tc>
          <w:tcPr>
            <w:tcW w:w="1701" w:type="dxa"/>
            <w:tcBorders>
              <w:top w:val="single" w:sz="4" w:space="0" w:color="auto"/>
              <w:left w:val="single" w:sz="6" w:space="0" w:color="auto"/>
              <w:bottom w:val="single" w:sz="4" w:space="0" w:color="auto"/>
              <w:right w:val="single" w:sz="6" w:space="0" w:color="auto"/>
            </w:tcBorders>
            <w:vAlign w:val="center"/>
          </w:tcPr>
          <w:p w14:paraId="148585FB" w14:textId="5B1BA754" w:rsidR="00EB7C93" w:rsidRPr="00EB7C93" w:rsidRDefault="00EB7C93" w:rsidP="003D17DF">
            <w:pPr>
              <w:spacing w:line="256" w:lineRule="auto"/>
              <w:rPr>
                <w:sz w:val="18"/>
                <w:szCs w:val="18"/>
                <w:lang w:val="ru-RU"/>
              </w:rPr>
            </w:pPr>
            <w:r w:rsidRPr="00EB7C93">
              <w:rPr>
                <w:sz w:val="18"/>
                <w:szCs w:val="18"/>
                <w:lang w:val="en-US"/>
              </w:rPr>
              <w:t>MRAsB01A</w:t>
            </w:r>
          </w:p>
        </w:tc>
        <w:tc>
          <w:tcPr>
            <w:tcW w:w="4961" w:type="dxa"/>
            <w:tcBorders>
              <w:top w:val="single" w:sz="4" w:space="0" w:color="auto"/>
              <w:left w:val="single" w:sz="6" w:space="0" w:color="auto"/>
              <w:bottom w:val="single" w:sz="4" w:space="0" w:color="auto"/>
              <w:right w:val="single" w:sz="6" w:space="0" w:color="auto"/>
            </w:tcBorders>
            <w:vAlign w:val="center"/>
          </w:tcPr>
          <w:p w14:paraId="60E33017" w14:textId="67293CDB"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Ajustarea glisierei cabinei (contragreutatii), cu lungimea de 2 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6B8BE5F"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6BF815"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85AFF9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FAB0E9C" w14:textId="77777777" w:rsidR="00EB7C93" w:rsidRPr="00EB7C93" w:rsidRDefault="00EB7C93">
            <w:pPr>
              <w:spacing w:line="256" w:lineRule="auto"/>
              <w:rPr>
                <w:sz w:val="18"/>
                <w:szCs w:val="18"/>
              </w:rPr>
            </w:pPr>
            <w:r w:rsidRPr="00EB7C93">
              <w:rPr>
                <w:sz w:val="18"/>
                <w:szCs w:val="18"/>
              </w:rPr>
              <w:t xml:space="preserve"> 1066</w:t>
            </w:r>
          </w:p>
        </w:tc>
        <w:tc>
          <w:tcPr>
            <w:tcW w:w="1701" w:type="dxa"/>
            <w:tcBorders>
              <w:top w:val="single" w:sz="4" w:space="0" w:color="auto"/>
              <w:left w:val="single" w:sz="6" w:space="0" w:color="auto"/>
              <w:bottom w:val="single" w:sz="4" w:space="0" w:color="auto"/>
              <w:right w:val="single" w:sz="6" w:space="0" w:color="auto"/>
            </w:tcBorders>
            <w:vAlign w:val="center"/>
          </w:tcPr>
          <w:p w14:paraId="6CB54F5C" w14:textId="443EF64E" w:rsidR="00EB7C93" w:rsidRPr="00EB7C93" w:rsidRDefault="00EB7C93" w:rsidP="003D17DF">
            <w:pPr>
              <w:spacing w:line="256" w:lineRule="auto"/>
              <w:rPr>
                <w:sz w:val="18"/>
                <w:szCs w:val="18"/>
                <w:lang w:val="ru-RU"/>
              </w:rPr>
            </w:pPr>
            <w:r w:rsidRPr="00EB7C93">
              <w:rPr>
                <w:sz w:val="18"/>
                <w:szCs w:val="18"/>
                <w:lang w:val="en-US"/>
              </w:rPr>
              <w:t>MRAsD03A</w:t>
            </w:r>
          </w:p>
        </w:tc>
        <w:tc>
          <w:tcPr>
            <w:tcW w:w="4961" w:type="dxa"/>
            <w:tcBorders>
              <w:top w:val="single" w:sz="4" w:space="0" w:color="auto"/>
              <w:left w:val="single" w:sz="6" w:space="0" w:color="auto"/>
              <w:bottom w:val="single" w:sz="4" w:space="0" w:color="auto"/>
              <w:right w:val="single" w:sz="6" w:space="0" w:color="auto"/>
            </w:tcBorders>
            <w:vAlign w:val="center"/>
          </w:tcPr>
          <w:p w14:paraId="12335F68" w14:textId="335949A1"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Echilibrarea sistemului "cabina-contragreutate"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DFC4FD" w14:textId="77777777" w:rsidR="00EB7C93" w:rsidRPr="00EB7C93" w:rsidRDefault="00EB7C93">
            <w:pPr>
              <w:spacing w:line="256" w:lineRule="auto"/>
              <w:jc w:val="center"/>
              <w:rPr>
                <w:sz w:val="18"/>
                <w:szCs w:val="18"/>
              </w:rPr>
            </w:pPr>
            <w:r w:rsidRPr="00EB7C93">
              <w:rPr>
                <w:sz w:val="18"/>
                <w:szCs w:val="18"/>
              </w:rPr>
              <w:t>1 sistem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951532"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7CBCB9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60C61A7" w14:textId="77777777" w:rsidR="00EB7C93" w:rsidRPr="00EB7C93" w:rsidRDefault="00EB7C93">
            <w:pPr>
              <w:spacing w:line="256" w:lineRule="auto"/>
              <w:rPr>
                <w:sz w:val="18"/>
                <w:szCs w:val="18"/>
              </w:rPr>
            </w:pPr>
            <w:r w:rsidRPr="00EB7C93">
              <w:rPr>
                <w:sz w:val="18"/>
                <w:szCs w:val="18"/>
              </w:rPr>
              <w:t xml:space="preserve"> 1067</w:t>
            </w:r>
          </w:p>
        </w:tc>
        <w:tc>
          <w:tcPr>
            <w:tcW w:w="1701" w:type="dxa"/>
            <w:tcBorders>
              <w:top w:val="single" w:sz="4" w:space="0" w:color="auto"/>
              <w:left w:val="single" w:sz="6" w:space="0" w:color="auto"/>
              <w:bottom w:val="single" w:sz="4" w:space="0" w:color="auto"/>
              <w:right w:val="single" w:sz="6" w:space="0" w:color="auto"/>
            </w:tcBorders>
            <w:vAlign w:val="center"/>
          </w:tcPr>
          <w:p w14:paraId="2C913235" w14:textId="51B5BDCB" w:rsidR="00EB7C93" w:rsidRPr="00EB7C93" w:rsidRDefault="00EB7C93" w:rsidP="003D17DF">
            <w:pPr>
              <w:spacing w:line="256" w:lineRule="auto"/>
              <w:rPr>
                <w:sz w:val="18"/>
                <w:szCs w:val="18"/>
                <w:lang w:val="ru-RU"/>
              </w:rPr>
            </w:pPr>
            <w:r w:rsidRPr="00EB7C93">
              <w:rPr>
                <w:sz w:val="18"/>
                <w:szCs w:val="18"/>
                <w:lang w:val="en-US"/>
              </w:rPr>
              <w:t>MRAsE01A</w:t>
            </w:r>
          </w:p>
        </w:tc>
        <w:tc>
          <w:tcPr>
            <w:tcW w:w="4961" w:type="dxa"/>
            <w:tcBorders>
              <w:top w:val="single" w:sz="4" w:space="0" w:color="auto"/>
              <w:left w:val="single" w:sz="6" w:space="0" w:color="auto"/>
              <w:bottom w:val="single" w:sz="4" w:space="0" w:color="auto"/>
              <w:right w:val="single" w:sz="6" w:space="0" w:color="auto"/>
            </w:tcBorders>
            <w:vAlign w:val="center"/>
          </w:tcPr>
          <w:p w14:paraId="01DED71B" w14:textId="4A157362"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Verificarea tehnica integrala a ascensorului la doua statii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CEEE5AC" w14:textId="77777777" w:rsidR="00EB7C93" w:rsidRPr="00EB7C93" w:rsidRDefault="00EB7C93">
            <w:pPr>
              <w:spacing w:line="256" w:lineRule="auto"/>
              <w:jc w:val="center"/>
              <w:rPr>
                <w:sz w:val="18"/>
                <w:szCs w:val="18"/>
              </w:rPr>
            </w:pPr>
            <w:r w:rsidRPr="00EB7C93">
              <w:rPr>
                <w:sz w:val="18"/>
                <w:szCs w:val="18"/>
              </w:rPr>
              <w:t>ascensor</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EDE089"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6A50F48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04D9E26" w14:textId="77777777" w:rsidR="00EB7C93" w:rsidRPr="00EB7C93" w:rsidRDefault="00EB7C93">
            <w:pPr>
              <w:spacing w:line="256" w:lineRule="auto"/>
              <w:rPr>
                <w:sz w:val="18"/>
                <w:szCs w:val="18"/>
              </w:rPr>
            </w:pPr>
            <w:r w:rsidRPr="00EB7C93">
              <w:rPr>
                <w:sz w:val="18"/>
                <w:szCs w:val="18"/>
              </w:rPr>
              <w:t xml:space="preserve"> 1068</w:t>
            </w:r>
          </w:p>
        </w:tc>
        <w:tc>
          <w:tcPr>
            <w:tcW w:w="1701" w:type="dxa"/>
            <w:tcBorders>
              <w:top w:val="single" w:sz="4" w:space="0" w:color="auto"/>
              <w:left w:val="single" w:sz="6" w:space="0" w:color="auto"/>
              <w:bottom w:val="single" w:sz="4" w:space="0" w:color="auto"/>
              <w:right w:val="single" w:sz="6" w:space="0" w:color="auto"/>
            </w:tcBorders>
            <w:vAlign w:val="center"/>
          </w:tcPr>
          <w:p w14:paraId="0CB8BFD2" w14:textId="77777777" w:rsidR="00EB7C93" w:rsidRPr="00EB7C93" w:rsidRDefault="00EB7C93">
            <w:pPr>
              <w:spacing w:line="256" w:lineRule="auto"/>
              <w:rPr>
                <w:sz w:val="18"/>
                <w:szCs w:val="18"/>
                <w:lang w:val="en-US"/>
              </w:rPr>
            </w:pPr>
            <w:r w:rsidRPr="00EB7C93">
              <w:rPr>
                <w:sz w:val="18"/>
                <w:szCs w:val="18"/>
                <w:lang w:val="en-US"/>
              </w:rPr>
              <w:t>CB03B</w:t>
            </w:r>
          </w:p>
          <w:p w14:paraId="26A38E9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85584FB" w14:textId="37C574E3"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Cofraje din panouri refolosibile, cu placaj de 15 mm pentru turnarea betonului in elevatii, ziduri drepte pina la 6 m inaltime inclusiv,  sprijinirile fiind incluse  (Panou N=1)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3DB8519"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8DE9DA"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0795E07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EC20948" w14:textId="77777777" w:rsidR="00EB7C93" w:rsidRPr="00EB7C93" w:rsidRDefault="00EB7C93">
            <w:pPr>
              <w:spacing w:line="256" w:lineRule="auto"/>
              <w:rPr>
                <w:sz w:val="18"/>
                <w:szCs w:val="18"/>
              </w:rPr>
            </w:pPr>
            <w:r w:rsidRPr="00EB7C93">
              <w:rPr>
                <w:sz w:val="18"/>
                <w:szCs w:val="18"/>
              </w:rPr>
              <w:t xml:space="preserve"> 1069</w:t>
            </w:r>
          </w:p>
        </w:tc>
        <w:tc>
          <w:tcPr>
            <w:tcW w:w="1701" w:type="dxa"/>
            <w:tcBorders>
              <w:top w:val="single" w:sz="4" w:space="0" w:color="auto"/>
              <w:left w:val="single" w:sz="6" w:space="0" w:color="auto"/>
              <w:bottom w:val="single" w:sz="4" w:space="0" w:color="auto"/>
              <w:right w:val="single" w:sz="6" w:space="0" w:color="auto"/>
            </w:tcBorders>
            <w:vAlign w:val="center"/>
          </w:tcPr>
          <w:p w14:paraId="34EADD02" w14:textId="77777777" w:rsidR="00EB7C93" w:rsidRPr="00EB7C93" w:rsidRDefault="00EB7C93">
            <w:pPr>
              <w:spacing w:line="256" w:lineRule="auto"/>
              <w:rPr>
                <w:sz w:val="18"/>
                <w:szCs w:val="18"/>
                <w:lang w:val="en-US"/>
              </w:rPr>
            </w:pPr>
            <w:r w:rsidRPr="00EB7C93">
              <w:rPr>
                <w:sz w:val="18"/>
                <w:szCs w:val="18"/>
                <w:lang w:val="en-US"/>
              </w:rPr>
              <w:t>CA03H1</w:t>
            </w:r>
          </w:p>
          <w:p w14:paraId="312D650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45E023" w14:textId="57E1060C"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Beton turnat in fundatii, socluri, ziduri de sprijin, pereti sub cota zero, preparat cu centrala de betoane si turnarea cu pompa pe verticala pina la 10 m inclusiv si pe orizontala pe lungimi mai mari de 15 m, beton simplu clasa C 10/8 (Bc 10/B 150)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AB484D8" w14:textId="77777777" w:rsidR="00EB7C93" w:rsidRPr="00EB7C93" w:rsidRDefault="00EB7C93">
            <w:pPr>
              <w:spacing w:line="256" w:lineRule="auto"/>
              <w:jc w:val="center"/>
              <w:rPr>
                <w:sz w:val="18"/>
                <w:szCs w:val="18"/>
              </w:rPr>
            </w:pPr>
            <w:r w:rsidRPr="00EB7C93">
              <w:rPr>
                <w:sz w:val="18"/>
                <w:szCs w:val="18"/>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591C0D" w14:textId="77777777" w:rsidR="00EB7C93" w:rsidRPr="00EB7C93" w:rsidRDefault="00EB7C93">
            <w:pPr>
              <w:spacing w:line="256" w:lineRule="auto"/>
              <w:jc w:val="center"/>
              <w:rPr>
                <w:sz w:val="18"/>
                <w:szCs w:val="18"/>
              </w:rPr>
            </w:pPr>
            <w:r w:rsidRPr="00EB7C93">
              <w:rPr>
                <w:sz w:val="18"/>
                <w:szCs w:val="18"/>
              </w:rPr>
              <w:t>9,50</w:t>
            </w:r>
          </w:p>
        </w:tc>
      </w:tr>
      <w:tr w:rsidR="00EB7C93" w:rsidRPr="00EB7C93" w14:paraId="2F3A800E" w14:textId="77777777" w:rsidTr="00EB7C93">
        <w:tc>
          <w:tcPr>
            <w:tcW w:w="709" w:type="dxa"/>
            <w:tcBorders>
              <w:top w:val="nil"/>
              <w:left w:val="single" w:sz="6" w:space="0" w:color="auto"/>
              <w:bottom w:val="nil"/>
              <w:right w:val="nil"/>
            </w:tcBorders>
            <w:hideMark/>
          </w:tcPr>
          <w:p w14:paraId="1BCFE7A1"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1F5D525"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C774772" w14:textId="7B30626A" w:rsidR="00EB7C93" w:rsidRPr="00EB7C93" w:rsidRDefault="00EB7C93" w:rsidP="003D17DF">
            <w:pPr>
              <w:spacing w:line="256" w:lineRule="auto"/>
              <w:rPr>
                <w:b/>
                <w:bCs/>
                <w:sz w:val="18"/>
                <w:szCs w:val="18"/>
                <w:lang w:val="en-US"/>
              </w:rPr>
            </w:pPr>
            <w:r w:rsidRPr="00EB7C93">
              <w:rPr>
                <w:b/>
                <w:bCs/>
                <w:sz w:val="18"/>
                <w:szCs w:val="18"/>
                <w:lang w:val="en-US"/>
              </w:rPr>
              <w:t>Capitolul 1.25. Diverse</w:t>
            </w:r>
          </w:p>
        </w:tc>
        <w:tc>
          <w:tcPr>
            <w:tcW w:w="1560" w:type="dxa"/>
            <w:tcBorders>
              <w:top w:val="nil"/>
              <w:left w:val="single" w:sz="6" w:space="0" w:color="auto"/>
              <w:bottom w:val="nil"/>
              <w:right w:val="nil"/>
            </w:tcBorders>
          </w:tcPr>
          <w:p w14:paraId="76FCAA71"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56239C92" w14:textId="77777777" w:rsidR="00EB7C93" w:rsidRPr="00EB7C93" w:rsidRDefault="00EB7C93">
            <w:pPr>
              <w:spacing w:line="256" w:lineRule="auto"/>
              <w:rPr>
                <w:sz w:val="18"/>
                <w:szCs w:val="18"/>
                <w:lang w:val="en-US"/>
              </w:rPr>
            </w:pPr>
          </w:p>
        </w:tc>
      </w:tr>
      <w:tr w:rsidR="00EB7C93" w:rsidRPr="00EB7C93" w14:paraId="34C3E63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24F6BF4" w14:textId="77777777" w:rsidR="00EB7C93" w:rsidRPr="00EB7C93" w:rsidRDefault="00EB7C93">
            <w:pPr>
              <w:spacing w:line="256" w:lineRule="auto"/>
              <w:rPr>
                <w:sz w:val="18"/>
                <w:szCs w:val="18"/>
                <w:lang w:val="ru-RU"/>
              </w:rPr>
            </w:pPr>
            <w:r w:rsidRPr="00EB7C93">
              <w:rPr>
                <w:sz w:val="18"/>
                <w:szCs w:val="18"/>
              </w:rPr>
              <w:t>1070</w:t>
            </w:r>
          </w:p>
        </w:tc>
        <w:tc>
          <w:tcPr>
            <w:tcW w:w="1701" w:type="dxa"/>
            <w:tcBorders>
              <w:top w:val="single" w:sz="4" w:space="0" w:color="auto"/>
              <w:left w:val="single" w:sz="6" w:space="0" w:color="auto"/>
              <w:bottom w:val="single" w:sz="4" w:space="0" w:color="auto"/>
              <w:right w:val="single" w:sz="6" w:space="0" w:color="auto"/>
            </w:tcBorders>
            <w:vAlign w:val="center"/>
          </w:tcPr>
          <w:p w14:paraId="6BED6BCB" w14:textId="77777777" w:rsidR="00EB7C93" w:rsidRPr="00EB7C93" w:rsidRDefault="00EB7C93">
            <w:pPr>
              <w:spacing w:line="256" w:lineRule="auto"/>
              <w:rPr>
                <w:sz w:val="18"/>
                <w:szCs w:val="18"/>
                <w:lang w:val="en-US"/>
              </w:rPr>
            </w:pPr>
            <w:r w:rsidRPr="00EB7C93">
              <w:rPr>
                <w:sz w:val="18"/>
                <w:szCs w:val="18"/>
                <w:lang w:val="en-US"/>
              </w:rPr>
              <w:t>RpCU05D</w:t>
            </w:r>
          </w:p>
          <w:p w14:paraId="0E4D4A3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6989A1" w14:textId="680962BD"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Executarea strapungerilor pentru conducte sau tiranti in pereti din zidarie de caramida, de 16 - 25 cm grosime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D1D23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7A2AAC" w14:textId="77777777" w:rsidR="00EB7C93" w:rsidRPr="00EB7C93" w:rsidRDefault="00EB7C93">
            <w:pPr>
              <w:spacing w:line="256" w:lineRule="auto"/>
              <w:jc w:val="center"/>
              <w:rPr>
                <w:sz w:val="18"/>
                <w:szCs w:val="18"/>
              </w:rPr>
            </w:pPr>
            <w:r w:rsidRPr="00EB7C93">
              <w:rPr>
                <w:sz w:val="18"/>
                <w:szCs w:val="18"/>
              </w:rPr>
              <w:t>37,00</w:t>
            </w:r>
          </w:p>
        </w:tc>
      </w:tr>
      <w:tr w:rsidR="00EB7C93" w:rsidRPr="00EB7C93" w14:paraId="32244E5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A63D519" w14:textId="77777777" w:rsidR="00EB7C93" w:rsidRPr="00EB7C93" w:rsidRDefault="00EB7C93">
            <w:pPr>
              <w:spacing w:line="256" w:lineRule="auto"/>
              <w:rPr>
                <w:sz w:val="18"/>
                <w:szCs w:val="18"/>
              </w:rPr>
            </w:pPr>
            <w:r w:rsidRPr="00EB7C93">
              <w:rPr>
                <w:sz w:val="18"/>
                <w:szCs w:val="18"/>
              </w:rPr>
              <w:t xml:space="preserve"> 1071</w:t>
            </w:r>
          </w:p>
        </w:tc>
        <w:tc>
          <w:tcPr>
            <w:tcW w:w="1701" w:type="dxa"/>
            <w:tcBorders>
              <w:top w:val="single" w:sz="4" w:space="0" w:color="auto"/>
              <w:left w:val="single" w:sz="6" w:space="0" w:color="auto"/>
              <w:bottom w:val="single" w:sz="4" w:space="0" w:color="auto"/>
              <w:right w:val="single" w:sz="6" w:space="0" w:color="auto"/>
            </w:tcBorders>
            <w:vAlign w:val="center"/>
          </w:tcPr>
          <w:p w14:paraId="42F3095B" w14:textId="77777777" w:rsidR="00EB7C93" w:rsidRPr="00EB7C93" w:rsidRDefault="00EB7C93">
            <w:pPr>
              <w:spacing w:line="256" w:lineRule="auto"/>
              <w:rPr>
                <w:sz w:val="18"/>
                <w:szCs w:val="18"/>
                <w:lang w:val="en-US"/>
              </w:rPr>
            </w:pPr>
            <w:r w:rsidRPr="00EB7C93">
              <w:rPr>
                <w:sz w:val="18"/>
                <w:szCs w:val="18"/>
                <w:lang w:val="en-US"/>
              </w:rPr>
              <w:t>RpEJ08A</w:t>
            </w:r>
          </w:p>
          <w:p w14:paraId="00BAC9C5"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D1906FB" w14:textId="29287B2B"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Executarea santurilor cu adincimea de pina la 5 cm in pereti din  zidarie de caramida de 5x50 cmp</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42DA5E3"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41B75D" w14:textId="77777777" w:rsidR="00EB7C93" w:rsidRPr="00EB7C93" w:rsidRDefault="00EB7C93">
            <w:pPr>
              <w:spacing w:line="256" w:lineRule="auto"/>
              <w:jc w:val="center"/>
              <w:rPr>
                <w:sz w:val="18"/>
                <w:szCs w:val="18"/>
              </w:rPr>
            </w:pPr>
            <w:r w:rsidRPr="00EB7C93">
              <w:rPr>
                <w:sz w:val="18"/>
                <w:szCs w:val="18"/>
              </w:rPr>
              <w:t>620,00</w:t>
            </w:r>
          </w:p>
        </w:tc>
      </w:tr>
      <w:tr w:rsidR="00EB7C93" w:rsidRPr="00EB7C93" w14:paraId="04E70255"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5DDBF16" w14:textId="77777777" w:rsidR="00EB7C93" w:rsidRPr="00EB7C93" w:rsidRDefault="00EB7C93">
            <w:pPr>
              <w:spacing w:line="256" w:lineRule="auto"/>
              <w:rPr>
                <w:sz w:val="18"/>
                <w:szCs w:val="18"/>
              </w:rPr>
            </w:pPr>
            <w:r w:rsidRPr="00EB7C93">
              <w:rPr>
                <w:sz w:val="18"/>
                <w:szCs w:val="18"/>
              </w:rPr>
              <w:t xml:space="preserve"> 1072</w:t>
            </w:r>
          </w:p>
        </w:tc>
        <w:tc>
          <w:tcPr>
            <w:tcW w:w="1701" w:type="dxa"/>
            <w:tcBorders>
              <w:top w:val="single" w:sz="4" w:space="0" w:color="auto"/>
              <w:left w:val="single" w:sz="6" w:space="0" w:color="auto"/>
              <w:bottom w:val="single" w:sz="4" w:space="0" w:color="auto"/>
              <w:right w:val="single" w:sz="6" w:space="0" w:color="auto"/>
            </w:tcBorders>
            <w:vAlign w:val="center"/>
          </w:tcPr>
          <w:p w14:paraId="589D59ED" w14:textId="4BE2CA0B" w:rsidR="00EB7C93" w:rsidRPr="00EB7C93" w:rsidRDefault="00EB7C93" w:rsidP="003D17DF">
            <w:pPr>
              <w:spacing w:line="256" w:lineRule="auto"/>
              <w:rPr>
                <w:sz w:val="18"/>
                <w:szCs w:val="18"/>
                <w:lang w:val="ru-RU"/>
              </w:rPr>
            </w:pPr>
            <w:r w:rsidRPr="00EB7C93">
              <w:rPr>
                <w:sz w:val="18"/>
                <w:szCs w:val="18"/>
                <w:lang w:val="en-US"/>
              </w:rPr>
              <w:t>RpEJ09D</w:t>
            </w:r>
          </w:p>
        </w:tc>
        <w:tc>
          <w:tcPr>
            <w:tcW w:w="4961" w:type="dxa"/>
            <w:tcBorders>
              <w:top w:val="single" w:sz="4" w:space="0" w:color="auto"/>
              <w:left w:val="single" w:sz="6" w:space="0" w:color="auto"/>
              <w:bottom w:val="single" w:sz="4" w:space="0" w:color="auto"/>
              <w:right w:val="single" w:sz="6" w:space="0" w:color="auto"/>
            </w:tcBorders>
            <w:vAlign w:val="center"/>
          </w:tcPr>
          <w:p w14:paraId="53204133" w14:textId="7B24CD12"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Matarea santurilor in pereti de pina la 50 cmp( koef  sal 0,5)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7721154"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0F8827" w14:textId="77777777" w:rsidR="00EB7C93" w:rsidRPr="00EB7C93" w:rsidRDefault="00EB7C93">
            <w:pPr>
              <w:spacing w:line="256" w:lineRule="auto"/>
              <w:jc w:val="center"/>
              <w:rPr>
                <w:sz w:val="18"/>
                <w:szCs w:val="18"/>
              </w:rPr>
            </w:pPr>
            <w:r w:rsidRPr="00EB7C93">
              <w:rPr>
                <w:sz w:val="18"/>
                <w:szCs w:val="18"/>
              </w:rPr>
              <w:t>620,00</w:t>
            </w:r>
          </w:p>
        </w:tc>
      </w:tr>
      <w:tr w:rsidR="00EB7C93" w:rsidRPr="00EB7C93" w14:paraId="3AAC378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D513944" w14:textId="77777777" w:rsidR="00EB7C93" w:rsidRPr="00EB7C93" w:rsidRDefault="00EB7C93">
            <w:pPr>
              <w:spacing w:line="256" w:lineRule="auto"/>
              <w:rPr>
                <w:sz w:val="18"/>
                <w:szCs w:val="18"/>
              </w:rPr>
            </w:pPr>
            <w:r w:rsidRPr="00EB7C93">
              <w:rPr>
                <w:sz w:val="18"/>
                <w:szCs w:val="18"/>
              </w:rPr>
              <w:t xml:space="preserve"> 1073</w:t>
            </w:r>
          </w:p>
        </w:tc>
        <w:tc>
          <w:tcPr>
            <w:tcW w:w="1701" w:type="dxa"/>
            <w:tcBorders>
              <w:top w:val="single" w:sz="4" w:space="0" w:color="auto"/>
              <w:left w:val="single" w:sz="6" w:space="0" w:color="auto"/>
              <w:bottom w:val="single" w:sz="4" w:space="0" w:color="auto"/>
              <w:right w:val="single" w:sz="6" w:space="0" w:color="auto"/>
            </w:tcBorders>
            <w:vAlign w:val="center"/>
          </w:tcPr>
          <w:p w14:paraId="70754D90" w14:textId="78523F89" w:rsidR="00EB7C93" w:rsidRPr="00EB7C93" w:rsidRDefault="00EB7C93" w:rsidP="003D17DF">
            <w:pPr>
              <w:spacing w:line="256" w:lineRule="auto"/>
              <w:rPr>
                <w:sz w:val="18"/>
                <w:szCs w:val="18"/>
                <w:lang w:val="ru-RU"/>
              </w:rPr>
            </w:pPr>
            <w:r w:rsidRPr="00EB7C93">
              <w:rPr>
                <w:sz w:val="18"/>
                <w:szCs w:val="18"/>
                <w:lang w:val="en-US"/>
              </w:rPr>
              <w:t>RpCP45A</w:t>
            </w:r>
          </w:p>
        </w:tc>
        <w:tc>
          <w:tcPr>
            <w:tcW w:w="4961" w:type="dxa"/>
            <w:tcBorders>
              <w:top w:val="single" w:sz="4" w:space="0" w:color="auto"/>
              <w:left w:val="single" w:sz="6" w:space="0" w:color="auto"/>
              <w:bottom w:val="single" w:sz="4" w:space="0" w:color="auto"/>
              <w:right w:val="single" w:sz="6" w:space="0" w:color="auto"/>
            </w:tcBorders>
            <w:vAlign w:val="center"/>
          </w:tcPr>
          <w:p w14:paraId="6F89EA7E" w14:textId="081DD4AB"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Demontarea usilor si ferestrelor metalice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F5E181" w14:textId="77777777" w:rsidR="00EB7C93" w:rsidRPr="00EB7C93" w:rsidRDefault="00EB7C93">
            <w:pPr>
              <w:spacing w:line="256" w:lineRule="auto"/>
              <w:jc w:val="center"/>
              <w:rPr>
                <w:sz w:val="18"/>
                <w:szCs w:val="18"/>
              </w:rPr>
            </w:pPr>
            <w:r w:rsidRPr="00EB7C93">
              <w:rPr>
                <w:sz w:val="18"/>
                <w:szCs w:val="18"/>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D8E3E9" w14:textId="77777777" w:rsidR="00EB7C93" w:rsidRPr="00EB7C93" w:rsidRDefault="00EB7C93">
            <w:pPr>
              <w:spacing w:line="256" w:lineRule="auto"/>
              <w:jc w:val="center"/>
              <w:rPr>
                <w:sz w:val="18"/>
                <w:szCs w:val="18"/>
              </w:rPr>
            </w:pPr>
            <w:r w:rsidRPr="00EB7C93">
              <w:rPr>
                <w:sz w:val="18"/>
                <w:szCs w:val="18"/>
              </w:rPr>
              <w:t>65,00</w:t>
            </w:r>
          </w:p>
        </w:tc>
      </w:tr>
      <w:tr w:rsidR="00EB7C93" w:rsidRPr="00EB7C93" w14:paraId="4D6D3A2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BDA7C92" w14:textId="77777777" w:rsidR="00EB7C93" w:rsidRPr="00EB7C93" w:rsidRDefault="00EB7C93">
            <w:pPr>
              <w:spacing w:line="256" w:lineRule="auto"/>
              <w:rPr>
                <w:sz w:val="18"/>
                <w:szCs w:val="18"/>
              </w:rPr>
            </w:pPr>
            <w:r w:rsidRPr="00EB7C93">
              <w:rPr>
                <w:sz w:val="18"/>
                <w:szCs w:val="18"/>
              </w:rPr>
              <w:t xml:space="preserve"> 1074</w:t>
            </w:r>
          </w:p>
        </w:tc>
        <w:tc>
          <w:tcPr>
            <w:tcW w:w="1701" w:type="dxa"/>
            <w:tcBorders>
              <w:top w:val="single" w:sz="4" w:space="0" w:color="auto"/>
              <w:left w:val="single" w:sz="6" w:space="0" w:color="auto"/>
              <w:bottom w:val="single" w:sz="4" w:space="0" w:color="auto"/>
              <w:right w:val="single" w:sz="6" w:space="0" w:color="auto"/>
            </w:tcBorders>
            <w:vAlign w:val="center"/>
          </w:tcPr>
          <w:p w14:paraId="07E9E108" w14:textId="77777777" w:rsidR="00EB7C93" w:rsidRPr="00EB7C93" w:rsidRDefault="00EB7C93">
            <w:pPr>
              <w:spacing w:line="256" w:lineRule="auto"/>
              <w:rPr>
                <w:sz w:val="18"/>
                <w:szCs w:val="18"/>
                <w:lang w:val="en-US"/>
              </w:rPr>
            </w:pPr>
            <w:r w:rsidRPr="00EB7C93">
              <w:rPr>
                <w:sz w:val="18"/>
                <w:szCs w:val="18"/>
                <w:lang w:val="en-US"/>
              </w:rPr>
              <w:t>CK12A</w:t>
            </w:r>
          </w:p>
          <w:p w14:paraId="326AAA4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9A3CC3" w14:textId="779C72FE"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Usi metalice confectionate din profiluri de otel laminat, profiluri din banda de otel fasonate la rece, inclusiv armaturile si accesoriile necesare usilor montate in zidarie de orice natura la constructii cu inaltimea pina la 35 m inclusiv, intr-un canat, cu </w:t>
            </w:r>
            <w:r w:rsidRPr="00EB7C93">
              <w:rPr>
                <w:sz w:val="18"/>
                <w:szCs w:val="18"/>
              </w:rPr>
              <w:lastRenderedPageBreak/>
              <w:t>suprafata tocului pina la 7 mp inclusiv( captusite cu termoizoizolant si tabla 2 mm  pe 2 parti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19CF2C" w14:textId="77777777" w:rsidR="00EB7C93" w:rsidRPr="00EB7C93" w:rsidRDefault="00EB7C93">
            <w:pPr>
              <w:spacing w:line="256" w:lineRule="auto"/>
              <w:jc w:val="center"/>
              <w:rPr>
                <w:sz w:val="18"/>
                <w:szCs w:val="18"/>
              </w:rPr>
            </w:pPr>
            <w:r w:rsidRPr="00EB7C93">
              <w:rPr>
                <w:sz w:val="18"/>
                <w:szCs w:val="18"/>
              </w:rP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2D85A7" w14:textId="77777777" w:rsidR="00EB7C93" w:rsidRPr="00EB7C93" w:rsidRDefault="00EB7C93">
            <w:pPr>
              <w:spacing w:line="256" w:lineRule="auto"/>
              <w:jc w:val="center"/>
              <w:rPr>
                <w:sz w:val="18"/>
                <w:szCs w:val="18"/>
              </w:rPr>
            </w:pPr>
            <w:r w:rsidRPr="00EB7C93">
              <w:rPr>
                <w:sz w:val="18"/>
                <w:szCs w:val="18"/>
              </w:rPr>
              <w:t>2,10</w:t>
            </w:r>
          </w:p>
        </w:tc>
      </w:tr>
      <w:tr w:rsidR="00EB7C93" w:rsidRPr="00EB7C93" w14:paraId="2769D1E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25BAB06" w14:textId="77777777" w:rsidR="00EB7C93" w:rsidRPr="00EB7C93" w:rsidRDefault="00EB7C93">
            <w:pPr>
              <w:spacing w:line="256" w:lineRule="auto"/>
              <w:rPr>
                <w:sz w:val="18"/>
                <w:szCs w:val="18"/>
              </w:rPr>
            </w:pPr>
            <w:r w:rsidRPr="00EB7C93">
              <w:rPr>
                <w:sz w:val="18"/>
                <w:szCs w:val="18"/>
              </w:rPr>
              <w:lastRenderedPageBreak/>
              <w:t xml:space="preserve"> 1075</w:t>
            </w:r>
          </w:p>
        </w:tc>
        <w:tc>
          <w:tcPr>
            <w:tcW w:w="1701" w:type="dxa"/>
            <w:tcBorders>
              <w:top w:val="single" w:sz="4" w:space="0" w:color="auto"/>
              <w:left w:val="single" w:sz="6" w:space="0" w:color="auto"/>
              <w:bottom w:val="single" w:sz="4" w:space="0" w:color="auto"/>
              <w:right w:val="single" w:sz="6" w:space="0" w:color="auto"/>
            </w:tcBorders>
            <w:vAlign w:val="center"/>
          </w:tcPr>
          <w:p w14:paraId="096ACA76" w14:textId="27BD857B" w:rsidR="00EB7C93" w:rsidRPr="00EB7C93" w:rsidRDefault="00EB7C93" w:rsidP="003D17DF">
            <w:pPr>
              <w:spacing w:line="256" w:lineRule="auto"/>
              <w:rPr>
                <w:sz w:val="18"/>
                <w:szCs w:val="18"/>
                <w:lang w:val="ru-RU"/>
              </w:rPr>
            </w:pPr>
            <w:r w:rsidRPr="00EB7C93">
              <w:rPr>
                <w:sz w:val="18"/>
                <w:szCs w:val="18"/>
                <w:lang w:val="en-US"/>
              </w:rPr>
              <w:t>CK33C</w:t>
            </w:r>
          </w:p>
        </w:tc>
        <w:tc>
          <w:tcPr>
            <w:tcW w:w="4961" w:type="dxa"/>
            <w:tcBorders>
              <w:top w:val="single" w:sz="4" w:space="0" w:color="auto"/>
              <w:left w:val="single" w:sz="6" w:space="0" w:color="auto"/>
              <w:bottom w:val="single" w:sz="4" w:space="0" w:color="auto"/>
              <w:right w:val="single" w:sz="6" w:space="0" w:color="auto"/>
            </w:tcBorders>
            <w:vAlign w:val="center"/>
          </w:tcPr>
          <w:p w14:paraId="6A1A5098" w14:textId="2CB67EA0"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Broasca aplicata sistem Yalle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92CFB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37093A" w14:textId="77777777" w:rsidR="00EB7C93" w:rsidRPr="00EB7C93" w:rsidRDefault="00EB7C93">
            <w:pPr>
              <w:spacing w:line="256" w:lineRule="auto"/>
              <w:jc w:val="center"/>
              <w:rPr>
                <w:sz w:val="18"/>
                <w:szCs w:val="18"/>
              </w:rPr>
            </w:pPr>
            <w:r w:rsidRPr="00EB7C93">
              <w:rPr>
                <w:sz w:val="18"/>
                <w:szCs w:val="18"/>
              </w:rPr>
              <w:t>1,00</w:t>
            </w:r>
          </w:p>
        </w:tc>
      </w:tr>
      <w:tr w:rsidR="00EB7C93" w:rsidRPr="00EB7C93" w14:paraId="0FD05A8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1A78BD4" w14:textId="77777777" w:rsidR="00EB7C93" w:rsidRPr="00EB7C93" w:rsidRDefault="00EB7C93">
            <w:pPr>
              <w:spacing w:line="256" w:lineRule="auto"/>
              <w:rPr>
                <w:sz w:val="18"/>
                <w:szCs w:val="18"/>
              </w:rPr>
            </w:pPr>
            <w:r w:rsidRPr="00EB7C93">
              <w:rPr>
                <w:sz w:val="18"/>
                <w:szCs w:val="18"/>
              </w:rPr>
              <w:t xml:space="preserve"> 1076</w:t>
            </w:r>
          </w:p>
        </w:tc>
        <w:tc>
          <w:tcPr>
            <w:tcW w:w="1701" w:type="dxa"/>
            <w:tcBorders>
              <w:top w:val="single" w:sz="4" w:space="0" w:color="auto"/>
              <w:left w:val="single" w:sz="6" w:space="0" w:color="auto"/>
              <w:bottom w:val="single" w:sz="4" w:space="0" w:color="auto"/>
              <w:right w:val="single" w:sz="6" w:space="0" w:color="auto"/>
            </w:tcBorders>
            <w:vAlign w:val="center"/>
          </w:tcPr>
          <w:p w14:paraId="67C3C8A0" w14:textId="596F8E93" w:rsidR="00EB7C93" w:rsidRPr="00EB7C93" w:rsidRDefault="00EB7C93" w:rsidP="003D17DF">
            <w:pPr>
              <w:spacing w:line="256" w:lineRule="auto"/>
              <w:rPr>
                <w:sz w:val="18"/>
                <w:szCs w:val="18"/>
                <w:lang w:val="ru-RU"/>
              </w:rPr>
            </w:pPr>
            <w:r w:rsidRPr="00EB7C93">
              <w:rPr>
                <w:sz w:val="18"/>
                <w:szCs w:val="18"/>
                <w:lang w:val="en-US"/>
              </w:rPr>
              <w:t>CK33B</w:t>
            </w:r>
          </w:p>
        </w:tc>
        <w:tc>
          <w:tcPr>
            <w:tcW w:w="4961" w:type="dxa"/>
            <w:tcBorders>
              <w:top w:val="single" w:sz="4" w:space="0" w:color="auto"/>
              <w:left w:val="single" w:sz="6" w:space="0" w:color="auto"/>
              <w:bottom w:val="single" w:sz="4" w:space="0" w:color="auto"/>
              <w:right w:val="single" w:sz="6" w:space="0" w:color="auto"/>
            </w:tcBorders>
            <w:vAlign w:val="center"/>
          </w:tcPr>
          <w:p w14:paraId="2B279A30" w14:textId="4079A54E"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Miner din tabla cromata la usile metalice de intrare in cladiri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952EA2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EE5F71"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4339433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72CC26E" w14:textId="77777777" w:rsidR="00EB7C93" w:rsidRPr="00EB7C93" w:rsidRDefault="00EB7C93">
            <w:pPr>
              <w:spacing w:line="256" w:lineRule="auto"/>
              <w:rPr>
                <w:sz w:val="18"/>
                <w:szCs w:val="18"/>
              </w:rPr>
            </w:pPr>
            <w:r w:rsidRPr="00EB7C93">
              <w:rPr>
                <w:sz w:val="18"/>
                <w:szCs w:val="18"/>
              </w:rPr>
              <w:t xml:space="preserve"> 1077</w:t>
            </w:r>
          </w:p>
        </w:tc>
        <w:tc>
          <w:tcPr>
            <w:tcW w:w="1701" w:type="dxa"/>
            <w:tcBorders>
              <w:top w:val="single" w:sz="4" w:space="0" w:color="auto"/>
              <w:left w:val="single" w:sz="6" w:space="0" w:color="auto"/>
              <w:bottom w:val="single" w:sz="4" w:space="0" w:color="auto"/>
              <w:right w:val="single" w:sz="6" w:space="0" w:color="auto"/>
            </w:tcBorders>
            <w:vAlign w:val="center"/>
          </w:tcPr>
          <w:p w14:paraId="1B2BDF50" w14:textId="77777777" w:rsidR="00EB7C93" w:rsidRPr="00EB7C93" w:rsidRDefault="00EB7C93">
            <w:pPr>
              <w:spacing w:line="256" w:lineRule="auto"/>
              <w:rPr>
                <w:sz w:val="18"/>
                <w:szCs w:val="18"/>
                <w:lang w:val="en-US"/>
              </w:rPr>
            </w:pPr>
            <w:r w:rsidRPr="00EB7C93">
              <w:rPr>
                <w:sz w:val="18"/>
                <w:szCs w:val="18"/>
                <w:lang w:val="en-US"/>
              </w:rPr>
              <w:t>CN20A</w:t>
            </w:r>
          </w:p>
          <w:p w14:paraId="7D22C25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50C4C94" w14:textId="0D6214E7"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Vopsitorii interioare sau exterioare cu  vopsele pe baza de ulei aplicate pe timplarie metalica in 3 straturi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3E29571" w14:textId="77777777" w:rsidR="00EB7C93" w:rsidRPr="00EB7C93" w:rsidRDefault="00EB7C93">
            <w:pPr>
              <w:spacing w:line="256" w:lineRule="auto"/>
              <w:jc w:val="center"/>
              <w:rPr>
                <w:sz w:val="18"/>
                <w:szCs w:val="18"/>
              </w:rPr>
            </w:pPr>
            <w:r w:rsidRPr="00EB7C93">
              <w:rPr>
                <w:sz w:val="18"/>
                <w:szCs w:val="1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8BFB6D" w14:textId="77777777" w:rsidR="00EB7C93" w:rsidRPr="00EB7C93" w:rsidRDefault="00EB7C93">
            <w:pPr>
              <w:spacing w:line="256" w:lineRule="auto"/>
              <w:jc w:val="center"/>
              <w:rPr>
                <w:sz w:val="18"/>
                <w:szCs w:val="18"/>
              </w:rPr>
            </w:pPr>
            <w:r w:rsidRPr="00EB7C93">
              <w:rPr>
                <w:sz w:val="18"/>
                <w:szCs w:val="18"/>
              </w:rPr>
              <w:t>4,20</w:t>
            </w:r>
          </w:p>
        </w:tc>
      </w:tr>
      <w:tr w:rsidR="00EB7C93" w:rsidRPr="00EB7C93" w14:paraId="4A8F4982" w14:textId="77777777" w:rsidTr="00EB7C93">
        <w:tc>
          <w:tcPr>
            <w:tcW w:w="709" w:type="dxa"/>
            <w:tcBorders>
              <w:top w:val="nil"/>
              <w:left w:val="single" w:sz="6" w:space="0" w:color="auto"/>
              <w:bottom w:val="nil"/>
              <w:right w:val="nil"/>
            </w:tcBorders>
            <w:hideMark/>
          </w:tcPr>
          <w:p w14:paraId="06D54F4F"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40503C80"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7181531" w14:textId="221A880D" w:rsidR="00EB7C93" w:rsidRPr="00EB7C93" w:rsidRDefault="00EB7C93" w:rsidP="003D17DF">
            <w:pPr>
              <w:spacing w:line="256" w:lineRule="auto"/>
              <w:rPr>
                <w:b/>
                <w:bCs/>
                <w:sz w:val="18"/>
                <w:szCs w:val="18"/>
                <w:lang w:val="en-US"/>
              </w:rPr>
            </w:pPr>
            <w:r w:rsidRPr="00EB7C93">
              <w:rPr>
                <w:b/>
                <w:bCs/>
                <w:sz w:val="18"/>
                <w:szCs w:val="18"/>
                <w:lang w:val="en-US"/>
              </w:rPr>
              <w:t>Capitolul 1.26. Reparatie,reglare  ferestre profil pvc</w:t>
            </w:r>
          </w:p>
        </w:tc>
        <w:tc>
          <w:tcPr>
            <w:tcW w:w="1560" w:type="dxa"/>
            <w:tcBorders>
              <w:top w:val="nil"/>
              <w:left w:val="single" w:sz="6" w:space="0" w:color="auto"/>
              <w:bottom w:val="nil"/>
              <w:right w:val="nil"/>
            </w:tcBorders>
          </w:tcPr>
          <w:p w14:paraId="31F1C3A8"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22EBC91E" w14:textId="77777777" w:rsidR="00EB7C93" w:rsidRPr="00EB7C93" w:rsidRDefault="00EB7C93">
            <w:pPr>
              <w:spacing w:line="256" w:lineRule="auto"/>
              <w:rPr>
                <w:sz w:val="18"/>
                <w:szCs w:val="18"/>
                <w:lang w:val="en-US"/>
              </w:rPr>
            </w:pPr>
          </w:p>
        </w:tc>
      </w:tr>
      <w:tr w:rsidR="00EB7C93" w:rsidRPr="00EB7C93" w14:paraId="4E4F000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603D03F" w14:textId="77777777" w:rsidR="00EB7C93" w:rsidRPr="00EB7C93" w:rsidRDefault="00EB7C93">
            <w:pPr>
              <w:spacing w:line="256" w:lineRule="auto"/>
              <w:rPr>
                <w:sz w:val="18"/>
                <w:szCs w:val="18"/>
                <w:lang w:val="ru-RU"/>
              </w:rPr>
            </w:pPr>
            <w:r w:rsidRPr="00EB7C93">
              <w:rPr>
                <w:sz w:val="18"/>
                <w:szCs w:val="18"/>
              </w:rPr>
              <w:t>1078</w:t>
            </w:r>
          </w:p>
        </w:tc>
        <w:tc>
          <w:tcPr>
            <w:tcW w:w="1701" w:type="dxa"/>
            <w:tcBorders>
              <w:top w:val="single" w:sz="4" w:space="0" w:color="auto"/>
              <w:left w:val="single" w:sz="6" w:space="0" w:color="auto"/>
              <w:bottom w:val="single" w:sz="4" w:space="0" w:color="auto"/>
              <w:right w:val="single" w:sz="6" w:space="0" w:color="auto"/>
            </w:tcBorders>
            <w:vAlign w:val="center"/>
          </w:tcPr>
          <w:p w14:paraId="0B5900CB" w14:textId="77777777" w:rsidR="00EB7C93" w:rsidRPr="00EB7C93" w:rsidRDefault="00EB7C93">
            <w:pPr>
              <w:spacing w:line="256" w:lineRule="auto"/>
              <w:rPr>
                <w:sz w:val="18"/>
                <w:szCs w:val="18"/>
                <w:lang w:val="en-US"/>
              </w:rPr>
            </w:pPr>
            <w:r w:rsidRPr="00EB7C93">
              <w:rPr>
                <w:sz w:val="18"/>
                <w:szCs w:val="18"/>
                <w:lang w:val="en-US"/>
              </w:rPr>
              <w:t>RpCO08G aplicat</w:t>
            </w:r>
          </w:p>
          <w:p w14:paraId="7080219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2CE6247" w14:textId="00703B4B"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Revizuirea si inlocuirea feroneriei la ferestre din profil , simple, duble sau cuplate cu olivere (minere pentru ferestre n=1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29D260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1C85AC5" w14:textId="77777777" w:rsidR="00EB7C93" w:rsidRPr="00EB7C93" w:rsidRDefault="00EB7C93">
            <w:pPr>
              <w:spacing w:line="256" w:lineRule="auto"/>
              <w:jc w:val="center"/>
              <w:rPr>
                <w:sz w:val="18"/>
                <w:szCs w:val="18"/>
              </w:rPr>
            </w:pPr>
            <w:r w:rsidRPr="00EB7C93">
              <w:rPr>
                <w:sz w:val="18"/>
                <w:szCs w:val="18"/>
              </w:rPr>
              <w:t>25,00</w:t>
            </w:r>
          </w:p>
        </w:tc>
      </w:tr>
      <w:tr w:rsidR="00EB7C93" w:rsidRPr="00EB7C93" w14:paraId="51F909A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7C0B275" w14:textId="77777777" w:rsidR="00EB7C93" w:rsidRPr="00EB7C93" w:rsidRDefault="00EB7C93">
            <w:pPr>
              <w:spacing w:line="256" w:lineRule="auto"/>
              <w:rPr>
                <w:sz w:val="18"/>
                <w:szCs w:val="18"/>
              </w:rPr>
            </w:pPr>
            <w:r w:rsidRPr="00EB7C93">
              <w:rPr>
                <w:sz w:val="18"/>
                <w:szCs w:val="18"/>
              </w:rPr>
              <w:t xml:space="preserve"> 1079</w:t>
            </w:r>
          </w:p>
        </w:tc>
        <w:tc>
          <w:tcPr>
            <w:tcW w:w="1701" w:type="dxa"/>
            <w:tcBorders>
              <w:top w:val="single" w:sz="4" w:space="0" w:color="auto"/>
              <w:left w:val="single" w:sz="6" w:space="0" w:color="auto"/>
              <w:bottom w:val="single" w:sz="4" w:space="0" w:color="auto"/>
              <w:right w:val="single" w:sz="6" w:space="0" w:color="auto"/>
            </w:tcBorders>
            <w:vAlign w:val="center"/>
          </w:tcPr>
          <w:p w14:paraId="468B08E5" w14:textId="77777777" w:rsidR="00EB7C93" w:rsidRPr="00EB7C93" w:rsidRDefault="00EB7C93">
            <w:pPr>
              <w:spacing w:line="256" w:lineRule="auto"/>
              <w:rPr>
                <w:sz w:val="18"/>
                <w:szCs w:val="18"/>
                <w:lang w:val="en-US"/>
              </w:rPr>
            </w:pPr>
            <w:r w:rsidRPr="00EB7C93">
              <w:rPr>
                <w:sz w:val="18"/>
                <w:szCs w:val="18"/>
                <w:lang w:val="en-US"/>
              </w:rPr>
              <w:t>RpCO08H</w:t>
            </w:r>
          </w:p>
          <w:p w14:paraId="5EE1239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D5ACFFF" w14:textId="0F7CFBF5"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Revizuirea si inlocuirea feroneriei la ferestre din lemn, simple, duble sau cuplate cu mehanizm de inchidere ferestre n=1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EA17B7"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9CBC86" w14:textId="77777777" w:rsidR="00EB7C93" w:rsidRPr="00EB7C93" w:rsidRDefault="00EB7C93">
            <w:pPr>
              <w:spacing w:line="256" w:lineRule="auto"/>
              <w:jc w:val="center"/>
              <w:rPr>
                <w:sz w:val="18"/>
                <w:szCs w:val="18"/>
              </w:rPr>
            </w:pPr>
            <w:r w:rsidRPr="00EB7C93">
              <w:rPr>
                <w:sz w:val="18"/>
                <w:szCs w:val="18"/>
              </w:rPr>
              <w:t>20,00</w:t>
            </w:r>
          </w:p>
        </w:tc>
      </w:tr>
      <w:tr w:rsidR="00EB7C93" w:rsidRPr="00EB7C93" w14:paraId="32A6D7BB" w14:textId="77777777" w:rsidTr="00EB7C93">
        <w:tc>
          <w:tcPr>
            <w:tcW w:w="709" w:type="dxa"/>
            <w:tcBorders>
              <w:top w:val="nil"/>
              <w:left w:val="single" w:sz="6" w:space="0" w:color="auto"/>
              <w:bottom w:val="nil"/>
              <w:right w:val="nil"/>
            </w:tcBorders>
            <w:hideMark/>
          </w:tcPr>
          <w:p w14:paraId="59F4A64F"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99D1698"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3B451021" w14:textId="37BF107B" w:rsidR="00EB7C93" w:rsidRPr="00EB7C93" w:rsidRDefault="00EB7C93" w:rsidP="003D17DF">
            <w:pPr>
              <w:spacing w:line="256" w:lineRule="auto"/>
              <w:rPr>
                <w:b/>
                <w:bCs/>
                <w:sz w:val="18"/>
                <w:szCs w:val="18"/>
                <w:lang w:val="en-US"/>
              </w:rPr>
            </w:pPr>
            <w:r w:rsidRPr="00EB7C93">
              <w:rPr>
                <w:b/>
                <w:bCs/>
                <w:sz w:val="18"/>
                <w:szCs w:val="18"/>
                <w:lang w:val="en-US"/>
              </w:rPr>
              <w:t>Capitolul 1.27. Evacuare deseuri</w:t>
            </w:r>
          </w:p>
        </w:tc>
        <w:tc>
          <w:tcPr>
            <w:tcW w:w="1560" w:type="dxa"/>
            <w:tcBorders>
              <w:top w:val="nil"/>
              <w:left w:val="single" w:sz="6" w:space="0" w:color="auto"/>
              <w:bottom w:val="nil"/>
              <w:right w:val="nil"/>
            </w:tcBorders>
          </w:tcPr>
          <w:p w14:paraId="63889562"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9D7B0D0" w14:textId="77777777" w:rsidR="00EB7C93" w:rsidRPr="00EB7C93" w:rsidRDefault="00EB7C93">
            <w:pPr>
              <w:spacing w:line="256" w:lineRule="auto"/>
              <w:rPr>
                <w:sz w:val="18"/>
                <w:szCs w:val="18"/>
                <w:lang w:val="en-US"/>
              </w:rPr>
            </w:pPr>
          </w:p>
        </w:tc>
      </w:tr>
      <w:tr w:rsidR="00EB7C93" w:rsidRPr="00EB7C93" w14:paraId="1EC25E3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5AEF54E" w14:textId="77777777" w:rsidR="00EB7C93" w:rsidRPr="00EB7C93" w:rsidRDefault="00EB7C93">
            <w:pPr>
              <w:spacing w:line="256" w:lineRule="auto"/>
              <w:rPr>
                <w:sz w:val="18"/>
                <w:szCs w:val="18"/>
                <w:lang w:val="ru-RU"/>
              </w:rPr>
            </w:pPr>
            <w:r w:rsidRPr="00EB7C93">
              <w:rPr>
                <w:sz w:val="18"/>
                <w:szCs w:val="18"/>
              </w:rPr>
              <w:t>1080</w:t>
            </w:r>
          </w:p>
        </w:tc>
        <w:tc>
          <w:tcPr>
            <w:tcW w:w="1701" w:type="dxa"/>
            <w:tcBorders>
              <w:top w:val="single" w:sz="4" w:space="0" w:color="auto"/>
              <w:left w:val="single" w:sz="6" w:space="0" w:color="auto"/>
              <w:bottom w:val="single" w:sz="4" w:space="0" w:color="auto"/>
              <w:right w:val="single" w:sz="6" w:space="0" w:color="auto"/>
            </w:tcBorders>
            <w:vAlign w:val="center"/>
          </w:tcPr>
          <w:p w14:paraId="6405790A" w14:textId="77777777" w:rsidR="00EB7C93" w:rsidRPr="00EB7C93" w:rsidRDefault="00EB7C93">
            <w:pPr>
              <w:spacing w:line="256" w:lineRule="auto"/>
              <w:rPr>
                <w:sz w:val="18"/>
                <w:szCs w:val="18"/>
                <w:lang w:val="en-US"/>
              </w:rPr>
            </w:pPr>
            <w:r w:rsidRPr="00EB7C93">
              <w:rPr>
                <w:sz w:val="18"/>
                <w:szCs w:val="18"/>
                <w:lang w:val="en-US"/>
              </w:rPr>
              <w:t>TrB01A2-5</w:t>
            </w:r>
          </w:p>
          <w:p w14:paraId="41016E5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F74A69" w14:textId="1E9BEF4F"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Transportul materialelor din grupa 4 (incarcare, asezare, descarcare, asezare), cu roabe pe pneuri, pe distanta de 50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EE7249" w14:textId="77777777" w:rsidR="00EB7C93" w:rsidRPr="00EB7C93" w:rsidRDefault="00EB7C93">
            <w:pPr>
              <w:spacing w:line="256" w:lineRule="auto"/>
              <w:jc w:val="center"/>
              <w:rPr>
                <w:sz w:val="18"/>
                <w:szCs w:val="18"/>
              </w:rPr>
            </w:pPr>
            <w:r w:rsidRPr="00EB7C93">
              <w:rPr>
                <w:sz w:val="18"/>
                <w:szCs w:val="18"/>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A35A0D" w14:textId="77777777" w:rsidR="00EB7C93" w:rsidRPr="00EB7C93" w:rsidRDefault="00EB7C93">
            <w:pPr>
              <w:spacing w:line="256" w:lineRule="auto"/>
              <w:jc w:val="center"/>
              <w:rPr>
                <w:sz w:val="18"/>
                <w:szCs w:val="18"/>
              </w:rPr>
            </w:pPr>
            <w:r w:rsidRPr="00EB7C93">
              <w:rPr>
                <w:sz w:val="18"/>
                <w:szCs w:val="18"/>
              </w:rPr>
              <w:t>65,00</w:t>
            </w:r>
          </w:p>
        </w:tc>
      </w:tr>
      <w:tr w:rsidR="00EB7C93" w:rsidRPr="00EB7C93" w14:paraId="34721454"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1A463DB" w14:textId="77777777" w:rsidR="00EB7C93" w:rsidRPr="00EB7C93" w:rsidRDefault="00EB7C93">
            <w:pPr>
              <w:spacing w:line="256" w:lineRule="auto"/>
              <w:rPr>
                <w:sz w:val="18"/>
                <w:szCs w:val="18"/>
              </w:rPr>
            </w:pPr>
            <w:r w:rsidRPr="00EB7C93">
              <w:rPr>
                <w:sz w:val="18"/>
                <w:szCs w:val="18"/>
              </w:rPr>
              <w:t xml:space="preserve"> 1081</w:t>
            </w:r>
          </w:p>
        </w:tc>
        <w:tc>
          <w:tcPr>
            <w:tcW w:w="1701" w:type="dxa"/>
            <w:tcBorders>
              <w:top w:val="single" w:sz="4" w:space="0" w:color="auto"/>
              <w:left w:val="single" w:sz="6" w:space="0" w:color="auto"/>
              <w:bottom w:val="single" w:sz="4" w:space="0" w:color="auto"/>
              <w:right w:val="single" w:sz="6" w:space="0" w:color="auto"/>
            </w:tcBorders>
            <w:vAlign w:val="center"/>
          </w:tcPr>
          <w:p w14:paraId="3A978B2C" w14:textId="77777777" w:rsidR="00EB7C93" w:rsidRPr="00EB7C93" w:rsidRDefault="00EB7C93">
            <w:pPr>
              <w:spacing w:line="256" w:lineRule="auto"/>
              <w:rPr>
                <w:sz w:val="18"/>
                <w:szCs w:val="18"/>
                <w:lang w:val="en-US"/>
              </w:rPr>
            </w:pPr>
            <w:r w:rsidRPr="00EB7C93">
              <w:rPr>
                <w:sz w:val="18"/>
                <w:szCs w:val="18"/>
                <w:lang w:val="en-US"/>
              </w:rPr>
              <w:t>TrB05A2-5</w:t>
            </w:r>
          </w:p>
          <w:p w14:paraId="62C2DCD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ABF8BD" w14:textId="0AC13845"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Transportul, prin purtare directa, al materialelor incomode, avind sub 25 kg, pe distanta de 50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1722196" w14:textId="77777777" w:rsidR="00EB7C93" w:rsidRPr="00EB7C93" w:rsidRDefault="00EB7C93">
            <w:pPr>
              <w:spacing w:line="256" w:lineRule="auto"/>
              <w:jc w:val="center"/>
              <w:rPr>
                <w:sz w:val="18"/>
                <w:szCs w:val="18"/>
              </w:rPr>
            </w:pPr>
            <w:r w:rsidRPr="00EB7C93">
              <w:rPr>
                <w:sz w:val="18"/>
                <w:szCs w:val="18"/>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7F3071" w14:textId="77777777" w:rsidR="00EB7C93" w:rsidRPr="00EB7C93" w:rsidRDefault="00EB7C93">
            <w:pPr>
              <w:spacing w:line="256" w:lineRule="auto"/>
              <w:jc w:val="center"/>
              <w:rPr>
                <w:sz w:val="18"/>
                <w:szCs w:val="18"/>
              </w:rPr>
            </w:pPr>
            <w:r w:rsidRPr="00EB7C93">
              <w:rPr>
                <w:sz w:val="18"/>
                <w:szCs w:val="18"/>
              </w:rPr>
              <w:t>65,00</w:t>
            </w:r>
          </w:p>
        </w:tc>
      </w:tr>
      <w:tr w:rsidR="00EB7C93" w:rsidRPr="00EB7C93" w14:paraId="61CFA97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7829F1E" w14:textId="77777777" w:rsidR="00EB7C93" w:rsidRPr="00EB7C93" w:rsidRDefault="00EB7C93">
            <w:pPr>
              <w:spacing w:line="256" w:lineRule="auto"/>
              <w:rPr>
                <w:sz w:val="18"/>
                <w:szCs w:val="18"/>
              </w:rPr>
            </w:pPr>
            <w:r w:rsidRPr="00EB7C93">
              <w:rPr>
                <w:sz w:val="18"/>
                <w:szCs w:val="18"/>
              </w:rPr>
              <w:t xml:space="preserve"> 1082</w:t>
            </w:r>
          </w:p>
        </w:tc>
        <w:tc>
          <w:tcPr>
            <w:tcW w:w="1701" w:type="dxa"/>
            <w:tcBorders>
              <w:top w:val="single" w:sz="4" w:space="0" w:color="auto"/>
              <w:left w:val="single" w:sz="6" w:space="0" w:color="auto"/>
              <w:bottom w:val="single" w:sz="4" w:space="0" w:color="auto"/>
              <w:right w:val="single" w:sz="6" w:space="0" w:color="auto"/>
            </w:tcBorders>
            <w:vAlign w:val="center"/>
          </w:tcPr>
          <w:p w14:paraId="091EED66" w14:textId="77777777" w:rsidR="00EB7C93" w:rsidRPr="00EB7C93" w:rsidRDefault="00EB7C93">
            <w:pPr>
              <w:spacing w:line="256" w:lineRule="auto"/>
              <w:rPr>
                <w:sz w:val="18"/>
                <w:szCs w:val="18"/>
                <w:lang w:val="en-US"/>
              </w:rPr>
            </w:pPr>
            <w:r w:rsidRPr="00EB7C93">
              <w:rPr>
                <w:sz w:val="18"/>
                <w:szCs w:val="18"/>
                <w:lang w:val="en-US"/>
              </w:rPr>
              <w:t>TrI1AA02C3</w:t>
            </w:r>
          </w:p>
          <w:p w14:paraId="0286135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5BA8E2" w14:textId="6AFFAC99"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Incarcarea materialelor din grupa A - grele, in bulgari prin aruncare - de pe rampa sau teren, in auto categoria 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16AC064" w14:textId="77777777" w:rsidR="00EB7C93" w:rsidRPr="00EB7C93" w:rsidRDefault="00EB7C93">
            <w:pPr>
              <w:spacing w:line="256" w:lineRule="auto"/>
              <w:jc w:val="center"/>
              <w:rPr>
                <w:sz w:val="18"/>
                <w:szCs w:val="18"/>
              </w:rPr>
            </w:pPr>
            <w:r w:rsidRPr="00EB7C93">
              <w:rPr>
                <w:sz w:val="18"/>
                <w:szCs w:val="18"/>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639173" w14:textId="77777777" w:rsidR="00EB7C93" w:rsidRPr="00EB7C93" w:rsidRDefault="00EB7C93">
            <w:pPr>
              <w:spacing w:line="256" w:lineRule="auto"/>
              <w:jc w:val="center"/>
              <w:rPr>
                <w:sz w:val="18"/>
                <w:szCs w:val="18"/>
              </w:rPr>
            </w:pPr>
            <w:r w:rsidRPr="00EB7C93">
              <w:rPr>
                <w:sz w:val="18"/>
                <w:szCs w:val="18"/>
              </w:rPr>
              <w:t>105,00</w:t>
            </w:r>
          </w:p>
        </w:tc>
      </w:tr>
      <w:tr w:rsidR="00EB7C93" w:rsidRPr="00EB7C93" w14:paraId="575020A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6A42485" w14:textId="77777777" w:rsidR="00EB7C93" w:rsidRPr="00EB7C93" w:rsidRDefault="00EB7C93">
            <w:pPr>
              <w:spacing w:line="256" w:lineRule="auto"/>
              <w:rPr>
                <w:sz w:val="18"/>
                <w:szCs w:val="18"/>
              </w:rPr>
            </w:pPr>
            <w:r w:rsidRPr="00EB7C93">
              <w:rPr>
                <w:sz w:val="18"/>
                <w:szCs w:val="18"/>
              </w:rPr>
              <w:t xml:space="preserve"> 1083</w:t>
            </w:r>
          </w:p>
        </w:tc>
        <w:tc>
          <w:tcPr>
            <w:tcW w:w="1701" w:type="dxa"/>
            <w:tcBorders>
              <w:top w:val="single" w:sz="4" w:space="0" w:color="auto"/>
              <w:left w:val="single" w:sz="6" w:space="0" w:color="auto"/>
              <w:bottom w:val="single" w:sz="4" w:space="0" w:color="auto"/>
              <w:right w:val="single" w:sz="6" w:space="0" w:color="auto"/>
            </w:tcBorders>
            <w:vAlign w:val="center"/>
          </w:tcPr>
          <w:p w14:paraId="121A05AB" w14:textId="77777777" w:rsidR="00EB7C93" w:rsidRPr="00EB7C93" w:rsidRDefault="00EB7C93">
            <w:pPr>
              <w:spacing w:line="256" w:lineRule="auto"/>
              <w:rPr>
                <w:sz w:val="18"/>
                <w:szCs w:val="18"/>
                <w:lang w:val="en-US"/>
              </w:rPr>
            </w:pPr>
            <w:r w:rsidRPr="00EB7C93">
              <w:rPr>
                <w:sz w:val="18"/>
                <w:szCs w:val="18"/>
                <w:lang w:val="en-US"/>
              </w:rPr>
              <w:t>TsI51C5</w:t>
            </w:r>
          </w:p>
          <w:p w14:paraId="0B5834A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B11C29B" w14:textId="40DDB6E5"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Transportarea deseurilor cu autobasculanta de 10 t la distanta de: 25 km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36385FC" w14:textId="77777777" w:rsidR="00EB7C93" w:rsidRPr="00EB7C93" w:rsidRDefault="00EB7C93">
            <w:pPr>
              <w:spacing w:line="256" w:lineRule="auto"/>
              <w:jc w:val="center"/>
              <w:rPr>
                <w:sz w:val="18"/>
                <w:szCs w:val="18"/>
              </w:rPr>
            </w:pPr>
            <w:r w:rsidRPr="00EB7C93">
              <w:rPr>
                <w:sz w:val="18"/>
                <w:szCs w:val="18"/>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17C793" w14:textId="77777777" w:rsidR="00EB7C93" w:rsidRPr="00EB7C93" w:rsidRDefault="00EB7C93">
            <w:pPr>
              <w:spacing w:line="256" w:lineRule="auto"/>
              <w:jc w:val="center"/>
              <w:rPr>
                <w:sz w:val="18"/>
                <w:szCs w:val="18"/>
              </w:rPr>
            </w:pPr>
            <w:r w:rsidRPr="00EB7C93">
              <w:rPr>
                <w:sz w:val="18"/>
                <w:szCs w:val="18"/>
              </w:rPr>
              <w:t>105,00</w:t>
            </w:r>
          </w:p>
        </w:tc>
      </w:tr>
      <w:tr w:rsidR="00EB7C93" w:rsidRPr="00EB7C93" w14:paraId="5BAD3D69" w14:textId="77777777" w:rsidTr="00EB7C93">
        <w:tc>
          <w:tcPr>
            <w:tcW w:w="709" w:type="dxa"/>
            <w:tcBorders>
              <w:top w:val="nil"/>
              <w:left w:val="single" w:sz="6" w:space="0" w:color="auto"/>
              <w:bottom w:val="nil"/>
              <w:right w:val="nil"/>
            </w:tcBorders>
            <w:hideMark/>
          </w:tcPr>
          <w:p w14:paraId="38008C3E"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0810F281"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1DF2F920" w14:textId="141B5C08" w:rsidR="00EB7C93" w:rsidRPr="00EB7C93" w:rsidRDefault="00EB7C93" w:rsidP="003D17DF">
            <w:pPr>
              <w:spacing w:line="256" w:lineRule="auto"/>
              <w:rPr>
                <w:b/>
                <w:bCs/>
                <w:sz w:val="18"/>
                <w:szCs w:val="18"/>
                <w:lang w:val="en-US"/>
              </w:rPr>
            </w:pPr>
            <w:r w:rsidRPr="00EB7C93">
              <w:rPr>
                <w:b/>
                <w:bCs/>
                <w:sz w:val="18"/>
                <w:szCs w:val="18"/>
                <w:lang w:val="en-US"/>
              </w:rPr>
              <w:t>Capitolul 2. Lucrari de montare</w:t>
            </w:r>
          </w:p>
        </w:tc>
        <w:tc>
          <w:tcPr>
            <w:tcW w:w="1560" w:type="dxa"/>
            <w:tcBorders>
              <w:top w:val="nil"/>
              <w:left w:val="single" w:sz="6" w:space="0" w:color="auto"/>
              <w:bottom w:val="nil"/>
              <w:right w:val="nil"/>
            </w:tcBorders>
          </w:tcPr>
          <w:p w14:paraId="0D4BEFE8"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353F625C" w14:textId="77777777" w:rsidR="00EB7C93" w:rsidRPr="00EB7C93" w:rsidRDefault="00EB7C93">
            <w:pPr>
              <w:spacing w:line="256" w:lineRule="auto"/>
              <w:rPr>
                <w:sz w:val="18"/>
                <w:szCs w:val="18"/>
                <w:lang w:val="en-US"/>
              </w:rPr>
            </w:pPr>
          </w:p>
        </w:tc>
      </w:tr>
      <w:tr w:rsidR="00EB7C93" w:rsidRPr="00EB7C93" w14:paraId="47AD3ABF" w14:textId="77777777" w:rsidTr="00EB7C93">
        <w:tc>
          <w:tcPr>
            <w:tcW w:w="709" w:type="dxa"/>
            <w:tcBorders>
              <w:top w:val="nil"/>
              <w:left w:val="single" w:sz="6" w:space="0" w:color="auto"/>
              <w:bottom w:val="nil"/>
              <w:right w:val="nil"/>
            </w:tcBorders>
          </w:tcPr>
          <w:p w14:paraId="2019C4C1"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179DF143"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4B8AF622" w14:textId="7743D1EA" w:rsidR="00EB7C93" w:rsidRPr="00EB7C93" w:rsidRDefault="00EB7C93" w:rsidP="003D17DF">
            <w:pPr>
              <w:spacing w:line="256" w:lineRule="auto"/>
              <w:rPr>
                <w:b/>
                <w:bCs/>
                <w:sz w:val="18"/>
                <w:szCs w:val="18"/>
                <w:lang w:val="en-US"/>
              </w:rPr>
            </w:pPr>
            <w:r w:rsidRPr="00EB7C93">
              <w:rPr>
                <w:b/>
                <w:bCs/>
                <w:sz w:val="18"/>
                <w:szCs w:val="18"/>
                <w:lang w:val="en-US"/>
              </w:rPr>
              <w:t>Capitolul 2.1. Retele ventilare</w:t>
            </w:r>
          </w:p>
        </w:tc>
        <w:tc>
          <w:tcPr>
            <w:tcW w:w="1560" w:type="dxa"/>
            <w:tcBorders>
              <w:top w:val="nil"/>
              <w:left w:val="single" w:sz="6" w:space="0" w:color="auto"/>
              <w:bottom w:val="nil"/>
              <w:right w:val="nil"/>
            </w:tcBorders>
          </w:tcPr>
          <w:p w14:paraId="2D1165D9"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F7CF41A" w14:textId="77777777" w:rsidR="00EB7C93" w:rsidRPr="00EB7C93" w:rsidRDefault="00EB7C93">
            <w:pPr>
              <w:spacing w:line="256" w:lineRule="auto"/>
              <w:rPr>
                <w:sz w:val="18"/>
                <w:szCs w:val="18"/>
                <w:lang w:val="en-US"/>
              </w:rPr>
            </w:pPr>
          </w:p>
        </w:tc>
      </w:tr>
      <w:tr w:rsidR="00EB7C93" w:rsidRPr="00EB7C93" w14:paraId="3383CD1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BB39F28" w14:textId="77777777" w:rsidR="00EB7C93" w:rsidRPr="00EB7C93" w:rsidRDefault="00EB7C93">
            <w:pPr>
              <w:spacing w:line="256" w:lineRule="auto"/>
              <w:rPr>
                <w:sz w:val="18"/>
                <w:szCs w:val="18"/>
                <w:lang w:val="ru-RU"/>
              </w:rPr>
            </w:pPr>
            <w:r w:rsidRPr="00EB7C93">
              <w:rPr>
                <w:sz w:val="18"/>
                <w:szCs w:val="18"/>
              </w:rPr>
              <w:t>1084</w:t>
            </w:r>
          </w:p>
        </w:tc>
        <w:tc>
          <w:tcPr>
            <w:tcW w:w="1701" w:type="dxa"/>
            <w:tcBorders>
              <w:top w:val="single" w:sz="4" w:space="0" w:color="auto"/>
              <w:left w:val="single" w:sz="6" w:space="0" w:color="auto"/>
              <w:bottom w:val="single" w:sz="4" w:space="0" w:color="auto"/>
              <w:right w:val="single" w:sz="6" w:space="0" w:color="auto"/>
            </w:tcBorders>
            <w:vAlign w:val="center"/>
          </w:tcPr>
          <w:p w14:paraId="7B06B653" w14:textId="4AE6D947" w:rsidR="00EB7C93" w:rsidRPr="00EB7C93" w:rsidRDefault="00EB7C93" w:rsidP="003D17DF">
            <w:pPr>
              <w:spacing w:line="256" w:lineRule="auto"/>
              <w:rPr>
                <w:sz w:val="18"/>
                <w:szCs w:val="18"/>
                <w:lang w:val="ru-RU"/>
              </w:rPr>
            </w:pPr>
            <w:r w:rsidRPr="00EB7C93">
              <w:rPr>
                <w:sz w:val="18"/>
                <w:szCs w:val="18"/>
                <w:lang w:val="en-US"/>
              </w:rPr>
              <w:t>VC07A</w:t>
            </w:r>
          </w:p>
        </w:tc>
        <w:tc>
          <w:tcPr>
            <w:tcW w:w="4961" w:type="dxa"/>
            <w:tcBorders>
              <w:top w:val="single" w:sz="4" w:space="0" w:color="auto"/>
              <w:left w:val="single" w:sz="6" w:space="0" w:color="auto"/>
              <w:bottom w:val="single" w:sz="4" w:space="0" w:color="auto"/>
              <w:right w:val="single" w:sz="6" w:space="0" w:color="auto"/>
            </w:tcBorders>
            <w:vAlign w:val="center"/>
          </w:tcPr>
          <w:p w14:paraId="124D175B" w14:textId="714D76C5"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Montarea ventilatoarelor  (cost utilaj)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285B68E"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B93DC7"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17C6727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260B8DC" w14:textId="77777777" w:rsidR="00EB7C93" w:rsidRPr="00EB7C93" w:rsidRDefault="00EB7C93">
            <w:pPr>
              <w:spacing w:line="256" w:lineRule="auto"/>
              <w:rPr>
                <w:sz w:val="18"/>
                <w:szCs w:val="18"/>
              </w:rPr>
            </w:pPr>
            <w:r w:rsidRPr="00EB7C93">
              <w:rPr>
                <w:sz w:val="18"/>
                <w:szCs w:val="18"/>
              </w:rPr>
              <w:t xml:space="preserve"> 1085</w:t>
            </w:r>
          </w:p>
        </w:tc>
        <w:tc>
          <w:tcPr>
            <w:tcW w:w="1701" w:type="dxa"/>
            <w:tcBorders>
              <w:top w:val="single" w:sz="4" w:space="0" w:color="auto"/>
              <w:left w:val="single" w:sz="6" w:space="0" w:color="auto"/>
              <w:bottom w:val="single" w:sz="4" w:space="0" w:color="auto"/>
              <w:right w:val="single" w:sz="6" w:space="0" w:color="auto"/>
            </w:tcBorders>
            <w:vAlign w:val="center"/>
          </w:tcPr>
          <w:p w14:paraId="38636F92" w14:textId="152A5D33" w:rsidR="00EB7C93" w:rsidRPr="00EB7C93" w:rsidRDefault="00EB7C93" w:rsidP="003D17DF">
            <w:pPr>
              <w:spacing w:line="256" w:lineRule="auto"/>
              <w:rPr>
                <w:sz w:val="18"/>
                <w:szCs w:val="18"/>
                <w:lang w:val="ru-RU"/>
              </w:rPr>
            </w:pPr>
            <w:r w:rsidRPr="00EB7C93">
              <w:rPr>
                <w:sz w:val="18"/>
                <w:szCs w:val="18"/>
                <w:lang w:val="en-US"/>
              </w:rPr>
              <w:t>08-03-605-1</w:t>
            </w:r>
          </w:p>
        </w:tc>
        <w:tc>
          <w:tcPr>
            <w:tcW w:w="4961" w:type="dxa"/>
            <w:tcBorders>
              <w:top w:val="single" w:sz="4" w:space="0" w:color="auto"/>
              <w:left w:val="single" w:sz="6" w:space="0" w:color="auto"/>
              <w:bottom w:val="single" w:sz="4" w:space="0" w:color="auto"/>
              <w:right w:val="single" w:sz="6" w:space="0" w:color="auto"/>
            </w:tcBorders>
            <w:vAlign w:val="center"/>
          </w:tcPr>
          <w:p w14:paraId="1B4B467F" w14:textId="217836B9"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Ventilator(partea electrica)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1DC280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F8E06C"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42CB185A" w14:textId="77777777" w:rsidTr="00EB7C93">
        <w:tc>
          <w:tcPr>
            <w:tcW w:w="709" w:type="dxa"/>
            <w:tcBorders>
              <w:top w:val="nil"/>
              <w:left w:val="single" w:sz="6" w:space="0" w:color="auto"/>
              <w:bottom w:val="nil"/>
              <w:right w:val="nil"/>
            </w:tcBorders>
            <w:hideMark/>
          </w:tcPr>
          <w:p w14:paraId="33211F69"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8BEC821"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A104A51" w14:textId="77777777" w:rsidR="00EB7C93" w:rsidRPr="00EB7C93" w:rsidRDefault="00EB7C93">
            <w:pPr>
              <w:spacing w:line="256" w:lineRule="auto"/>
              <w:rPr>
                <w:b/>
                <w:bCs/>
                <w:sz w:val="18"/>
                <w:szCs w:val="18"/>
                <w:lang w:val="en-US"/>
              </w:rPr>
            </w:pPr>
            <w:r w:rsidRPr="00EB7C93">
              <w:rPr>
                <w:b/>
                <w:bCs/>
                <w:sz w:val="18"/>
                <w:szCs w:val="18"/>
                <w:lang w:val="en-US"/>
              </w:rPr>
              <w:t>Capitolul 2.2. Retele electrice</w:t>
            </w:r>
          </w:p>
          <w:p w14:paraId="0DFFE556" w14:textId="77777777" w:rsidR="00EB7C93" w:rsidRPr="00EB7C93" w:rsidRDefault="00EB7C93">
            <w:pPr>
              <w:spacing w:line="256" w:lineRule="auto"/>
              <w:rPr>
                <w:b/>
                <w:bCs/>
                <w:sz w:val="18"/>
                <w:szCs w:val="18"/>
                <w:lang w:val="en-US"/>
              </w:rPr>
            </w:pPr>
          </w:p>
        </w:tc>
        <w:tc>
          <w:tcPr>
            <w:tcW w:w="1560" w:type="dxa"/>
            <w:tcBorders>
              <w:top w:val="nil"/>
              <w:left w:val="single" w:sz="6" w:space="0" w:color="auto"/>
              <w:bottom w:val="nil"/>
              <w:right w:val="nil"/>
            </w:tcBorders>
          </w:tcPr>
          <w:p w14:paraId="2D0DDAE7"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7938E69" w14:textId="77777777" w:rsidR="00EB7C93" w:rsidRPr="00EB7C93" w:rsidRDefault="00EB7C93">
            <w:pPr>
              <w:spacing w:line="256" w:lineRule="auto"/>
              <w:rPr>
                <w:sz w:val="18"/>
                <w:szCs w:val="18"/>
                <w:lang w:val="en-US"/>
              </w:rPr>
            </w:pPr>
          </w:p>
        </w:tc>
      </w:tr>
      <w:tr w:rsidR="00EB7C93" w:rsidRPr="00EB7C93" w14:paraId="3C76DF0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472161B" w14:textId="77777777" w:rsidR="00EB7C93" w:rsidRPr="00EB7C93" w:rsidRDefault="00EB7C93">
            <w:pPr>
              <w:spacing w:line="256" w:lineRule="auto"/>
              <w:rPr>
                <w:sz w:val="18"/>
                <w:szCs w:val="18"/>
                <w:lang w:val="ru-RU"/>
              </w:rPr>
            </w:pPr>
            <w:r w:rsidRPr="00EB7C93">
              <w:rPr>
                <w:sz w:val="18"/>
                <w:szCs w:val="18"/>
              </w:rPr>
              <w:t>1086</w:t>
            </w:r>
          </w:p>
        </w:tc>
        <w:tc>
          <w:tcPr>
            <w:tcW w:w="1701" w:type="dxa"/>
            <w:tcBorders>
              <w:top w:val="single" w:sz="4" w:space="0" w:color="auto"/>
              <w:left w:val="single" w:sz="6" w:space="0" w:color="auto"/>
              <w:bottom w:val="single" w:sz="4" w:space="0" w:color="auto"/>
              <w:right w:val="single" w:sz="6" w:space="0" w:color="auto"/>
            </w:tcBorders>
            <w:vAlign w:val="center"/>
          </w:tcPr>
          <w:p w14:paraId="27C6C262" w14:textId="77777777" w:rsidR="00EB7C93" w:rsidRPr="00EB7C93" w:rsidRDefault="00EB7C93">
            <w:pPr>
              <w:spacing w:line="256" w:lineRule="auto"/>
              <w:rPr>
                <w:sz w:val="18"/>
                <w:szCs w:val="18"/>
                <w:lang w:val="en-US"/>
              </w:rPr>
            </w:pPr>
            <w:r w:rsidRPr="00EB7C93">
              <w:rPr>
                <w:sz w:val="18"/>
                <w:szCs w:val="18"/>
                <w:lang w:val="en-US"/>
              </w:rPr>
              <w:t>RpEF23A</w:t>
            </w:r>
          </w:p>
          <w:p w14:paraId="0F1BE26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6043D1" w14:textId="2233AEAE"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Demontari de corpuri de iluminat orice tip, inclisiv tijele si globurile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166B6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F22933A" w14:textId="77777777" w:rsidR="00EB7C93" w:rsidRPr="00EB7C93" w:rsidRDefault="00EB7C93">
            <w:pPr>
              <w:spacing w:line="256" w:lineRule="auto"/>
              <w:jc w:val="center"/>
              <w:rPr>
                <w:sz w:val="18"/>
                <w:szCs w:val="18"/>
              </w:rPr>
            </w:pPr>
            <w:r w:rsidRPr="00EB7C93">
              <w:rPr>
                <w:sz w:val="18"/>
                <w:szCs w:val="18"/>
              </w:rPr>
              <w:t>58,00</w:t>
            </w:r>
          </w:p>
        </w:tc>
      </w:tr>
      <w:tr w:rsidR="00EB7C93" w:rsidRPr="00EB7C93" w14:paraId="0E99AB2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756E9E8" w14:textId="77777777" w:rsidR="00EB7C93" w:rsidRPr="00EB7C93" w:rsidRDefault="00EB7C93">
            <w:pPr>
              <w:spacing w:line="256" w:lineRule="auto"/>
              <w:rPr>
                <w:sz w:val="18"/>
                <w:szCs w:val="18"/>
              </w:rPr>
            </w:pPr>
            <w:r w:rsidRPr="00EB7C93">
              <w:rPr>
                <w:sz w:val="18"/>
                <w:szCs w:val="18"/>
              </w:rPr>
              <w:t xml:space="preserve"> 1087</w:t>
            </w:r>
          </w:p>
        </w:tc>
        <w:tc>
          <w:tcPr>
            <w:tcW w:w="1701" w:type="dxa"/>
            <w:tcBorders>
              <w:top w:val="single" w:sz="4" w:space="0" w:color="auto"/>
              <w:left w:val="single" w:sz="6" w:space="0" w:color="auto"/>
              <w:bottom w:val="single" w:sz="4" w:space="0" w:color="auto"/>
              <w:right w:val="single" w:sz="6" w:space="0" w:color="auto"/>
            </w:tcBorders>
            <w:vAlign w:val="center"/>
          </w:tcPr>
          <w:p w14:paraId="1C58455F" w14:textId="77777777" w:rsidR="00EB7C93" w:rsidRPr="00EB7C93" w:rsidRDefault="00EB7C93">
            <w:pPr>
              <w:spacing w:line="256" w:lineRule="auto"/>
              <w:rPr>
                <w:sz w:val="18"/>
                <w:szCs w:val="18"/>
                <w:lang w:val="en-US"/>
              </w:rPr>
            </w:pPr>
            <w:r w:rsidRPr="00EB7C93">
              <w:rPr>
                <w:sz w:val="18"/>
                <w:szCs w:val="18"/>
                <w:lang w:val="en-US"/>
              </w:rPr>
              <w:t>RpEE24A</w:t>
            </w:r>
          </w:p>
          <w:p w14:paraId="016A0A0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D5294B" w14:textId="0D4CC0C3"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Demontarea aparatelor electrice pentru curent tari : unipolare (intrerupatoare, comutatoare, prize pentru desfiintare sau inlocuire, buton pentru actionare de la distanta)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99DDC8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22801C" w14:textId="77777777" w:rsidR="00EB7C93" w:rsidRPr="00EB7C93" w:rsidRDefault="00EB7C93">
            <w:pPr>
              <w:spacing w:line="256" w:lineRule="auto"/>
              <w:jc w:val="center"/>
              <w:rPr>
                <w:sz w:val="18"/>
                <w:szCs w:val="18"/>
              </w:rPr>
            </w:pPr>
            <w:r w:rsidRPr="00EB7C93">
              <w:rPr>
                <w:sz w:val="18"/>
                <w:szCs w:val="18"/>
              </w:rPr>
              <w:t>135,00</w:t>
            </w:r>
          </w:p>
        </w:tc>
      </w:tr>
      <w:tr w:rsidR="00EB7C93" w:rsidRPr="00EB7C93" w14:paraId="4F0B167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848EAF7" w14:textId="77777777" w:rsidR="00EB7C93" w:rsidRPr="00EB7C93" w:rsidRDefault="00EB7C93">
            <w:pPr>
              <w:spacing w:line="256" w:lineRule="auto"/>
              <w:rPr>
                <w:sz w:val="18"/>
                <w:szCs w:val="18"/>
              </w:rPr>
            </w:pPr>
            <w:r w:rsidRPr="00EB7C93">
              <w:rPr>
                <w:sz w:val="18"/>
                <w:szCs w:val="18"/>
              </w:rPr>
              <w:t xml:space="preserve"> 1088</w:t>
            </w:r>
          </w:p>
        </w:tc>
        <w:tc>
          <w:tcPr>
            <w:tcW w:w="1701" w:type="dxa"/>
            <w:tcBorders>
              <w:top w:val="single" w:sz="4" w:space="0" w:color="auto"/>
              <w:left w:val="single" w:sz="6" w:space="0" w:color="auto"/>
              <w:bottom w:val="single" w:sz="4" w:space="0" w:color="auto"/>
              <w:right w:val="single" w:sz="6" w:space="0" w:color="auto"/>
            </w:tcBorders>
            <w:vAlign w:val="center"/>
          </w:tcPr>
          <w:p w14:paraId="606AC4BE" w14:textId="77777777" w:rsidR="00EB7C93" w:rsidRPr="00EB7C93" w:rsidRDefault="00EB7C93">
            <w:pPr>
              <w:spacing w:line="256" w:lineRule="auto"/>
              <w:rPr>
                <w:sz w:val="18"/>
                <w:szCs w:val="18"/>
                <w:lang w:val="en-US"/>
              </w:rPr>
            </w:pPr>
            <w:r w:rsidRPr="00EB7C93">
              <w:rPr>
                <w:sz w:val="18"/>
                <w:szCs w:val="18"/>
                <w:lang w:val="en-US"/>
              </w:rPr>
              <w:t>RpEG17D</w:t>
            </w:r>
          </w:p>
          <w:p w14:paraId="7B0AA40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78B80F0" w14:textId="2D18C8DE"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Demontarea tablourilor electrice: metalic din panou, dulap, celula, pupitru</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DE44A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FD008E"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2BD5604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76A7726" w14:textId="77777777" w:rsidR="00EB7C93" w:rsidRPr="00EB7C93" w:rsidRDefault="00EB7C93">
            <w:pPr>
              <w:spacing w:line="256" w:lineRule="auto"/>
              <w:rPr>
                <w:sz w:val="18"/>
                <w:szCs w:val="18"/>
              </w:rPr>
            </w:pPr>
            <w:r w:rsidRPr="00EB7C93">
              <w:rPr>
                <w:sz w:val="18"/>
                <w:szCs w:val="18"/>
              </w:rPr>
              <w:t xml:space="preserve"> 1089</w:t>
            </w:r>
          </w:p>
        </w:tc>
        <w:tc>
          <w:tcPr>
            <w:tcW w:w="1701" w:type="dxa"/>
            <w:tcBorders>
              <w:top w:val="single" w:sz="4" w:space="0" w:color="auto"/>
              <w:left w:val="single" w:sz="6" w:space="0" w:color="auto"/>
              <w:bottom w:val="single" w:sz="4" w:space="0" w:color="auto"/>
              <w:right w:val="single" w:sz="6" w:space="0" w:color="auto"/>
            </w:tcBorders>
            <w:vAlign w:val="center"/>
          </w:tcPr>
          <w:p w14:paraId="4A69E06B" w14:textId="77777777" w:rsidR="00EB7C93" w:rsidRPr="00EB7C93" w:rsidRDefault="00EB7C93">
            <w:pPr>
              <w:spacing w:line="256" w:lineRule="auto"/>
              <w:rPr>
                <w:sz w:val="18"/>
                <w:szCs w:val="18"/>
                <w:lang w:val="en-US"/>
              </w:rPr>
            </w:pPr>
            <w:r w:rsidRPr="00EB7C93">
              <w:rPr>
                <w:sz w:val="18"/>
                <w:szCs w:val="18"/>
                <w:lang w:val="en-US"/>
              </w:rPr>
              <w:t>08-03-572-3</w:t>
            </w:r>
          </w:p>
          <w:p w14:paraId="5AD34D3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0403477" w14:textId="022EA3BA"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Bloc de comanda de executare tip dulap sau punct de distributie (dulap), montat pe perete, inaltime si latime, mm, pina la 600х600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A29959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5DA6D1"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3059593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3DBD1D9" w14:textId="77777777" w:rsidR="00EB7C93" w:rsidRPr="00EB7C93" w:rsidRDefault="00EB7C93">
            <w:pPr>
              <w:spacing w:line="256" w:lineRule="auto"/>
              <w:rPr>
                <w:sz w:val="18"/>
                <w:szCs w:val="18"/>
              </w:rPr>
            </w:pPr>
            <w:r w:rsidRPr="00EB7C93">
              <w:rPr>
                <w:sz w:val="18"/>
                <w:szCs w:val="18"/>
              </w:rPr>
              <w:t xml:space="preserve"> 1090</w:t>
            </w:r>
          </w:p>
        </w:tc>
        <w:tc>
          <w:tcPr>
            <w:tcW w:w="1701" w:type="dxa"/>
            <w:tcBorders>
              <w:top w:val="single" w:sz="4" w:space="0" w:color="auto"/>
              <w:left w:val="single" w:sz="6" w:space="0" w:color="auto"/>
              <w:bottom w:val="single" w:sz="4" w:space="0" w:color="auto"/>
              <w:right w:val="single" w:sz="6" w:space="0" w:color="auto"/>
            </w:tcBorders>
            <w:vAlign w:val="center"/>
          </w:tcPr>
          <w:p w14:paraId="23AB377D" w14:textId="75DE9568" w:rsidR="00EB7C93" w:rsidRPr="00EB7C93" w:rsidRDefault="00EB7C93" w:rsidP="003D17DF">
            <w:pPr>
              <w:spacing w:line="256" w:lineRule="auto"/>
              <w:rPr>
                <w:sz w:val="18"/>
                <w:szCs w:val="18"/>
                <w:lang w:val="ru-RU"/>
              </w:rPr>
            </w:pPr>
            <w:r w:rsidRPr="00EB7C93">
              <w:rPr>
                <w:sz w:val="18"/>
                <w:szCs w:val="18"/>
                <w:lang w:val="en-US"/>
              </w:rPr>
              <w:t>08-03-575-1</w:t>
            </w:r>
          </w:p>
        </w:tc>
        <w:tc>
          <w:tcPr>
            <w:tcW w:w="4961" w:type="dxa"/>
            <w:tcBorders>
              <w:top w:val="single" w:sz="4" w:space="0" w:color="auto"/>
              <w:left w:val="single" w:sz="6" w:space="0" w:color="auto"/>
              <w:bottom w:val="single" w:sz="4" w:space="0" w:color="auto"/>
              <w:right w:val="single" w:sz="6" w:space="0" w:color="auto"/>
            </w:tcBorders>
            <w:vAlign w:val="center"/>
          </w:tcPr>
          <w:p w14:paraId="16D0C345" w14:textId="71127AE9"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Dispozitiv sau aparat demontat inainte de transportare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1DFF80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3ABC5E" w14:textId="77777777" w:rsidR="00EB7C93" w:rsidRPr="00EB7C93" w:rsidRDefault="00EB7C93">
            <w:pPr>
              <w:spacing w:line="256" w:lineRule="auto"/>
              <w:jc w:val="center"/>
              <w:rPr>
                <w:sz w:val="18"/>
                <w:szCs w:val="18"/>
              </w:rPr>
            </w:pPr>
            <w:r w:rsidRPr="00EB7C93">
              <w:rPr>
                <w:sz w:val="18"/>
                <w:szCs w:val="18"/>
              </w:rPr>
              <w:t>106,00</w:t>
            </w:r>
          </w:p>
        </w:tc>
      </w:tr>
      <w:tr w:rsidR="00EB7C93" w:rsidRPr="00EB7C93" w14:paraId="04A84E9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EC03824" w14:textId="77777777" w:rsidR="00EB7C93" w:rsidRPr="00EB7C93" w:rsidRDefault="00EB7C93">
            <w:pPr>
              <w:spacing w:line="256" w:lineRule="auto"/>
              <w:rPr>
                <w:sz w:val="18"/>
                <w:szCs w:val="18"/>
              </w:rPr>
            </w:pPr>
            <w:r w:rsidRPr="00EB7C93">
              <w:rPr>
                <w:sz w:val="18"/>
                <w:szCs w:val="18"/>
              </w:rPr>
              <w:t xml:space="preserve"> 1091</w:t>
            </w:r>
          </w:p>
        </w:tc>
        <w:tc>
          <w:tcPr>
            <w:tcW w:w="1701" w:type="dxa"/>
            <w:tcBorders>
              <w:top w:val="single" w:sz="4" w:space="0" w:color="auto"/>
              <w:left w:val="single" w:sz="6" w:space="0" w:color="auto"/>
              <w:bottom w:val="single" w:sz="4" w:space="0" w:color="auto"/>
              <w:right w:val="single" w:sz="6" w:space="0" w:color="auto"/>
            </w:tcBorders>
            <w:vAlign w:val="center"/>
          </w:tcPr>
          <w:p w14:paraId="52923EB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50CA1A1" w14:textId="05374FB0"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Pictograma pe panou</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0A1806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C7738A"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00470A1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7DC18C6" w14:textId="77777777" w:rsidR="00EB7C93" w:rsidRPr="00EB7C93" w:rsidRDefault="00EB7C93">
            <w:pPr>
              <w:spacing w:line="256" w:lineRule="auto"/>
              <w:rPr>
                <w:sz w:val="18"/>
                <w:szCs w:val="18"/>
              </w:rPr>
            </w:pPr>
            <w:r w:rsidRPr="00EB7C93">
              <w:rPr>
                <w:sz w:val="18"/>
                <w:szCs w:val="18"/>
              </w:rPr>
              <w:t xml:space="preserve"> 1092</w:t>
            </w:r>
          </w:p>
        </w:tc>
        <w:tc>
          <w:tcPr>
            <w:tcW w:w="1701" w:type="dxa"/>
            <w:tcBorders>
              <w:top w:val="single" w:sz="4" w:space="0" w:color="auto"/>
              <w:left w:val="single" w:sz="6" w:space="0" w:color="auto"/>
              <w:bottom w:val="single" w:sz="4" w:space="0" w:color="auto"/>
              <w:right w:val="single" w:sz="6" w:space="0" w:color="auto"/>
            </w:tcBorders>
            <w:vAlign w:val="center"/>
          </w:tcPr>
          <w:p w14:paraId="1DE6BD7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36A9EFE" w14:textId="4008A801"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Sina PE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C624DCA"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4F1E38"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06A3B47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05B9DC0" w14:textId="77777777" w:rsidR="00EB7C93" w:rsidRPr="00EB7C93" w:rsidRDefault="00EB7C93">
            <w:pPr>
              <w:spacing w:line="256" w:lineRule="auto"/>
              <w:rPr>
                <w:sz w:val="18"/>
                <w:szCs w:val="18"/>
              </w:rPr>
            </w:pPr>
            <w:r w:rsidRPr="00EB7C93">
              <w:rPr>
                <w:sz w:val="18"/>
                <w:szCs w:val="18"/>
              </w:rPr>
              <w:t xml:space="preserve"> 1093</w:t>
            </w:r>
          </w:p>
        </w:tc>
        <w:tc>
          <w:tcPr>
            <w:tcW w:w="1701" w:type="dxa"/>
            <w:tcBorders>
              <w:top w:val="single" w:sz="4" w:space="0" w:color="auto"/>
              <w:left w:val="single" w:sz="6" w:space="0" w:color="auto"/>
              <w:bottom w:val="single" w:sz="4" w:space="0" w:color="auto"/>
              <w:right w:val="single" w:sz="6" w:space="0" w:color="auto"/>
            </w:tcBorders>
            <w:vAlign w:val="center"/>
          </w:tcPr>
          <w:p w14:paraId="76D5B057"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E897029" w14:textId="2C37BDEE"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Sina 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9A091F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0C65A1"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0F745FE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14F3769" w14:textId="77777777" w:rsidR="00EB7C93" w:rsidRPr="00EB7C93" w:rsidRDefault="00EB7C93">
            <w:pPr>
              <w:spacing w:line="256" w:lineRule="auto"/>
              <w:rPr>
                <w:sz w:val="18"/>
                <w:szCs w:val="18"/>
              </w:rPr>
            </w:pPr>
            <w:r w:rsidRPr="00EB7C93">
              <w:rPr>
                <w:sz w:val="18"/>
                <w:szCs w:val="18"/>
              </w:rPr>
              <w:t xml:space="preserve"> 1094</w:t>
            </w:r>
          </w:p>
        </w:tc>
        <w:tc>
          <w:tcPr>
            <w:tcW w:w="1701" w:type="dxa"/>
            <w:tcBorders>
              <w:top w:val="single" w:sz="4" w:space="0" w:color="auto"/>
              <w:left w:val="single" w:sz="6" w:space="0" w:color="auto"/>
              <w:bottom w:val="single" w:sz="4" w:space="0" w:color="auto"/>
              <w:right w:val="single" w:sz="6" w:space="0" w:color="auto"/>
            </w:tcBorders>
            <w:vAlign w:val="center"/>
          </w:tcPr>
          <w:p w14:paraId="0DD36CFB" w14:textId="77C8E3E6" w:rsidR="00EB7C93" w:rsidRPr="00EB7C93" w:rsidRDefault="00EB7C93" w:rsidP="003D17DF">
            <w:pPr>
              <w:spacing w:line="256" w:lineRule="auto"/>
              <w:rPr>
                <w:sz w:val="18"/>
                <w:szCs w:val="18"/>
                <w:lang w:val="ru-RU"/>
              </w:rPr>
            </w:pPr>
            <w:r w:rsidRPr="00EB7C93">
              <w:rPr>
                <w:sz w:val="18"/>
                <w:szCs w:val="18"/>
                <w:lang w:val="en-US"/>
              </w:rPr>
              <w:t>08-02-412-2</w:t>
            </w:r>
          </w:p>
        </w:tc>
        <w:tc>
          <w:tcPr>
            <w:tcW w:w="4961" w:type="dxa"/>
            <w:tcBorders>
              <w:top w:val="single" w:sz="4" w:space="0" w:color="auto"/>
              <w:left w:val="single" w:sz="6" w:space="0" w:color="auto"/>
              <w:bottom w:val="single" w:sz="4" w:space="0" w:color="auto"/>
              <w:right w:val="single" w:sz="6" w:space="0" w:color="auto"/>
            </w:tcBorders>
            <w:vAlign w:val="center"/>
          </w:tcPr>
          <w:p w14:paraId="7C87245A" w14:textId="341E93D5"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Introducerea conductorilor in tevi si furtunuri  pozate: primul conductor monofir sau multifir in impletire comuna, sectiune sumara pina la 6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78A964B" w14:textId="77777777" w:rsidR="00EB7C93" w:rsidRPr="00EB7C93" w:rsidRDefault="00EB7C93">
            <w:pPr>
              <w:spacing w:line="256" w:lineRule="auto"/>
              <w:jc w:val="center"/>
              <w:rPr>
                <w:sz w:val="18"/>
                <w:szCs w:val="18"/>
              </w:rPr>
            </w:pPr>
            <w:r w:rsidRPr="00EB7C93">
              <w:rPr>
                <w:sz w:val="18"/>
                <w:szCs w:val="18"/>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B4A6EB" w14:textId="77777777" w:rsidR="00EB7C93" w:rsidRPr="00EB7C93" w:rsidRDefault="00EB7C93">
            <w:pPr>
              <w:spacing w:line="256" w:lineRule="auto"/>
              <w:jc w:val="center"/>
              <w:rPr>
                <w:sz w:val="18"/>
                <w:szCs w:val="18"/>
              </w:rPr>
            </w:pPr>
            <w:r w:rsidRPr="00EB7C93">
              <w:rPr>
                <w:sz w:val="18"/>
                <w:szCs w:val="18"/>
              </w:rPr>
              <w:t>12,40</w:t>
            </w:r>
          </w:p>
        </w:tc>
      </w:tr>
      <w:tr w:rsidR="00EB7C93" w:rsidRPr="00EB7C93" w14:paraId="6666CF6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E8F4B1F" w14:textId="77777777" w:rsidR="00EB7C93" w:rsidRPr="00EB7C93" w:rsidRDefault="00EB7C93">
            <w:pPr>
              <w:spacing w:line="256" w:lineRule="auto"/>
              <w:rPr>
                <w:sz w:val="18"/>
                <w:szCs w:val="18"/>
              </w:rPr>
            </w:pPr>
            <w:r w:rsidRPr="00EB7C93">
              <w:rPr>
                <w:sz w:val="18"/>
                <w:szCs w:val="18"/>
              </w:rPr>
              <w:t xml:space="preserve"> 1095</w:t>
            </w:r>
          </w:p>
        </w:tc>
        <w:tc>
          <w:tcPr>
            <w:tcW w:w="1701" w:type="dxa"/>
            <w:tcBorders>
              <w:top w:val="single" w:sz="4" w:space="0" w:color="auto"/>
              <w:left w:val="single" w:sz="6" w:space="0" w:color="auto"/>
              <w:bottom w:val="single" w:sz="4" w:space="0" w:color="auto"/>
              <w:right w:val="single" w:sz="6" w:space="0" w:color="auto"/>
            </w:tcBorders>
            <w:vAlign w:val="center"/>
          </w:tcPr>
          <w:p w14:paraId="2D0619A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DCEFEF" w14:textId="4D14686F"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Cablu din cupru ВВГнг(А) LS-0,66 sec.3x1,5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ED9651"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AC69E1" w14:textId="77777777" w:rsidR="00EB7C93" w:rsidRPr="00EB7C93" w:rsidRDefault="00EB7C93">
            <w:pPr>
              <w:spacing w:line="256" w:lineRule="auto"/>
              <w:jc w:val="center"/>
              <w:rPr>
                <w:sz w:val="18"/>
                <w:szCs w:val="18"/>
              </w:rPr>
            </w:pPr>
            <w:r w:rsidRPr="00EB7C93">
              <w:rPr>
                <w:sz w:val="18"/>
                <w:szCs w:val="18"/>
              </w:rPr>
              <w:t>1 240,00</w:t>
            </w:r>
          </w:p>
        </w:tc>
      </w:tr>
      <w:tr w:rsidR="00EB7C93" w:rsidRPr="00EB7C93" w14:paraId="7A66B02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12E92C9" w14:textId="77777777" w:rsidR="00EB7C93" w:rsidRPr="00EB7C93" w:rsidRDefault="00EB7C93">
            <w:pPr>
              <w:spacing w:line="256" w:lineRule="auto"/>
              <w:rPr>
                <w:sz w:val="18"/>
                <w:szCs w:val="18"/>
              </w:rPr>
            </w:pPr>
            <w:r w:rsidRPr="00EB7C93">
              <w:rPr>
                <w:sz w:val="18"/>
                <w:szCs w:val="18"/>
              </w:rPr>
              <w:t xml:space="preserve"> 1096</w:t>
            </w:r>
          </w:p>
        </w:tc>
        <w:tc>
          <w:tcPr>
            <w:tcW w:w="1701" w:type="dxa"/>
            <w:tcBorders>
              <w:top w:val="single" w:sz="4" w:space="0" w:color="auto"/>
              <w:left w:val="single" w:sz="6" w:space="0" w:color="auto"/>
              <w:bottom w:val="single" w:sz="4" w:space="0" w:color="auto"/>
              <w:right w:val="single" w:sz="6" w:space="0" w:color="auto"/>
            </w:tcBorders>
            <w:vAlign w:val="center"/>
          </w:tcPr>
          <w:p w14:paraId="42C1D4A1" w14:textId="77777777" w:rsidR="00EB7C93" w:rsidRPr="00EB7C93" w:rsidRDefault="00EB7C93">
            <w:pPr>
              <w:spacing w:line="256" w:lineRule="auto"/>
              <w:rPr>
                <w:sz w:val="18"/>
                <w:szCs w:val="18"/>
                <w:lang w:val="en-US"/>
              </w:rPr>
            </w:pPr>
            <w:r w:rsidRPr="00EB7C93">
              <w:rPr>
                <w:sz w:val="18"/>
                <w:szCs w:val="18"/>
                <w:lang w:val="en-US"/>
              </w:rPr>
              <w:t>08-02-412-3</w:t>
            </w:r>
          </w:p>
          <w:p w14:paraId="2106F36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99DCCA" w14:textId="24FD9730"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Introducerea conductorilor in tevi si furtunuri  pozate: primul conductor monofir sau multifir in impletire comuna, sectiune sumara pina la 16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FB815A4" w14:textId="77777777" w:rsidR="00EB7C93" w:rsidRPr="00EB7C93" w:rsidRDefault="00EB7C93">
            <w:pPr>
              <w:spacing w:line="256" w:lineRule="auto"/>
              <w:jc w:val="center"/>
              <w:rPr>
                <w:sz w:val="18"/>
                <w:szCs w:val="18"/>
              </w:rPr>
            </w:pPr>
            <w:r w:rsidRPr="00EB7C93">
              <w:rPr>
                <w:sz w:val="18"/>
                <w:szCs w:val="18"/>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22E98D" w14:textId="77777777" w:rsidR="00EB7C93" w:rsidRPr="00EB7C93" w:rsidRDefault="00EB7C93">
            <w:pPr>
              <w:spacing w:line="256" w:lineRule="auto"/>
              <w:jc w:val="center"/>
              <w:rPr>
                <w:sz w:val="18"/>
                <w:szCs w:val="18"/>
              </w:rPr>
            </w:pPr>
            <w:r w:rsidRPr="00EB7C93">
              <w:rPr>
                <w:sz w:val="18"/>
                <w:szCs w:val="18"/>
              </w:rPr>
              <w:t>32,10</w:t>
            </w:r>
          </w:p>
        </w:tc>
      </w:tr>
      <w:tr w:rsidR="00EB7C93" w:rsidRPr="00EB7C93" w14:paraId="1C6C070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0815BD4" w14:textId="77777777" w:rsidR="00EB7C93" w:rsidRPr="00EB7C93" w:rsidRDefault="00EB7C93">
            <w:pPr>
              <w:spacing w:line="256" w:lineRule="auto"/>
              <w:rPr>
                <w:sz w:val="18"/>
                <w:szCs w:val="18"/>
              </w:rPr>
            </w:pPr>
            <w:r w:rsidRPr="00EB7C93">
              <w:rPr>
                <w:sz w:val="18"/>
                <w:szCs w:val="18"/>
              </w:rPr>
              <w:t xml:space="preserve"> 1097</w:t>
            </w:r>
          </w:p>
        </w:tc>
        <w:tc>
          <w:tcPr>
            <w:tcW w:w="1701" w:type="dxa"/>
            <w:tcBorders>
              <w:top w:val="single" w:sz="4" w:space="0" w:color="auto"/>
              <w:left w:val="single" w:sz="6" w:space="0" w:color="auto"/>
              <w:bottom w:val="single" w:sz="4" w:space="0" w:color="auto"/>
              <w:right w:val="single" w:sz="6" w:space="0" w:color="auto"/>
            </w:tcBorders>
            <w:vAlign w:val="center"/>
          </w:tcPr>
          <w:p w14:paraId="3611EB2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53A13A5" w14:textId="6258E402"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Cablu din cupru ВВГнг(А) LS-0,66 sec.3x2,5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106832"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7A3C66" w14:textId="77777777" w:rsidR="00EB7C93" w:rsidRPr="00EB7C93" w:rsidRDefault="00EB7C93">
            <w:pPr>
              <w:spacing w:line="256" w:lineRule="auto"/>
              <w:jc w:val="center"/>
              <w:rPr>
                <w:sz w:val="18"/>
                <w:szCs w:val="18"/>
              </w:rPr>
            </w:pPr>
            <w:r w:rsidRPr="00EB7C93">
              <w:rPr>
                <w:sz w:val="18"/>
                <w:szCs w:val="18"/>
              </w:rPr>
              <w:t>2 860,00</w:t>
            </w:r>
          </w:p>
        </w:tc>
      </w:tr>
      <w:tr w:rsidR="00EB7C93" w:rsidRPr="00EB7C93" w14:paraId="1E9B92A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7562F4B" w14:textId="77777777" w:rsidR="00EB7C93" w:rsidRPr="00EB7C93" w:rsidRDefault="00EB7C93">
            <w:pPr>
              <w:spacing w:line="256" w:lineRule="auto"/>
              <w:rPr>
                <w:sz w:val="18"/>
                <w:szCs w:val="18"/>
              </w:rPr>
            </w:pPr>
            <w:r w:rsidRPr="00EB7C93">
              <w:rPr>
                <w:sz w:val="18"/>
                <w:szCs w:val="18"/>
              </w:rPr>
              <w:t xml:space="preserve"> 1098</w:t>
            </w:r>
          </w:p>
        </w:tc>
        <w:tc>
          <w:tcPr>
            <w:tcW w:w="1701" w:type="dxa"/>
            <w:tcBorders>
              <w:top w:val="single" w:sz="4" w:space="0" w:color="auto"/>
              <w:left w:val="single" w:sz="6" w:space="0" w:color="auto"/>
              <w:bottom w:val="single" w:sz="4" w:space="0" w:color="auto"/>
              <w:right w:val="single" w:sz="6" w:space="0" w:color="auto"/>
            </w:tcBorders>
            <w:vAlign w:val="center"/>
          </w:tcPr>
          <w:p w14:paraId="6DEE194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9F4A68" w14:textId="6EEEDE32"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Cablu din cupru ВВГнг(А) LS-0,66 sec.5x2,5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5F620FE"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5C865D" w14:textId="77777777" w:rsidR="00EB7C93" w:rsidRPr="00EB7C93" w:rsidRDefault="00EB7C93">
            <w:pPr>
              <w:spacing w:line="256" w:lineRule="auto"/>
              <w:jc w:val="center"/>
              <w:rPr>
                <w:sz w:val="18"/>
                <w:szCs w:val="18"/>
              </w:rPr>
            </w:pPr>
            <w:r w:rsidRPr="00EB7C93">
              <w:rPr>
                <w:sz w:val="18"/>
                <w:szCs w:val="18"/>
              </w:rPr>
              <w:t>350,00</w:t>
            </w:r>
          </w:p>
        </w:tc>
      </w:tr>
      <w:tr w:rsidR="00EB7C93" w:rsidRPr="00EB7C93" w14:paraId="2C600D1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156B81C" w14:textId="77777777" w:rsidR="00EB7C93" w:rsidRPr="00EB7C93" w:rsidRDefault="00EB7C93">
            <w:pPr>
              <w:spacing w:line="256" w:lineRule="auto"/>
              <w:rPr>
                <w:sz w:val="18"/>
                <w:szCs w:val="18"/>
              </w:rPr>
            </w:pPr>
            <w:r w:rsidRPr="00EB7C93">
              <w:rPr>
                <w:sz w:val="18"/>
                <w:szCs w:val="18"/>
              </w:rPr>
              <w:t xml:space="preserve"> 1099</w:t>
            </w:r>
          </w:p>
        </w:tc>
        <w:tc>
          <w:tcPr>
            <w:tcW w:w="1701" w:type="dxa"/>
            <w:tcBorders>
              <w:top w:val="single" w:sz="4" w:space="0" w:color="auto"/>
              <w:left w:val="single" w:sz="6" w:space="0" w:color="auto"/>
              <w:bottom w:val="single" w:sz="4" w:space="0" w:color="auto"/>
              <w:right w:val="single" w:sz="6" w:space="0" w:color="auto"/>
            </w:tcBorders>
            <w:vAlign w:val="center"/>
          </w:tcPr>
          <w:p w14:paraId="2428AAED" w14:textId="1CC2773F" w:rsidR="00EB7C93" w:rsidRPr="00EB7C93" w:rsidRDefault="00EB7C93" w:rsidP="003D17DF">
            <w:pPr>
              <w:spacing w:line="256" w:lineRule="auto"/>
              <w:rPr>
                <w:sz w:val="18"/>
                <w:szCs w:val="18"/>
                <w:lang w:val="ru-RU"/>
              </w:rPr>
            </w:pPr>
            <w:r w:rsidRPr="00EB7C93">
              <w:rPr>
                <w:sz w:val="18"/>
                <w:szCs w:val="18"/>
                <w:lang w:val="en-US"/>
              </w:rPr>
              <w:t>08-02-412-4</w:t>
            </w:r>
          </w:p>
        </w:tc>
        <w:tc>
          <w:tcPr>
            <w:tcW w:w="4961" w:type="dxa"/>
            <w:tcBorders>
              <w:top w:val="single" w:sz="4" w:space="0" w:color="auto"/>
              <w:left w:val="single" w:sz="6" w:space="0" w:color="auto"/>
              <w:bottom w:val="single" w:sz="4" w:space="0" w:color="auto"/>
              <w:right w:val="single" w:sz="6" w:space="0" w:color="auto"/>
            </w:tcBorders>
            <w:vAlign w:val="center"/>
          </w:tcPr>
          <w:p w14:paraId="66178D5A" w14:textId="0B77038A"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Introducerea conductorilor in tevi si furtunuri metalice pozate: primul conductor monofir sau multifir in impletire comuna, sectiune sumara pina la 35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096AEA1" w14:textId="77777777" w:rsidR="00EB7C93" w:rsidRPr="00EB7C93" w:rsidRDefault="00EB7C93">
            <w:pPr>
              <w:spacing w:line="256" w:lineRule="auto"/>
              <w:jc w:val="center"/>
              <w:rPr>
                <w:sz w:val="18"/>
                <w:szCs w:val="18"/>
              </w:rPr>
            </w:pPr>
            <w:r w:rsidRPr="00EB7C93">
              <w:rPr>
                <w:sz w:val="18"/>
                <w:szCs w:val="18"/>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B636C6" w14:textId="77777777" w:rsidR="00EB7C93" w:rsidRPr="00EB7C93" w:rsidRDefault="00EB7C93">
            <w:pPr>
              <w:spacing w:line="256" w:lineRule="auto"/>
              <w:jc w:val="center"/>
              <w:rPr>
                <w:sz w:val="18"/>
                <w:szCs w:val="18"/>
              </w:rPr>
            </w:pPr>
            <w:r w:rsidRPr="00EB7C93">
              <w:rPr>
                <w:sz w:val="18"/>
                <w:szCs w:val="18"/>
              </w:rPr>
              <w:t>2,30</w:t>
            </w:r>
          </w:p>
        </w:tc>
      </w:tr>
      <w:tr w:rsidR="00EB7C93" w:rsidRPr="00EB7C93" w14:paraId="7A05046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BE2156C" w14:textId="77777777" w:rsidR="00EB7C93" w:rsidRPr="00EB7C93" w:rsidRDefault="00EB7C93">
            <w:pPr>
              <w:spacing w:line="256" w:lineRule="auto"/>
              <w:rPr>
                <w:sz w:val="18"/>
                <w:szCs w:val="18"/>
              </w:rPr>
            </w:pPr>
            <w:r w:rsidRPr="00EB7C93">
              <w:rPr>
                <w:sz w:val="18"/>
                <w:szCs w:val="18"/>
              </w:rPr>
              <w:t xml:space="preserve"> 1100</w:t>
            </w:r>
          </w:p>
        </w:tc>
        <w:tc>
          <w:tcPr>
            <w:tcW w:w="1701" w:type="dxa"/>
            <w:tcBorders>
              <w:top w:val="single" w:sz="4" w:space="0" w:color="auto"/>
              <w:left w:val="single" w:sz="6" w:space="0" w:color="auto"/>
              <w:bottom w:val="single" w:sz="4" w:space="0" w:color="auto"/>
              <w:right w:val="single" w:sz="6" w:space="0" w:color="auto"/>
            </w:tcBorders>
            <w:vAlign w:val="center"/>
          </w:tcPr>
          <w:p w14:paraId="200BE92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D0B6184" w14:textId="1EE88003"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Cablu din cupru ВВГнг(А) LS-0,66 sec.5x4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8A8C818"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10EA9A" w14:textId="77777777" w:rsidR="00EB7C93" w:rsidRPr="00EB7C93" w:rsidRDefault="00EB7C93">
            <w:pPr>
              <w:spacing w:line="256" w:lineRule="auto"/>
              <w:jc w:val="center"/>
              <w:rPr>
                <w:sz w:val="18"/>
                <w:szCs w:val="18"/>
              </w:rPr>
            </w:pPr>
            <w:r w:rsidRPr="00EB7C93">
              <w:rPr>
                <w:sz w:val="18"/>
                <w:szCs w:val="18"/>
              </w:rPr>
              <w:t>230,00</w:t>
            </w:r>
          </w:p>
        </w:tc>
      </w:tr>
      <w:tr w:rsidR="00EB7C93" w:rsidRPr="00EB7C93" w14:paraId="0CC4982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D864021" w14:textId="77777777" w:rsidR="00EB7C93" w:rsidRPr="00EB7C93" w:rsidRDefault="00EB7C93">
            <w:pPr>
              <w:spacing w:line="256" w:lineRule="auto"/>
              <w:rPr>
                <w:sz w:val="18"/>
                <w:szCs w:val="18"/>
              </w:rPr>
            </w:pPr>
            <w:r w:rsidRPr="00EB7C93">
              <w:rPr>
                <w:sz w:val="18"/>
                <w:szCs w:val="18"/>
              </w:rPr>
              <w:t xml:space="preserve"> 1101</w:t>
            </w:r>
          </w:p>
        </w:tc>
        <w:tc>
          <w:tcPr>
            <w:tcW w:w="1701" w:type="dxa"/>
            <w:tcBorders>
              <w:top w:val="single" w:sz="4" w:space="0" w:color="auto"/>
              <w:left w:val="single" w:sz="6" w:space="0" w:color="auto"/>
              <w:bottom w:val="single" w:sz="4" w:space="0" w:color="auto"/>
              <w:right w:val="single" w:sz="6" w:space="0" w:color="auto"/>
            </w:tcBorders>
            <w:vAlign w:val="center"/>
          </w:tcPr>
          <w:p w14:paraId="1256F6B3" w14:textId="77777777" w:rsidR="00EB7C93" w:rsidRPr="00EB7C93" w:rsidRDefault="00EB7C93">
            <w:pPr>
              <w:spacing w:line="256" w:lineRule="auto"/>
              <w:rPr>
                <w:sz w:val="18"/>
                <w:szCs w:val="18"/>
                <w:lang w:val="en-US"/>
              </w:rPr>
            </w:pPr>
            <w:r w:rsidRPr="00EB7C93">
              <w:rPr>
                <w:sz w:val="18"/>
                <w:szCs w:val="18"/>
                <w:lang w:val="en-US"/>
              </w:rPr>
              <w:t>10-01-053-01</w:t>
            </w:r>
          </w:p>
          <w:p w14:paraId="2D42FA2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0C9BD90" w14:textId="7CAE3E24"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Pozare cabluri si conductori de alimentare pe sustineri de conductori: Cablu sau conductor de alimentare, sectiune, mm2: 6  Cablu  UTPcat5e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67A04DF" w14:textId="77777777" w:rsidR="00EB7C93" w:rsidRPr="00EB7C93" w:rsidRDefault="00EB7C93">
            <w:pPr>
              <w:spacing w:line="256" w:lineRule="auto"/>
              <w:jc w:val="center"/>
              <w:rPr>
                <w:sz w:val="18"/>
                <w:szCs w:val="18"/>
              </w:rPr>
            </w:pPr>
            <w:r w:rsidRPr="00EB7C93">
              <w:rPr>
                <w:sz w:val="18"/>
                <w:szCs w:val="18"/>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19A465" w14:textId="77777777" w:rsidR="00EB7C93" w:rsidRPr="00EB7C93" w:rsidRDefault="00EB7C93">
            <w:pPr>
              <w:spacing w:line="256" w:lineRule="auto"/>
              <w:jc w:val="center"/>
              <w:rPr>
                <w:sz w:val="18"/>
                <w:szCs w:val="18"/>
              </w:rPr>
            </w:pPr>
            <w:r w:rsidRPr="00EB7C93">
              <w:rPr>
                <w:sz w:val="18"/>
                <w:szCs w:val="18"/>
              </w:rPr>
              <w:t>5,20</w:t>
            </w:r>
          </w:p>
        </w:tc>
      </w:tr>
      <w:tr w:rsidR="00EB7C93" w:rsidRPr="00EB7C93" w14:paraId="0AE6DCA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D0EB5E2" w14:textId="77777777" w:rsidR="00EB7C93" w:rsidRPr="00EB7C93" w:rsidRDefault="00EB7C93">
            <w:pPr>
              <w:spacing w:line="256" w:lineRule="auto"/>
              <w:rPr>
                <w:sz w:val="18"/>
                <w:szCs w:val="18"/>
              </w:rPr>
            </w:pPr>
            <w:r w:rsidRPr="00EB7C93">
              <w:rPr>
                <w:sz w:val="18"/>
                <w:szCs w:val="18"/>
              </w:rPr>
              <w:t xml:space="preserve"> 1102</w:t>
            </w:r>
          </w:p>
        </w:tc>
        <w:tc>
          <w:tcPr>
            <w:tcW w:w="1701" w:type="dxa"/>
            <w:tcBorders>
              <w:top w:val="single" w:sz="4" w:space="0" w:color="auto"/>
              <w:left w:val="single" w:sz="6" w:space="0" w:color="auto"/>
              <w:bottom w:val="single" w:sz="4" w:space="0" w:color="auto"/>
              <w:right w:val="single" w:sz="6" w:space="0" w:color="auto"/>
            </w:tcBorders>
            <w:vAlign w:val="center"/>
          </w:tcPr>
          <w:p w14:paraId="776E4303" w14:textId="0465B8C1" w:rsidR="00EB7C93" w:rsidRPr="00EB7C93" w:rsidRDefault="00EB7C93" w:rsidP="003D17DF">
            <w:pPr>
              <w:spacing w:line="256" w:lineRule="auto"/>
              <w:rPr>
                <w:sz w:val="18"/>
                <w:szCs w:val="18"/>
                <w:lang w:val="ru-RU"/>
              </w:rPr>
            </w:pPr>
            <w:r w:rsidRPr="00EB7C93">
              <w:rPr>
                <w:sz w:val="18"/>
                <w:szCs w:val="18"/>
                <w:lang w:val="en-US"/>
              </w:rPr>
              <w:t>Pret de piata</w:t>
            </w:r>
          </w:p>
        </w:tc>
        <w:tc>
          <w:tcPr>
            <w:tcW w:w="4961" w:type="dxa"/>
            <w:tcBorders>
              <w:top w:val="single" w:sz="4" w:space="0" w:color="auto"/>
              <w:left w:val="single" w:sz="6" w:space="0" w:color="auto"/>
              <w:bottom w:val="single" w:sz="4" w:space="0" w:color="auto"/>
              <w:right w:val="single" w:sz="6" w:space="0" w:color="auto"/>
            </w:tcBorders>
            <w:vAlign w:val="center"/>
          </w:tcPr>
          <w:p w14:paraId="14EEB569" w14:textId="075255B2"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Cablu  UTPcat5e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4B2453A"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1691DE" w14:textId="77777777" w:rsidR="00EB7C93" w:rsidRPr="00EB7C93" w:rsidRDefault="00EB7C93">
            <w:pPr>
              <w:spacing w:line="256" w:lineRule="auto"/>
              <w:jc w:val="center"/>
              <w:rPr>
                <w:sz w:val="18"/>
                <w:szCs w:val="18"/>
              </w:rPr>
            </w:pPr>
            <w:r w:rsidRPr="00EB7C93">
              <w:rPr>
                <w:sz w:val="18"/>
                <w:szCs w:val="18"/>
              </w:rPr>
              <w:t>520,00</w:t>
            </w:r>
          </w:p>
        </w:tc>
      </w:tr>
      <w:tr w:rsidR="00EB7C93" w:rsidRPr="00EB7C93" w14:paraId="3170C5B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5AB8E77" w14:textId="77777777" w:rsidR="00EB7C93" w:rsidRPr="00EB7C93" w:rsidRDefault="00EB7C93">
            <w:pPr>
              <w:spacing w:line="256" w:lineRule="auto"/>
              <w:rPr>
                <w:sz w:val="18"/>
                <w:szCs w:val="18"/>
              </w:rPr>
            </w:pPr>
            <w:r w:rsidRPr="00EB7C93">
              <w:rPr>
                <w:sz w:val="18"/>
                <w:szCs w:val="18"/>
              </w:rPr>
              <w:t xml:space="preserve"> 1103</w:t>
            </w:r>
          </w:p>
        </w:tc>
        <w:tc>
          <w:tcPr>
            <w:tcW w:w="1701" w:type="dxa"/>
            <w:tcBorders>
              <w:top w:val="single" w:sz="4" w:space="0" w:color="auto"/>
              <w:left w:val="single" w:sz="6" w:space="0" w:color="auto"/>
              <w:bottom w:val="single" w:sz="4" w:space="0" w:color="auto"/>
              <w:right w:val="single" w:sz="6" w:space="0" w:color="auto"/>
            </w:tcBorders>
            <w:vAlign w:val="center"/>
          </w:tcPr>
          <w:p w14:paraId="318553FB" w14:textId="77777777" w:rsidR="00EB7C93" w:rsidRPr="00EB7C93" w:rsidRDefault="00EB7C93">
            <w:pPr>
              <w:spacing w:line="256" w:lineRule="auto"/>
              <w:rPr>
                <w:sz w:val="18"/>
                <w:szCs w:val="18"/>
                <w:lang w:val="en-US"/>
              </w:rPr>
            </w:pPr>
            <w:r w:rsidRPr="00EB7C93">
              <w:rPr>
                <w:sz w:val="18"/>
                <w:szCs w:val="18"/>
                <w:lang w:val="en-US"/>
              </w:rPr>
              <w:t>08-02-409-1k sal 0,5</w:t>
            </w:r>
          </w:p>
          <w:p w14:paraId="62F39B7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1E5FD4D" w14:textId="12DE7F91"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Teava din vinilplast pe contructii instalate, pe pereti si coloane, fixare cu scoabe, diametru pina la 25 mm(se exclude macara ,ascensor ,instalatii de sudare ,electroz,automobili)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335AD3" w14:textId="77777777" w:rsidR="00EB7C93" w:rsidRPr="00EB7C93" w:rsidRDefault="00EB7C93">
            <w:pPr>
              <w:spacing w:line="256" w:lineRule="auto"/>
              <w:jc w:val="center"/>
              <w:rPr>
                <w:sz w:val="18"/>
                <w:szCs w:val="18"/>
              </w:rPr>
            </w:pPr>
            <w:r w:rsidRPr="00EB7C93">
              <w:rPr>
                <w:sz w:val="18"/>
                <w:szCs w:val="18"/>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30210C" w14:textId="77777777" w:rsidR="00EB7C93" w:rsidRPr="00EB7C93" w:rsidRDefault="00EB7C93">
            <w:pPr>
              <w:spacing w:line="256" w:lineRule="auto"/>
              <w:jc w:val="center"/>
              <w:rPr>
                <w:sz w:val="18"/>
                <w:szCs w:val="18"/>
              </w:rPr>
            </w:pPr>
            <w:r w:rsidRPr="00EB7C93">
              <w:rPr>
                <w:sz w:val="18"/>
                <w:szCs w:val="18"/>
              </w:rPr>
              <w:t>41,50</w:t>
            </w:r>
          </w:p>
        </w:tc>
      </w:tr>
      <w:tr w:rsidR="00EB7C93" w:rsidRPr="00EB7C93" w14:paraId="5899404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E5ED194" w14:textId="77777777" w:rsidR="00EB7C93" w:rsidRPr="00EB7C93" w:rsidRDefault="00EB7C93">
            <w:pPr>
              <w:spacing w:line="256" w:lineRule="auto"/>
              <w:rPr>
                <w:sz w:val="18"/>
                <w:szCs w:val="18"/>
              </w:rPr>
            </w:pPr>
            <w:r w:rsidRPr="00EB7C93">
              <w:rPr>
                <w:sz w:val="18"/>
                <w:szCs w:val="18"/>
              </w:rPr>
              <w:t xml:space="preserve"> 1104</w:t>
            </w:r>
          </w:p>
        </w:tc>
        <w:tc>
          <w:tcPr>
            <w:tcW w:w="1701" w:type="dxa"/>
            <w:tcBorders>
              <w:top w:val="single" w:sz="4" w:space="0" w:color="auto"/>
              <w:left w:val="single" w:sz="6" w:space="0" w:color="auto"/>
              <w:bottom w:val="single" w:sz="4" w:space="0" w:color="auto"/>
              <w:right w:val="single" w:sz="6" w:space="0" w:color="auto"/>
            </w:tcBorders>
            <w:vAlign w:val="center"/>
          </w:tcPr>
          <w:p w14:paraId="2455B113" w14:textId="3C84AF9D" w:rsidR="00EB7C93" w:rsidRPr="00EB7C93" w:rsidRDefault="00EB7C93" w:rsidP="003D17DF">
            <w:pPr>
              <w:spacing w:line="256" w:lineRule="auto"/>
              <w:rPr>
                <w:sz w:val="18"/>
                <w:szCs w:val="18"/>
                <w:lang w:val="ru-RU"/>
              </w:rPr>
            </w:pPr>
            <w:r w:rsidRPr="00EB7C93">
              <w:rPr>
                <w:sz w:val="18"/>
                <w:szCs w:val="18"/>
                <w:lang w:val="en-US"/>
              </w:rPr>
              <w:t>pret furnizor</w:t>
            </w:r>
          </w:p>
        </w:tc>
        <w:tc>
          <w:tcPr>
            <w:tcW w:w="4961" w:type="dxa"/>
            <w:tcBorders>
              <w:top w:val="single" w:sz="4" w:space="0" w:color="auto"/>
              <w:left w:val="single" w:sz="6" w:space="0" w:color="auto"/>
              <w:bottom w:val="single" w:sz="4" w:space="0" w:color="auto"/>
              <w:right w:val="single" w:sz="6" w:space="0" w:color="auto"/>
            </w:tcBorders>
            <w:vAlign w:val="center"/>
          </w:tcPr>
          <w:p w14:paraId="1A4CFB17" w14:textId="10AA13BD"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Tub de protectie PVC d=16-20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6496F6F"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44B325" w14:textId="77777777" w:rsidR="00EB7C93" w:rsidRPr="00EB7C93" w:rsidRDefault="00EB7C93">
            <w:pPr>
              <w:spacing w:line="256" w:lineRule="auto"/>
              <w:jc w:val="center"/>
              <w:rPr>
                <w:sz w:val="18"/>
                <w:szCs w:val="18"/>
              </w:rPr>
            </w:pPr>
            <w:r w:rsidRPr="00EB7C93">
              <w:rPr>
                <w:sz w:val="18"/>
                <w:szCs w:val="18"/>
              </w:rPr>
              <w:t>4 100,00</w:t>
            </w:r>
          </w:p>
        </w:tc>
      </w:tr>
      <w:tr w:rsidR="00EB7C93" w:rsidRPr="00EB7C93" w14:paraId="15D1F19C"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A4483BF" w14:textId="77777777" w:rsidR="00EB7C93" w:rsidRPr="00EB7C93" w:rsidRDefault="00EB7C93">
            <w:pPr>
              <w:spacing w:line="256" w:lineRule="auto"/>
              <w:rPr>
                <w:sz w:val="18"/>
                <w:szCs w:val="18"/>
              </w:rPr>
            </w:pPr>
            <w:r w:rsidRPr="00EB7C93">
              <w:rPr>
                <w:sz w:val="18"/>
                <w:szCs w:val="18"/>
              </w:rPr>
              <w:t xml:space="preserve"> 1105</w:t>
            </w:r>
          </w:p>
        </w:tc>
        <w:tc>
          <w:tcPr>
            <w:tcW w:w="1701" w:type="dxa"/>
            <w:tcBorders>
              <w:top w:val="single" w:sz="4" w:space="0" w:color="auto"/>
              <w:left w:val="single" w:sz="6" w:space="0" w:color="auto"/>
              <w:bottom w:val="single" w:sz="4" w:space="0" w:color="auto"/>
              <w:right w:val="single" w:sz="6" w:space="0" w:color="auto"/>
            </w:tcBorders>
            <w:vAlign w:val="center"/>
          </w:tcPr>
          <w:p w14:paraId="7D20B1FB" w14:textId="0518CEC6" w:rsidR="00EB7C93" w:rsidRPr="00EB7C93" w:rsidRDefault="00EB7C93" w:rsidP="003D17DF">
            <w:pPr>
              <w:spacing w:line="256" w:lineRule="auto"/>
              <w:rPr>
                <w:sz w:val="18"/>
                <w:szCs w:val="18"/>
                <w:lang w:val="ru-RU"/>
              </w:rPr>
            </w:pPr>
            <w:r w:rsidRPr="00EB7C93">
              <w:rPr>
                <w:sz w:val="18"/>
                <w:szCs w:val="18"/>
                <w:lang w:val="en-US"/>
              </w:rPr>
              <w:t>pret furnizor</w:t>
            </w:r>
          </w:p>
        </w:tc>
        <w:tc>
          <w:tcPr>
            <w:tcW w:w="4961" w:type="dxa"/>
            <w:tcBorders>
              <w:top w:val="single" w:sz="4" w:space="0" w:color="auto"/>
              <w:left w:val="single" w:sz="6" w:space="0" w:color="auto"/>
              <w:bottom w:val="single" w:sz="4" w:space="0" w:color="auto"/>
              <w:right w:val="single" w:sz="6" w:space="0" w:color="auto"/>
            </w:tcBorders>
            <w:vAlign w:val="center"/>
          </w:tcPr>
          <w:p w14:paraId="6D5EB51E" w14:textId="7808E5C3"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Tub de protectie cu invelis metalic  PVC d=25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5572CB1"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5A789C" w14:textId="77777777" w:rsidR="00EB7C93" w:rsidRPr="00EB7C93" w:rsidRDefault="00EB7C93">
            <w:pPr>
              <w:spacing w:line="256" w:lineRule="auto"/>
              <w:jc w:val="center"/>
              <w:rPr>
                <w:sz w:val="18"/>
                <w:szCs w:val="18"/>
              </w:rPr>
            </w:pPr>
            <w:r w:rsidRPr="00EB7C93">
              <w:rPr>
                <w:sz w:val="18"/>
                <w:szCs w:val="18"/>
              </w:rPr>
              <w:t>50,00</w:t>
            </w:r>
          </w:p>
        </w:tc>
      </w:tr>
      <w:tr w:rsidR="00EB7C93" w:rsidRPr="00EB7C93" w14:paraId="2A08A0C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22EA798" w14:textId="77777777" w:rsidR="00EB7C93" w:rsidRPr="00EB7C93" w:rsidRDefault="00EB7C93">
            <w:pPr>
              <w:spacing w:line="256" w:lineRule="auto"/>
              <w:rPr>
                <w:sz w:val="18"/>
                <w:szCs w:val="18"/>
              </w:rPr>
            </w:pPr>
            <w:r w:rsidRPr="00EB7C93">
              <w:rPr>
                <w:sz w:val="18"/>
                <w:szCs w:val="18"/>
              </w:rPr>
              <w:t xml:space="preserve"> 1106</w:t>
            </w:r>
          </w:p>
        </w:tc>
        <w:tc>
          <w:tcPr>
            <w:tcW w:w="1701" w:type="dxa"/>
            <w:tcBorders>
              <w:top w:val="single" w:sz="4" w:space="0" w:color="auto"/>
              <w:left w:val="single" w:sz="6" w:space="0" w:color="auto"/>
              <w:bottom w:val="single" w:sz="4" w:space="0" w:color="auto"/>
              <w:right w:val="single" w:sz="6" w:space="0" w:color="auto"/>
            </w:tcBorders>
            <w:vAlign w:val="center"/>
          </w:tcPr>
          <w:p w14:paraId="42E0355B" w14:textId="77777777" w:rsidR="00EB7C93" w:rsidRPr="00EB7C93" w:rsidRDefault="00EB7C93">
            <w:pPr>
              <w:spacing w:line="256" w:lineRule="auto"/>
              <w:rPr>
                <w:sz w:val="18"/>
                <w:szCs w:val="18"/>
                <w:lang w:val="en-US"/>
              </w:rPr>
            </w:pPr>
            <w:r w:rsidRPr="00EB7C93">
              <w:rPr>
                <w:sz w:val="18"/>
                <w:szCs w:val="18"/>
                <w:lang w:val="en-US"/>
              </w:rPr>
              <w:t>08-02-409-2k sal 0,5</w:t>
            </w:r>
          </w:p>
          <w:p w14:paraId="2E6BB44F"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D048274" w14:textId="5B621174"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Teava din vinilplast pe contructii instalate, pe pereti si coloane, fixare cu scoabe, diametru pina la 50 mm(se exclude macara ,ascensor ,instalatii de sudare ,electrozi,automobil)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0D8737" w14:textId="77777777" w:rsidR="00EB7C93" w:rsidRPr="00EB7C93" w:rsidRDefault="00EB7C93">
            <w:pPr>
              <w:spacing w:line="256" w:lineRule="auto"/>
              <w:jc w:val="center"/>
              <w:rPr>
                <w:sz w:val="18"/>
                <w:szCs w:val="18"/>
              </w:rPr>
            </w:pPr>
            <w:r w:rsidRPr="00EB7C93">
              <w:rPr>
                <w:sz w:val="18"/>
                <w:szCs w:val="18"/>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09121C" w14:textId="77777777" w:rsidR="00EB7C93" w:rsidRPr="00EB7C93" w:rsidRDefault="00EB7C93">
            <w:pPr>
              <w:spacing w:line="256" w:lineRule="auto"/>
              <w:jc w:val="center"/>
              <w:rPr>
                <w:sz w:val="18"/>
                <w:szCs w:val="18"/>
              </w:rPr>
            </w:pPr>
            <w:r w:rsidRPr="00EB7C93">
              <w:rPr>
                <w:sz w:val="18"/>
                <w:szCs w:val="18"/>
              </w:rPr>
              <w:t>5,80</w:t>
            </w:r>
          </w:p>
        </w:tc>
      </w:tr>
      <w:tr w:rsidR="00EB7C93" w:rsidRPr="00EB7C93" w14:paraId="7388656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80DB024" w14:textId="77777777" w:rsidR="00EB7C93" w:rsidRPr="00EB7C93" w:rsidRDefault="00EB7C93">
            <w:pPr>
              <w:spacing w:line="256" w:lineRule="auto"/>
              <w:rPr>
                <w:sz w:val="18"/>
                <w:szCs w:val="18"/>
              </w:rPr>
            </w:pPr>
            <w:r w:rsidRPr="00EB7C93">
              <w:rPr>
                <w:sz w:val="18"/>
                <w:szCs w:val="18"/>
              </w:rPr>
              <w:t xml:space="preserve"> 1107</w:t>
            </w:r>
          </w:p>
        </w:tc>
        <w:tc>
          <w:tcPr>
            <w:tcW w:w="1701" w:type="dxa"/>
            <w:tcBorders>
              <w:top w:val="single" w:sz="4" w:space="0" w:color="auto"/>
              <w:left w:val="single" w:sz="6" w:space="0" w:color="auto"/>
              <w:bottom w:val="single" w:sz="4" w:space="0" w:color="auto"/>
              <w:right w:val="single" w:sz="6" w:space="0" w:color="auto"/>
            </w:tcBorders>
            <w:vAlign w:val="center"/>
          </w:tcPr>
          <w:p w14:paraId="00F09EDC" w14:textId="7190031D" w:rsidR="00EB7C93" w:rsidRPr="00EB7C93" w:rsidRDefault="00EB7C93" w:rsidP="003D17DF">
            <w:pPr>
              <w:spacing w:line="256" w:lineRule="auto"/>
              <w:rPr>
                <w:sz w:val="18"/>
                <w:szCs w:val="18"/>
                <w:lang w:val="ru-RU"/>
              </w:rPr>
            </w:pPr>
            <w:r w:rsidRPr="00EB7C93">
              <w:rPr>
                <w:sz w:val="18"/>
                <w:szCs w:val="18"/>
                <w:lang w:val="en-US"/>
              </w:rPr>
              <w:t>pret furnizor</w:t>
            </w:r>
          </w:p>
        </w:tc>
        <w:tc>
          <w:tcPr>
            <w:tcW w:w="4961" w:type="dxa"/>
            <w:tcBorders>
              <w:top w:val="single" w:sz="4" w:space="0" w:color="auto"/>
              <w:left w:val="single" w:sz="6" w:space="0" w:color="auto"/>
              <w:bottom w:val="single" w:sz="4" w:space="0" w:color="auto"/>
              <w:right w:val="single" w:sz="6" w:space="0" w:color="auto"/>
            </w:tcBorders>
            <w:vAlign w:val="center"/>
          </w:tcPr>
          <w:p w14:paraId="0808AC50" w14:textId="5D4F3757"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Tub de protectie PVC d=32/40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FC74048"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F9E9BB" w14:textId="77777777" w:rsidR="00EB7C93" w:rsidRPr="00EB7C93" w:rsidRDefault="00EB7C93">
            <w:pPr>
              <w:spacing w:line="256" w:lineRule="auto"/>
              <w:jc w:val="center"/>
              <w:rPr>
                <w:sz w:val="18"/>
                <w:szCs w:val="18"/>
              </w:rPr>
            </w:pPr>
            <w:r w:rsidRPr="00EB7C93">
              <w:rPr>
                <w:sz w:val="18"/>
                <w:szCs w:val="18"/>
              </w:rPr>
              <w:t>580,00</w:t>
            </w:r>
          </w:p>
        </w:tc>
      </w:tr>
      <w:tr w:rsidR="00EB7C93" w:rsidRPr="00EB7C93" w14:paraId="068533E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2A607CA" w14:textId="77777777" w:rsidR="00EB7C93" w:rsidRPr="00EB7C93" w:rsidRDefault="00EB7C93">
            <w:pPr>
              <w:spacing w:line="256" w:lineRule="auto"/>
              <w:rPr>
                <w:sz w:val="18"/>
                <w:szCs w:val="18"/>
              </w:rPr>
            </w:pPr>
            <w:r w:rsidRPr="00EB7C93">
              <w:rPr>
                <w:sz w:val="18"/>
                <w:szCs w:val="18"/>
              </w:rPr>
              <w:lastRenderedPageBreak/>
              <w:t xml:space="preserve"> 1108</w:t>
            </w:r>
          </w:p>
        </w:tc>
        <w:tc>
          <w:tcPr>
            <w:tcW w:w="1701" w:type="dxa"/>
            <w:tcBorders>
              <w:top w:val="single" w:sz="4" w:space="0" w:color="auto"/>
              <w:left w:val="single" w:sz="6" w:space="0" w:color="auto"/>
              <w:bottom w:val="single" w:sz="4" w:space="0" w:color="auto"/>
              <w:right w:val="single" w:sz="6" w:space="0" w:color="auto"/>
            </w:tcBorders>
            <w:vAlign w:val="center"/>
          </w:tcPr>
          <w:p w14:paraId="4685AA39" w14:textId="77777777" w:rsidR="00EB7C93" w:rsidRPr="00EB7C93" w:rsidRDefault="00EB7C93">
            <w:pPr>
              <w:spacing w:line="256" w:lineRule="auto"/>
              <w:rPr>
                <w:sz w:val="18"/>
                <w:szCs w:val="18"/>
                <w:lang w:val="en-US"/>
              </w:rPr>
            </w:pPr>
            <w:r w:rsidRPr="00EB7C93">
              <w:rPr>
                <w:sz w:val="18"/>
                <w:szCs w:val="18"/>
                <w:lang w:val="en-US"/>
              </w:rPr>
              <w:t>08-03-594-3</w:t>
            </w:r>
          </w:p>
          <w:p w14:paraId="10E01E62"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C116B7" w14:textId="32DFB459"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Corp de iluminat cu lampi luminescente montat separat pe pivoti, cantitate lampi, in corp de iluminat, pina la 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91363C" w14:textId="77777777" w:rsidR="00EB7C93" w:rsidRPr="00EB7C93" w:rsidRDefault="00EB7C93">
            <w:pPr>
              <w:spacing w:line="256" w:lineRule="auto"/>
              <w:jc w:val="center"/>
              <w:rPr>
                <w:sz w:val="18"/>
                <w:szCs w:val="18"/>
              </w:rPr>
            </w:pPr>
            <w:r w:rsidRPr="00EB7C93">
              <w:rPr>
                <w:sz w:val="18"/>
                <w:szCs w:val="18"/>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DA7346" w14:textId="77777777" w:rsidR="00EB7C93" w:rsidRPr="00EB7C93" w:rsidRDefault="00EB7C93">
            <w:pPr>
              <w:spacing w:line="256" w:lineRule="auto"/>
              <w:jc w:val="center"/>
              <w:rPr>
                <w:sz w:val="18"/>
                <w:szCs w:val="18"/>
              </w:rPr>
            </w:pPr>
            <w:r w:rsidRPr="00EB7C93">
              <w:rPr>
                <w:sz w:val="18"/>
                <w:szCs w:val="18"/>
              </w:rPr>
              <w:t>0,75</w:t>
            </w:r>
          </w:p>
        </w:tc>
      </w:tr>
      <w:tr w:rsidR="00EB7C93" w:rsidRPr="00EB7C93" w14:paraId="3B2F3122"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F25C95D" w14:textId="77777777" w:rsidR="00EB7C93" w:rsidRPr="00EB7C93" w:rsidRDefault="00EB7C93">
            <w:pPr>
              <w:spacing w:line="256" w:lineRule="auto"/>
              <w:rPr>
                <w:sz w:val="18"/>
                <w:szCs w:val="18"/>
              </w:rPr>
            </w:pPr>
            <w:r w:rsidRPr="00EB7C93">
              <w:rPr>
                <w:sz w:val="18"/>
                <w:szCs w:val="18"/>
              </w:rPr>
              <w:t xml:space="preserve"> 1109</w:t>
            </w:r>
          </w:p>
        </w:tc>
        <w:tc>
          <w:tcPr>
            <w:tcW w:w="1701" w:type="dxa"/>
            <w:tcBorders>
              <w:top w:val="single" w:sz="4" w:space="0" w:color="auto"/>
              <w:left w:val="single" w:sz="6" w:space="0" w:color="auto"/>
              <w:bottom w:val="single" w:sz="4" w:space="0" w:color="auto"/>
              <w:right w:val="single" w:sz="6" w:space="0" w:color="auto"/>
            </w:tcBorders>
            <w:vAlign w:val="center"/>
          </w:tcPr>
          <w:p w14:paraId="27AACC74" w14:textId="77777777" w:rsidR="00EB7C93" w:rsidRPr="00EB7C93" w:rsidRDefault="00EB7C93">
            <w:pPr>
              <w:spacing w:line="256" w:lineRule="auto"/>
              <w:rPr>
                <w:sz w:val="18"/>
                <w:szCs w:val="18"/>
                <w:lang w:val="en-US"/>
              </w:rPr>
            </w:pPr>
            <w:r w:rsidRPr="00EB7C93">
              <w:rPr>
                <w:sz w:val="18"/>
                <w:szCs w:val="18"/>
                <w:lang w:val="en-US"/>
              </w:rPr>
              <w:t>pret furnizor</w:t>
            </w:r>
          </w:p>
          <w:p w14:paraId="5E72458C"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2B2ED7" w14:textId="5C4BA946"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Corp de iluminat LED plafonier IP20, 4x9W OPL/S 418 LED 9W set cu tub</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FB0F9A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652AFE" w14:textId="77777777" w:rsidR="00EB7C93" w:rsidRPr="00EB7C93" w:rsidRDefault="00EB7C93">
            <w:pPr>
              <w:spacing w:line="256" w:lineRule="auto"/>
              <w:jc w:val="center"/>
              <w:rPr>
                <w:sz w:val="18"/>
                <w:szCs w:val="18"/>
              </w:rPr>
            </w:pPr>
            <w:r w:rsidRPr="00EB7C93">
              <w:rPr>
                <w:sz w:val="18"/>
                <w:szCs w:val="18"/>
              </w:rPr>
              <w:t>59,00</w:t>
            </w:r>
          </w:p>
        </w:tc>
      </w:tr>
      <w:tr w:rsidR="00EB7C93" w:rsidRPr="00EB7C93" w14:paraId="2586B0B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1C7CBD8B" w14:textId="77777777" w:rsidR="00EB7C93" w:rsidRPr="00EB7C93" w:rsidRDefault="00EB7C93">
            <w:pPr>
              <w:spacing w:line="256" w:lineRule="auto"/>
              <w:rPr>
                <w:sz w:val="18"/>
                <w:szCs w:val="18"/>
              </w:rPr>
            </w:pPr>
            <w:r w:rsidRPr="00EB7C93">
              <w:rPr>
                <w:sz w:val="18"/>
                <w:szCs w:val="18"/>
              </w:rPr>
              <w:t xml:space="preserve"> 1110</w:t>
            </w:r>
          </w:p>
        </w:tc>
        <w:tc>
          <w:tcPr>
            <w:tcW w:w="1701" w:type="dxa"/>
            <w:tcBorders>
              <w:top w:val="single" w:sz="4" w:space="0" w:color="auto"/>
              <w:left w:val="single" w:sz="6" w:space="0" w:color="auto"/>
              <w:bottom w:val="single" w:sz="4" w:space="0" w:color="auto"/>
              <w:right w:val="single" w:sz="6" w:space="0" w:color="auto"/>
            </w:tcBorders>
            <w:vAlign w:val="center"/>
          </w:tcPr>
          <w:p w14:paraId="78804F51" w14:textId="77777777" w:rsidR="00EB7C93" w:rsidRPr="00EB7C93" w:rsidRDefault="00EB7C93">
            <w:pPr>
              <w:spacing w:line="256" w:lineRule="auto"/>
              <w:rPr>
                <w:sz w:val="18"/>
                <w:szCs w:val="18"/>
                <w:lang w:val="en-US"/>
              </w:rPr>
            </w:pPr>
            <w:r w:rsidRPr="00EB7C93">
              <w:rPr>
                <w:sz w:val="18"/>
                <w:szCs w:val="18"/>
                <w:lang w:val="en-US"/>
              </w:rPr>
              <w:t>pret furnizor</w:t>
            </w:r>
          </w:p>
          <w:p w14:paraId="6D6FBDC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E97A88" w14:textId="044676E4"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Corp de iluminat LED aplica de perete IP65, 25W 4000K-LZ.OPL ECO LED600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0E7B42"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9B9A9A"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113934B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B36C4E9" w14:textId="77777777" w:rsidR="00EB7C93" w:rsidRPr="00EB7C93" w:rsidRDefault="00EB7C93">
            <w:pPr>
              <w:spacing w:line="256" w:lineRule="auto"/>
              <w:rPr>
                <w:sz w:val="18"/>
                <w:szCs w:val="18"/>
              </w:rPr>
            </w:pPr>
            <w:r w:rsidRPr="00EB7C93">
              <w:rPr>
                <w:sz w:val="18"/>
                <w:szCs w:val="18"/>
              </w:rPr>
              <w:t xml:space="preserve"> 1111</w:t>
            </w:r>
          </w:p>
        </w:tc>
        <w:tc>
          <w:tcPr>
            <w:tcW w:w="1701" w:type="dxa"/>
            <w:tcBorders>
              <w:top w:val="single" w:sz="4" w:space="0" w:color="auto"/>
              <w:left w:val="single" w:sz="6" w:space="0" w:color="auto"/>
              <w:bottom w:val="single" w:sz="4" w:space="0" w:color="auto"/>
              <w:right w:val="single" w:sz="6" w:space="0" w:color="auto"/>
            </w:tcBorders>
            <w:vAlign w:val="center"/>
          </w:tcPr>
          <w:p w14:paraId="3F2CE35B" w14:textId="77777777" w:rsidR="00EB7C93" w:rsidRPr="00EB7C93" w:rsidRDefault="00EB7C93">
            <w:pPr>
              <w:spacing w:line="256" w:lineRule="auto"/>
              <w:rPr>
                <w:sz w:val="18"/>
                <w:szCs w:val="18"/>
                <w:lang w:val="en-US"/>
              </w:rPr>
            </w:pPr>
            <w:r w:rsidRPr="00EB7C93">
              <w:rPr>
                <w:sz w:val="18"/>
                <w:szCs w:val="18"/>
                <w:lang w:val="en-US"/>
              </w:rPr>
              <w:t>pret furnizor</w:t>
            </w:r>
          </w:p>
          <w:p w14:paraId="381AE330"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529CD8" w14:textId="3618D7CA"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Corp de iluminat bactericid  cu lampa in complect  T8 140ER 36 W G13 4200 K 220 - 240 V IP20sau analog</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C57D20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211BEE"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18FC60A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AA8B769" w14:textId="77777777" w:rsidR="00EB7C93" w:rsidRPr="00EB7C93" w:rsidRDefault="00EB7C93">
            <w:pPr>
              <w:spacing w:line="256" w:lineRule="auto"/>
              <w:rPr>
                <w:sz w:val="18"/>
                <w:szCs w:val="18"/>
              </w:rPr>
            </w:pPr>
            <w:r w:rsidRPr="00EB7C93">
              <w:rPr>
                <w:sz w:val="18"/>
                <w:szCs w:val="18"/>
              </w:rPr>
              <w:t xml:space="preserve"> 1112</w:t>
            </w:r>
          </w:p>
        </w:tc>
        <w:tc>
          <w:tcPr>
            <w:tcW w:w="1701" w:type="dxa"/>
            <w:tcBorders>
              <w:top w:val="single" w:sz="4" w:space="0" w:color="auto"/>
              <w:left w:val="single" w:sz="6" w:space="0" w:color="auto"/>
              <w:bottom w:val="single" w:sz="4" w:space="0" w:color="auto"/>
              <w:right w:val="single" w:sz="6" w:space="0" w:color="auto"/>
            </w:tcBorders>
            <w:vAlign w:val="center"/>
          </w:tcPr>
          <w:p w14:paraId="15911850" w14:textId="77777777" w:rsidR="00EB7C93" w:rsidRPr="00EB7C93" w:rsidRDefault="00EB7C93">
            <w:pPr>
              <w:spacing w:line="256" w:lineRule="auto"/>
              <w:rPr>
                <w:sz w:val="18"/>
                <w:szCs w:val="18"/>
                <w:lang w:val="en-US"/>
              </w:rPr>
            </w:pPr>
            <w:r w:rsidRPr="00EB7C93">
              <w:rPr>
                <w:sz w:val="18"/>
                <w:szCs w:val="18"/>
                <w:lang w:val="en-US"/>
              </w:rPr>
              <w:t>RpEF13C</w:t>
            </w:r>
          </w:p>
          <w:p w14:paraId="7A5E6098"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F0AAD1" w14:textId="43FC0406"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Montarea indicatorului "EXIT" tip LED cu acumulator pentru cazuri de avarie, putere: 3W; tensiune: 220-240V; timp de conectare mai putin sau egal cu 1 sec; autonomie: 2ore; marime: 330x140x23mm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D5E0C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1E0040" w14:textId="77777777" w:rsidR="00EB7C93" w:rsidRPr="00EB7C93" w:rsidRDefault="00EB7C93">
            <w:pPr>
              <w:spacing w:line="256" w:lineRule="auto"/>
              <w:jc w:val="center"/>
              <w:rPr>
                <w:sz w:val="18"/>
                <w:szCs w:val="18"/>
              </w:rPr>
            </w:pPr>
            <w:r w:rsidRPr="00EB7C93">
              <w:rPr>
                <w:sz w:val="18"/>
                <w:szCs w:val="18"/>
              </w:rPr>
              <w:t>4,00</w:t>
            </w:r>
          </w:p>
        </w:tc>
      </w:tr>
      <w:tr w:rsidR="00EB7C93" w:rsidRPr="00EB7C93" w14:paraId="2530B29A"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515CD5A" w14:textId="77777777" w:rsidR="00EB7C93" w:rsidRPr="00EB7C93" w:rsidRDefault="00EB7C93">
            <w:pPr>
              <w:spacing w:line="256" w:lineRule="auto"/>
              <w:rPr>
                <w:sz w:val="18"/>
                <w:szCs w:val="18"/>
              </w:rPr>
            </w:pPr>
            <w:r w:rsidRPr="00EB7C93">
              <w:rPr>
                <w:sz w:val="18"/>
                <w:szCs w:val="18"/>
              </w:rPr>
              <w:t xml:space="preserve"> 1113</w:t>
            </w:r>
          </w:p>
        </w:tc>
        <w:tc>
          <w:tcPr>
            <w:tcW w:w="1701" w:type="dxa"/>
            <w:tcBorders>
              <w:top w:val="single" w:sz="4" w:space="0" w:color="auto"/>
              <w:left w:val="single" w:sz="6" w:space="0" w:color="auto"/>
              <w:bottom w:val="single" w:sz="4" w:space="0" w:color="auto"/>
              <w:right w:val="single" w:sz="6" w:space="0" w:color="auto"/>
            </w:tcBorders>
            <w:vAlign w:val="center"/>
          </w:tcPr>
          <w:p w14:paraId="0321CCA6" w14:textId="443B5287" w:rsidR="00EB7C93" w:rsidRPr="00EB7C93" w:rsidRDefault="00EB7C93" w:rsidP="003D17DF">
            <w:pPr>
              <w:spacing w:line="256" w:lineRule="auto"/>
              <w:rPr>
                <w:sz w:val="18"/>
                <w:szCs w:val="18"/>
                <w:lang w:val="ru-RU"/>
              </w:rPr>
            </w:pPr>
            <w:r w:rsidRPr="00EB7C93">
              <w:rPr>
                <w:sz w:val="18"/>
                <w:szCs w:val="18"/>
                <w:lang w:val="en-US"/>
              </w:rPr>
              <w:t>RpEE14A</w:t>
            </w:r>
          </w:p>
        </w:tc>
        <w:tc>
          <w:tcPr>
            <w:tcW w:w="4961" w:type="dxa"/>
            <w:tcBorders>
              <w:top w:val="single" w:sz="4" w:space="0" w:color="auto"/>
              <w:left w:val="single" w:sz="6" w:space="0" w:color="auto"/>
              <w:bottom w:val="single" w:sz="4" w:space="0" w:color="auto"/>
              <w:right w:val="single" w:sz="6" w:space="0" w:color="auto"/>
            </w:tcBorders>
            <w:vAlign w:val="center"/>
          </w:tcPr>
          <w:p w14:paraId="27444ECB" w14:textId="2A7C4256"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Montarea intrerupatoarelor unipolare - intrerupator cu 2 clape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8F78AC"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15176E" w14:textId="77777777" w:rsidR="00EB7C93" w:rsidRPr="00EB7C93" w:rsidRDefault="00EB7C93">
            <w:pPr>
              <w:spacing w:line="256" w:lineRule="auto"/>
              <w:jc w:val="center"/>
              <w:rPr>
                <w:sz w:val="18"/>
                <w:szCs w:val="18"/>
              </w:rPr>
            </w:pPr>
            <w:r w:rsidRPr="00EB7C93">
              <w:rPr>
                <w:sz w:val="18"/>
                <w:szCs w:val="18"/>
              </w:rPr>
              <w:t>20,00</w:t>
            </w:r>
          </w:p>
        </w:tc>
      </w:tr>
      <w:tr w:rsidR="00EB7C93" w:rsidRPr="00EB7C93" w14:paraId="04368F4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8408E0B" w14:textId="77777777" w:rsidR="00EB7C93" w:rsidRPr="00EB7C93" w:rsidRDefault="00EB7C93" w:rsidP="003D17DF">
            <w:pPr>
              <w:rPr>
                <w:sz w:val="18"/>
                <w:szCs w:val="18"/>
              </w:rPr>
            </w:pPr>
            <w:r w:rsidRPr="00EB7C93">
              <w:rPr>
                <w:sz w:val="18"/>
                <w:szCs w:val="18"/>
              </w:rPr>
              <w:t xml:space="preserve"> 1114</w:t>
            </w:r>
          </w:p>
        </w:tc>
        <w:tc>
          <w:tcPr>
            <w:tcW w:w="1701" w:type="dxa"/>
            <w:tcBorders>
              <w:top w:val="single" w:sz="4" w:space="0" w:color="auto"/>
              <w:left w:val="single" w:sz="6" w:space="0" w:color="auto"/>
              <w:bottom w:val="single" w:sz="4" w:space="0" w:color="auto"/>
              <w:right w:val="single" w:sz="6" w:space="0" w:color="auto"/>
            </w:tcBorders>
            <w:vAlign w:val="center"/>
          </w:tcPr>
          <w:p w14:paraId="7CD058E7" w14:textId="0CEF155C" w:rsidR="00EB7C93" w:rsidRPr="00EB7C93" w:rsidRDefault="00EB7C93" w:rsidP="003D17DF">
            <w:pPr>
              <w:rPr>
                <w:sz w:val="18"/>
                <w:szCs w:val="18"/>
                <w:lang w:val="ru-RU"/>
              </w:rPr>
            </w:pPr>
            <w:r w:rsidRPr="00EB7C93">
              <w:rPr>
                <w:sz w:val="18"/>
                <w:szCs w:val="18"/>
                <w:lang w:val="en-US"/>
              </w:rPr>
              <w:t>RpEE14A</w:t>
            </w:r>
          </w:p>
        </w:tc>
        <w:tc>
          <w:tcPr>
            <w:tcW w:w="4961" w:type="dxa"/>
            <w:tcBorders>
              <w:top w:val="single" w:sz="4" w:space="0" w:color="auto"/>
              <w:left w:val="single" w:sz="6" w:space="0" w:color="auto"/>
              <w:bottom w:val="single" w:sz="4" w:space="0" w:color="auto"/>
              <w:right w:val="single" w:sz="6" w:space="0" w:color="auto"/>
            </w:tcBorders>
            <w:vAlign w:val="center"/>
          </w:tcPr>
          <w:p w14:paraId="0214BAFB" w14:textId="166B2E81" w:rsidR="00EB7C93" w:rsidRPr="00EB7C93" w:rsidRDefault="00EB7C93" w:rsidP="003D17DF">
            <w:pPr>
              <w:adjustRightInd w:val="0"/>
              <w:rPr>
                <w:rFonts w:ascii="Times New Roman CYR" w:hAnsi="Times New Roman CYR" w:cs="Times New Roman CYR"/>
                <w:sz w:val="18"/>
                <w:szCs w:val="18"/>
              </w:rPr>
            </w:pPr>
            <w:r w:rsidRPr="00EB7C93">
              <w:rPr>
                <w:sz w:val="18"/>
                <w:szCs w:val="18"/>
              </w:rPr>
              <w:t>Montarea intrerupatoarelor unipolare - intrerupator sicu o clapa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55DBFD" w14:textId="77777777" w:rsidR="00EB7C93" w:rsidRPr="00EB7C93" w:rsidRDefault="00EB7C93" w:rsidP="003D17DF">
            <w:pPr>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E56A95" w14:textId="77777777" w:rsidR="00EB7C93" w:rsidRPr="00EB7C93" w:rsidRDefault="00EB7C93">
            <w:pPr>
              <w:spacing w:line="256" w:lineRule="auto"/>
              <w:jc w:val="center"/>
              <w:rPr>
                <w:sz w:val="18"/>
                <w:szCs w:val="18"/>
              </w:rPr>
            </w:pPr>
            <w:r w:rsidRPr="00EB7C93">
              <w:rPr>
                <w:sz w:val="18"/>
                <w:szCs w:val="18"/>
              </w:rPr>
              <w:t>10,00</w:t>
            </w:r>
          </w:p>
        </w:tc>
      </w:tr>
      <w:tr w:rsidR="00EB7C93" w:rsidRPr="00EB7C93" w14:paraId="735BC7E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C244727" w14:textId="77777777" w:rsidR="00EB7C93" w:rsidRPr="00EB7C93" w:rsidRDefault="00EB7C93">
            <w:pPr>
              <w:spacing w:line="256" w:lineRule="auto"/>
              <w:rPr>
                <w:sz w:val="18"/>
                <w:szCs w:val="18"/>
              </w:rPr>
            </w:pPr>
            <w:r w:rsidRPr="00EB7C93">
              <w:rPr>
                <w:sz w:val="18"/>
                <w:szCs w:val="18"/>
              </w:rPr>
              <w:t xml:space="preserve"> 1115</w:t>
            </w:r>
          </w:p>
        </w:tc>
        <w:tc>
          <w:tcPr>
            <w:tcW w:w="1701" w:type="dxa"/>
            <w:tcBorders>
              <w:top w:val="single" w:sz="4" w:space="0" w:color="auto"/>
              <w:left w:val="single" w:sz="6" w:space="0" w:color="auto"/>
              <w:bottom w:val="single" w:sz="4" w:space="0" w:color="auto"/>
              <w:right w:val="single" w:sz="6" w:space="0" w:color="auto"/>
            </w:tcBorders>
            <w:vAlign w:val="center"/>
          </w:tcPr>
          <w:p w14:paraId="56CA7643" w14:textId="77777777" w:rsidR="00EB7C93" w:rsidRPr="00EB7C93" w:rsidRDefault="00EB7C93">
            <w:pPr>
              <w:spacing w:line="256" w:lineRule="auto"/>
              <w:rPr>
                <w:sz w:val="18"/>
                <w:szCs w:val="18"/>
                <w:lang w:val="en-US"/>
              </w:rPr>
            </w:pPr>
            <w:r w:rsidRPr="00EB7C93">
              <w:rPr>
                <w:sz w:val="18"/>
                <w:szCs w:val="18"/>
                <w:lang w:val="en-US"/>
              </w:rPr>
              <w:t>RpEE17A</w:t>
            </w:r>
          </w:p>
          <w:p w14:paraId="3027D30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9D0A64" w14:textId="6CC5546A"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Montarea prizelor - priza bipolara simpla cu C.P.- simbol 0230 incorporata inclusiv rama de 2-4 locuri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A4741F"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07B947" w14:textId="77777777" w:rsidR="00EB7C93" w:rsidRPr="00EB7C93" w:rsidRDefault="00EB7C93">
            <w:pPr>
              <w:spacing w:line="256" w:lineRule="auto"/>
              <w:jc w:val="center"/>
              <w:rPr>
                <w:sz w:val="18"/>
                <w:szCs w:val="18"/>
              </w:rPr>
            </w:pPr>
            <w:r w:rsidRPr="00EB7C93">
              <w:rPr>
                <w:sz w:val="18"/>
                <w:szCs w:val="18"/>
              </w:rPr>
              <w:t>136,00</w:t>
            </w:r>
          </w:p>
        </w:tc>
      </w:tr>
      <w:tr w:rsidR="00EB7C93" w:rsidRPr="00EB7C93" w14:paraId="5EF427F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3111DDF" w14:textId="77777777" w:rsidR="00EB7C93" w:rsidRPr="00EB7C93" w:rsidRDefault="00EB7C93">
            <w:pPr>
              <w:spacing w:line="256" w:lineRule="auto"/>
              <w:rPr>
                <w:sz w:val="18"/>
                <w:szCs w:val="18"/>
              </w:rPr>
            </w:pPr>
            <w:r w:rsidRPr="00EB7C93">
              <w:rPr>
                <w:sz w:val="18"/>
                <w:szCs w:val="18"/>
              </w:rPr>
              <w:t xml:space="preserve"> 1116</w:t>
            </w:r>
          </w:p>
        </w:tc>
        <w:tc>
          <w:tcPr>
            <w:tcW w:w="1701" w:type="dxa"/>
            <w:tcBorders>
              <w:top w:val="single" w:sz="4" w:space="0" w:color="auto"/>
              <w:left w:val="single" w:sz="6" w:space="0" w:color="auto"/>
              <w:bottom w:val="single" w:sz="4" w:space="0" w:color="auto"/>
              <w:right w:val="single" w:sz="6" w:space="0" w:color="auto"/>
            </w:tcBorders>
            <w:vAlign w:val="center"/>
          </w:tcPr>
          <w:p w14:paraId="24FE8C1D" w14:textId="69E03E96" w:rsidR="00EB7C93" w:rsidRPr="00EB7C93" w:rsidRDefault="00EB7C93" w:rsidP="003D17DF">
            <w:pPr>
              <w:rPr>
                <w:sz w:val="18"/>
                <w:szCs w:val="18"/>
                <w:lang w:val="ru-RU"/>
              </w:rPr>
            </w:pPr>
            <w:r w:rsidRPr="00EB7C93">
              <w:rPr>
                <w:sz w:val="18"/>
                <w:szCs w:val="18"/>
                <w:lang w:val="en-US"/>
              </w:rPr>
              <w:t>RpEE03A</w:t>
            </w:r>
          </w:p>
        </w:tc>
        <w:tc>
          <w:tcPr>
            <w:tcW w:w="4961" w:type="dxa"/>
            <w:tcBorders>
              <w:top w:val="single" w:sz="4" w:space="0" w:color="auto"/>
              <w:left w:val="single" w:sz="6" w:space="0" w:color="auto"/>
              <w:bottom w:val="single" w:sz="4" w:space="0" w:color="auto"/>
              <w:right w:val="single" w:sz="6" w:space="0" w:color="auto"/>
            </w:tcBorders>
            <w:vAlign w:val="center"/>
          </w:tcPr>
          <w:p w14:paraId="67EAADFB" w14:textId="3C2AB047" w:rsidR="00EB7C93" w:rsidRPr="00EB7C93" w:rsidRDefault="00EB7C93" w:rsidP="003D17DF">
            <w:pPr>
              <w:adjustRightInd w:val="0"/>
              <w:rPr>
                <w:rFonts w:ascii="Times New Roman CYR" w:hAnsi="Times New Roman CYR" w:cs="Times New Roman CYR"/>
                <w:sz w:val="18"/>
                <w:szCs w:val="18"/>
              </w:rPr>
            </w:pPr>
            <w:r w:rsidRPr="00EB7C93">
              <w:rPr>
                <w:sz w:val="18"/>
                <w:szCs w:val="18"/>
              </w:rPr>
              <w:t>Montarea prizelor RJ45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1216035" w14:textId="77777777" w:rsidR="00EB7C93" w:rsidRPr="00EB7C93" w:rsidRDefault="00EB7C93" w:rsidP="003D17DF">
            <w:pPr>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74ABEA" w14:textId="77777777" w:rsidR="00EB7C93" w:rsidRPr="00EB7C93" w:rsidRDefault="00EB7C93">
            <w:pPr>
              <w:spacing w:line="256" w:lineRule="auto"/>
              <w:jc w:val="center"/>
              <w:rPr>
                <w:sz w:val="18"/>
                <w:szCs w:val="18"/>
              </w:rPr>
            </w:pPr>
            <w:r w:rsidRPr="00EB7C93">
              <w:rPr>
                <w:sz w:val="18"/>
                <w:szCs w:val="18"/>
              </w:rPr>
              <w:t>17,00</w:t>
            </w:r>
          </w:p>
        </w:tc>
      </w:tr>
      <w:tr w:rsidR="00EB7C93" w:rsidRPr="00EB7C93" w14:paraId="0328C880"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7AE2784" w14:textId="77777777" w:rsidR="00EB7C93" w:rsidRPr="00EB7C93" w:rsidRDefault="00EB7C93">
            <w:pPr>
              <w:spacing w:line="256" w:lineRule="auto"/>
              <w:rPr>
                <w:sz w:val="18"/>
                <w:szCs w:val="18"/>
              </w:rPr>
            </w:pPr>
            <w:r w:rsidRPr="00EB7C93">
              <w:rPr>
                <w:sz w:val="18"/>
                <w:szCs w:val="18"/>
              </w:rPr>
              <w:t xml:space="preserve"> 1117</w:t>
            </w:r>
          </w:p>
        </w:tc>
        <w:tc>
          <w:tcPr>
            <w:tcW w:w="1701" w:type="dxa"/>
            <w:tcBorders>
              <w:top w:val="single" w:sz="4" w:space="0" w:color="auto"/>
              <w:left w:val="single" w:sz="6" w:space="0" w:color="auto"/>
              <w:bottom w:val="single" w:sz="4" w:space="0" w:color="auto"/>
              <w:right w:val="single" w:sz="6" w:space="0" w:color="auto"/>
            </w:tcBorders>
            <w:vAlign w:val="center"/>
          </w:tcPr>
          <w:p w14:paraId="5053E65A" w14:textId="0C67A1C7" w:rsidR="00EB7C93" w:rsidRPr="00EB7C93" w:rsidRDefault="00EB7C93" w:rsidP="003D17DF">
            <w:pPr>
              <w:spacing w:line="256" w:lineRule="auto"/>
              <w:rPr>
                <w:sz w:val="18"/>
                <w:szCs w:val="18"/>
                <w:lang w:val="ru-RU"/>
              </w:rPr>
            </w:pPr>
            <w:r w:rsidRPr="00EB7C93">
              <w:rPr>
                <w:sz w:val="18"/>
                <w:szCs w:val="18"/>
                <w:lang w:val="en-US"/>
              </w:rPr>
              <w:t>RpEE03A</w:t>
            </w:r>
          </w:p>
        </w:tc>
        <w:tc>
          <w:tcPr>
            <w:tcW w:w="4961" w:type="dxa"/>
            <w:tcBorders>
              <w:top w:val="single" w:sz="4" w:space="0" w:color="auto"/>
              <w:left w:val="single" w:sz="6" w:space="0" w:color="auto"/>
              <w:bottom w:val="single" w:sz="4" w:space="0" w:color="auto"/>
              <w:right w:val="single" w:sz="6" w:space="0" w:color="auto"/>
            </w:tcBorders>
            <w:vAlign w:val="center"/>
          </w:tcPr>
          <w:p w14:paraId="77977F49" w14:textId="7F08101E"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Montarea prizelor RJ11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9FB0C8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1C7E5E"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317D2A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4EA07CCA" w14:textId="77777777" w:rsidR="00EB7C93" w:rsidRPr="00EB7C93" w:rsidRDefault="00EB7C93">
            <w:pPr>
              <w:spacing w:line="256" w:lineRule="auto"/>
              <w:rPr>
                <w:sz w:val="18"/>
                <w:szCs w:val="18"/>
              </w:rPr>
            </w:pPr>
            <w:r w:rsidRPr="00EB7C93">
              <w:rPr>
                <w:sz w:val="18"/>
                <w:szCs w:val="18"/>
              </w:rPr>
              <w:t xml:space="preserve"> 1118</w:t>
            </w:r>
          </w:p>
        </w:tc>
        <w:tc>
          <w:tcPr>
            <w:tcW w:w="1701" w:type="dxa"/>
            <w:tcBorders>
              <w:top w:val="single" w:sz="4" w:space="0" w:color="auto"/>
              <w:left w:val="single" w:sz="6" w:space="0" w:color="auto"/>
              <w:bottom w:val="single" w:sz="4" w:space="0" w:color="auto"/>
              <w:right w:val="single" w:sz="6" w:space="0" w:color="auto"/>
            </w:tcBorders>
            <w:vAlign w:val="center"/>
          </w:tcPr>
          <w:p w14:paraId="7DE02441" w14:textId="77777777" w:rsidR="00EB7C93" w:rsidRPr="00EB7C93" w:rsidRDefault="00EB7C93">
            <w:pPr>
              <w:spacing w:line="256" w:lineRule="auto"/>
              <w:rPr>
                <w:sz w:val="18"/>
                <w:szCs w:val="18"/>
                <w:lang w:val="en-US"/>
              </w:rPr>
            </w:pPr>
            <w:r w:rsidRPr="00EB7C93">
              <w:rPr>
                <w:sz w:val="18"/>
                <w:szCs w:val="18"/>
                <w:lang w:val="en-US"/>
              </w:rPr>
              <w:t>08-02-390-1</w:t>
            </w:r>
          </w:p>
          <w:p w14:paraId="1ADBBE6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505754A" w14:textId="6F883C09"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Canale din masa plastica cu latime: pina la 40 mm. (se exclude res canal)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717850" w14:textId="77777777" w:rsidR="00EB7C93" w:rsidRPr="00EB7C93" w:rsidRDefault="00EB7C93">
            <w:pPr>
              <w:spacing w:line="256" w:lineRule="auto"/>
              <w:jc w:val="center"/>
              <w:rPr>
                <w:sz w:val="18"/>
                <w:szCs w:val="18"/>
              </w:rPr>
            </w:pPr>
            <w:r w:rsidRPr="00EB7C93">
              <w:rPr>
                <w:sz w:val="18"/>
                <w:szCs w:val="18"/>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218C81" w14:textId="77777777" w:rsidR="00EB7C93" w:rsidRPr="00EB7C93" w:rsidRDefault="00EB7C93">
            <w:pPr>
              <w:spacing w:line="256" w:lineRule="auto"/>
              <w:jc w:val="center"/>
              <w:rPr>
                <w:sz w:val="18"/>
                <w:szCs w:val="18"/>
              </w:rPr>
            </w:pPr>
            <w:r w:rsidRPr="00EB7C93">
              <w:rPr>
                <w:sz w:val="18"/>
                <w:szCs w:val="18"/>
              </w:rPr>
              <w:t>1,70</w:t>
            </w:r>
          </w:p>
        </w:tc>
      </w:tr>
      <w:tr w:rsidR="00EB7C93" w:rsidRPr="00EB7C93" w14:paraId="33841237"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3F94DCC" w14:textId="77777777" w:rsidR="00EB7C93" w:rsidRPr="00EB7C93" w:rsidRDefault="00EB7C93">
            <w:pPr>
              <w:spacing w:line="256" w:lineRule="auto"/>
              <w:rPr>
                <w:sz w:val="18"/>
                <w:szCs w:val="18"/>
              </w:rPr>
            </w:pPr>
            <w:r w:rsidRPr="00EB7C93">
              <w:rPr>
                <w:sz w:val="18"/>
                <w:szCs w:val="18"/>
              </w:rPr>
              <w:t xml:space="preserve"> 1119</w:t>
            </w:r>
          </w:p>
        </w:tc>
        <w:tc>
          <w:tcPr>
            <w:tcW w:w="1701" w:type="dxa"/>
            <w:tcBorders>
              <w:top w:val="single" w:sz="4" w:space="0" w:color="auto"/>
              <w:left w:val="single" w:sz="6" w:space="0" w:color="auto"/>
              <w:bottom w:val="single" w:sz="4" w:space="0" w:color="auto"/>
              <w:right w:val="single" w:sz="6" w:space="0" w:color="auto"/>
            </w:tcBorders>
            <w:vAlign w:val="center"/>
          </w:tcPr>
          <w:p w14:paraId="7D697942" w14:textId="132A292B" w:rsidR="00EB7C93" w:rsidRPr="00EB7C93" w:rsidRDefault="00EB7C93" w:rsidP="003D17DF">
            <w:pPr>
              <w:spacing w:line="256" w:lineRule="auto"/>
              <w:rPr>
                <w:sz w:val="18"/>
                <w:szCs w:val="18"/>
                <w:lang w:val="ru-RU"/>
              </w:rPr>
            </w:pPr>
            <w:r w:rsidRPr="00EB7C93">
              <w:rPr>
                <w:sz w:val="18"/>
                <w:szCs w:val="18"/>
                <w:lang w:val="en-US"/>
              </w:rPr>
              <w:t>pret furnizor</w:t>
            </w:r>
          </w:p>
        </w:tc>
        <w:tc>
          <w:tcPr>
            <w:tcW w:w="4961" w:type="dxa"/>
            <w:tcBorders>
              <w:top w:val="single" w:sz="4" w:space="0" w:color="auto"/>
              <w:left w:val="single" w:sz="6" w:space="0" w:color="auto"/>
              <w:bottom w:val="single" w:sz="4" w:space="0" w:color="auto"/>
              <w:right w:val="single" w:sz="6" w:space="0" w:color="auto"/>
            </w:tcBorders>
            <w:vAlign w:val="center"/>
          </w:tcPr>
          <w:p w14:paraId="76E59A12" w14:textId="68A39372"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Canal  de protectie PVC 60x40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1549EF8"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6388CF" w14:textId="77777777" w:rsidR="00EB7C93" w:rsidRPr="00EB7C93" w:rsidRDefault="00EB7C93">
            <w:pPr>
              <w:spacing w:line="256" w:lineRule="auto"/>
              <w:jc w:val="center"/>
              <w:rPr>
                <w:sz w:val="18"/>
                <w:szCs w:val="18"/>
              </w:rPr>
            </w:pPr>
            <w:r w:rsidRPr="00EB7C93">
              <w:rPr>
                <w:sz w:val="18"/>
                <w:szCs w:val="18"/>
              </w:rPr>
              <w:t>135,00</w:t>
            </w:r>
          </w:p>
        </w:tc>
      </w:tr>
      <w:tr w:rsidR="00EB7C93" w:rsidRPr="00EB7C93" w14:paraId="23FEB566"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CBB977A" w14:textId="77777777" w:rsidR="00EB7C93" w:rsidRPr="00EB7C93" w:rsidRDefault="00EB7C93">
            <w:pPr>
              <w:spacing w:line="256" w:lineRule="auto"/>
              <w:rPr>
                <w:sz w:val="18"/>
                <w:szCs w:val="18"/>
              </w:rPr>
            </w:pPr>
            <w:r w:rsidRPr="00EB7C93">
              <w:rPr>
                <w:sz w:val="18"/>
                <w:szCs w:val="18"/>
              </w:rPr>
              <w:t xml:space="preserve"> 1120</w:t>
            </w:r>
          </w:p>
        </w:tc>
        <w:tc>
          <w:tcPr>
            <w:tcW w:w="1701" w:type="dxa"/>
            <w:tcBorders>
              <w:top w:val="single" w:sz="4" w:space="0" w:color="auto"/>
              <w:left w:val="single" w:sz="6" w:space="0" w:color="auto"/>
              <w:bottom w:val="single" w:sz="4" w:space="0" w:color="auto"/>
              <w:right w:val="single" w:sz="6" w:space="0" w:color="auto"/>
            </w:tcBorders>
            <w:vAlign w:val="center"/>
          </w:tcPr>
          <w:p w14:paraId="1F578FD9" w14:textId="3E44F81B" w:rsidR="00EB7C93" w:rsidRPr="00EB7C93" w:rsidRDefault="00EB7C93" w:rsidP="003D17DF">
            <w:pPr>
              <w:spacing w:line="256" w:lineRule="auto"/>
              <w:rPr>
                <w:sz w:val="18"/>
                <w:szCs w:val="18"/>
                <w:lang w:val="ru-RU"/>
              </w:rPr>
            </w:pPr>
            <w:r w:rsidRPr="00EB7C93">
              <w:rPr>
                <w:sz w:val="18"/>
                <w:szCs w:val="18"/>
                <w:lang w:val="en-US"/>
              </w:rPr>
              <w:t>pret furnizor</w:t>
            </w:r>
          </w:p>
        </w:tc>
        <w:tc>
          <w:tcPr>
            <w:tcW w:w="4961" w:type="dxa"/>
            <w:tcBorders>
              <w:top w:val="single" w:sz="4" w:space="0" w:color="auto"/>
              <w:left w:val="single" w:sz="6" w:space="0" w:color="auto"/>
              <w:bottom w:val="single" w:sz="4" w:space="0" w:color="auto"/>
              <w:right w:val="single" w:sz="6" w:space="0" w:color="auto"/>
            </w:tcBorders>
            <w:vAlign w:val="center"/>
          </w:tcPr>
          <w:p w14:paraId="242DB018" w14:textId="7CC3375E"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Canal  de protectie PVC16x25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7C95560" w14:textId="77777777" w:rsidR="00EB7C93" w:rsidRPr="00EB7C93" w:rsidRDefault="00EB7C93">
            <w:pPr>
              <w:spacing w:line="256" w:lineRule="auto"/>
              <w:jc w:val="center"/>
              <w:rPr>
                <w:sz w:val="18"/>
                <w:szCs w:val="18"/>
              </w:rPr>
            </w:pPr>
            <w:r w:rsidRPr="00EB7C93">
              <w:rPr>
                <w:sz w:val="18"/>
                <w:szCs w:val="1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DCF062" w14:textId="77777777" w:rsidR="00EB7C93" w:rsidRPr="00EB7C93" w:rsidRDefault="00EB7C93">
            <w:pPr>
              <w:spacing w:line="256" w:lineRule="auto"/>
              <w:jc w:val="center"/>
              <w:rPr>
                <w:sz w:val="18"/>
                <w:szCs w:val="18"/>
              </w:rPr>
            </w:pPr>
            <w:r w:rsidRPr="00EB7C93">
              <w:rPr>
                <w:sz w:val="18"/>
                <w:szCs w:val="18"/>
              </w:rPr>
              <w:t>35,00</w:t>
            </w:r>
          </w:p>
        </w:tc>
      </w:tr>
      <w:tr w:rsidR="00EB7C93" w:rsidRPr="00EB7C93" w14:paraId="53B8ADE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D81BCB4" w14:textId="77777777" w:rsidR="00EB7C93" w:rsidRPr="00EB7C93" w:rsidRDefault="00EB7C93">
            <w:pPr>
              <w:spacing w:line="256" w:lineRule="auto"/>
              <w:rPr>
                <w:sz w:val="18"/>
                <w:szCs w:val="18"/>
              </w:rPr>
            </w:pPr>
            <w:r w:rsidRPr="00EB7C93">
              <w:rPr>
                <w:sz w:val="18"/>
                <w:szCs w:val="18"/>
              </w:rPr>
              <w:t xml:space="preserve"> 1121</w:t>
            </w:r>
          </w:p>
        </w:tc>
        <w:tc>
          <w:tcPr>
            <w:tcW w:w="1701" w:type="dxa"/>
            <w:tcBorders>
              <w:top w:val="single" w:sz="4" w:space="0" w:color="auto"/>
              <w:left w:val="single" w:sz="6" w:space="0" w:color="auto"/>
              <w:bottom w:val="single" w:sz="4" w:space="0" w:color="auto"/>
              <w:right w:val="single" w:sz="6" w:space="0" w:color="auto"/>
            </w:tcBorders>
            <w:vAlign w:val="center"/>
          </w:tcPr>
          <w:p w14:paraId="7D1137EE" w14:textId="25E469CE" w:rsidR="00EB7C93" w:rsidRPr="00EB7C93" w:rsidRDefault="00EB7C93" w:rsidP="003D17DF">
            <w:pPr>
              <w:spacing w:line="256" w:lineRule="auto"/>
              <w:rPr>
                <w:sz w:val="18"/>
                <w:szCs w:val="18"/>
                <w:lang w:val="ru-RU"/>
              </w:rPr>
            </w:pPr>
            <w:r w:rsidRPr="00EB7C93">
              <w:rPr>
                <w:sz w:val="18"/>
                <w:szCs w:val="18"/>
                <w:lang w:val="en-US"/>
              </w:rPr>
              <w:t>10-08-002-01</w:t>
            </w:r>
          </w:p>
        </w:tc>
        <w:tc>
          <w:tcPr>
            <w:tcW w:w="4961" w:type="dxa"/>
            <w:tcBorders>
              <w:top w:val="single" w:sz="4" w:space="0" w:color="auto"/>
              <w:left w:val="single" w:sz="6" w:space="0" w:color="auto"/>
              <w:bottom w:val="single" w:sz="4" w:space="0" w:color="auto"/>
              <w:right w:val="single" w:sz="6" w:space="0" w:color="auto"/>
            </w:tcBorders>
            <w:vAlign w:val="center"/>
          </w:tcPr>
          <w:p w14:paraId="24E1CB82" w14:textId="6F947E8F"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Avertizoare "ПС" automatice: termic de electrocontact, de contact magnetic in executare normala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54905E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745A4A" w14:textId="77777777" w:rsidR="00EB7C93" w:rsidRPr="00EB7C93" w:rsidRDefault="00EB7C93">
            <w:pPr>
              <w:spacing w:line="256" w:lineRule="auto"/>
              <w:jc w:val="center"/>
              <w:rPr>
                <w:sz w:val="18"/>
                <w:szCs w:val="18"/>
              </w:rPr>
            </w:pPr>
            <w:r w:rsidRPr="00EB7C93">
              <w:rPr>
                <w:sz w:val="18"/>
                <w:szCs w:val="18"/>
              </w:rPr>
              <w:t>26,00</w:t>
            </w:r>
          </w:p>
        </w:tc>
      </w:tr>
      <w:tr w:rsidR="00EB7C93" w:rsidRPr="00EB7C93" w14:paraId="49BAC5A5" w14:textId="77777777" w:rsidTr="00EB7C93">
        <w:tc>
          <w:tcPr>
            <w:tcW w:w="709" w:type="dxa"/>
            <w:tcBorders>
              <w:top w:val="nil"/>
              <w:left w:val="single" w:sz="6" w:space="0" w:color="auto"/>
              <w:bottom w:val="nil"/>
              <w:right w:val="nil"/>
            </w:tcBorders>
            <w:hideMark/>
          </w:tcPr>
          <w:p w14:paraId="6EF3B19B"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15F186D7"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ACCB075" w14:textId="76FDD4BE" w:rsidR="00EB7C93" w:rsidRPr="00EB7C93" w:rsidRDefault="00EB7C93" w:rsidP="003D17DF">
            <w:pPr>
              <w:spacing w:line="256" w:lineRule="auto"/>
              <w:rPr>
                <w:b/>
                <w:bCs/>
                <w:sz w:val="18"/>
                <w:szCs w:val="18"/>
                <w:lang w:val="en-US"/>
              </w:rPr>
            </w:pPr>
            <w:r w:rsidRPr="00EB7C93">
              <w:rPr>
                <w:b/>
                <w:bCs/>
                <w:sz w:val="18"/>
                <w:szCs w:val="18"/>
                <w:lang w:val="en-US"/>
              </w:rPr>
              <w:t>Capitolul 3. Utilaj</w:t>
            </w:r>
          </w:p>
        </w:tc>
        <w:tc>
          <w:tcPr>
            <w:tcW w:w="1560" w:type="dxa"/>
            <w:tcBorders>
              <w:top w:val="nil"/>
              <w:left w:val="single" w:sz="6" w:space="0" w:color="auto"/>
              <w:bottom w:val="nil"/>
              <w:right w:val="nil"/>
            </w:tcBorders>
          </w:tcPr>
          <w:p w14:paraId="099A3B45"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7CE07378" w14:textId="77777777" w:rsidR="00EB7C93" w:rsidRPr="00EB7C93" w:rsidRDefault="00EB7C93">
            <w:pPr>
              <w:spacing w:line="256" w:lineRule="auto"/>
              <w:rPr>
                <w:sz w:val="18"/>
                <w:szCs w:val="18"/>
                <w:lang w:val="en-US"/>
              </w:rPr>
            </w:pPr>
          </w:p>
        </w:tc>
      </w:tr>
      <w:tr w:rsidR="00EB7C93" w:rsidRPr="00EB7C93" w14:paraId="39C78760" w14:textId="77777777" w:rsidTr="00EB7C93">
        <w:tc>
          <w:tcPr>
            <w:tcW w:w="709" w:type="dxa"/>
            <w:tcBorders>
              <w:top w:val="nil"/>
              <w:left w:val="single" w:sz="6" w:space="0" w:color="auto"/>
              <w:bottom w:val="nil"/>
              <w:right w:val="nil"/>
            </w:tcBorders>
          </w:tcPr>
          <w:p w14:paraId="1D3D18F2"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4BF2B2C3"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54D9B378" w14:textId="216C2047" w:rsidR="00EB7C93" w:rsidRPr="00EB7C93" w:rsidRDefault="00EB7C93" w:rsidP="003D17DF">
            <w:pPr>
              <w:spacing w:line="256" w:lineRule="auto"/>
              <w:rPr>
                <w:b/>
                <w:bCs/>
                <w:sz w:val="18"/>
                <w:szCs w:val="18"/>
                <w:lang w:val="en-US"/>
              </w:rPr>
            </w:pPr>
            <w:r w:rsidRPr="00EB7C93">
              <w:rPr>
                <w:b/>
                <w:bCs/>
                <w:sz w:val="18"/>
                <w:szCs w:val="18"/>
                <w:lang w:val="en-US"/>
              </w:rPr>
              <w:t xml:space="preserve">Capitolul 3.1. Retele electrice </w:t>
            </w:r>
          </w:p>
        </w:tc>
        <w:tc>
          <w:tcPr>
            <w:tcW w:w="1560" w:type="dxa"/>
            <w:tcBorders>
              <w:top w:val="nil"/>
              <w:left w:val="single" w:sz="6" w:space="0" w:color="auto"/>
              <w:bottom w:val="nil"/>
              <w:right w:val="nil"/>
            </w:tcBorders>
          </w:tcPr>
          <w:p w14:paraId="3EC6E1AE"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6ECC96F1" w14:textId="77777777" w:rsidR="00EB7C93" w:rsidRPr="00EB7C93" w:rsidRDefault="00EB7C93">
            <w:pPr>
              <w:spacing w:line="256" w:lineRule="auto"/>
              <w:rPr>
                <w:sz w:val="18"/>
                <w:szCs w:val="18"/>
                <w:lang w:val="en-US"/>
              </w:rPr>
            </w:pPr>
          </w:p>
        </w:tc>
      </w:tr>
      <w:tr w:rsidR="00EB7C93" w:rsidRPr="00EB7C93" w14:paraId="1D7314B8"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6A1300A" w14:textId="77777777" w:rsidR="00EB7C93" w:rsidRPr="00EB7C93" w:rsidRDefault="00EB7C93">
            <w:pPr>
              <w:spacing w:line="256" w:lineRule="auto"/>
              <w:rPr>
                <w:sz w:val="18"/>
                <w:szCs w:val="18"/>
                <w:lang w:val="ru-RU"/>
              </w:rPr>
            </w:pPr>
            <w:r w:rsidRPr="00EB7C93">
              <w:rPr>
                <w:sz w:val="18"/>
                <w:szCs w:val="18"/>
              </w:rPr>
              <w:t>1122</w:t>
            </w:r>
          </w:p>
        </w:tc>
        <w:tc>
          <w:tcPr>
            <w:tcW w:w="1701" w:type="dxa"/>
            <w:tcBorders>
              <w:top w:val="single" w:sz="4" w:space="0" w:color="auto"/>
              <w:left w:val="single" w:sz="6" w:space="0" w:color="auto"/>
              <w:bottom w:val="single" w:sz="4" w:space="0" w:color="auto"/>
              <w:right w:val="single" w:sz="6" w:space="0" w:color="auto"/>
            </w:tcBorders>
            <w:vAlign w:val="center"/>
          </w:tcPr>
          <w:p w14:paraId="4206411C" w14:textId="77777777" w:rsidR="00EB7C93" w:rsidRPr="00EB7C93" w:rsidRDefault="00EB7C93" w:rsidP="003D17DF">
            <w:pPr>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B0A37F" w14:textId="7B1EC0CA" w:rsidR="00EB7C93" w:rsidRPr="00EB7C93" w:rsidRDefault="00EB7C93" w:rsidP="003D17DF">
            <w:pPr>
              <w:adjustRightInd w:val="0"/>
              <w:rPr>
                <w:rFonts w:ascii="Times New Roman CYR" w:hAnsi="Times New Roman CYR" w:cs="Times New Roman CYR"/>
                <w:sz w:val="18"/>
                <w:szCs w:val="18"/>
              </w:rPr>
            </w:pPr>
            <w:r w:rsidRPr="00EB7C93">
              <w:rPr>
                <w:sz w:val="18"/>
                <w:szCs w:val="18"/>
              </w:rPr>
              <w:t>Panou de distributie cu lacat, pentru18  mod. ЩРн-П-18 IP41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87D26F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4D884F" w14:textId="77777777" w:rsidR="00EB7C93" w:rsidRPr="00EB7C93" w:rsidRDefault="00EB7C93">
            <w:pPr>
              <w:spacing w:line="256" w:lineRule="auto"/>
              <w:jc w:val="center"/>
              <w:rPr>
                <w:sz w:val="18"/>
                <w:szCs w:val="18"/>
              </w:rPr>
            </w:pPr>
            <w:r w:rsidRPr="00EB7C93">
              <w:rPr>
                <w:sz w:val="18"/>
                <w:szCs w:val="18"/>
              </w:rPr>
              <w:t>2,00</w:t>
            </w:r>
          </w:p>
        </w:tc>
      </w:tr>
      <w:tr w:rsidR="00EB7C93" w:rsidRPr="00EB7C93" w14:paraId="7A3D92C3"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62EE9E66" w14:textId="77777777" w:rsidR="00EB7C93" w:rsidRPr="00EB7C93" w:rsidRDefault="00EB7C93">
            <w:pPr>
              <w:spacing w:line="256" w:lineRule="auto"/>
              <w:rPr>
                <w:sz w:val="18"/>
                <w:szCs w:val="18"/>
              </w:rPr>
            </w:pPr>
            <w:r w:rsidRPr="00EB7C93">
              <w:rPr>
                <w:sz w:val="18"/>
                <w:szCs w:val="18"/>
              </w:rPr>
              <w:t xml:space="preserve"> 1123</w:t>
            </w:r>
          </w:p>
        </w:tc>
        <w:tc>
          <w:tcPr>
            <w:tcW w:w="1701" w:type="dxa"/>
            <w:tcBorders>
              <w:top w:val="single" w:sz="4" w:space="0" w:color="auto"/>
              <w:left w:val="single" w:sz="6" w:space="0" w:color="auto"/>
              <w:bottom w:val="single" w:sz="4" w:space="0" w:color="auto"/>
              <w:right w:val="single" w:sz="6" w:space="0" w:color="auto"/>
            </w:tcBorders>
            <w:vAlign w:val="center"/>
          </w:tcPr>
          <w:p w14:paraId="5E228BF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25E9067" w14:textId="3D71C98B"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Panou de distributie cu lacat, pentru 36 mod. ЩРн-36з-1 IP31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0D6AFB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20A3ED"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46016179"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2734309D" w14:textId="77777777" w:rsidR="00EB7C93" w:rsidRPr="00EB7C93" w:rsidRDefault="00EB7C93">
            <w:pPr>
              <w:spacing w:line="256" w:lineRule="auto"/>
              <w:rPr>
                <w:sz w:val="18"/>
                <w:szCs w:val="18"/>
              </w:rPr>
            </w:pPr>
            <w:r w:rsidRPr="00EB7C93">
              <w:rPr>
                <w:sz w:val="18"/>
                <w:szCs w:val="18"/>
              </w:rPr>
              <w:t xml:space="preserve"> 1124</w:t>
            </w:r>
          </w:p>
        </w:tc>
        <w:tc>
          <w:tcPr>
            <w:tcW w:w="1701" w:type="dxa"/>
            <w:tcBorders>
              <w:top w:val="single" w:sz="4" w:space="0" w:color="auto"/>
              <w:left w:val="single" w:sz="6" w:space="0" w:color="auto"/>
              <w:bottom w:val="single" w:sz="4" w:space="0" w:color="auto"/>
              <w:right w:val="single" w:sz="6" w:space="0" w:color="auto"/>
            </w:tcBorders>
            <w:vAlign w:val="center"/>
          </w:tcPr>
          <w:p w14:paraId="77EA6E4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C95D32F" w14:textId="0181B560"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Intrerupator de sarcina IP20, Inom - 32A, 3P, BH-32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AD38684"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DC6AFD" w14:textId="77777777" w:rsidR="00EB7C93" w:rsidRPr="00EB7C93" w:rsidRDefault="00EB7C93">
            <w:pPr>
              <w:spacing w:line="256" w:lineRule="auto"/>
              <w:jc w:val="center"/>
              <w:rPr>
                <w:sz w:val="18"/>
                <w:szCs w:val="18"/>
              </w:rPr>
            </w:pPr>
            <w:r w:rsidRPr="00EB7C93">
              <w:rPr>
                <w:sz w:val="18"/>
                <w:szCs w:val="18"/>
              </w:rPr>
              <w:t>8,00</w:t>
            </w:r>
          </w:p>
        </w:tc>
      </w:tr>
      <w:tr w:rsidR="00EB7C93" w:rsidRPr="00EB7C93" w14:paraId="770EBA2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E0538A6" w14:textId="77777777" w:rsidR="00EB7C93" w:rsidRPr="00EB7C93" w:rsidRDefault="00EB7C93">
            <w:pPr>
              <w:spacing w:line="256" w:lineRule="auto"/>
              <w:rPr>
                <w:sz w:val="18"/>
                <w:szCs w:val="18"/>
              </w:rPr>
            </w:pPr>
            <w:r w:rsidRPr="00EB7C93">
              <w:rPr>
                <w:sz w:val="18"/>
                <w:szCs w:val="18"/>
              </w:rPr>
              <w:t xml:space="preserve"> 1125</w:t>
            </w:r>
          </w:p>
        </w:tc>
        <w:tc>
          <w:tcPr>
            <w:tcW w:w="1701" w:type="dxa"/>
            <w:tcBorders>
              <w:top w:val="single" w:sz="4" w:space="0" w:color="auto"/>
              <w:left w:val="single" w:sz="6" w:space="0" w:color="auto"/>
              <w:bottom w:val="single" w:sz="4" w:space="0" w:color="auto"/>
              <w:right w:val="single" w:sz="6" w:space="0" w:color="auto"/>
            </w:tcBorders>
            <w:vAlign w:val="center"/>
          </w:tcPr>
          <w:p w14:paraId="6283ED43"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B01281" w14:textId="7EA3E725"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Intrerupator automat de curent diferential АВДТ-32/С16А/10мА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C2D420"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50B3CF" w14:textId="77777777" w:rsidR="00EB7C93" w:rsidRPr="00EB7C93" w:rsidRDefault="00EB7C93">
            <w:pPr>
              <w:spacing w:line="256" w:lineRule="auto"/>
              <w:jc w:val="center"/>
              <w:rPr>
                <w:sz w:val="18"/>
                <w:szCs w:val="18"/>
              </w:rPr>
            </w:pPr>
            <w:r w:rsidRPr="00EB7C93">
              <w:rPr>
                <w:sz w:val="18"/>
                <w:szCs w:val="18"/>
              </w:rPr>
              <w:t>30,00</w:t>
            </w:r>
          </w:p>
        </w:tc>
      </w:tr>
      <w:tr w:rsidR="00EB7C93" w:rsidRPr="00EB7C93" w14:paraId="4B55DB2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B076B18" w14:textId="77777777" w:rsidR="00EB7C93" w:rsidRPr="00EB7C93" w:rsidRDefault="00EB7C93">
            <w:pPr>
              <w:spacing w:line="256" w:lineRule="auto"/>
              <w:rPr>
                <w:sz w:val="18"/>
                <w:szCs w:val="18"/>
              </w:rPr>
            </w:pPr>
            <w:r w:rsidRPr="00EB7C93">
              <w:rPr>
                <w:sz w:val="18"/>
                <w:szCs w:val="18"/>
              </w:rPr>
              <w:t xml:space="preserve"> 1126</w:t>
            </w:r>
          </w:p>
        </w:tc>
        <w:tc>
          <w:tcPr>
            <w:tcW w:w="1701" w:type="dxa"/>
            <w:tcBorders>
              <w:top w:val="single" w:sz="4" w:space="0" w:color="auto"/>
              <w:left w:val="single" w:sz="6" w:space="0" w:color="auto"/>
              <w:bottom w:val="single" w:sz="4" w:space="0" w:color="auto"/>
              <w:right w:val="single" w:sz="6" w:space="0" w:color="auto"/>
            </w:tcBorders>
            <w:vAlign w:val="center"/>
          </w:tcPr>
          <w:p w14:paraId="52BDF2F9"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CD1D17" w14:textId="075F4D9A"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Intrerupator automat ВА47-29/1Р/B10А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4E1C4B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444D4B" w14:textId="77777777" w:rsidR="00EB7C93" w:rsidRPr="00EB7C93" w:rsidRDefault="00EB7C93">
            <w:pPr>
              <w:spacing w:line="256" w:lineRule="auto"/>
              <w:jc w:val="center"/>
              <w:rPr>
                <w:sz w:val="18"/>
                <w:szCs w:val="18"/>
              </w:rPr>
            </w:pPr>
            <w:r w:rsidRPr="00EB7C93">
              <w:rPr>
                <w:sz w:val="18"/>
                <w:szCs w:val="18"/>
              </w:rPr>
              <w:t>20,00</w:t>
            </w:r>
          </w:p>
        </w:tc>
      </w:tr>
      <w:tr w:rsidR="00EB7C93" w:rsidRPr="00EB7C93" w14:paraId="7E31B4FD"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37C688F8" w14:textId="77777777" w:rsidR="00EB7C93" w:rsidRPr="00EB7C93" w:rsidRDefault="00EB7C93">
            <w:pPr>
              <w:spacing w:line="256" w:lineRule="auto"/>
              <w:rPr>
                <w:sz w:val="18"/>
                <w:szCs w:val="18"/>
              </w:rPr>
            </w:pPr>
            <w:r w:rsidRPr="00EB7C93">
              <w:rPr>
                <w:sz w:val="18"/>
                <w:szCs w:val="18"/>
              </w:rPr>
              <w:t xml:space="preserve"> 1127</w:t>
            </w:r>
          </w:p>
        </w:tc>
        <w:tc>
          <w:tcPr>
            <w:tcW w:w="1701" w:type="dxa"/>
            <w:tcBorders>
              <w:top w:val="single" w:sz="4" w:space="0" w:color="auto"/>
              <w:left w:val="single" w:sz="6" w:space="0" w:color="auto"/>
              <w:bottom w:val="single" w:sz="4" w:space="0" w:color="auto"/>
              <w:right w:val="single" w:sz="6" w:space="0" w:color="auto"/>
            </w:tcBorders>
            <w:vAlign w:val="center"/>
          </w:tcPr>
          <w:p w14:paraId="3D198CE1"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AC87D6D" w14:textId="6FFC45B3"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Intrerupator automat  ВА47-29/1Р/С25А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808D58"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BB6580" w14:textId="77777777" w:rsidR="00EB7C93" w:rsidRPr="00EB7C93" w:rsidRDefault="00EB7C93">
            <w:pPr>
              <w:spacing w:line="256" w:lineRule="auto"/>
              <w:jc w:val="center"/>
              <w:rPr>
                <w:sz w:val="18"/>
                <w:szCs w:val="18"/>
              </w:rPr>
            </w:pPr>
            <w:r w:rsidRPr="00EB7C93">
              <w:rPr>
                <w:sz w:val="18"/>
                <w:szCs w:val="18"/>
              </w:rPr>
              <w:t>16,00</w:t>
            </w:r>
          </w:p>
        </w:tc>
      </w:tr>
      <w:tr w:rsidR="00EB7C93" w:rsidRPr="00EB7C93" w14:paraId="32E4ABD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3F957C7" w14:textId="77777777" w:rsidR="00EB7C93" w:rsidRPr="00EB7C93" w:rsidRDefault="00EB7C93">
            <w:pPr>
              <w:spacing w:line="256" w:lineRule="auto"/>
              <w:rPr>
                <w:sz w:val="18"/>
                <w:szCs w:val="18"/>
              </w:rPr>
            </w:pPr>
            <w:r w:rsidRPr="00EB7C93">
              <w:rPr>
                <w:sz w:val="18"/>
                <w:szCs w:val="18"/>
              </w:rPr>
              <w:t xml:space="preserve"> 1128</w:t>
            </w:r>
          </w:p>
        </w:tc>
        <w:tc>
          <w:tcPr>
            <w:tcW w:w="1701" w:type="dxa"/>
            <w:tcBorders>
              <w:top w:val="single" w:sz="4" w:space="0" w:color="auto"/>
              <w:left w:val="single" w:sz="6" w:space="0" w:color="auto"/>
              <w:bottom w:val="single" w:sz="4" w:space="0" w:color="auto"/>
              <w:right w:val="single" w:sz="6" w:space="0" w:color="auto"/>
            </w:tcBorders>
            <w:vAlign w:val="center"/>
          </w:tcPr>
          <w:p w14:paraId="3D5CA68A"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7745F9" w14:textId="21AD1CB0"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Intrerupator automat  ВА47-29/1Р/С16А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0C448C9"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290D01" w14:textId="77777777" w:rsidR="00EB7C93" w:rsidRPr="00EB7C93" w:rsidRDefault="00EB7C93">
            <w:pPr>
              <w:spacing w:line="256" w:lineRule="auto"/>
              <w:jc w:val="center"/>
              <w:rPr>
                <w:sz w:val="18"/>
                <w:szCs w:val="18"/>
              </w:rPr>
            </w:pPr>
            <w:r w:rsidRPr="00EB7C93">
              <w:rPr>
                <w:sz w:val="18"/>
                <w:szCs w:val="18"/>
              </w:rPr>
              <w:t>26,00</w:t>
            </w:r>
          </w:p>
        </w:tc>
      </w:tr>
      <w:tr w:rsidR="00EB7C93" w:rsidRPr="00EB7C93" w14:paraId="2AA3561E"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09A22896" w14:textId="77777777" w:rsidR="00EB7C93" w:rsidRPr="00EB7C93" w:rsidRDefault="00EB7C93">
            <w:pPr>
              <w:spacing w:line="256" w:lineRule="auto"/>
              <w:rPr>
                <w:sz w:val="18"/>
                <w:szCs w:val="18"/>
              </w:rPr>
            </w:pPr>
            <w:r w:rsidRPr="00EB7C93">
              <w:rPr>
                <w:sz w:val="18"/>
                <w:szCs w:val="18"/>
              </w:rPr>
              <w:t xml:space="preserve"> 1129</w:t>
            </w:r>
          </w:p>
        </w:tc>
        <w:tc>
          <w:tcPr>
            <w:tcW w:w="1701" w:type="dxa"/>
            <w:tcBorders>
              <w:top w:val="single" w:sz="4" w:space="0" w:color="auto"/>
              <w:left w:val="single" w:sz="6" w:space="0" w:color="auto"/>
              <w:bottom w:val="single" w:sz="4" w:space="0" w:color="auto"/>
              <w:right w:val="single" w:sz="6" w:space="0" w:color="auto"/>
            </w:tcBorders>
            <w:vAlign w:val="center"/>
          </w:tcPr>
          <w:p w14:paraId="5021B586"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5B14CD" w14:textId="11F311FE"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Intrerupator automat  ВА47-29/3Р/С25А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39C2D5"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F42E5C" w14:textId="77777777" w:rsidR="00EB7C93" w:rsidRPr="00EB7C93" w:rsidRDefault="00EB7C93">
            <w:pPr>
              <w:spacing w:line="256" w:lineRule="auto"/>
              <w:jc w:val="center"/>
              <w:rPr>
                <w:sz w:val="18"/>
                <w:szCs w:val="18"/>
              </w:rPr>
            </w:pPr>
            <w:r w:rsidRPr="00EB7C93">
              <w:rPr>
                <w:sz w:val="18"/>
                <w:szCs w:val="18"/>
              </w:rPr>
              <w:t>6,00</w:t>
            </w:r>
          </w:p>
        </w:tc>
      </w:tr>
      <w:tr w:rsidR="00EB7C93" w:rsidRPr="00EB7C93" w14:paraId="3B700C41"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72B7671" w14:textId="77777777" w:rsidR="00EB7C93" w:rsidRPr="00EB7C93" w:rsidRDefault="00EB7C93">
            <w:pPr>
              <w:spacing w:line="256" w:lineRule="auto"/>
              <w:rPr>
                <w:sz w:val="18"/>
                <w:szCs w:val="18"/>
              </w:rPr>
            </w:pPr>
            <w:r w:rsidRPr="00EB7C93">
              <w:rPr>
                <w:sz w:val="18"/>
                <w:szCs w:val="18"/>
              </w:rPr>
              <w:t xml:space="preserve"> 1130</w:t>
            </w:r>
          </w:p>
        </w:tc>
        <w:tc>
          <w:tcPr>
            <w:tcW w:w="1701" w:type="dxa"/>
            <w:tcBorders>
              <w:top w:val="single" w:sz="4" w:space="0" w:color="auto"/>
              <w:left w:val="single" w:sz="6" w:space="0" w:color="auto"/>
              <w:bottom w:val="single" w:sz="4" w:space="0" w:color="auto"/>
              <w:right w:val="single" w:sz="6" w:space="0" w:color="auto"/>
            </w:tcBorders>
            <w:vAlign w:val="center"/>
          </w:tcPr>
          <w:p w14:paraId="74CE2964"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9E5D20A" w14:textId="6CE6D4C2"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Sina de contact 3 F 100A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0B7892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163806"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6792294F"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5492FDCB" w14:textId="77777777" w:rsidR="00EB7C93" w:rsidRPr="00EB7C93" w:rsidRDefault="00EB7C93">
            <w:pPr>
              <w:spacing w:line="256" w:lineRule="auto"/>
              <w:rPr>
                <w:sz w:val="18"/>
                <w:szCs w:val="18"/>
              </w:rPr>
            </w:pPr>
            <w:r w:rsidRPr="00EB7C93">
              <w:rPr>
                <w:sz w:val="18"/>
                <w:szCs w:val="18"/>
              </w:rPr>
              <w:t xml:space="preserve"> 1131</w:t>
            </w:r>
          </w:p>
        </w:tc>
        <w:tc>
          <w:tcPr>
            <w:tcW w:w="1701" w:type="dxa"/>
            <w:tcBorders>
              <w:top w:val="single" w:sz="4" w:space="0" w:color="auto"/>
              <w:left w:val="single" w:sz="6" w:space="0" w:color="auto"/>
              <w:bottom w:val="single" w:sz="4" w:space="0" w:color="auto"/>
              <w:right w:val="single" w:sz="6" w:space="0" w:color="auto"/>
            </w:tcBorders>
            <w:vAlign w:val="center"/>
          </w:tcPr>
          <w:p w14:paraId="14736BDE" w14:textId="77777777" w:rsidR="00EB7C93" w:rsidRPr="00EB7C93" w:rsidRDefault="00EB7C93">
            <w:pPr>
              <w:spacing w:line="256" w:lineRule="auto"/>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774D552" w14:textId="23A7534E"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 xml:space="preserve">Avertizator incendiu sonor cu baterie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828987D"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6EA3E4" w14:textId="77777777" w:rsidR="00EB7C93" w:rsidRPr="00EB7C93" w:rsidRDefault="00EB7C93">
            <w:pPr>
              <w:spacing w:line="256" w:lineRule="auto"/>
              <w:jc w:val="center"/>
              <w:rPr>
                <w:sz w:val="18"/>
                <w:szCs w:val="18"/>
              </w:rPr>
            </w:pPr>
            <w:r w:rsidRPr="00EB7C93">
              <w:rPr>
                <w:sz w:val="18"/>
                <w:szCs w:val="18"/>
              </w:rPr>
              <w:t>26,00</w:t>
            </w:r>
          </w:p>
        </w:tc>
      </w:tr>
      <w:tr w:rsidR="00EB7C93" w:rsidRPr="00EB7C93" w14:paraId="5F2A6937" w14:textId="77777777" w:rsidTr="00EB7C93">
        <w:tc>
          <w:tcPr>
            <w:tcW w:w="709" w:type="dxa"/>
            <w:tcBorders>
              <w:top w:val="nil"/>
              <w:left w:val="single" w:sz="6" w:space="0" w:color="auto"/>
              <w:bottom w:val="nil"/>
              <w:right w:val="nil"/>
            </w:tcBorders>
            <w:hideMark/>
          </w:tcPr>
          <w:p w14:paraId="6D47A07A"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6FE44DEC"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7FAAB4F9" w14:textId="56D0E590" w:rsidR="00EB7C93" w:rsidRPr="00EB7C93" w:rsidRDefault="00EB7C93" w:rsidP="003D17DF">
            <w:pPr>
              <w:spacing w:line="256" w:lineRule="auto"/>
              <w:rPr>
                <w:b/>
                <w:bCs/>
                <w:sz w:val="18"/>
                <w:szCs w:val="18"/>
                <w:lang w:val="en-US"/>
              </w:rPr>
            </w:pPr>
            <w:r w:rsidRPr="00EB7C93">
              <w:rPr>
                <w:b/>
                <w:bCs/>
                <w:sz w:val="18"/>
                <w:szCs w:val="18"/>
                <w:lang w:val="en-US"/>
              </w:rPr>
              <w:t>Capitolul 3.2. Retele ventilare</w:t>
            </w:r>
          </w:p>
        </w:tc>
        <w:tc>
          <w:tcPr>
            <w:tcW w:w="1560" w:type="dxa"/>
            <w:tcBorders>
              <w:top w:val="nil"/>
              <w:left w:val="single" w:sz="6" w:space="0" w:color="auto"/>
              <w:bottom w:val="nil"/>
              <w:right w:val="nil"/>
            </w:tcBorders>
          </w:tcPr>
          <w:p w14:paraId="52ED9E1B"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0D75026" w14:textId="77777777" w:rsidR="00EB7C93" w:rsidRPr="00EB7C93" w:rsidRDefault="00EB7C93">
            <w:pPr>
              <w:spacing w:line="256" w:lineRule="auto"/>
              <w:rPr>
                <w:sz w:val="18"/>
                <w:szCs w:val="18"/>
                <w:lang w:val="en-US"/>
              </w:rPr>
            </w:pPr>
          </w:p>
        </w:tc>
      </w:tr>
      <w:tr w:rsidR="00EB7C93" w:rsidRPr="00EB7C93" w14:paraId="24BCCA2B" w14:textId="77777777" w:rsidTr="00EB7C93">
        <w:tc>
          <w:tcPr>
            <w:tcW w:w="709" w:type="dxa"/>
            <w:tcBorders>
              <w:top w:val="single" w:sz="4" w:space="0" w:color="auto"/>
              <w:left w:val="single" w:sz="6" w:space="0" w:color="auto"/>
              <w:bottom w:val="single" w:sz="4" w:space="0" w:color="auto"/>
              <w:right w:val="single" w:sz="6" w:space="0" w:color="auto"/>
            </w:tcBorders>
            <w:vAlign w:val="center"/>
            <w:hideMark/>
          </w:tcPr>
          <w:p w14:paraId="791351A6" w14:textId="77777777" w:rsidR="00EB7C93" w:rsidRPr="00EB7C93" w:rsidRDefault="00EB7C93" w:rsidP="003D17DF">
            <w:pPr>
              <w:rPr>
                <w:sz w:val="18"/>
                <w:szCs w:val="18"/>
                <w:lang w:val="ru-RU"/>
              </w:rPr>
            </w:pPr>
            <w:r w:rsidRPr="00EB7C93">
              <w:rPr>
                <w:sz w:val="18"/>
                <w:szCs w:val="18"/>
              </w:rPr>
              <w:t>1132</w:t>
            </w:r>
          </w:p>
        </w:tc>
        <w:tc>
          <w:tcPr>
            <w:tcW w:w="1701" w:type="dxa"/>
            <w:tcBorders>
              <w:top w:val="single" w:sz="4" w:space="0" w:color="auto"/>
              <w:left w:val="single" w:sz="6" w:space="0" w:color="auto"/>
              <w:bottom w:val="single" w:sz="4" w:space="0" w:color="auto"/>
              <w:right w:val="single" w:sz="6" w:space="0" w:color="auto"/>
            </w:tcBorders>
            <w:vAlign w:val="center"/>
          </w:tcPr>
          <w:p w14:paraId="56B321A6" w14:textId="13D2C987" w:rsidR="00EB7C93" w:rsidRPr="00EB7C93" w:rsidRDefault="00EB7C93" w:rsidP="003D17DF">
            <w:pPr>
              <w:rPr>
                <w:sz w:val="18"/>
                <w:szCs w:val="18"/>
                <w:lang w:val="ru-RU"/>
              </w:rPr>
            </w:pPr>
            <w:r w:rsidRPr="00EB7C93">
              <w:rPr>
                <w:sz w:val="18"/>
                <w:szCs w:val="18"/>
                <w:lang w:val="en-US"/>
              </w:rPr>
              <w:t>Pret de piata</w:t>
            </w:r>
          </w:p>
        </w:tc>
        <w:tc>
          <w:tcPr>
            <w:tcW w:w="4961" w:type="dxa"/>
            <w:tcBorders>
              <w:top w:val="single" w:sz="4" w:space="0" w:color="auto"/>
              <w:left w:val="single" w:sz="6" w:space="0" w:color="auto"/>
              <w:bottom w:val="single" w:sz="4" w:space="0" w:color="auto"/>
              <w:right w:val="single" w:sz="6" w:space="0" w:color="auto"/>
            </w:tcBorders>
            <w:vAlign w:val="center"/>
          </w:tcPr>
          <w:p w14:paraId="03508D83" w14:textId="596884A7" w:rsidR="00EB7C93" w:rsidRPr="00EB7C93" w:rsidRDefault="00EB7C93" w:rsidP="003D17DF">
            <w:pPr>
              <w:adjustRightInd w:val="0"/>
              <w:spacing w:line="256" w:lineRule="auto"/>
              <w:rPr>
                <w:rFonts w:ascii="Times New Roman CYR" w:hAnsi="Times New Roman CYR" w:cs="Times New Roman CYR"/>
                <w:sz w:val="18"/>
                <w:szCs w:val="18"/>
              </w:rPr>
            </w:pPr>
            <w:r w:rsidRPr="00EB7C93">
              <w:rPr>
                <w:sz w:val="18"/>
                <w:szCs w:val="18"/>
              </w:rPr>
              <w:t>Ventilator tip Vents CT100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45194F6" w14:textId="77777777" w:rsidR="00EB7C93" w:rsidRPr="00EB7C93" w:rsidRDefault="00EB7C93">
            <w:pPr>
              <w:spacing w:line="256" w:lineRule="auto"/>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CC67F5" w14:textId="77777777" w:rsidR="00EB7C93" w:rsidRPr="00EB7C93" w:rsidRDefault="00EB7C93">
            <w:pPr>
              <w:spacing w:line="256" w:lineRule="auto"/>
              <w:jc w:val="center"/>
              <w:rPr>
                <w:sz w:val="18"/>
                <w:szCs w:val="18"/>
              </w:rPr>
            </w:pPr>
            <w:r w:rsidRPr="00EB7C93">
              <w:rPr>
                <w:sz w:val="18"/>
                <w:szCs w:val="18"/>
              </w:rPr>
              <w:t>3,00</w:t>
            </w:r>
          </w:p>
        </w:tc>
      </w:tr>
      <w:tr w:rsidR="00EB7C93" w:rsidRPr="00EB7C93" w14:paraId="5AD154D8" w14:textId="77777777" w:rsidTr="00EB7C93">
        <w:tc>
          <w:tcPr>
            <w:tcW w:w="709" w:type="dxa"/>
            <w:tcBorders>
              <w:top w:val="nil"/>
              <w:left w:val="single" w:sz="6" w:space="0" w:color="auto"/>
              <w:bottom w:val="nil"/>
              <w:right w:val="nil"/>
            </w:tcBorders>
            <w:hideMark/>
          </w:tcPr>
          <w:p w14:paraId="79A494E1" w14:textId="77777777" w:rsidR="00EB7C93" w:rsidRPr="00EB7C93" w:rsidRDefault="00EB7C93">
            <w:pPr>
              <w:spacing w:line="256" w:lineRule="auto"/>
              <w:jc w:val="center"/>
              <w:rPr>
                <w:sz w:val="18"/>
                <w:szCs w:val="18"/>
              </w:rPr>
            </w:pPr>
            <w:r w:rsidRPr="00EB7C93">
              <w:rPr>
                <w:sz w:val="18"/>
                <w:szCs w:val="18"/>
              </w:rPr>
              <w:t xml:space="preserve"> </w:t>
            </w:r>
          </w:p>
        </w:tc>
        <w:tc>
          <w:tcPr>
            <w:tcW w:w="1701" w:type="dxa"/>
            <w:tcBorders>
              <w:top w:val="nil"/>
              <w:left w:val="single" w:sz="6" w:space="0" w:color="auto"/>
              <w:bottom w:val="nil"/>
              <w:right w:val="nil"/>
            </w:tcBorders>
          </w:tcPr>
          <w:p w14:paraId="39F083F5"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2469CC24" w14:textId="6CD8674C" w:rsidR="00EB7C93" w:rsidRPr="00EB7C93" w:rsidRDefault="00EB7C93" w:rsidP="003D17DF">
            <w:pPr>
              <w:spacing w:line="256" w:lineRule="auto"/>
              <w:rPr>
                <w:b/>
                <w:bCs/>
                <w:sz w:val="18"/>
                <w:szCs w:val="18"/>
                <w:lang w:val="en-US"/>
              </w:rPr>
            </w:pPr>
            <w:r w:rsidRPr="00EB7C93">
              <w:rPr>
                <w:b/>
                <w:bCs/>
                <w:sz w:val="18"/>
                <w:szCs w:val="18"/>
                <w:lang w:val="en-US"/>
              </w:rPr>
              <w:t>Capitolul 4. Utilaj tehnologoic/inventar</w:t>
            </w:r>
          </w:p>
        </w:tc>
        <w:tc>
          <w:tcPr>
            <w:tcW w:w="1560" w:type="dxa"/>
            <w:tcBorders>
              <w:top w:val="nil"/>
              <w:left w:val="single" w:sz="6" w:space="0" w:color="auto"/>
              <w:bottom w:val="nil"/>
              <w:right w:val="nil"/>
            </w:tcBorders>
          </w:tcPr>
          <w:p w14:paraId="09C948C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9FA1A58" w14:textId="77777777" w:rsidR="00EB7C93" w:rsidRPr="00EB7C93" w:rsidRDefault="00EB7C93">
            <w:pPr>
              <w:spacing w:line="256" w:lineRule="auto"/>
              <w:rPr>
                <w:sz w:val="18"/>
                <w:szCs w:val="18"/>
                <w:lang w:val="en-US"/>
              </w:rPr>
            </w:pPr>
          </w:p>
        </w:tc>
      </w:tr>
      <w:tr w:rsidR="00EB7C93" w:rsidRPr="00EB7C93" w14:paraId="08FCF674" w14:textId="77777777" w:rsidTr="00EB7C93">
        <w:tc>
          <w:tcPr>
            <w:tcW w:w="709" w:type="dxa"/>
            <w:tcBorders>
              <w:top w:val="nil"/>
              <w:left w:val="single" w:sz="6" w:space="0" w:color="auto"/>
              <w:bottom w:val="nil"/>
              <w:right w:val="nil"/>
            </w:tcBorders>
          </w:tcPr>
          <w:p w14:paraId="2BB0C91F" w14:textId="77777777" w:rsidR="00EB7C93" w:rsidRPr="00EB7C93" w:rsidRDefault="00EB7C93">
            <w:pPr>
              <w:spacing w:line="256" w:lineRule="auto"/>
              <w:jc w:val="center"/>
              <w:rPr>
                <w:sz w:val="18"/>
                <w:szCs w:val="18"/>
                <w:lang w:val="ru-RU"/>
              </w:rPr>
            </w:pPr>
          </w:p>
        </w:tc>
        <w:tc>
          <w:tcPr>
            <w:tcW w:w="1701" w:type="dxa"/>
            <w:tcBorders>
              <w:top w:val="nil"/>
              <w:left w:val="single" w:sz="6" w:space="0" w:color="auto"/>
              <w:bottom w:val="nil"/>
              <w:right w:val="nil"/>
            </w:tcBorders>
          </w:tcPr>
          <w:p w14:paraId="38207E42" w14:textId="77777777" w:rsidR="00EB7C93" w:rsidRPr="00EB7C93" w:rsidRDefault="00EB7C93">
            <w:pPr>
              <w:spacing w:line="256" w:lineRule="auto"/>
              <w:rPr>
                <w:sz w:val="18"/>
                <w:szCs w:val="18"/>
              </w:rPr>
            </w:pPr>
          </w:p>
        </w:tc>
        <w:tc>
          <w:tcPr>
            <w:tcW w:w="4961" w:type="dxa"/>
            <w:tcBorders>
              <w:top w:val="nil"/>
              <w:left w:val="single" w:sz="6" w:space="0" w:color="auto"/>
              <w:bottom w:val="nil"/>
              <w:right w:val="nil"/>
            </w:tcBorders>
          </w:tcPr>
          <w:p w14:paraId="60D533D1" w14:textId="3A361FA0" w:rsidR="00EB7C93" w:rsidRPr="00EB7C93" w:rsidRDefault="00EB7C93" w:rsidP="003D17DF">
            <w:pPr>
              <w:spacing w:line="256" w:lineRule="auto"/>
              <w:rPr>
                <w:b/>
                <w:bCs/>
                <w:sz w:val="18"/>
                <w:szCs w:val="18"/>
                <w:lang w:val="en-US"/>
              </w:rPr>
            </w:pPr>
            <w:r w:rsidRPr="00EB7C93">
              <w:rPr>
                <w:b/>
                <w:bCs/>
                <w:sz w:val="18"/>
                <w:szCs w:val="18"/>
                <w:lang w:val="en-US"/>
              </w:rPr>
              <w:t>Capitolul 4.1. Cab 320</w:t>
            </w:r>
          </w:p>
        </w:tc>
        <w:tc>
          <w:tcPr>
            <w:tcW w:w="1560" w:type="dxa"/>
            <w:tcBorders>
              <w:top w:val="nil"/>
              <w:left w:val="single" w:sz="6" w:space="0" w:color="auto"/>
              <w:bottom w:val="nil"/>
              <w:right w:val="nil"/>
            </w:tcBorders>
          </w:tcPr>
          <w:p w14:paraId="6E31B04A" w14:textId="77777777" w:rsidR="00EB7C93" w:rsidRPr="00EB7C93" w:rsidRDefault="00EB7C93">
            <w:pPr>
              <w:spacing w:line="256" w:lineRule="auto"/>
              <w:rPr>
                <w:sz w:val="18"/>
                <w:szCs w:val="18"/>
                <w:lang w:val="en-US"/>
              </w:rPr>
            </w:pPr>
          </w:p>
        </w:tc>
        <w:tc>
          <w:tcPr>
            <w:tcW w:w="1559" w:type="dxa"/>
            <w:tcBorders>
              <w:top w:val="nil"/>
              <w:left w:val="single" w:sz="6" w:space="0" w:color="auto"/>
              <w:bottom w:val="nil"/>
              <w:right w:val="single" w:sz="4" w:space="0" w:color="auto"/>
            </w:tcBorders>
          </w:tcPr>
          <w:p w14:paraId="0344FF26" w14:textId="77777777" w:rsidR="00EB7C93" w:rsidRPr="00EB7C93" w:rsidRDefault="00EB7C93">
            <w:pPr>
              <w:spacing w:line="256" w:lineRule="auto"/>
              <w:rPr>
                <w:sz w:val="18"/>
                <w:szCs w:val="18"/>
                <w:lang w:val="en-US"/>
              </w:rPr>
            </w:pPr>
          </w:p>
        </w:tc>
      </w:tr>
      <w:tr w:rsidR="00EB7C93" w:rsidRPr="00EB7C93" w14:paraId="66FA19F1" w14:textId="77777777" w:rsidTr="003D17DF">
        <w:trPr>
          <w:trHeight w:val="249"/>
        </w:trPr>
        <w:tc>
          <w:tcPr>
            <w:tcW w:w="709" w:type="dxa"/>
            <w:tcBorders>
              <w:top w:val="single" w:sz="4" w:space="0" w:color="auto"/>
              <w:left w:val="single" w:sz="6" w:space="0" w:color="auto"/>
              <w:bottom w:val="single" w:sz="4" w:space="0" w:color="auto"/>
              <w:right w:val="single" w:sz="6" w:space="0" w:color="auto"/>
            </w:tcBorders>
            <w:vAlign w:val="center"/>
            <w:hideMark/>
          </w:tcPr>
          <w:p w14:paraId="6B87629C" w14:textId="77777777" w:rsidR="00EB7C93" w:rsidRPr="00EB7C93" w:rsidRDefault="00EB7C93" w:rsidP="003D17DF">
            <w:pPr>
              <w:rPr>
                <w:sz w:val="18"/>
                <w:szCs w:val="18"/>
                <w:lang w:val="ru-RU"/>
              </w:rPr>
            </w:pPr>
            <w:r w:rsidRPr="00EB7C93">
              <w:rPr>
                <w:sz w:val="18"/>
                <w:szCs w:val="18"/>
              </w:rPr>
              <w:t>1133</w:t>
            </w:r>
          </w:p>
        </w:tc>
        <w:tc>
          <w:tcPr>
            <w:tcW w:w="1701" w:type="dxa"/>
            <w:tcBorders>
              <w:top w:val="single" w:sz="4" w:space="0" w:color="auto"/>
              <w:left w:val="single" w:sz="6" w:space="0" w:color="auto"/>
              <w:bottom w:val="single" w:sz="4" w:space="0" w:color="auto"/>
              <w:right w:val="single" w:sz="6" w:space="0" w:color="auto"/>
            </w:tcBorders>
            <w:vAlign w:val="center"/>
          </w:tcPr>
          <w:p w14:paraId="43DEDA6C" w14:textId="77777777" w:rsidR="00EB7C93" w:rsidRPr="00EB7C93" w:rsidRDefault="00EB7C93" w:rsidP="003D17DF">
            <w:pPr>
              <w:rPr>
                <w:sz w:val="18"/>
                <w:szCs w:val="18"/>
                <w:lang w:val="en-US"/>
              </w:rPr>
            </w:pPr>
          </w:p>
          <w:p w14:paraId="576E312F" w14:textId="77777777" w:rsidR="00EB7C93" w:rsidRPr="00EB7C93" w:rsidRDefault="00EB7C93" w:rsidP="003D17DF">
            <w:pPr>
              <w:rPr>
                <w:sz w:val="18"/>
                <w:szCs w:val="1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2DC5C39" w14:textId="58E87008" w:rsidR="00EB7C93" w:rsidRPr="00EB7C93" w:rsidRDefault="00EB7C93" w:rsidP="003D17DF">
            <w:pPr>
              <w:adjustRightInd w:val="0"/>
              <w:rPr>
                <w:rFonts w:ascii="Times New Roman CYR" w:hAnsi="Times New Roman CYR" w:cs="Times New Roman CYR"/>
                <w:sz w:val="18"/>
                <w:szCs w:val="18"/>
              </w:rPr>
            </w:pPr>
            <w:r w:rsidRPr="00EB7C93">
              <w:rPr>
                <w:sz w:val="18"/>
                <w:szCs w:val="18"/>
              </w:rPr>
              <w:t>Chiuveta inox pentru spalare instrument medical montat pe dulap din Pal/ MDF hidro (de coordonat cu benficiar)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ACAE036" w14:textId="77777777" w:rsidR="00EB7C93" w:rsidRPr="00EB7C93" w:rsidRDefault="00EB7C93" w:rsidP="003D17DF">
            <w:pPr>
              <w:jc w:val="center"/>
              <w:rPr>
                <w:sz w:val="18"/>
                <w:szCs w:val="18"/>
              </w:rPr>
            </w:pPr>
            <w:r w:rsidRPr="00EB7C93">
              <w:rPr>
                <w:sz w:val="18"/>
                <w:szCs w:val="1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082181" w14:textId="77777777" w:rsidR="00EB7C93" w:rsidRPr="00EB7C93" w:rsidRDefault="00EB7C93" w:rsidP="003D17DF">
            <w:pPr>
              <w:jc w:val="center"/>
              <w:rPr>
                <w:sz w:val="18"/>
                <w:szCs w:val="18"/>
              </w:rPr>
            </w:pPr>
            <w:r w:rsidRPr="00EB7C93">
              <w:rPr>
                <w:sz w:val="18"/>
                <w:szCs w:val="18"/>
              </w:rPr>
              <w:t>1,00</w:t>
            </w:r>
          </w:p>
        </w:tc>
      </w:tr>
    </w:tbl>
    <w:p w14:paraId="135DECE2" w14:textId="77777777" w:rsidR="00EB7C93" w:rsidRPr="00EB7C93" w:rsidRDefault="00EB7C93" w:rsidP="009E2657">
      <w:pPr>
        <w:tabs>
          <w:tab w:val="left" w:pos="567"/>
        </w:tabs>
        <w:jc w:val="center"/>
        <w:rPr>
          <w:i/>
          <w:sz w:val="18"/>
          <w:szCs w:val="18"/>
          <w:lang w:val="ro-MD"/>
        </w:rPr>
      </w:pPr>
    </w:p>
    <w:p w14:paraId="7DD7DF69" w14:textId="77777777" w:rsidR="00E71F7B" w:rsidRPr="00EB7C93" w:rsidRDefault="00E71F7B" w:rsidP="009E2657">
      <w:pPr>
        <w:tabs>
          <w:tab w:val="left" w:pos="567"/>
        </w:tabs>
        <w:jc w:val="both"/>
        <w:rPr>
          <w:sz w:val="18"/>
          <w:szCs w:val="18"/>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8"/>
          <w:pgSz w:w="11906" w:h="16838" w:code="9"/>
          <w:pgMar w:top="426" w:right="1134" w:bottom="851" w:left="1276" w:header="720" w:footer="510" w:gutter="0"/>
          <w:cols w:space="720"/>
          <w:titlePg/>
          <w:docGrid w:linePitch="326"/>
        </w:sectPr>
      </w:pPr>
    </w:p>
    <w:p w14:paraId="0CB2D087" w14:textId="77777777" w:rsidR="001F6E5A" w:rsidRPr="00FF430B" w:rsidRDefault="001F6E5A" w:rsidP="00A32C46">
      <w:pPr>
        <w:jc w:val="right"/>
        <w:rPr>
          <w:lang w:val="ro-MD"/>
        </w:rPr>
      </w:pPr>
    </w:p>
    <w:sectPr w:rsidR="001F6E5A" w:rsidRPr="00FF430B"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8BFC5" w14:textId="77777777" w:rsidR="00F63C94" w:rsidRDefault="00F63C94" w:rsidP="00A20ACF">
      <w:r>
        <w:separator/>
      </w:r>
    </w:p>
  </w:endnote>
  <w:endnote w:type="continuationSeparator" w:id="0">
    <w:p w14:paraId="0C5A9C15" w14:textId="77777777" w:rsidR="00F63C94" w:rsidRDefault="00F63C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A95FFA" w:rsidRDefault="00A95FFA"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16FDC11" w:rsidR="00A95FFA" w:rsidRDefault="00A95FFA">
        <w:pPr>
          <w:pStyle w:val="a4"/>
          <w:jc w:val="right"/>
        </w:pPr>
        <w:r>
          <w:fldChar w:fldCharType="begin"/>
        </w:r>
        <w:r>
          <w:instrText xml:space="preserve"> PAGE   \* MERGEFORMAT </w:instrText>
        </w:r>
        <w:r>
          <w:fldChar w:fldCharType="separate"/>
        </w:r>
        <w:r w:rsidR="00AC2095">
          <w:t>44</w:t>
        </w:r>
        <w:r>
          <w:fldChar w:fldCharType="end"/>
        </w:r>
      </w:p>
    </w:sdtContent>
  </w:sdt>
  <w:p w14:paraId="075618FA" w14:textId="77777777" w:rsidR="00A95FFA" w:rsidRDefault="00A95FF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C4BA44" w14:textId="77777777" w:rsidR="00F63C94" w:rsidRDefault="00F63C94" w:rsidP="00A20ACF">
      <w:r>
        <w:separator/>
      </w:r>
    </w:p>
  </w:footnote>
  <w:footnote w:type="continuationSeparator" w:id="0">
    <w:p w14:paraId="6FF8925E" w14:textId="77777777" w:rsidR="00F63C94" w:rsidRDefault="00F63C9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BA85BA1"/>
    <w:multiLevelType w:val="hybridMultilevel"/>
    <w:tmpl w:val="715C58A2"/>
    <w:lvl w:ilvl="0" w:tplc="83BE74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0E97685"/>
    <w:multiLevelType w:val="hybridMultilevel"/>
    <w:tmpl w:val="2F705088"/>
    <w:lvl w:ilvl="0" w:tplc="F2007710">
      <w:start w:val="1"/>
      <w:numFmt w:val="decimal"/>
      <w:lvlText w:val="%1."/>
      <w:lvlJc w:val="left"/>
      <w:pPr>
        <w:ind w:left="463" w:hanging="360"/>
      </w:pPr>
      <w:rPr>
        <w:rFonts w:hint="default"/>
      </w:rPr>
    </w:lvl>
    <w:lvl w:ilvl="1" w:tplc="04190019" w:tentative="1">
      <w:start w:val="1"/>
      <w:numFmt w:val="lowerLetter"/>
      <w:lvlText w:val="%2."/>
      <w:lvlJc w:val="left"/>
      <w:pPr>
        <w:ind w:left="1183" w:hanging="360"/>
      </w:pPr>
    </w:lvl>
    <w:lvl w:ilvl="2" w:tplc="0419001B" w:tentative="1">
      <w:start w:val="1"/>
      <w:numFmt w:val="lowerRoman"/>
      <w:lvlText w:val="%3."/>
      <w:lvlJc w:val="right"/>
      <w:pPr>
        <w:ind w:left="1903" w:hanging="180"/>
      </w:pPr>
    </w:lvl>
    <w:lvl w:ilvl="3" w:tplc="0419000F" w:tentative="1">
      <w:start w:val="1"/>
      <w:numFmt w:val="decimal"/>
      <w:lvlText w:val="%4."/>
      <w:lvlJc w:val="left"/>
      <w:pPr>
        <w:ind w:left="2623" w:hanging="360"/>
      </w:pPr>
    </w:lvl>
    <w:lvl w:ilvl="4" w:tplc="04190019" w:tentative="1">
      <w:start w:val="1"/>
      <w:numFmt w:val="lowerLetter"/>
      <w:lvlText w:val="%5."/>
      <w:lvlJc w:val="left"/>
      <w:pPr>
        <w:ind w:left="3343" w:hanging="360"/>
      </w:pPr>
    </w:lvl>
    <w:lvl w:ilvl="5" w:tplc="0419001B" w:tentative="1">
      <w:start w:val="1"/>
      <w:numFmt w:val="lowerRoman"/>
      <w:lvlText w:val="%6."/>
      <w:lvlJc w:val="right"/>
      <w:pPr>
        <w:ind w:left="4063" w:hanging="180"/>
      </w:pPr>
    </w:lvl>
    <w:lvl w:ilvl="6" w:tplc="0419000F" w:tentative="1">
      <w:start w:val="1"/>
      <w:numFmt w:val="decimal"/>
      <w:lvlText w:val="%7."/>
      <w:lvlJc w:val="left"/>
      <w:pPr>
        <w:ind w:left="4783" w:hanging="360"/>
      </w:pPr>
    </w:lvl>
    <w:lvl w:ilvl="7" w:tplc="04190019" w:tentative="1">
      <w:start w:val="1"/>
      <w:numFmt w:val="lowerLetter"/>
      <w:lvlText w:val="%8."/>
      <w:lvlJc w:val="left"/>
      <w:pPr>
        <w:ind w:left="5503" w:hanging="360"/>
      </w:pPr>
    </w:lvl>
    <w:lvl w:ilvl="8" w:tplc="0419001B" w:tentative="1">
      <w:start w:val="1"/>
      <w:numFmt w:val="lowerRoman"/>
      <w:lvlText w:val="%9."/>
      <w:lvlJc w:val="right"/>
      <w:pPr>
        <w:ind w:left="6223"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B45205A"/>
    <w:multiLevelType w:val="hybridMultilevel"/>
    <w:tmpl w:val="1682C8EA"/>
    <w:lvl w:ilvl="0" w:tplc="42A2AE82">
      <w:start w:val="10"/>
      <w:numFmt w:val="decimal"/>
      <w:lvlText w:val="%1."/>
      <w:lvlJc w:val="left"/>
      <w:pPr>
        <w:ind w:left="43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5BECFD32">
      <w:start w:val="1"/>
      <w:numFmt w:val="lowerLetter"/>
      <w:lvlText w:val="%2"/>
      <w:lvlJc w:val="left"/>
      <w:pPr>
        <w:ind w:left="10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DF6DE20">
      <w:start w:val="1"/>
      <w:numFmt w:val="lowerRoman"/>
      <w:lvlText w:val="%3"/>
      <w:lvlJc w:val="left"/>
      <w:pPr>
        <w:ind w:left="18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63E9A66">
      <w:start w:val="1"/>
      <w:numFmt w:val="decimal"/>
      <w:lvlText w:val="%4"/>
      <w:lvlJc w:val="left"/>
      <w:pPr>
        <w:ind w:left="25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BF89E46">
      <w:start w:val="1"/>
      <w:numFmt w:val="lowerLetter"/>
      <w:lvlText w:val="%5"/>
      <w:lvlJc w:val="left"/>
      <w:pPr>
        <w:ind w:left="32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5AA452C">
      <w:start w:val="1"/>
      <w:numFmt w:val="lowerRoman"/>
      <w:lvlText w:val="%6"/>
      <w:lvlJc w:val="left"/>
      <w:pPr>
        <w:ind w:left="39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7F65AE2">
      <w:start w:val="1"/>
      <w:numFmt w:val="decimal"/>
      <w:lvlText w:val="%7"/>
      <w:lvlJc w:val="left"/>
      <w:pPr>
        <w:ind w:left="46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40446C2">
      <w:start w:val="1"/>
      <w:numFmt w:val="lowerLetter"/>
      <w:lvlText w:val="%8"/>
      <w:lvlJc w:val="left"/>
      <w:pPr>
        <w:ind w:left="54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6FE8794">
      <w:start w:val="1"/>
      <w:numFmt w:val="lowerRoman"/>
      <w:lvlText w:val="%9"/>
      <w:lvlJc w:val="left"/>
      <w:pPr>
        <w:ind w:left="61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29"/>
  </w:num>
  <w:num w:numId="4">
    <w:abstractNumId w:val="28"/>
  </w:num>
  <w:num w:numId="5">
    <w:abstractNumId w:val="12"/>
  </w:num>
  <w:num w:numId="6">
    <w:abstractNumId w:val="15"/>
  </w:num>
  <w:num w:numId="7">
    <w:abstractNumId w:val="13"/>
  </w:num>
  <w:num w:numId="8">
    <w:abstractNumId w:val="7"/>
  </w:num>
  <w:num w:numId="9">
    <w:abstractNumId w:val="20"/>
  </w:num>
  <w:num w:numId="10">
    <w:abstractNumId w:val="26"/>
  </w:num>
  <w:num w:numId="11">
    <w:abstractNumId w:val="6"/>
  </w:num>
  <w:num w:numId="12">
    <w:abstractNumId w:val="23"/>
  </w:num>
  <w:num w:numId="13">
    <w:abstractNumId w:val="9"/>
  </w:num>
  <w:num w:numId="14">
    <w:abstractNumId w:val="38"/>
  </w:num>
  <w:num w:numId="15">
    <w:abstractNumId w:val="32"/>
  </w:num>
  <w:num w:numId="16">
    <w:abstractNumId w:val="10"/>
  </w:num>
  <w:num w:numId="17">
    <w:abstractNumId w:val="30"/>
  </w:num>
  <w:num w:numId="18">
    <w:abstractNumId w:val="17"/>
  </w:num>
  <w:num w:numId="19">
    <w:abstractNumId w:val="25"/>
  </w:num>
  <w:num w:numId="20">
    <w:abstractNumId w:val="19"/>
  </w:num>
  <w:num w:numId="21">
    <w:abstractNumId w:val="37"/>
  </w:num>
  <w:num w:numId="22">
    <w:abstractNumId w:val="11"/>
  </w:num>
  <w:num w:numId="23">
    <w:abstractNumId w:val="8"/>
  </w:num>
  <w:num w:numId="24">
    <w:abstractNumId w:val="18"/>
  </w:num>
  <w:num w:numId="25">
    <w:abstractNumId w:val="5"/>
  </w:num>
  <w:num w:numId="26">
    <w:abstractNumId w:val="1"/>
  </w:num>
  <w:num w:numId="27">
    <w:abstractNumId w:val="35"/>
  </w:num>
  <w:num w:numId="28">
    <w:abstractNumId w:val="14"/>
  </w:num>
  <w:num w:numId="29">
    <w:abstractNumId w:val="39"/>
  </w:num>
  <w:num w:numId="30">
    <w:abstractNumId w:val="31"/>
  </w:num>
  <w:num w:numId="31">
    <w:abstractNumId w:val="16"/>
  </w:num>
  <w:num w:numId="32">
    <w:abstractNumId w:val="21"/>
  </w:num>
  <w:num w:numId="33">
    <w:abstractNumId w:val="40"/>
  </w:num>
  <w:num w:numId="34">
    <w:abstractNumId w:val="22"/>
  </w:num>
  <w:num w:numId="35">
    <w:abstractNumId w:val="36"/>
  </w:num>
  <w:num w:numId="36">
    <w:abstractNumId w:val="33"/>
  </w:num>
  <w:num w:numId="37">
    <w:abstractNumId w:val="24"/>
  </w:num>
  <w:num w:numId="38">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341"/>
    <w:rsid w:val="00031FB5"/>
    <w:rsid w:val="00032137"/>
    <w:rsid w:val="000323EB"/>
    <w:rsid w:val="00032ECE"/>
    <w:rsid w:val="00033577"/>
    <w:rsid w:val="000345E0"/>
    <w:rsid w:val="000347CA"/>
    <w:rsid w:val="00034B21"/>
    <w:rsid w:val="00034C2A"/>
    <w:rsid w:val="0003591A"/>
    <w:rsid w:val="00040E78"/>
    <w:rsid w:val="00040EA0"/>
    <w:rsid w:val="00042F4D"/>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5F88"/>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93C"/>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2FA4"/>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7DF"/>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1EF3"/>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15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2D1"/>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151"/>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1E80"/>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2C46"/>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827"/>
    <w:rsid w:val="00A75527"/>
    <w:rsid w:val="00A75BAB"/>
    <w:rsid w:val="00A763EB"/>
    <w:rsid w:val="00A76B48"/>
    <w:rsid w:val="00A770B0"/>
    <w:rsid w:val="00A773B5"/>
    <w:rsid w:val="00A77463"/>
    <w:rsid w:val="00A77C4F"/>
    <w:rsid w:val="00A81267"/>
    <w:rsid w:val="00A84B21"/>
    <w:rsid w:val="00A85C06"/>
    <w:rsid w:val="00A875CF"/>
    <w:rsid w:val="00A9011B"/>
    <w:rsid w:val="00A90E01"/>
    <w:rsid w:val="00A91216"/>
    <w:rsid w:val="00A93011"/>
    <w:rsid w:val="00A946E0"/>
    <w:rsid w:val="00A953D2"/>
    <w:rsid w:val="00A95FFA"/>
    <w:rsid w:val="00A96BD5"/>
    <w:rsid w:val="00AA1251"/>
    <w:rsid w:val="00AA1372"/>
    <w:rsid w:val="00AA3E12"/>
    <w:rsid w:val="00AA4C46"/>
    <w:rsid w:val="00AA633F"/>
    <w:rsid w:val="00AA698F"/>
    <w:rsid w:val="00AA712F"/>
    <w:rsid w:val="00AA7E9A"/>
    <w:rsid w:val="00AB1EC3"/>
    <w:rsid w:val="00AB6768"/>
    <w:rsid w:val="00AB7AE2"/>
    <w:rsid w:val="00AC1F5C"/>
    <w:rsid w:val="00AC2095"/>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3B6"/>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8D"/>
    <w:rsid w:val="00BD36A5"/>
    <w:rsid w:val="00BD463A"/>
    <w:rsid w:val="00BD6CD3"/>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EE0"/>
    <w:rsid w:val="00C5446F"/>
    <w:rsid w:val="00C545CD"/>
    <w:rsid w:val="00C546BD"/>
    <w:rsid w:val="00C54D89"/>
    <w:rsid w:val="00C55FC5"/>
    <w:rsid w:val="00C562C2"/>
    <w:rsid w:val="00C57430"/>
    <w:rsid w:val="00C60F8F"/>
    <w:rsid w:val="00C6170E"/>
    <w:rsid w:val="00C617B0"/>
    <w:rsid w:val="00C62AA4"/>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BA7"/>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02A"/>
    <w:rsid w:val="00E474B3"/>
    <w:rsid w:val="00E503F9"/>
    <w:rsid w:val="00E53234"/>
    <w:rsid w:val="00E577E4"/>
    <w:rsid w:val="00E57AFE"/>
    <w:rsid w:val="00E6009A"/>
    <w:rsid w:val="00E6012E"/>
    <w:rsid w:val="00E61191"/>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C93"/>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7A1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164A"/>
    <w:rsid w:val="00F12593"/>
    <w:rsid w:val="00F133B2"/>
    <w:rsid w:val="00F1442D"/>
    <w:rsid w:val="00F144A6"/>
    <w:rsid w:val="00F15AC8"/>
    <w:rsid w:val="00F168DC"/>
    <w:rsid w:val="00F23E62"/>
    <w:rsid w:val="00F24A96"/>
    <w:rsid w:val="00F26535"/>
    <w:rsid w:val="00F26D37"/>
    <w:rsid w:val="00F30C24"/>
    <w:rsid w:val="00F31B7F"/>
    <w:rsid w:val="00F34073"/>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3C94"/>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8E"/>
    <w:rsid w:val="00FE0CA0"/>
    <w:rsid w:val="00FE14A2"/>
    <w:rsid w:val="00FE1D11"/>
    <w:rsid w:val="00FE21A7"/>
    <w:rsid w:val="00FE38A6"/>
    <w:rsid w:val="00FE5800"/>
    <w:rsid w:val="00FE6192"/>
    <w:rsid w:val="00FE6B60"/>
    <w:rsid w:val="00FF2947"/>
    <w:rsid w:val="00FF430B"/>
    <w:rsid w:val="00FF46FA"/>
    <w:rsid w:val="00FF4E28"/>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E73B7114-B528-4C34-8F63-7961724B8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Grid">
    <w:name w:val="TableGrid"/>
    <w:rsid w:val="00BD6CD3"/>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708055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631990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03AA0-6560-4777-9372-6615DF0ED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44</Pages>
  <Words>25210</Words>
  <Characters>143703</Characters>
  <Application>Microsoft Office Word</Application>
  <DocSecurity>0</DocSecurity>
  <Lines>1197</Lines>
  <Paragraphs>337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Jurist</cp:lastModifiedBy>
  <cp:revision>5</cp:revision>
  <cp:lastPrinted>2026-04-29T09:19:00Z</cp:lastPrinted>
  <dcterms:created xsi:type="dcterms:W3CDTF">2026-04-10T07:05:00Z</dcterms:created>
  <dcterms:modified xsi:type="dcterms:W3CDTF">2026-04-29T12:50:00Z</dcterms:modified>
</cp:coreProperties>
</file>