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8233A7">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8233A7">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8233A7">
      <w:pPr>
        <w:pStyle w:val="ListParagraph"/>
        <w:numPr>
          <w:ilvl w:val="0"/>
          <w:numId w:val="3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8233A7">
      <w:pPr>
        <w:pStyle w:val="ListParagraph"/>
        <w:numPr>
          <w:ilvl w:val="0"/>
          <w:numId w:val="34"/>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8233A7">
      <w:pPr>
        <w:pStyle w:val="ListParagraph"/>
        <w:numPr>
          <w:ilvl w:val="0"/>
          <w:numId w:val="34"/>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8233A7">
      <w:pPr>
        <w:pStyle w:val="ListParagraph"/>
        <w:numPr>
          <w:ilvl w:val="0"/>
          <w:numId w:val="34"/>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8233A7">
      <w:pPr>
        <w:pStyle w:val="ListParagraph"/>
        <w:numPr>
          <w:ilvl w:val="0"/>
          <w:numId w:val="34"/>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8233A7">
      <w:pPr>
        <w:pStyle w:val="ListParagraph"/>
        <w:numPr>
          <w:ilvl w:val="0"/>
          <w:numId w:val="34"/>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8233A7">
      <w:pPr>
        <w:pStyle w:val="ListParagraph"/>
        <w:numPr>
          <w:ilvl w:val="0"/>
          <w:numId w:val="34"/>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8233A7">
      <w:pPr>
        <w:pStyle w:val="ListParagraph"/>
        <w:numPr>
          <w:ilvl w:val="0"/>
          <w:numId w:val="34"/>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8233A7">
      <w:pPr>
        <w:pStyle w:val="ListParagraph"/>
        <w:numPr>
          <w:ilvl w:val="0"/>
          <w:numId w:val="34"/>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8233A7">
      <w:pPr>
        <w:pStyle w:val="ListParagraph"/>
        <w:numPr>
          <w:ilvl w:val="0"/>
          <w:numId w:val="34"/>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8233A7">
      <w:pPr>
        <w:pStyle w:val="ListParagraph"/>
        <w:numPr>
          <w:ilvl w:val="0"/>
          <w:numId w:val="34"/>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8233A7">
      <w:pPr>
        <w:pStyle w:val="ListParagraph"/>
        <w:numPr>
          <w:ilvl w:val="0"/>
          <w:numId w:val="34"/>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8233A7">
      <w:pPr>
        <w:pStyle w:val="ListParagraph"/>
        <w:numPr>
          <w:ilvl w:val="0"/>
          <w:numId w:val="34"/>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8233A7">
      <w:pPr>
        <w:pStyle w:val="ListParagraph"/>
        <w:numPr>
          <w:ilvl w:val="0"/>
          <w:numId w:val="3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8233A7">
      <w:pPr>
        <w:pStyle w:val="ListParagraph"/>
        <w:numPr>
          <w:ilvl w:val="0"/>
          <w:numId w:val="3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8233A7">
      <w:pPr>
        <w:pStyle w:val="ListParagraph"/>
        <w:numPr>
          <w:ilvl w:val="0"/>
          <w:numId w:val="3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8233A7">
      <w:pPr>
        <w:pStyle w:val="ListParagraph"/>
        <w:numPr>
          <w:ilvl w:val="0"/>
          <w:numId w:val="34"/>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8233A7">
      <w:pPr>
        <w:pStyle w:val="ListParagraph"/>
        <w:numPr>
          <w:ilvl w:val="0"/>
          <w:numId w:val="34"/>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8233A7">
      <w:pPr>
        <w:pStyle w:val="ListParagraph"/>
        <w:numPr>
          <w:ilvl w:val="0"/>
          <w:numId w:val="3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8233A7">
      <w:pPr>
        <w:pStyle w:val="ListParagraph"/>
        <w:numPr>
          <w:ilvl w:val="0"/>
          <w:numId w:val="34"/>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8233A7">
      <w:pPr>
        <w:pStyle w:val="ListParagraph"/>
        <w:numPr>
          <w:ilvl w:val="0"/>
          <w:numId w:val="34"/>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8233A7">
      <w:pPr>
        <w:pStyle w:val="ListParagraph"/>
        <w:numPr>
          <w:ilvl w:val="0"/>
          <w:numId w:val="34"/>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8233A7">
      <w:pPr>
        <w:pStyle w:val="ListParagraph"/>
        <w:numPr>
          <w:ilvl w:val="0"/>
          <w:numId w:val="34"/>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8233A7">
      <w:pPr>
        <w:pStyle w:val="ListParagraph"/>
        <w:numPr>
          <w:ilvl w:val="0"/>
          <w:numId w:val="34"/>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8233A7">
      <w:pPr>
        <w:pStyle w:val="ListParagraph"/>
        <w:numPr>
          <w:ilvl w:val="0"/>
          <w:numId w:val="34"/>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8233A7">
      <w:pPr>
        <w:pStyle w:val="ListParagraph"/>
        <w:numPr>
          <w:ilvl w:val="0"/>
          <w:numId w:val="34"/>
        </w:numPr>
        <w:tabs>
          <w:tab w:val="clear" w:pos="1134"/>
          <w:tab w:val="left" w:pos="-284"/>
          <w:tab w:val="left" w:pos="426"/>
        </w:tabs>
        <w:ind w:left="-284" w:firstLine="284"/>
      </w:pPr>
      <w:r w:rsidRPr="00FF430B">
        <w:lastRenderedPageBreak/>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8233A7">
      <w:pPr>
        <w:pStyle w:val="ListParagraph"/>
        <w:numPr>
          <w:ilvl w:val="0"/>
          <w:numId w:val="34"/>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8233A7">
      <w:pPr>
        <w:pStyle w:val="ListParagraph"/>
        <w:numPr>
          <w:ilvl w:val="0"/>
          <w:numId w:val="34"/>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rsidR="00922F8A" w:rsidRPr="00FF430B" w:rsidRDefault="00922F8A" w:rsidP="008233A7">
      <w:pPr>
        <w:pStyle w:val="ListParagraph"/>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rsidR="00B93DBE" w:rsidRPr="00FF430B" w:rsidRDefault="00033577" w:rsidP="008233A7">
      <w:pPr>
        <w:pStyle w:val="ListParagraph"/>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ph"/>
        <w:numPr>
          <w:ilvl w:val="0"/>
          <w:numId w:val="0"/>
        </w:numPr>
        <w:ind w:left="360"/>
      </w:pPr>
    </w:p>
    <w:p w:rsidR="00352B05" w:rsidRPr="00FF430B" w:rsidRDefault="00033577" w:rsidP="008233A7">
      <w:pPr>
        <w:pStyle w:val="ListParagraph"/>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ph"/>
        <w:numPr>
          <w:ilvl w:val="0"/>
          <w:numId w:val="0"/>
        </w:numPr>
        <w:ind w:left="357"/>
      </w:pPr>
    </w:p>
    <w:p w:rsidR="00352B05" w:rsidRPr="00FF430B" w:rsidRDefault="00033577" w:rsidP="008233A7">
      <w:pPr>
        <w:pStyle w:val="ListParagraph"/>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8233A7">
      <w:pPr>
        <w:pStyle w:val="ListParagraph"/>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B65BB1" w:rsidP="008233A7">
      <w:pPr>
        <w:pStyle w:val="ListParagraph"/>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rsidR="00A50D0A" w:rsidRPr="00FF430B" w:rsidRDefault="00033577" w:rsidP="008233A7">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8233A7">
      <w:pPr>
        <w:pStyle w:val="ListParagraph"/>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8233A7">
      <w:pPr>
        <w:pStyle w:val="ListParagraph"/>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8233A7">
      <w:pPr>
        <w:pStyle w:val="ListParagraph"/>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8233A7">
      <w:pPr>
        <w:pStyle w:val="ListParagraph"/>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8233A7">
      <w:pPr>
        <w:pStyle w:val="ListParagraph"/>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8233A7">
      <w:pPr>
        <w:pStyle w:val="ListParagraph"/>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8233A7">
      <w:pPr>
        <w:pStyle w:val="ListParagraph"/>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8233A7">
      <w:pPr>
        <w:pStyle w:val="ListParagraph"/>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xml:space="preserve">. În cadrul </w:t>
      </w:r>
      <w:r w:rsidRPr="00FF430B">
        <w:lastRenderedPageBreak/>
        <w:t>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8233A7">
      <w:pPr>
        <w:pStyle w:val="ListParagraph"/>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8233A7">
      <w:pPr>
        <w:pStyle w:val="ListParagraph"/>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8233A7">
      <w:pPr>
        <w:pStyle w:val="ListParagraph"/>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8233A7">
      <w:pPr>
        <w:pStyle w:val="ListParagraph"/>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8233A7">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8233A7">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8233A7">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8233A7">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8233A7">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a încheia contractul respectiv numai în numele persoanei juridice, prin </w:t>
      </w:r>
      <w:r w:rsidR="006F3B8E" w:rsidRPr="00FF430B">
        <w:lastRenderedPageBreak/>
        <w:t>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lastRenderedPageBreak/>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w:t>
      </w:r>
      <w:r w:rsidR="00D43956" w:rsidRPr="00FF430B">
        <w:lastRenderedPageBreak/>
        <w:t>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 xml:space="preserve">Termenul valabilităţii ofertei </w:t>
      </w:r>
      <w:r w:rsidR="005805E6" w:rsidRPr="00FF430B">
        <w:lastRenderedPageBreak/>
        <w:t>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 xml:space="preserve">și respectarea de către ofertant a cerințelor </w:t>
      </w:r>
      <w:r w:rsidR="00F75F0C" w:rsidRPr="00FF430B">
        <w:lastRenderedPageBreak/>
        <w:t>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lastRenderedPageBreak/>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134354" w:rsidRDefault="000E4D7D" w:rsidP="009F1E2C">
      <w:pPr>
        <w:pStyle w:val="NormalWeb"/>
        <w:shd w:val="clear" w:color="auto" w:fill="FFFFFF"/>
        <w:tabs>
          <w:tab w:val="left" w:pos="-284"/>
        </w:tabs>
        <w:ind w:left="-284" w:firstLine="284"/>
        <w:rPr>
          <w:color w:val="000000" w:themeColor="text1"/>
          <w:lang w:val="en-US" w:eastAsia="it-IT"/>
        </w:rPr>
      </w:pPr>
      <w:r w:rsidRPr="00134354">
        <w:rPr>
          <w:b/>
          <w:color w:val="000000" w:themeColor="text1"/>
          <w:lang w:val="en-US"/>
        </w:rPr>
        <w:t>9</w:t>
      </w:r>
      <w:r w:rsidR="0024699C" w:rsidRPr="00134354">
        <w:rPr>
          <w:b/>
          <w:color w:val="000000" w:themeColor="text1"/>
          <w:lang w:val="en-US"/>
        </w:rPr>
        <w:t>8</w:t>
      </w:r>
      <w:r w:rsidR="00B00190" w:rsidRPr="00134354">
        <w:rPr>
          <w:b/>
          <w:color w:val="000000" w:themeColor="text1"/>
          <w:lang w:val="en-US"/>
        </w:rPr>
        <w:t xml:space="preserve">. </w:t>
      </w:r>
      <w:r w:rsidR="009C11B3" w:rsidRPr="00134354">
        <w:rPr>
          <w:b/>
          <w:color w:val="000000" w:themeColor="text1"/>
          <w:lang w:val="en-US"/>
        </w:rPr>
        <w:t xml:space="preserve"> </w:t>
      </w:r>
      <w:r w:rsidR="00B00190" w:rsidRPr="00134354">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w:t>
      </w:r>
      <w:r w:rsidR="00F75F0C" w:rsidRPr="00FF430B">
        <w:rPr>
          <w:lang w:eastAsia="en-GB"/>
        </w:rPr>
        <w:lastRenderedPageBreak/>
        <w:t xml:space="preserve">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8233A7">
      <w:pPr>
        <w:numPr>
          <w:ilvl w:val="0"/>
          <w:numId w:val="22"/>
        </w:numPr>
        <w:spacing w:before="240" w:after="160" w:line="276" w:lineRule="auto"/>
        <w:ind w:left="1077"/>
        <w:jc w:val="both"/>
        <w:rPr>
          <w:rFonts w:eastAsia="Calibri"/>
          <w:b/>
          <w:noProof w:val="0"/>
        </w:rPr>
      </w:pPr>
      <w:r w:rsidRPr="00FF430B">
        <w:rPr>
          <w:rFonts w:eastAsia="Calibri"/>
          <w:b/>
          <w:noProof w:val="0"/>
        </w:rPr>
        <w:lastRenderedPageBreak/>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8233A7">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8233A7">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8233A7">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lastRenderedPageBreak/>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134354" w:rsidRDefault="00134354" w:rsidP="00134354">
      <w:pPr>
        <w:pStyle w:val="BodyText"/>
        <w:spacing w:after="240"/>
        <w:jc w:val="center"/>
        <w:rPr>
          <w:b/>
          <w:sz w:val="35"/>
        </w:rPr>
      </w:pPr>
    </w:p>
    <w:p w:rsidR="00134354" w:rsidRDefault="00134354" w:rsidP="00134354">
      <w:pPr>
        <w:pStyle w:val="Title"/>
        <w:spacing w:after="240"/>
      </w:pPr>
    </w:p>
    <w:p w:rsidR="00134354" w:rsidRDefault="00134354" w:rsidP="00134354">
      <w:pPr>
        <w:pStyle w:val="Title"/>
        <w:spacing w:after="240"/>
      </w:pPr>
    </w:p>
    <w:p w:rsidR="00134354" w:rsidRDefault="00134354" w:rsidP="00134354">
      <w:pPr>
        <w:pStyle w:val="Title"/>
        <w:spacing w:after="240"/>
      </w:pPr>
      <w:r>
        <w:lastRenderedPageBreak/>
        <w:t>ANUNȚ</w:t>
      </w:r>
      <w:r>
        <w:rPr>
          <w:spacing w:val="-5"/>
        </w:rPr>
        <w:t xml:space="preserve"> </w:t>
      </w:r>
      <w:r>
        <w:t>DE</w:t>
      </w:r>
      <w:r>
        <w:rPr>
          <w:spacing w:val="-4"/>
        </w:rPr>
        <w:t xml:space="preserve"> </w:t>
      </w:r>
      <w:r>
        <w:t>PARTICIPARE</w:t>
      </w:r>
    </w:p>
    <w:p w:rsidR="00134354" w:rsidRDefault="00134354" w:rsidP="00134354">
      <w:pPr>
        <w:pStyle w:val="BodyText"/>
        <w:spacing w:after="240"/>
        <w:ind w:left="1801" w:right="679"/>
        <w:jc w:val="center"/>
      </w:pPr>
      <w:r>
        <w:t>privind</w:t>
      </w:r>
      <w:r>
        <w:rPr>
          <w:spacing w:val="-3"/>
        </w:rPr>
        <w:t xml:space="preserve"> </w:t>
      </w:r>
      <w:r>
        <w:t>achiziționarea</w:t>
      </w:r>
      <w:r>
        <w:rPr>
          <w:spacing w:val="-3"/>
        </w:rPr>
        <w:t xml:space="preserve"> </w:t>
      </w:r>
      <w:r>
        <w:t>Lucrărilor</w:t>
      </w:r>
      <w:r>
        <w:rPr>
          <w:spacing w:val="-3"/>
        </w:rPr>
        <w:t xml:space="preserve"> </w:t>
      </w:r>
      <w:r>
        <w:t xml:space="preserve">de </w:t>
      </w:r>
      <w:r>
        <w:rPr>
          <w:spacing w:val="-3"/>
        </w:rPr>
        <w:t xml:space="preserve">construcție a blocului sanitar </w:t>
      </w:r>
      <w:r>
        <w:rPr>
          <w:spacing w:val="-2"/>
        </w:rPr>
        <w:t xml:space="preserve"> </w:t>
      </w:r>
      <w:r>
        <w:t xml:space="preserve">din I.P. Gimnaziul Șendreni, </w:t>
      </w:r>
      <w:r>
        <w:rPr>
          <w:spacing w:val="-57"/>
        </w:rPr>
        <w:t xml:space="preserve"> </w:t>
      </w:r>
      <w:r>
        <w:t>r-nul</w:t>
      </w:r>
      <w:r>
        <w:rPr>
          <w:spacing w:val="-1"/>
        </w:rPr>
        <w:t xml:space="preserve"> </w:t>
      </w:r>
      <w:r>
        <w:t>Nisporeni:</w:t>
      </w:r>
    </w:p>
    <w:p w:rsidR="00134354" w:rsidRDefault="00134354" w:rsidP="00134354">
      <w:pPr>
        <w:spacing w:after="240"/>
        <w:jc w:val="center"/>
      </w:pPr>
      <w:r>
        <w:rPr>
          <w:b/>
        </w:rPr>
        <w:t>prin</w:t>
      </w:r>
      <w:r>
        <w:rPr>
          <w:b/>
          <w:spacing w:val="-1"/>
        </w:rPr>
        <w:t xml:space="preserve"> </w:t>
      </w:r>
      <w:r>
        <w:rPr>
          <w:b/>
        </w:rPr>
        <w:t>procedura</w:t>
      </w:r>
      <w:r>
        <w:rPr>
          <w:b/>
          <w:spacing w:val="-1"/>
        </w:rPr>
        <w:t xml:space="preserve"> </w:t>
      </w:r>
      <w:r>
        <w:rPr>
          <w:b/>
        </w:rPr>
        <w:t>de</w:t>
      </w:r>
      <w:r>
        <w:rPr>
          <w:b/>
          <w:spacing w:val="-2"/>
        </w:rPr>
        <w:t xml:space="preserve"> </w:t>
      </w:r>
      <w:r>
        <w:rPr>
          <w:b/>
        </w:rPr>
        <w:t>achiziție:</w:t>
      </w:r>
      <w:r>
        <w:rPr>
          <w:b/>
          <w:spacing w:val="-3"/>
        </w:rPr>
        <w:t xml:space="preserve"> </w:t>
      </w:r>
      <w:r>
        <w:t>Cererea</w:t>
      </w:r>
      <w:r>
        <w:rPr>
          <w:spacing w:val="-2"/>
        </w:rPr>
        <w:t xml:space="preserve"> </w:t>
      </w:r>
      <w:r>
        <w:t>ofertei</w:t>
      </w:r>
      <w:r>
        <w:rPr>
          <w:spacing w:val="-1"/>
        </w:rPr>
        <w:t xml:space="preserve"> </w:t>
      </w:r>
      <w:r>
        <w:t>de</w:t>
      </w:r>
      <w:r>
        <w:rPr>
          <w:spacing w:val="-1"/>
        </w:rPr>
        <w:t xml:space="preserve"> </w:t>
      </w:r>
      <w:r>
        <w:t>prețuri</w:t>
      </w:r>
    </w:p>
    <w:p w:rsidR="00134354" w:rsidRDefault="00134354" w:rsidP="00134354">
      <w:pPr>
        <w:spacing w:after="240"/>
      </w:pPr>
    </w:p>
    <w:p w:rsidR="00134354" w:rsidRDefault="00134354" w:rsidP="00134354">
      <w:pPr>
        <w:pStyle w:val="BodyText"/>
        <w:tabs>
          <w:tab w:val="left" w:pos="11109"/>
        </w:tabs>
        <w:spacing w:after="240"/>
        <w:ind w:left="284" w:right="688"/>
        <w:jc w:val="center"/>
        <w:rPr>
          <w:shd w:val="clear" w:color="auto" w:fill="FFFF00"/>
        </w:rPr>
      </w:pPr>
      <w:r>
        <w:rPr>
          <w:shd w:val="clear" w:color="auto" w:fill="FFFF00"/>
        </w:rPr>
        <w:t>Procedura</w:t>
      </w:r>
      <w:r>
        <w:rPr>
          <w:spacing w:val="-1"/>
          <w:shd w:val="clear" w:color="auto" w:fill="FFFF00"/>
        </w:rPr>
        <w:t xml:space="preserve"> </w:t>
      </w:r>
      <w:r>
        <w:rPr>
          <w:shd w:val="clear" w:color="auto" w:fill="FFFF00"/>
        </w:rPr>
        <w:t>a</w:t>
      </w:r>
      <w:r>
        <w:rPr>
          <w:spacing w:val="-1"/>
          <w:shd w:val="clear" w:color="auto" w:fill="FFFF00"/>
        </w:rPr>
        <w:t xml:space="preserve"> </w:t>
      </w:r>
      <w:r>
        <w:rPr>
          <w:shd w:val="clear" w:color="auto" w:fill="FFFF00"/>
        </w:rPr>
        <w:t>fost inclusă</w:t>
      </w:r>
      <w:r>
        <w:rPr>
          <w:spacing w:val="-2"/>
          <w:shd w:val="clear" w:color="auto" w:fill="FFFF00"/>
        </w:rPr>
        <w:t xml:space="preserve"> </w:t>
      </w:r>
      <w:r>
        <w:rPr>
          <w:shd w:val="clear" w:color="auto" w:fill="FFFF00"/>
        </w:rPr>
        <w:t>în</w:t>
      </w:r>
      <w:r>
        <w:rPr>
          <w:spacing w:val="-1"/>
          <w:shd w:val="clear" w:color="auto" w:fill="FFFF00"/>
        </w:rPr>
        <w:t xml:space="preserve"> </w:t>
      </w:r>
      <w:r>
        <w:rPr>
          <w:shd w:val="clear" w:color="auto" w:fill="FFFF00"/>
        </w:rPr>
        <w:t>planul</w:t>
      </w:r>
      <w:r>
        <w:rPr>
          <w:spacing w:val="-2"/>
          <w:shd w:val="clear" w:color="auto" w:fill="FFFF00"/>
        </w:rPr>
        <w:t xml:space="preserve"> </w:t>
      </w:r>
      <w:r>
        <w:rPr>
          <w:shd w:val="clear" w:color="auto" w:fill="FFFF00"/>
        </w:rPr>
        <w:t>de</w:t>
      </w:r>
      <w:r>
        <w:rPr>
          <w:spacing w:val="-2"/>
          <w:shd w:val="clear" w:color="auto" w:fill="FFFF00"/>
        </w:rPr>
        <w:t xml:space="preserve"> </w:t>
      </w:r>
      <w:r>
        <w:rPr>
          <w:shd w:val="clear" w:color="auto" w:fill="FFFF00"/>
        </w:rPr>
        <w:t>achiziții</w:t>
      </w:r>
      <w:r>
        <w:rPr>
          <w:spacing w:val="-1"/>
          <w:shd w:val="clear" w:color="auto" w:fill="FFFF00"/>
        </w:rPr>
        <w:t xml:space="preserve"> </w:t>
      </w:r>
      <w:r>
        <w:rPr>
          <w:shd w:val="clear" w:color="auto" w:fill="FFFF00"/>
        </w:rPr>
        <w:t>publice</w:t>
      </w:r>
      <w:r>
        <w:rPr>
          <w:spacing w:val="-2"/>
          <w:shd w:val="clear" w:color="auto" w:fill="FFFF00"/>
        </w:rPr>
        <w:t xml:space="preserve"> </w:t>
      </w:r>
      <w:r>
        <w:rPr>
          <w:shd w:val="clear" w:color="auto" w:fill="FFFF00"/>
        </w:rPr>
        <w:t>a</w:t>
      </w:r>
      <w:r>
        <w:rPr>
          <w:spacing w:val="-1"/>
          <w:shd w:val="clear" w:color="auto" w:fill="FFFF00"/>
        </w:rPr>
        <w:t xml:space="preserve"> </w:t>
      </w:r>
      <w:r>
        <w:rPr>
          <w:shd w:val="clear" w:color="auto" w:fill="FFFF00"/>
        </w:rPr>
        <w:t>autorității contractante</w:t>
      </w:r>
      <w:r>
        <w:rPr>
          <w:spacing w:val="-2"/>
          <w:shd w:val="clear" w:color="auto" w:fill="FFFF00"/>
        </w:rPr>
        <w:t xml:space="preserve"> </w:t>
      </w:r>
      <w:r>
        <w:rPr>
          <w:shd w:val="clear" w:color="auto" w:fill="FFFF00"/>
        </w:rPr>
        <w:t>(</w:t>
      </w:r>
      <w:r>
        <w:rPr>
          <w:u w:val="thick"/>
          <w:shd w:val="clear" w:color="auto" w:fill="FFFF00"/>
        </w:rPr>
        <w:t>Da</w:t>
      </w:r>
      <w:r>
        <w:rPr>
          <w:shd w:val="clear" w:color="auto" w:fill="FFFF00"/>
        </w:rPr>
        <w:t>/Nu):</w:t>
      </w:r>
    </w:p>
    <w:p w:rsidR="00134354" w:rsidRDefault="00134354" w:rsidP="00134354">
      <w:pPr>
        <w:pStyle w:val="BodyText"/>
        <w:tabs>
          <w:tab w:val="left" w:pos="10773"/>
        </w:tabs>
        <w:spacing w:after="240"/>
        <w:ind w:left="284" w:right="688" w:firstLine="1113"/>
        <w:jc w:val="center"/>
      </w:pPr>
      <w:r>
        <w:rPr>
          <w:shd w:val="clear" w:color="auto" w:fill="FFFF00"/>
        </w:rPr>
        <w:t>Link-ul</w:t>
      </w:r>
      <w:r>
        <w:rPr>
          <w:spacing w:val="-1"/>
          <w:shd w:val="clear" w:color="auto" w:fill="FFFF00"/>
        </w:rPr>
        <w:t xml:space="preserve"> </w:t>
      </w:r>
      <w:r>
        <w:rPr>
          <w:shd w:val="clear" w:color="auto" w:fill="FFFF00"/>
        </w:rPr>
        <w:t>către</w:t>
      </w:r>
      <w:r>
        <w:rPr>
          <w:spacing w:val="-1"/>
          <w:shd w:val="clear" w:color="auto" w:fill="FFFF00"/>
        </w:rPr>
        <w:t xml:space="preserve"> </w:t>
      </w:r>
      <w:r>
        <w:rPr>
          <w:shd w:val="clear" w:color="auto" w:fill="FFFF00"/>
        </w:rPr>
        <w:t>planul de</w:t>
      </w:r>
      <w:r>
        <w:rPr>
          <w:spacing w:val="-4"/>
          <w:shd w:val="clear" w:color="auto" w:fill="FFFF00"/>
        </w:rPr>
        <w:t xml:space="preserve"> </w:t>
      </w:r>
      <w:r>
        <w:rPr>
          <w:shd w:val="clear" w:color="auto" w:fill="FFFF00"/>
        </w:rPr>
        <w:t>achiziții</w:t>
      </w:r>
      <w:r>
        <w:rPr>
          <w:spacing w:val="-1"/>
          <w:shd w:val="clear" w:color="auto" w:fill="FFFF00"/>
        </w:rPr>
        <w:t xml:space="preserve"> </w:t>
      </w:r>
      <w:r>
        <w:rPr>
          <w:shd w:val="clear" w:color="auto" w:fill="FFFF00"/>
        </w:rPr>
        <w:t>publice</w:t>
      </w:r>
      <w:r>
        <w:rPr>
          <w:spacing w:val="-1"/>
          <w:shd w:val="clear" w:color="auto" w:fill="FFFF00"/>
        </w:rPr>
        <w:t xml:space="preserve"> </w:t>
      </w:r>
      <w:r>
        <w:rPr>
          <w:shd w:val="clear" w:color="auto" w:fill="FFFF00"/>
        </w:rPr>
        <w:t>publicat:</w:t>
      </w:r>
      <w:r>
        <w:rPr>
          <w:spacing w:val="1"/>
          <w:shd w:val="clear" w:color="auto" w:fill="FFFF00"/>
        </w:rPr>
        <w:t xml:space="preserve"> </w:t>
      </w:r>
      <w:r>
        <w:t>Da,</w:t>
      </w:r>
      <w:r>
        <w:rPr>
          <w:spacing w:val="-1"/>
        </w:rPr>
        <w:t xml:space="preserve"> </w:t>
      </w:r>
      <w:r>
        <w:t>cu data de______</w:t>
      </w:r>
    </w:p>
    <w:p w:rsidR="00134354" w:rsidRDefault="00134354" w:rsidP="00134354">
      <w:pPr>
        <w:spacing w:after="240"/>
        <w:ind w:left="284" w:right="2771"/>
        <w:rPr>
          <w:b/>
        </w:rPr>
      </w:pPr>
      <w:r w:rsidRPr="00DC5935">
        <w:pict>
          <v:rect id="_x0000_s1027" style="position:absolute;left:0;text-align:left;margin-left:48.85pt;margin-top:14.2pt;width:.7pt;height:39.6pt;z-index:251661312;mso-position-horizontal-relative:page" fillcolor="black" stroked="f">
            <w10:wrap anchorx="page"/>
          </v:rect>
        </w:pict>
      </w:r>
      <w:r>
        <w:rPr>
          <w:b/>
        </w:rPr>
        <w:t>1.</w:t>
      </w:r>
      <w:r>
        <w:rPr>
          <w:b/>
          <w:spacing w:val="37"/>
        </w:rPr>
        <w:t xml:space="preserve"> </w:t>
      </w:r>
      <w:r>
        <w:rPr>
          <w:b/>
        </w:rPr>
        <w:t>Denumirea</w:t>
      </w:r>
      <w:r>
        <w:rPr>
          <w:b/>
          <w:spacing w:val="-3"/>
        </w:rPr>
        <w:t xml:space="preserve"> </w:t>
      </w:r>
      <w:r>
        <w:rPr>
          <w:b/>
        </w:rPr>
        <w:t>autorității</w:t>
      </w:r>
      <w:r>
        <w:rPr>
          <w:b/>
          <w:spacing w:val="-3"/>
        </w:rPr>
        <w:t xml:space="preserve"> </w:t>
      </w:r>
      <w:r>
        <w:rPr>
          <w:b/>
        </w:rPr>
        <w:t xml:space="preserve">contractante: </w:t>
      </w:r>
      <w:r>
        <w:t>Instituția</w:t>
      </w:r>
      <w:r>
        <w:rPr>
          <w:spacing w:val="-3"/>
        </w:rPr>
        <w:t xml:space="preserve"> </w:t>
      </w:r>
      <w:r>
        <w:t>Publică</w:t>
      </w:r>
      <w:r>
        <w:rPr>
          <w:spacing w:val="-4"/>
        </w:rPr>
        <w:t xml:space="preserve"> </w:t>
      </w:r>
      <w:r>
        <w:t xml:space="preserve">GimnaziulȘendreni   </w:t>
      </w:r>
      <w:r>
        <w:rPr>
          <w:b/>
          <w:spacing w:val="-57"/>
        </w:rPr>
        <w:t xml:space="preserve"> </w:t>
      </w:r>
      <w:r>
        <w:rPr>
          <w:b/>
        </w:rPr>
        <w:t>2.</w:t>
      </w:r>
      <w:r>
        <w:rPr>
          <w:b/>
          <w:spacing w:val="42"/>
        </w:rPr>
        <w:t xml:space="preserve"> </w:t>
      </w:r>
      <w:r>
        <w:rPr>
          <w:b/>
        </w:rPr>
        <w:t>IDNO:</w:t>
      </w:r>
      <w:r>
        <w:rPr>
          <w:b/>
          <w:color w:val="B5082D"/>
          <w:spacing w:val="-1"/>
        </w:rPr>
        <w:t xml:space="preserve"> </w:t>
      </w:r>
      <w:r>
        <w:rPr>
          <w:b/>
          <w:color w:val="B5082D"/>
          <w:u w:val="thick" w:color="B5082D"/>
        </w:rPr>
        <w:t>1013620012495</w:t>
      </w:r>
    </w:p>
    <w:p w:rsidR="00134354" w:rsidRDefault="00134354" w:rsidP="00134354">
      <w:pPr>
        <w:spacing w:after="240"/>
        <w:ind w:left="284"/>
        <w:rPr>
          <w:b/>
        </w:rPr>
      </w:pPr>
      <w:r w:rsidRPr="00DC5935">
        <w:pict>
          <v:rect id="_x0000_s1026" style="position:absolute;left:0;text-align:left;margin-left:139.7pt;margin-top:12.25pt;width:2.75pt;height:1.1pt;z-index:251660288;mso-position-horizontal-relative:page" fillcolor="black" stroked="f">
            <w10:wrap anchorx="page"/>
          </v:rect>
        </w:pict>
      </w:r>
      <w:r>
        <w:rPr>
          <w:b/>
        </w:rPr>
        <w:t>3.</w:t>
      </w:r>
      <w:r>
        <w:rPr>
          <w:b/>
          <w:spacing w:val="41"/>
        </w:rPr>
        <w:t xml:space="preserve"> </w:t>
      </w:r>
      <w:r>
        <w:rPr>
          <w:b/>
        </w:rPr>
        <w:t>Adresa:</w:t>
      </w:r>
      <w:r>
        <w:rPr>
          <w:b/>
          <w:color w:val="B5082D"/>
          <w:spacing w:val="-7"/>
        </w:rPr>
        <w:t xml:space="preserve"> </w:t>
      </w:r>
      <w:r>
        <w:rPr>
          <w:b/>
          <w:color w:val="B5082D"/>
          <w:u w:val="thick" w:color="B5082D"/>
        </w:rPr>
        <w:t>satul</w:t>
      </w:r>
      <w:r>
        <w:rPr>
          <w:b/>
          <w:color w:val="B5082D"/>
          <w:spacing w:val="-1"/>
          <w:u w:val="thick" w:color="B5082D"/>
        </w:rPr>
        <w:t xml:space="preserve"> </w:t>
      </w:r>
      <w:r>
        <w:rPr>
          <w:b/>
          <w:color w:val="B5082D"/>
          <w:u w:val="thick" w:color="B5082D"/>
        </w:rPr>
        <w:t>,</w:t>
      </w:r>
      <w:r>
        <w:rPr>
          <w:b/>
          <w:u w:val="thick" w:color="B5082D"/>
        </w:rPr>
        <w:t>Șendreni ,</w:t>
      </w:r>
      <w:r>
        <w:rPr>
          <w:b/>
          <w:color w:val="B5082D"/>
          <w:u w:val="thick" w:color="B5082D"/>
        </w:rPr>
        <w:t>r-nul</w:t>
      </w:r>
      <w:r>
        <w:rPr>
          <w:b/>
          <w:color w:val="B5082D"/>
          <w:spacing w:val="-1"/>
          <w:u w:val="thick" w:color="B5082D"/>
        </w:rPr>
        <w:t xml:space="preserve"> </w:t>
      </w:r>
      <w:r>
        <w:rPr>
          <w:b/>
          <w:u w:val="thick" w:color="B5082D"/>
        </w:rPr>
        <w:t>Nisporeni</w:t>
      </w:r>
    </w:p>
    <w:p w:rsidR="00134354" w:rsidRDefault="00134354" w:rsidP="00134354">
      <w:pPr>
        <w:spacing w:after="240"/>
        <w:ind w:left="284"/>
      </w:pPr>
      <w:r>
        <w:rPr>
          <w:b/>
        </w:rPr>
        <w:t>4.</w:t>
      </w:r>
      <w:r>
        <w:rPr>
          <w:b/>
          <w:spacing w:val="41"/>
        </w:rPr>
        <w:t xml:space="preserve"> </w:t>
      </w:r>
      <w:r>
        <w:rPr>
          <w:b/>
        </w:rPr>
        <w:t>Numărul de</w:t>
      </w:r>
      <w:r>
        <w:rPr>
          <w:b/>
          <w:spacing w:val="-2"/>
        </w:rPr>
        <w:t xml:space="preserve"> </w:t>
      </w:r>
      <w:r>
        <w:rPr>
          <w:b/>
        </w:rPr>
        <w:t>telefon/fax:</w:t>
      </w:r>
      <w:r>
        <w:rPr>
          <w:b/>
          <w:spacing w:val="-3"/>
        </w:rPr>
        <w:t xml:space="preserve"> </w:t>
      </w:r>
      <w:r>
        <w:t>+373(264)63047</w:t>
      </w:r>
      <w:r>
        <w:rPr>
          <w:spacing w:val="59"/>
        </w:rPr>
        <w:t xml:space="preserve"> </w:t>
      </w:r>
      <w:r>
        <w:t>/</w:t>
      </w:r>
      <w:r>
        <w:rPr>
          <w:spacing w:val="-1"/>
        </w:rPr>
        <w:t xml:space="preserve"> </w:t>
      </w:r>
      <w:r>
        <w:t>mob.</w:t>
      </w:r>
      <w:r>
        <w:rPr>
          <w:spacing w:val="1"/>
        </w:rPr>
        <w:t xml:space="preserve"> </w:t>
      </w:r>
      <w:r>
        <w:t>+37360492674</w:t>
      </w:r>
    </w:p>
    <w:p w:rsidR="00134354" w:rsidRDefault="00134354" w:rsidP="008233A7">
      <w:pPr>
        <w:pStyle w:val="ListParagraph"/>
        <w:widowControl w:val="0"/>
        <w:numPr>
          <w:ilvl w:val="0"/>
          <w:numId w:val="36"/>
        </w:numPr>
        <w:tabs>
          <w:tab w:val="clear" w:pos="1134"/>
          <w:tab w:val="left" w:pos="1823"/>
        </w:tabs>
        <w:autoSpaceDE w:val="0"/>
        <w:autoSpaceDN w:val="0"/>
        <w:spacing w:after="240"/>
        <w:ind w:left="284" w:right="3228"/>
        <w:jc w:val="left"/>
        <w:rPr>
          <w:b/>
        </w:rPr>
      </w:pPr>
      <w:r>
        <w:rPr>
          <w:b/>
        </w:rPr>
        <w:t>Adresa</w:t>
      </w:r>
      <w:r>
        <w:rPr>
          <w:b/>
          <w:spacing w:val="-2"/>
        </w:rPr>
        <w:t xml:space="preserve"> </w:t>
      </w:r>
      <w:r>
        <w:rPr>
          <w:b/>
        </w:rPr>
        <w:t>de</w:t>
      </w:r>
      <w:r>
        <w:rPr>
          <w:b/>
          <w:spacing w:val="-3"/>
        </w:rPr>
        <w:t xml:space="preserve"> </w:t>
      </w:r>
      <w:r>
        <w:rPr>
          <w:b/>
        </w:rPr>
        <w:t>e-mail</w:t>
      </w:r>
      <w:r>
        <w:rPr>
          <w:b/>
          <w:spacing w:val="-2"/>
        </w:rPr>
        <w:t xml:space="preserve"> </w:t>
      </w:r>
      <w:r>
        <w:rPr>
          <w:b/>
        </w:rPr>
        <w:t>și</w:t>
      </w:r>
      <w:r>
        <w:rPr>
          <w:b/>
          <w:spacing w:val="-3"/>
        </w:rPr>
        <w:t xml:space="preserve"> </w:t>
      </w:r>
      <w:r>
        <w:rPr>
          <w:b/>
        </w:rPr>
        <w:t>pagina</w:t>
      </w:r>
      <w:r>
        <w:rPr>
          <w:b/>
          <w:spacing w:val="-2"/>
        </w:rPr>
        <w:t xml:space="preserve"> </w:t>
      </w:r>
      <w:r>
        <w:rPr>
          <w:b/>
        </w:rPr>
        <w:t>web</w:t>
      </w:r>
      <w:r>
        <w:rPr>
          <w:b/>
          <w:spacing w:val="-2"/>
        </w:rPr>
        <w:t xml:space="preserve"> </w:t>
      </w:r>
      <w:r>
        <w:rPr>
          <w:b/>
        </w:rPr>
        <w:t>oficială</w:t>
      </w:r>
      <w:r>
        <w:rPr>
          <w:b/>
          <w:spacing w:val="-1"/>
        </w:rPr>
        <w:t xml:space="preserve"> </w:t>
      </w:r>
      <w:r>
        <w:rPr>
          <w:b/>
        </w:rPr>
        <w:t>ale</w:t>
      </w:r>
      <w:r>
        <w:rPr>
          <w:b/>
          <w:spacing w:val="-3"/>
        </w:rPr>
        <w:t xml:space="preserve"> </w:t>
      </w:r>
      <w:r>
        <w:rPr>
          <w:b/>
        </w:rPr>
        <w:t>autorității</w:t>
      </w:r>
      <w:r>
        <w:rPr>
          <w:b/>
          <w:spacing w:val="-2"/>
        </w:rPr>
        <w:t xml:space="preserve"> </w:t>
      </w:r>
      <w:r>
        <w:rPr>
          <w:b/>
        </w:rPr>
        <w:t>contractante:</w:t>
      </w:r>
      <w:r>
        <w:rPr>
          <w:b/>
          <w:color w:val="0000FF"/>
          <w:spacing w:val="-57"/>
        </w:rPr>
        <w:t xml:space="preserve"> </w:t>
      </w:r>
      <w:hyperlink r:id="rId13" w:history="1">
        <w:r w:rsidRPr="0008289D">
          <w:rPr>
            <w:rStyle w:val="Hyperlink"/>
            <w:b/>
            <w:u w:color="0000FF"/>
          </w:rPr>
          <w:t>crududiana022@gmail.com</w:t>
        </w:r>
        <w:r w:rsidRPr="0008289D">
          <w:rPr>
            <w:rStyle w:val="Hyperlink"/>
            <w:b/>
            <w:spacing w:val="-4"/>
          </w:rPr>
          <w:t xml:space="preserve"> </w:t>
        </w:r>
      </w:hyperlink>
      <w:r>
        <w:rPr>
          <w:b/>
        </w:rPr>
        <w:t>/</w:t>
      </w:r>
      <w:r>
        <w:rPr>
          <w:b/>
          <w:color w:val="0000FF"/>
          <w:spacing w:val="-1"/>
        </w:rPr>
        <w:t xml:space="preserve"> </w:t>
      </w:r>
      <w:r>
        <w:rPr>
          <w:b/>
          <w:color w:val="0000FF"/>
          <w:u w:val="thick" w:color="0000FF"/>
        </w:rPr>
        <w:t>http://gimnaziulvarzaresti@yahoo.com</w:t>
      </w:r>
    </w:p>
    <w:p w:rsidR="00134354" w:rsidRDefault="00134354" w:rsidP="008233A7">
      <w:pPr>
        <w:pStyle w:val="ListParagraph"/>
        <w:widowControl w:val="0"/>
        <w:numPr>
          <w:ilvl w:val="0"/>
          <w:numId w:val="36"/>
        </w:numPr>
        <w:tabs>
          <w:tab w:val="clear" w:pos="1134"/>
          <w:tab w:val="left" w:pos="1823"/>
        </w:tabs>
        <w:autoSpaceDE w:val="0"/>
        <w:autoSpaceDN w:val="0"/>
        <w:spacing w:after="240"/>
        <w:ind w:left="284" w:right="416" w:hanging="288"/>
        <w:jc w:val="left"/>
        <w:rPr>
          <w:b/>
          <w:i/>
        </w:rPr>
      </w:pPr>
      <w:r>
        <w:rPr>
          <w:b/>
        </w:rPr>
        <w:t>Adresa de e-mail sau pagina web oficială de la care se va putea obține accesul la documentația</w:t>
      </w:r>
      <w:r>
        <w:rPr>
          <w:b/>
          <w:spacing w:val="1"/>
        </w:rPr>
        <w:t xml:space="preserve"> </w:t>
      </w:r>
      <w:r>
        <w:rPr>
          <w:b/>
        </w:rPr>
        <w:t xml:space="preserve">de atribuire: </w:t>
      </w:r>
      <w:r>
        <w:rPr>
          <w:b/>
          <w:i/>
        </w:rPr>
        <w:t>mtender.gov.md,   documentația de atribuire este anexată în cadrul procedurii în</w:t>
      </w:r>
      <w:r>
        <w:rPr>
          <w:b/>
          <w:i/>
          <w:spacing w:val="1"/>
        </w:rPr>
        <w:t xml:space="preserve"> </w:t>
      </w:r>
      <w:r>
        <w:rPr>
          <w:b/>
          <w:i/>
        </w:rPr>
        <w:t>SIA</w:t>
      </w:r>
      <w:r>
        <w:rPr>
          <w:b/>
          <w:i/>
          <w:spacing w:val="-1"/>
        </w:rPr>
        <w:t xml:space="preserve"> </w:t>
      </w:r>
      <w:r>
        <w:rPr>
          <w:b/>
          <w:i/>
        </w:rPr>
        <w:t>RSAP</w:t>
      </w:r>
    </w:p>
    <w:p w:rsidR="00134354" w:rsidRDefault="00134354" w:rsidP="008233A7">
      <w:pPr>
        <w:pStyle w:val="ListParagraph"/>
        <w:widowControl w:val="0"/>
        <w:numPr>
          <w:ilvl w:val="0"/>
          <w:numId w:val="36"/>
        </w:numPr>
        <w:tabs>
          <w:tab w:val="clear" w:pos="1134"/>
          <w:tab w:val="left" w:pos="1823"/>
        </w:tabs>
        <w:autoSpaceDE w:val="0"/>
        <w:autoSpaceDN w:val="0"/>
        <w:spacing w:after="240"/>
        <w:ind w:left="284" w:right="549" w:hanging="288"/>
        <w:jc w:val="left"/>
        <w:rPr>
          <w:b/>
        </w:rPr>
      </w:pPr>
      <w:r>
        <w:rPr>
          <w:b/>
        </w:rPr>
        <w:t>Tipul</w:t>
      </w:r>
      <w:r>
        <w:rPr>
          <w:b/>
          <w:spacing w:val="-2"/>
        </w:rPr>
        <w:t xml:space="preserve"> </w:t>
      </w:r>
      <w:r>
        <w:rPr>
          <w:b/>
        </w:rPr>
        <w:t>autorității</w:t>
      </w:r>
      <w:r>
        <w:rPr>
          <w:b/>
          <w:spacing w:val="-2"/>
        </w:rPr>
        <w:t xml:space="preserve"> </w:t>
      </w:r>
      <w:r>
        <w:rPr>
          <w:b/>
        </w:rPr>
        <w:t>contractante</w:t>
      </w:r>
      <w:r>
        <w:rPr>
          <w:b/>
          <w:spacing w:val="-3"/>
        </w:rPr>
        <w:t xml:space="preserve"> </w:t>
      </w:r>
      <w:r>
        <w:rPr>
          <w:b/>
        </w:rPr>
        <w:t>și</w:t>
      </w:r>
      <w:r>
        <w:rPr>
          <w:b/>
          <w:spacing w:val="-3"/>
        </w:rPr>
        <w:t xml:space="preserve"> </w:t>
      </w:r>
      <w:r>
        <w:rPr>
          <w:b/>
        </w:rPr>
        <w:t>obiectul</w:t>
      </w:r>
      <w:r>
        <w:rPr>
          <w:b/>
          <w:spacing w:val="-2"/>
        </w:rPr>
        <w:t xml:space="preserve"> </w:t>
      </w:r>
      <w:r>
        <w:rPr>
          <w:b/>
        </w:rPr>
        <w:t>principal</w:t>
      </w:r>
      <w:r>
        <w:rPr>
          <w:b/>
          <w:spacing w:val="-1"/>
        </w:rPr>
        <w:t xml:space="preserve"> </w:t>
      </w:r>
      <w:r>
        <w:rPr>
          <w:b/>
        </w:rPr>
        <w:t>de</w:t>
      </w:r>
      <w:r>
        <w:rPr>
          <w:b/>
          <w:spacing w:val="-3"/>
        </w:rPr>
        <w:t xml:space="preserve"> </w:t>
      </w:r>
      <w:r>
        <w:rPr>
          <w:b/>
        </w:rPr>
        <w:t>activitate</w:t>
      </w:r>
      <w:r>
        <w:rPr>
          <w:b/>
          <w:spacing w:val="-2"/>
        </w:rPr>
        <w:t xml:space="preserve"> </w:t>
      </w:r>
      <w:r>
        <w:rPr>
          <w:b/>
        </w:rPr>
        <w:t>(dacă</w:t>
      </w:r>
      <w:r>
        <w:rPr>
          <w:b/>
          <w:spacing w:val="-2"/>
        </w:rPr>
        <w:t xml:space="preserve"> </w:t>
      </w:r>
      <w:r>
        <w:rPr>
          <w:b/>
        </w:rPr>
        <w:t>este</w:t>
      </w:r>
      <w:r>
        <w:rPr>
          <w:b/>
          <w:spacing w:val="-4"/>
        </w:rPr>
        <w:t xml:space="preserve"> </w:t>
      </w:r>
      <w:r>
        <w:rPr>
          <w:b/>
        </w:rPr>
        <w:t>cazul,</w:t>
      </w:r>
      <w:r>
        <w:rPr>
          <w:b/>
          <w:spacing w:val="1"/>
        </w:rPr>
        <w:t xml:space="preserve"> </w:t>
      </w:r>
      <w:r>
        <w:rPr>
          <w:b/>
        </w:rPr>
        <w:t>mențiunea</w:t>
      </w:r>
      <w:r>
        <w:rPr>
          <w:b/>
          <w:spacing w:val="-2"/>
        </w:rPr>
        <w:t xml:space="preserve"> </w:t>
      </w:r>
      <w:r>
        <w:rPr>
          <w:b/>
        </w:rPr>
        <w:t>că</w:t>
      </w:r>
      <w:r>
        <w:rPr>
          <w:b/>
          <w:spacing w:val="-57"/>
        </w:rPr>
        <w:t xml:space="preserve"> </w:t>
      </w:r>
      <w:r>
        <w:rPr>
          <w:b/>
        </w:rPr>
        <w:t>autoritatea contractantă este o autoritate centrală de achiziție sau că achiziția implică o altă</w:t>
      </w:r>
      <w:r>
        <w:rPr>
          <w:b/>
          <w:spacing w:val="1"/>
        </w:rPr>
        <w:t xml:space="preserve"> </w:t>
      </w:r>
      <w:r>
        <w:rPr>
          <w:b/>
        </w:rPr>
        <w:t>formă</w:t>
      </w:r>
      <w:r>
        <w:rPr>
          <w:b/>
          <w:spacing w:val="-1"/>
        </w:rPr>
        <w:t xml:space="preserve"> </w:t>
      </w:r>
      <w:r>
        <w:rPr>
          <w:b/>
        </w:rPr>
        <w:t>de</w:t>
      </w:r>
      <w:r>
        <w:rPr>
          <w:b/>
          <w:spacing w:val="-1"/>
        </w:rPr>
        <w:t xml:space="preserve"> </w:t>
      </w:r>
      <w:r>
        <w:rPr>
          <w:b/>
        </w:rPr>
        <w:t>achiziție</w:t>
      </w:r>
      <w:r>
        <w:rPr>
          <w:b/>
          <w:spacing w:val="1"/>
        </w:rPr>
        <w:t xml:space="preserve"> </w:t>
      </w:r>
      <w:r>
        <w:rPr>
          <w:b/>
        </w:rPr>
        <w:t xml:space="preserve">comună): </w:t>
      </w:r>
      <w:r>
        <w:rPr>
          <w:b/>
          <w:u w:val="thick"/>
        </w:rPr>
        <w:t>Instituție</w:t>
      </w:r>
      <w:r>
        <w:rPr>
          <w:b/>
          <w:spacing w:val="-1"/>
          <w:u w:val="thick"/>
        </w:rPr>
        <w:t xml:space="preserve"> </w:t>
      </w:r>
      <w:r>
        <w:rPr>
          <w:b/>
          <w:u w:val="thick"/>
        </w:rPr>
        <w:t>Publică</w:t>
      </w:r>
    </w:p>
    <w:p w:rsidR="00134354" w:rsidRDefault="00134354" w:rsidP="008233A7">
      <w:pPr>
        <w:pStyle w:val="ListParagraph"/>
        <w:widowControl w:val="0"/>
        <w:numPr>
          <w:ilvl w:val="0"/>
          <w:numId w:val="36"/>
        </w:numPr>
        <w:tabs>
          <w:tab w:val="clear" w:pos="1134"/>
          <w:tab w:val="left" w:pos="1823"/>
        </w:tabs>
        <w:autoSpaceDE w:val="0"/>
        <w:autoSpaceDN w:val="0"/>
        <w:spacing w:after="240"/>
        <w:ind w:left="284" w:right="421"/>
        <w:jc w:val="left"/>
        <w:rPr>
          <w:b/>
        </w:rPr>
      </w:pPr>
      <w:r>
        <w:rPr>
          <w:b/>
        </w:rPr>
        <w:t>Cumpărătorul</w:t>
      </w:r>
      <w:r>
        <w:rPr>
          <w:b/>
          <w:spacing w:val="11"/>
        </w:rPr>
        <w:t xml:space="preserve"> </w:t>
      </w:r>
      <w:r>
        <w:rPr>
          <w:b/>
        </w:rPr>
        <w:t>invită</w:t>
      </w:r>
      <w:r>
        <w:rPr>
          <w:b/>
          <w:spacing w:val="10"/>
        </w:rPr>
        <w:t xml:space="preserve"> </w:t>
      </w:r>
      <w:r>
        <w:rPr>
          <w:b/>
        </w:rPr>
        <w:t>operatorii</w:t>
      </w:r>
      <w:r>
        <w:rPr>
          <w:b/>
          <w:spacing w:val="11"/>
        </w:rPr>
        <w:t xml:space="preserve"> </w:t>
      </w:r>
      <w:r>
        <w:rPr>
          <w:b/>
        </w:rPr>
        <w:t>economici</w:t>
      </w:r>
      <w:r>
        <w:rPr>
          <w:b/>
          <w:spacing w:val="11"/>
        </w:rPr>
        <w:t xml:space="preserve"> </w:t>
      </w:r>
      <w:r>
        <w:rPr>
          <w:b/>
        </w:rPr>
        <w:t>interesați,</w:t>
      </w:r>
      <w:r>
        <w:rPr>
          <w:b/>
          <w:spacing w:val="13"/>
        </w:rPr>
        <w:t xml:space="preserve"> </w:t>
      </w:r>
      <w:r>
        <w:rPr>
          <w:b/>
        </w:rPr>
        <w:t>care</w:t>
      </w:r>
      <w:r>
        <w:rPr>
          <w:b/>
          <w:spacing w:val="10"/>
        </w:rPr>
        <w:t xml:space="preserve"> </w:t>
      </w:r>
      <w:r>
        <w:rPr>
          <w:b/>
        </w:rPr>
        <w:t>îi</w:t>
      </w:r>
      <w:r>
        <w:rPr>
          <w:b/>
          <w:spacing w:val="11"/>
        </w:rPr>
        <w:t xml:space="preserve"> </w:t>
      </w:r>
      <w:r>
        <w:rPr>
          <w:b/>
        </w:rPr>
        <w:t>pot</w:t>
      </w:r>
      <w:r>
        <w:rPr>
          <w:b/>
          <w:spacing w:val="12"/>
        </w:rPr>
        <w:t xml:space="preserve"> </w:t>
      </w:r>
      <w:r>
        <w:rPr>
          <w:b/>
        </w:rPr>
        <w:t>satisface</w:t>
      </w:r>
      <w:r>
        <w:rPr>
          <w:b/>
          <w:spacing w:val="10"/>
        </w:rPr>
        <w:t xml:space="preserve"> </w:t>
      </w:r>
      <w:r>
        <w:rPr>
          <w:b/>
        </w:rPr>
        <w:t>necesitățile,</w:t>
      </w:r>
      <w:r>
        <w:rPr>
          <w:b/>
          <w:spacing w:val="12"/>
        </w:rPr>
        <w:t xml:space="preserve"> </w:t>
      </w:r>
      <w:r>
        <w:rPr>
          <w:b/>
        </w:rPr>
        <w:t>să</w:t>
      </w:r>
      <w:r>
        <w:rPr>
          <w:b/>
          <w:spacing w:val="-57"/>
        </w:rPr>
        <w:t xml:space="preserve"> </w:t>
      </w:r>
      <w:r>
        <w:rPr>
          <w:b/>
        </w:rPr>
        <w:t>participe</w:t>
      </w:r>
      <w:r>
        <w:rPr>
          <w:b/>
          <w:spacing w:val="-3"/>
        </w:rPr>
        <w:t xml:space="preserve"> </w:t>
      </w:r>
      <w:r>
        <w:rPr>
          <w:b/>
        </w:rPr>
        <w:t>la</w:t>
      </w:r>
      <w:r>
        <w:rPr>
          <w:b/>
          <w:spacing w:val="-1"/>
        </w:rPr>
        <w:t xml:space="preserve"> </w:t>
      </w:r>
      <w:r>
        <w:rPr>
          <w:b/>
        </w:rPr>
        <w:t>procedura</w:t>
      </w:r>
      <w:r>
        <w:rPr>
          <w:b/>
          <w:spacing w:val="-1"/>
        </w:rPr>
        <w:t xml:space="preserve"> </w:t>
      </w:r>
      <w:r>
        <w:rPr>
          <w:b/>
        </w:rPr>
        <w:t>de</w:t>
      </w:r>
      <w:r>
        <w:rPr>
          <w:b/>
          <w:spacing w:val="-2"/>
        </w:rPr>
        <w:t xml:space="preserve"> </w:t>
      </w:r>
      <w:r>
        <w:rPr>
          <w:b/>
        </w:rPr>
        <w:t>achiziție</w:t>
      </w:r>
      <w:r>
        <w:rPr>
          <w:b/>
          <w:spacing w:val="-3"/>
        </w:rPr>
        <w:t xml:space="preserve"> </w:t>
      </w:r>
      <w:r>
        <w:rPr>
          <w:b/>
        </w:rPr>
        <w:t>privind</w:t>
      </w:r>
      <w:r>
        <w:rPr>
          <w:b/>
          <w:spacing w:val="-1"/>
        </w:rPr>
        <w:t xml:space="preserve"> </w:t>
      </w:r>
      <w:r>
        <w:rPr>
          <w:b/>
        </w:rPr>
        <w:t>livrarea/prestarea</w:t>
      </w:r>
      <w:r>
        <w:rPr>
          <w:b/>
          <w:spacing w:val="-1"/>
        </w:rPr>
        <w:t xml:space="preserve"> </w:t>
      </w:r>
      <w:r>
        <w:rPr>
          <w:b/>
        </w:rPr>
        <w:t>următoarelor</w:t>
      </w:r>
      <w:r>
        <w:rPr>
          <w:b/>
          <w:spacing w:val="-2"/>
        </w:rPr>
        <w:t xml:space="preserve"> </w:t>
      </w:r>
      <w:r>
        <w:rPr>
          <w:b/>
        </w:rPr>
        <w:t>bunuri/servicii:</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709"/>
        <w:gridCol w:w="992"/>
        <w:gridCol w:w="284"/>
        <w:gridCol w:w="1789"/>
        <w:gridCol w:w="1213"/>
        <w:gridCol w:w="1360"/>
        <w:gridCol w:w="2307"/>
        <w:gridCol w:w="1961"/>
      </w:tblGrid>
      <w:tr w:rsidR="00134354" w:rsidTr="00134354">
        <w:trPr>
          <w:trHeight w:val="947"/>
        </w:trPr>
        <w:tc>
          <w:tcPr>
            <w:tcW w:w="709" w:type="dxa"/>
          </w:tcPr>
          <w:p w:rsidR="00134354" w:rsidRDefault="00134354" w:rsidP="00134354">
            <w:pPr>
              <w:pStyle w:val="TableParagraph"/>
              <w:spacing w:after="240"/>
              <w:rPr>
                <w:b/>
                <w:sz w:val="28"/>
              </w:rPr>
            </w:pPr>
          </w:p>
          <w:p w:rsidR="00134354" w:rsidRDefault="00134354" w:rsidP="00134354">
            <w:pPr>
              <w:pStyle w:val="TableParagraph"/>
              <w:spacing w:after="240"/>
              <w:ind w:left="245" w:right="213" w:hanging="8"/>
              <w:rPr>
                <w:b/>
                <w:sz w:val="18"/>
              </w:rPr>
            </w:pPr>
            <w:r>
              <w:rPr>
                <w:b/>
                <w:sz w:val="18"/>
              </w:rPr>
              <w:t>Nr.</w:t>
            </w:r>
            <w:r>
              <w:rPr>
                <w:b/>
                <w:spacing w:val="-43"/>
                <w:sz w:val="18"/>
              </w:rPr>
              <w:t xml:space="preserve"> </w:t>
            </w:r>
            <w:r>
              <w:rPr>
                <w:b/>
                <w:sz w:val="18"/>
              </w:rPr>
              <w:t>d/o</w:t>
            </w:r>
          </w:p>
        </w:tc>
        <w:tc>
          <w:tcPr>
            <w:tcW w:w="1276" w:type="dxa"/>
            <w:gridSpan w:val="2"/>
          </w:tcPr>
          <w:p w:rsidR="00134354" w:rsidRDefault="00134354" w:rsidP="00134354">
            <w:pPr>
              <w:pStyle w:val="TableParagraph"/>
              <w:spacing w:after="240"/>
              <w:rPr>
                <w:b/>
                <w:sz w:val="20"/>
              </w:rPr>
            </w:pPr>
          </w:p>
          <w:p w:rsidR="00134354" w:rsidRDefault="00134354" w:rsidP="00134354">
            <w:pPr>
              <w:pStyle w:val="TableParagraph"/>
              <w:spacing w:after="240"/>
              <w:rPr>
                <w:b/>
                <w:sz w:val="17"/>
              </w:rPr>
            </w:pPr>
          </w:p>
          <w:p w:rsidR="00134354" w:rsidRDefault="00134354" w:rsidP="00134354">
            <w:pPr>
              <w:pStyle w:val="TableParagraph"/>
              <w:spacing w:after="240"/>
              <w:ind w:left="131"/>
              <w:rPr>
                <w:b/>
                <w:sz w:val="18"/>
              </w:rPr>
            </w:pPr>
            <w:r>
              <w:rPr>
                <w:b/>
                <w:sz w:val="18"/>
              </w:rPr>
              <w:t>Cod</w:t>
            </w:r>
            <w:r>
              <w:rPr>
                <w:b/>
                <w:spacing w:val="-3"/>
                <w:sz w:val="18"/>
              </w:rPr>
              <w:t xml:space="preserve"> </w:t>
            </w:r>
            <w:r>
              <w:rPr>
                <w:b/>
                <w:sz w:val="18"/>
              </w:rPr>
              <w:t>CPV</w:t>
            </w:r>
          </w:p>
        </w:tc>
        <w:tc>
          <w:tcPr>
            <w:tcW w:w="1789" w:type="dxa"/>
          </w:tcPr>
          <w:p w:rsidR="00134354" w:rsidRDefault="00134354" w:rsidP="00134354">
            <w:pPr>
              <w:pStyle w:val="TableParagraph"/>
              <w:spacing w:after="240"/>
              <w:rPr>
                <w:b/>
                <w:sz w:val="20"/>
              </w:rPr>
            </w:pPr>
          </w:p>
          <w:p w:rsidR="00134354" w:rsidRDefault="00134354" w:rsidP="00134354">
            <w:pPr>
              <w:pStyle w:val="TableParagraph"/>
              <w:spacing w:after="240"/>
              <w:rPr>
                <w:b/>
                <w:sz w:val="17"/>
              </w:rPr>
            </w:pPr>
          </w:p>
          <w:p w:rsidR="00134354" w:rsidRDefault="00134354" w:rsidP="00134354">
            <w:pPr>
              <w:pStyle w:val="TableParagraph"/>
              <w:spacing w:after="240"/>
              <w:ind w:left="587"/>
              <w:rPr>
                <w:b/>
                <w:sz w:val="18"/>
              </w:rPr>
            </w:pPr>
            <w:r>
              <w:rPr>
                <w:b/>
                <w:sz w:val="18"/>
              </w:rPr>
              <w:t>Denumirea</w:t>
            </w:r>
          </w:p>
        </w:tc>
        <w:tc>
          <w:tcPr>
            <w:tcW w:w="1213" w:type="dxa"/>
          </w:tcPr>
          <w:p w:rsidR="00134354" w:rsidRDefault="00134354" w:rsidP="00134354">
            <w:pPr>
              <w:pStyle w:val="TableParagraph"/>
              <w:spacing w:after="240"/>
              <w:rPr>
                <w:b/>
                <w:sz w:val="28"/>
              </w:rPr>
            </w:pPr>
          </w:p>
          <w:p w:rsidR="00134354" w:rsidRDefault="00134354" w:rsidP="00134354">
            <w:pPr>
              <w:pStyle w:val="TableParagraph"/>
              <w:spacing w:after="240"/>
              <w:ind w:left="304" w:right="155" w:hanging="152"/>
              <w:rPr>
                <w:b/>
                <w:sz w:val="18"/>
              </w:rPr>
            </w:pPr>
            <w:r>
              <w:rPr>
                <w:b/>
                <w:spacing w:val="-1"/>
                <w:sz w:val="18"/>
              </w:rPr>
              <w:t xml:space="preserve">Unitatea </w:t>
            </w:r>
            <w:r>
              <w:rPr>
                <w:b/>
                <w:sz w:val="18"/>
              </w:rPr>
              <w:t>de</w:t>
            </w:r>
            <w:r>
              <w:rPr>
                <w:b/>
                <w:spacing w:val="-42"/>
                <w:sz w:val="18"/>
              </w:rPr>
              <w:t xml:space="preserve"> </w:t>
            </w:r>
            <w:r>
              <w:rPr>
                <w:b/>
                <w:sz w:val="18"/>
              </w:rPr>
              <w:t>măsură</w:t>
            </w:r>
          </w:p>
        </w:tc>
        <w:tc>
          <w:tcPr>
            <w:tcW w:w="1360" w:type="dxa"/>
          </w:tcPr>
          <w:p w:rsidR="00134354" w:rsidRDefault="00134354" w:rsidP="00134354">
            <w:pPr>
              <w:pStyle w:val="TableParagraph"/>
              <w:spacing w:after="240"/>
              <w:rPr>
                <w:b/>
                <w:sz w:val="20"/>
              </w:rPr>
            </w:pPr>
          </w:p>
          <w:p w:rsidR="00134354" w:rsidRDefault="00134354" w:rsidP="00134354">
            <w:pPr>
              <w:pStyle w:val="TableParagraph"/>
              <w:spacing w:after="240"/>
              <w:rPr>
                <w:b/>
                <w:sz w:val="17"/>
              </w:rPr>
            </w:pPr>
          </w:p>
          <w:p w:rsidR="00134354" w:rsidRDefault="00134354" w:rsidP="00134354">
            <w:pPr>
              <w:pStyle w:val="TableParagraph"/>
              <w:spacing w:after="240"/>
              <w:ind w:left="242" w:right="257"/>
              <w:rPr>
                <w:b/>
                <w:sz w:val="18"/>
              </w:rPr>
            </w:pPr>
            <w:r>
              <w:rPr>
                <w:b/>
                <w:sz w:val="18"/>
              </w:rPr>
              <w:t>Cantitatea</w:t>
            </w:r>
          </w:p>
        </w:tc>
        <w:tc>
          <w:tcPr>
            <w:tcW w:w="2307" w:type="dxa"/>
          </w:tcPr>
          <w:p w:rsidR="00134354" w:rsidRDefault="00134354" w:rsidP="00134354">
            <w:pPr>
              <w:pStyle w:val="TableParagraph"/>
              <w:spacing w:after="240"/>
              <w:rPr>
                <w:b/>
                <w:sz w:val="19"/>
              </w:rPr>
            </w:pPr>
          </w:p>
          <w:p w:rsidR="00134354" w:rsidRDefault="00134354" w:rsidP="00134354">
            <w:pPr>
              <w:pStyle w:val="TableParagraph"/>
              <w:spacing w:after="240"/>
              <w:ind w:left="278" w:right="269" w:firstLine="2"/>
              <w:rPr>
                <w:b/>
                <w:sz w:val="18"/>
              </w:rPr>
            </w:pPr>
            <w:r>
              <w:rPr>
                <w:b/>
                <w:sz w:val="18"/>
              </w:rPr>
              <w:t>Specificarea tehnică</w:t>
            </w:r>
            <w:r>
              <w:rPr>
                <w:b/>
                <w:spacing w:val="1"/>
                <w:sz w:val="18"/>
              </w:rPr>
              <w:t xml:space="preserve"> </w:t>
            </w:r>
            <w:r>
              <w:rPr>
                <w:b/>
                <w:sz w:val="18"/>
              </w:rPr>
              <w:t>deplină solicitată,</w:t>
            </w:r>
            <w:r>
              <w:rPr>
                <w:b/>
                <w:spacing w:val="1"/>
                <w:sz w:val="18"/>
              </w:rPr>
              <w:t xml:space="preserve"> </w:t>
            </w:r>
            <w:r>
              <w:rPr>
                <w:b/>
                <w:sz w:val="18"/>
              </w:rPr>
              <w:t>Standarde</w:t>
            </w:r>
            <w:r>
              <w:rPr>
                <w:b/>
                <w:spacing w:val="-4"/>
                <w:sz w:val="18"/>
              </w:rPr>
              <w:t xml:space="preserve"> </w:t>
            </w:r>
            <w:r>
              <w:rPr>
                <w:b/>
                <w:sz w:val="18"/>
              </w:rPr>
              <w:t>de</w:t>
            </w:r>
            <w:r>
              <w:rPr>
                <w:b/>
                <w:spacing w:val="-5"/>
                <w:sz w:val="18"/>
              </w:rPr>
              <w:t xml:space="preserve"> </w:t>
            </w:r>
            <w:r>
              <w:rPr>
                <w:b/>
                <w:sz w:val="18"/>
              </w:rPr>
              <w:t>referință</w:t>
            </w:r>
          </w:p>
        </w:tc>
        <w:tc>
          <w:tcPr>
            <w:tcW w:w="1961" w:type="dxa"/>
          </w:tcPr>
          <w:p w:rsidR="00134354" w:rsidRDefault="00134354" w:rsidP="00134354">
            <w:pPr>
              <w:pStyle w:val="TableParagraph"/>
              <w:ind w:left="220" w:right="216" w:hanging="1"/>
              <w:rPr>
                <w:b/>
                <w:sz w:val="18"/>
              </w:rPr>
            </w:pPr>
            <w:r>
              <w:rPr>
                <w:b/>
                <w:sz w:val="18"/>
              </w:rPr>
              <w:t>Valoarea estimată</w:t>
            </w:r>
            <w:r>
              <w:rPr>
                <w:b/>
                <w:spacing w:val="1"/>
                <w:sz w:val="18"/>
              </w:rPr>
              <w:t xml:space="preserve"> </w:t>
            </w:r>
            <w:r>
              <w:rPr>
                <w:b/>
                <w:sz w:val="18"/>
              </w:rPr>
              <w:t>(se</w:t>
            </w:r>
            <w:r>
              <w:rPr>
                <w:b/>
                <w:spacing w:val="-6"/>
                <w:sz w:val="18"/>
              </w:rPr>
              <w:t xml:space="preserve"> </w:t>
            </w:r>
            <w:r>
              <w:rPr>
                <w:b/>
                <w:sz w:val="18"/>
              </w:rPr>
              <w:t>va</w:t>
            </w:r>
            <w:r>
              <w:rPr>
                <w:b/>
                <w:spacing w:val="-6"/>
                <w:sz w:val="18"/>
              </w:rPr>
              <w:t xml:space="preserve"> </w:t>
            </w:r>
            <w:r>
              <w:rPr>
                <w:b/>
                <w:sz w:val="18"/>
              </w:rPr>
              <w:t>indica</w:t>
            </w:r>
            <w:r>
              <w:rPr>
                <w:b/>
                <w:spacing w:val="-6"/>
                <w:sz w:val="18"/>
              </w:rPr>
              <w:t xml:space="preserve"> </w:t>
            </w:r>
            <w:r>
              <w:rPr>
                <w:b/>
                <w:sz w:val="18"/>
              </w:rPr>
              <w:t>pentru</w:t>
            </w:r>
          </w:p>
          <w:p w:rsidR="00134354" w:rsidRDefault="00134354" w:rsidP="00134354">
            <w:pPr>
              <w:pStyle w:val="TableParagraph"/>
              <w:ind w:left="242" w:right="236"/>
              <w:rPr>
                <w:b/>
                <w:sz w:val="18"/>
              </w:rPr>
            </w:pPr>
            <w:r>
              <w:rPr>
                <w:b/>
                <w:sz w:val="18"/>
              </w:rPr>
              <w:t>fiecare</w:t>
            </w:r>
            <w:r>
              <w:rPr>
                <w:b/>
                <w:spacing w:val="-7"/>
                <w:sz w:val="18"/>
              </w:rPr>
              <w:t xml:space="preserve"> </w:t>
            </w:r>
            <w:r>
              <w:rPr>
                <w:b/>
                <w:sz w:val="18"/>
              </w:rPr>
              <w:t>lot</w:t>
            </w:r>
            <w:r>
              <w:rPr>
                <w:b/>
                <w:spacing w:val="-6"/>
                <w:sz w:val="18"/>
              </w:rPr>
              <w:t xml:space="preserve"> </w:t>
            </w:r>
            <w:r>
              <w:rPr>
                <w:b/>
                <w:sz w:val="18"/>
              </w:rPr>
              <w:t>în</w:t>
            </w:r>
            <w:r>
              <w:rPr>
                <w:b/>
                <w:spacing w:val="-6"/>
                <w:sz w:val="18"/>
              </w:rPr>
              <w:t xml:space="preserve"> </w:t>
            </w:r>
            <w:r>
              <w:rPr>
                <w:b/>
                <w:sz w:val="18"/>
              </w:rPr>
              <w:t>parte)</w:t>
            </w:r>
            <w:r>
              <w:rPr>
                <w:b/>
                <w:spacing w:val="-42"/>
                <w:sz w:val="18"/>
              </w:rPr>
              <w:t xml:space="preserve"> </w:t>
            </w:r>
            <w:r>
              <w:rPr>
                <w:b/>
                <w:sz w:val="18"/>
              </w:rPr>
              <w:t>(lei)</w:t>
            </w:r>
          </w:p>
        </w:tc>
      </w:tr>
      <w:tr w:rsidR="00134354" w:rsidTr="00134354">
        <w:trPr>
          <w:trHeight w:val="397"/>
        </w:trPr>
        <w:tc>
          <w:tcPr>
            <w:tcW w:w="10615" w:type="dxa"/>
            <w:gridSpan w:val="8"/>
          </w:tcPr>
          <w:p w:rsidR="00134354" w:rsidRDefault="00134354" w:rsidP="00134354">
            <w:pPr>
              <w:pStyle w:val="TableParagraph"/>
              <w:spacing w:after="240"/>
              <w:ind w:left="4915" w:right="4909"/>
              <w:rPr>
                <w:b/>
                <w:sz w:val="24"/>
              </w:rPr>
            </w:pPr>
            <w:r>
              <w:rPr>
                <w:b/>
                <w:sz w:val="24"/>
              </w:rPr>
              <w:t>Lotul 1</w:t>
            </w:r>
          </w:p>
        </w:tc>
      </w:tr>
      <w:tr w:rsidR="00134354" w:rsidTr="00134354">
        <w:trPr>
          <w:trHeight w:val="2052"/>
        </w:trPr>
        <w:tc>
          <w:tcPr>
            <w:tcW w:w="709" w:type="dxa"/>
          </w:tcPr>
          <w:p w:rsidR="00134354" w:rsidRDefault="00134354" w:rsidP="00134354">
            <w:pPr>
              <w:pStyle w:val="TableParagraph"/>
              <w:spacing w:after="240"/>
              <w:rPr>
                <w:b/>
                <w:sz w:val="20"/>
              </w:rPr>
            </w:pPr>
          </w:p>
          <w:p w:rsidR="00134354" w:rsidRDefault="00134354" w:rsidP="00134354">
            <w:pPr>
              <w:pStyle w:val="TableParagraph"/>
              <w:spacing w:after="240"/>
              <w:rPr>
                <w:b/>
                <w:sz w:val="20"/>
              </w:rPr>
            </w:pPr>
          </w:p>
          <w:p w:rsidR="00134354" w:rsidRDefault="00134354" w:rsidP="00134354">
            <w:pPr>
              <w:pStyle w:val="TableParagraph"/>
              <w:spacing w:after="240"/>
              <w:rPr>
                <w:b/>
                <w:sz w:val="20"/>
              </w:rPr>
            </w:pPr>
          </w:p>
          <w:p w:rsidR="00134354" w:rsidRPr="00551729" w:rsidRDefault="00134354" w:rsidP="00134354">
            <w:pPr>
              <w:pStyle w:val="TableParagraph"/>
              <w:spacing w:after="240"/>
              <w:jc w:val="center"/>
              <w:rPr>
                <w:b/>
                <w:sz w:val="24"/>
              </w:rPr>
            </w:pPr>
          </w:p>
          <w:p w:rsidR="00134354" w:rsidRDefault="00134354" w:rsidP="00134354">
            <w:pPr>
              <w:pStyle w:val="TableParagraph"/>
              <w:spacing w:after="240"/>
              <w:ind w:left="3"/>
              <w:jc w:val="center"/>
              <w:rPr>
                <w:sz w:val="18"/>
              </w:rPr>
            </w:pPr>
            <w:r w:rsidRPr="00551729">
              <w:rPr>
                <w:b/>
                <w:sz w:val="18"/>
              </w:rPr>
              <w:t>1</w:t>
            </w:r>
          </w:p>
        </w:tc>
        <w:tc>
          <w:tcPr>
            <w:tcW w:w="992" w:type="dxa"/>
          </w:tcPr>
          <w:p w:rsidR="00134354" w:rsidRDefault="00134354" w:rsidP="00134354">
            <w:pPr>
              <w:pStyle w:val="TableParagraph"/>
              <w:spacing w:after="240"/>
              <w:rPr>
                <w:b/>
                <w:sz w:val="20"/>
              </w:rPr>
            </w:pPr>
          </w:p>
          <w:p w:rsidR="00134354" w:rsidRDefault="00134354" w:rsidP="00134354">
            <w:pPr>
              <w:pStyle w:val="TableParagraph"/>
              <w:spacing w:after="240"/>
              <w:rPr>
                <w:b/>
                <w:sz w:val="20"/>
              </w:rPr>
            </w:pPr>
          </w:p>
          <w:p w:rsidR="00134354" w:rsidRDefault="00134354" w:rsidP="00134354">
            <w:pPr>
              <w:pStyle w:val="TableParagraph"/>
              <w:spacing w:after="240"/>
              <w:rPr>
                <w:b/>
                <w:sz w:val="20"/>
              </w:rPr>
            </w:pPr>
          </w:p>
          <w:p w:rsidR="00134354" w:rsidRDefault="00134354" w:rsidP="00134354">
            <w:pPr>
              <w:pStyle w:val="TableParagraph"/>
              <w:spacing w:after="240"/>
              <w:rPr>
                <w:b/>
                <w:sz w:val="16"/>
              </w:rPr>
            </w:pPr>
          </w:p>
          <w:p w:rsidR="00134354" w:rsidRDefault="00134354" w:rsidP="00134354">
            <w:pPr>
              <w:pStyle w:val="TableParagraph"/>
              <w:spacing w:after="240"/>
              <w:ind w:left="119" w:right="114"/>
              <w:rPr>
                <w:sz w:val="18"/>
              </w:rPr>
            </w:pPr>
            <w:r>
              <w:rPr>
                <w:color w:val="2E5395"/>
                <w:sz w:val="18"/>
              </w:rPr>
              <w:t>45214100-1</w:t>
            </w:r>
          </w:p>
        </w:tc>
        <w:tc>
          <w:tcPr>
            <w:tcW w:w="2073" w:type="dxa"/>
            <w:gridSpan w:val="2"/>
          </w:tcPr>
          <w:p w:rsidR="00134354" w:rsidRDefault="00134354" w:rsidP="00134354">
            <w:pPr>
              <w:pStyle w:val="TableParagraph"/>
              <w:spacing w:after="240"/>
              <w:ind w:left="115" w:right="597"/>
              <w:rPr>
                <w:b/>
                <w:sz w:val="24"/>
              </w:rPr>
            </w:pPr>
            <w:r>
              <w:rPr>
                <w:b/>
                <w:sz w:val="24"/>
              </w:rPr>
              <w:t>Lucrări de</w:t>
            </w:r>
            <w:r>
              <w:rPr>
                <w:b/>
                <w:spacing w:val="1"/>
                <w:sz w:val="24"/>
              </w:rPr>
              <w:t xml:space="preserve"> </w:t>
            </w:r>
            <w:r>
              <w:rPr>
                <w:b/>
                <w:sz w:val="24"/>
              </w:rPr>
              <w:t>construcție a blocului sanitar în interiorul Gimnaziului Șendreni din sat. Șendreni, r-nul Nisporeni</w:t>
            </w:r>
          </w:p>
        </w:tc>
        <w:tc>
          <w:tcPr>
            <w:tcW w:w="1213" w:type="dxa"/>
          </w:tcPr>
          <w:p w:rsidR="00134354" w:rsidRDefault="00134354" w:rsidP="00134354">
            <w:pPr>
              <w:pStyle w:val="TableParagraph"/>
              <w:spacing w:after="240"/>
              <w:rPr>
                <w:b/>
              </w:rPr>
            </w:pPr>
          </w:p>
          <w:p w:rsidR="00134354" w:rsidRDefault="00134354" w:rsidP="00134354">
            <w:pPr>
              <w:pStyle w:val="TableParagraph"/>
              <w:spacing w:after="240"/>
              <w:rPr>
                <w:b/>
              </w:rPr>
            </w:pPr>
          </w:p>
          <w:p w:rsidR="00134354" w:rsidRDefault="00134354" w:rsidP="00134354">
            <w:pPr>
              <w:pStyle w:val="TableParagraph"/>
              <w:spacing w:after="240"/>
              <w:rPr>
                <w:b/>
              </w:rPr>
            </w:pPr>
          </w:p>
          <w:p w:rsidR="00134354" w:rsidRDefault="00134354" w:rsidP="00134354">
            <w:pPr>
              <w:pStyle w:val="TableParagraph"/>
              <w:spacing w:after="240"/>
              <w:rPr>
                <w:b/>
                <w:sz w:val="17"/>
              </w:rPr>
            </w:pPr>
          </w:p>
          <w:p w:rsidR="00134354" w:rsidRDefault="00134354" w:rsidP="00134354">
            <w:pPr>
              <w:pStyle w:val="TableParagraph"/>
              <w:spacing w:after="240"/>
              <w:ind w:left="114"/>
              <w:rPr>
                <w:sz w:val="20"/>
              </w:rPr>
            </w:pPr>
            <w:r>
              <w:rPr>
                <w:sz w:val="20"/>
              </w:rPr>
              <w:t>proiect</w:t>
            </w:r>
          </w:p>
        </w:tc>
        <w:tc>
          <w:tcPr>
            <w:tcW w:w="1360" w:type="dxa"/>
          </w:tcPr>
          <w:p w:rsidR="00134354" w:rsidRDefault="00134354" w:rsidP="00134354">
            <w:pPr>
              <w:pStyle w:val="TableParagraph"/>
              <w:spacing w:after="240"/>
              <w:rPr>
                <w:b/>
              </w:rPr>
            </w:pPr>
          </w:p>
          <w:p w:rsidR="00134354" w:rsidRDefault="00134354" w:rsidP="00134354">
            <w:pPr>
              <w:pStyle w:val="TableParagraph"/>
              <w:spacing w:after="240"/>
              <w:rPr>
                <w:b/>
              </w:rPr>
            </w:pPr>
          </w:p>
          <w:p w:rsidR="00134354" w:rsidRDefault="00134354" w:rsidP="00134354">
            <w:pPr>
              <w:pStyle w:val="TableParagraph"/>
              <w:spacing w:after="240"/>
              <w:rPr>
                <w:b/>
              </w:rPr>
            </w:pPr>
          </w:p>
          <w:p w:rsidR="00134354" w:rsidRDefault="00134354" w:rsidP="00134354">
            <w:pPr>
              <w:pStyle w:val="TableParagraph"/>
              <w:spacing w:after="240"/>
              <w:rPr>
                <w:b/>
                <w:sz w:val="17"/>
              </w:rPr>
            </w:pPr>
          </w:p>
          <w:p w:rsidR="00134354" w:rsidRPr="00551729" w:rsidRDefault="00134354" w:rsidP="00134354">
            <w:pPr>
              <w:pStyle w:val="TableParagraph"/>
              <w:spacing w:after="240"/>
              <w:ind w:left="33"/>
              <w:jc w:val="center"/>
              <w:rPr>
                <w:b/>
                <w:sz w:val="20"/>
              </w:rPr>
            </w:pPr>
            <w:r w:rsidRPr="00551729">
              <w:rPr>
                <w:b/>
                <w:w w:val="99"/>
                <w:sz w:val="20"/>
              </w:rPr>
              <w:t>1</w:t>
            </w:r>
          </w:p>
        </w:tc>
        <w:tc>
          <w:tcPr>
            <w:tcW w:w="2307" w:type="dxa"/>
          </w:tcPr>
          <w:p w:rsidR="00134354" w:rsidRDefault="00134354" w:rsidP="00134354">
            <w:pPr>
              <w:pStyle w:val="TableParagraph"/>
              <w:spacing w:after="240"/>
              <w:rPr>
                <w:b/>
                <w:sz w:val="20"/>
              </w:rPr>
            </w:pPr>
          </w:p>
          <w:p w:rsidR="00134354" w:rsidRDefault="00134354" w:rsidP="00134354">
            <w:pPr>
              <w:pStyle w:val="TableParagraph"/>
              <w:spacing w:after="240"/>
              <w:rPr>
                <w:b/>
                <w:sz w:val="20"/>
              </w:rPr>
            </w:pPr>
          </w:p>
          <w:p w:rsidR="00134354" w:rsidRDefault="00134354" w:rsidP="00134354">
            <w:pPr>
              <w:pStyle w:val="TableParagraph"/>
              <w:spacing w:after="240"/>
              <w:rPr>
                <w:b/>
                <w:sz w:val="20"/>
              </w:rPr>
            </w:pPr>
          </w:p>
          <w:p w:rsidR="00134354" w:rsidRDefault="00134354" w:rsidP="00134354">
            <w:pPr>
              <w:pStyle w:val="TableParagraph"/>
              <w:spacing w:after="240"/>
              <w:rPr>
                <w:b/>
                <w:sz w:val="19"/>
              </w:rPr>
            </w:pPr>
          </w:p>
          <w:p w:rsidR="00134354" w:rsidRDefault="00134354" w:rsidP="00134354">
            <w:pPr>
              <w:pStyle w:val="TableParagraph"/>
              <w:spacing w:after="240"/>
              <w:ind w:left="115"/>
              <w:rPr>
                <w:sz w:val="18"/>
              </w:rPr>
            </w:pPr>
            <w:r>
              <w:rPr>
                <w:sz w:val="18"/>
              </w:rPr>
              <w:t>Conform</w:t>
            </w:r>
            <w:r>
              <w:rPr>
                <w:spacing w:val="-4"/>
                <w:sz w:val="18"/>
              </w:rPr>
              <w:t xml:space="preserve"> </w:t>
            </w:r>
            <w:r>
              <w:rPr>
                <w:sz w:val="18"/>
              </w:rPr>
              <w:t>caietului de</w:t>
            </w:r>
            <w:r>
              <w:rPr>
                <w:spacing w:val="-2"/>
                <w:sz w:val="18"/>
              </w:rPr>
              <w:t xml:space="preserve"> </w:t>
            </w:r>
            <w:r>
              <w:rPr>
                <w:sz w:val="18"/>
              </w:rPr>
              <w:t>sarcini</w:t>
            </w:r>
          </w:p>
        </w:tc>
        <w:tc>
          <w:tcPr>
            <w:tcW w:w="1961" w:type="dxa"/>
          </w:tcPr>
          <w:p w:rsidR="00134354" w:rsidRDefault="00134354" w:rsidP="00134354">
            <w:pPr>
              <w:pStyle w:val="TableParagraph"/>
              <w:spacing w:after="240"/>
              <w:ind w:left="237" w:right="236"/>
              <w:rPr>
                <w:sz w:val="20"/>
              </w:rPr>
            </w:pPr>
            <w:r>
              <w:rPr>
                <w:sz w:val="20"/>
              </w:rPr>
              <w:t>430613,33</w:t>
            </w:r>
          </w:p>
        </w:tc>
      </w:tr>
      <w:tr w:rsidR="00134354" w:rsidTr="00134354">
        <w:trPr>
          <w:trHeight w:val="397"/>
        </w:trPr>
        <w:tc>
          <w:tcPr>
            <w:tcW w:w="8654" w:type="dxa"/>
            <w:gridSpan w:val="7"/>
          </w:tcPr>
          <w:p w:rsidR="00134354" w:rsidRDefault="00134354" w:rsidP="00134354">
            <w:pPr>
              <w:pStyle w:val="TableParagraph"/>
              <w:spacing w:after="240"/>
              <w:ind w:left="2336" w:right="2332"/>
              <w:rPr>
                <w:b/>
                <w:sz w:val="20"/>
              </w:rPr>
            </w:pPr>
            <w:r>
              <w:rPr>
                <w:b/>
                <w:sz w:val="20"/>
              </w:rPr>
              <w:lastRenderedPageBreak/>
              <w:t>Valoarea</w:t>
            </w:r>
            <w:r>
              <w:rPr>
                <w:b/>
                <w:spacing w:val="-2"/>
                <w:sz w:val="20"/>
              </w:rPr>
              <w:t xml:space="preserve"> </w:t>
            </w:r>
            <w:r>
              <w:rPr>
                <w:b/>
                <w:sz w:val="20"/>
              </w:rPr>
              <w:t>estimativă</w:t>
            </w:r>
            <w:r>
              <w:rPr>
                <w:b/>
                <w:spacing w:val="-1"/>
                <w:sz w:val="20"/>
              </w:rPr>
              <w:t xml:space="preserve"> </w:t>
            </w:r>
            <w:r>
              <w:rPr>
                <w:b/>
                <w:sz w:val="20"/>
              </w:rPr>
              <w:t>totală,</w:t>
            </w:r>
            <w:r>
              <w:rPr>
                <w:b/>
                <w:spacing w:val="-4"/>
                <w:sz w:val="20"/>
              </w:rPr>
              <w:t xml:space="preserve"> </w:t>
            </w:r>
            <w:r>
              <w:rPr>
                <w:b/>
                <w:sz w:val="20"/>
              </w:rPr>
              <w:t>BUGET</w:t>
            </w:r>
            <w:r>
              <w:rPr>
                <w:b/>
                <w:spacing w:val="-3"/>
                <w:sz w:val="20"/>
              </w:rPr>
              <w:t xml:space="preserve"> </w:t>
            </w:r>
            <w:r>
              <w:rPr>
                <w:b/>
                <w:sz w:val="20"/>
              </w:rPr>
              <w:t>DE STAT</w:t>
            </w:r>
          </w:p>
        </w:tc>
        <w:tc>
          <w:tcPr>
            <w:tcW w:w="1961" w:type="dxa"/>
          </w:tcPr>
          <w:p w:rsidR="00134354" w:rsidRDefault="00134354" w:rsidP="00134354">
            <w:pPr>
              <w:pStyle w:val="TableParagraph"/>
              <w:spacing w:after="240"/>
              <w:ind w:left="237" w:right="236"/>
              <w:rPr>
                <w:sz w:val="20"/>
              </w:rPr>
            </w:pPr>
            <w:r>
              <w:rPr>
                <w:sz w:val="20"/>
              </w:rPr>
              <w:t>430613,33</w:t>
            </w:r>
          </w:p>
        </w:tc>
      </w:tr>
    </w:tbl>
    <w:p w:rsidR="00134354" w:rsidRDefault="00134354" w:rsidP="00134354">
      <w:pPr>
        <w:pStyle w:val="ListParagraph"/>
        <w:spacing w:after="240"/>
        <w:ind w:left="142" w:right="417" w:firstLine="0"/>
      </w:pPr>
      <w:r>
        <w:rPr>
          <w:b/>
        </w:rPr>
        <w:t>9.  În</w:t>
      </w:r>
      <w:r>
        <w:rPr>
          <w:b/>
          <w:spacing w:val="17"/>
        </w:rPr>
        <w:t xml:space="preserve"> </w:t>
      </w:r>
      <w:r>
        <w:rPr>
          <w:b/>
        </w:rPr>
        <w:t>cazul</w:t>
      </w:r>
      <w:r>
        <w:rPr>
          <w:b/>
          <w:spacing w:val="17"/>
        </w:rPr>
        <w:t xml:space="preserve"> </w:t>
      </w:r>
      <w:r>
        <w:rPr>
          <w:b/>
        </w:rPr>
        <w:t>procedurilor</w:t>
      </w:r>
      <w:r>
        <w:rPr>
          <w:b/>
          <w:spacing w:val="18"/>
        </w:rPr>
        <w:t xml:space="preserve"> </w:t>
      </w:r>
      <w:r>
        <w:rPr>
          <w:b/>
        </w:rPr>
        <w:t>de</w:t>
      </w:r>
      <w:r>
        <w:rPr>
          <w:b/>
          <w:spacing w:val="16"/>
        </w:rPr>
        <w:t xml:space="preserve"> </w:t>
      </w:r>
      <w:r>
        <w:rPr>
          <w:b/>
        </w:rPr>
        <w:t>preselecție</w:t>
      </w:r>
      <w:r>
        <w:rPr>
          <w:b/>
          <w:spacing w:val="15"/>
        </w:rPr>
        <w:t xml:space="preserve"> </w:t>
      </w:r>
      <w:r>
        <w:rPr>
          <w:b/>
        </w:rPr>
        <w:t>se</w:t>
      </w:r>
      <w:r>
        <w:rPr>
          <w:b/>
          <w:spacing w:val="16"/>
        </w:rPr>
        <w:t xml:space="preserve"> </w:t>
      </w:r>
      <w:r>
        <w:rPr>
          <w:b/>
        </w:rPr>
        <w:t>indică</w:t>
      </w:r>
      <w:r>
        <w:rPr>
          <w:b/>
          <w:spacing w:val="16"/>
        </w:rPr>
        <w:t xml:space="preserve"> </w:t>
      </w:r>
      <w:r>
        <w:rPr>
          <w:b/>
        </w:rPr>
        <w:t>numărul</w:t>
      </w:r>
      <w:r>
        <w:rPr>
          <w:b/>
          <w:spacing w:val="17"/>
        </w:rPr>
        <w:t xml:space="preserve"> </w:t>
      </w:r>
      <w:r>
        <w:rPr>
          <w:b/>
        </w:rPr>
        <w:t>minim</w:t>
      </w:r>
      <w:r>
        <w:rPr>
          <w:b/>
          <w:spacing w:val="13"/>
        </w:rPr>
        <w:t xml:space="preserve"> </w:t>
      </w:r>
      <w:r>
        <w:rPr>
          <w:b/>
        </w:rPr>
        <w:t>al</w:t>
      </w:r>
      <w:r>
        <w:rPr>
          <w:b/>
          <w:spacing w:val="17"/>
        </w:rPr>
        <w:t xml:space="preserve"> </w:t>
      </w:r>
      <w:r>
        <w:rPr>
          <w:b/>
        </w:rPr>
        <w:t>candidaţilor</w:t>
      </w:r>
      <w:r>
        <w:rPr>
          <w:b/>
          <w:spacing w:val="16"/>
        </w:rPr>
        <w:t xml:space="preserve"> </w:t>
      </w:r>
      <w:r>
        <w:rPr>
          <w:b/>
        </w:rPr>
        <w:t>şi,</w:t>
      </w:r>
      <w:r>
        <w:rPr>
          <w:b/>
          <w:spacing w:val="15"/>
        </w:rPr>
        <w:t xml:space="preserve"> </w:t>
      </w:r>
      <w:r>
        <w:rPr>
          <w:b/>
        </w:rPr>
        <w:t>dacă</w:t>
      </w:r>
      <w:r>
        <w:rPr>
          <w:b/>
          <w:spacing w:val="16"/>
        </w:rPr>
        <w:t xml:space="preserve"> </w:t>
      </w:r>
      <w:r>
        <w:rPr>
          <w:b/>
        </w:rPr>
        <w:t>este</w:t>
      </w:r>
      <w:r>
        <w:rPr>
          <w:b/>
          <w:spacing w:val="-57"/>
        </w:rPr>
        <w:t xml:space="preserve"> </w:t>
      </w:r>
      <w:r>
        <w:rPr>
          <w:b/>
        </w:rPr>
        <w:t>cazul,</w:t>
      </w:r>
      <w:r>
        <w:rPr>
          <w:b/>
          <w:spacing w:val="-1"/>
        </w:rPr>
        <w:t xml:space="preserve"> </w:t>
      </w:r>
      <w:r>
        <w:rPr>
          <w:b/>
        </w:rPr>
        <w:t>numărul</w:t>
      </w:r>
      <w:r>
        <w:rPr>
          <w:b/>
          <w:spacing w:val="2"/>
        </w:rPr>
        <w:t xml:space="preserve"> </w:t>
      </w:r>
      <w:r>
        <w:rPr>
          <w:b/>
        </w:rPr>
        <w:t>maxim</w:t>
      </w:r>
      <w:r>
        <w:rPr>
          <w:b/>
          <w:spacing w:val="-1"/>
        </w:rPr>
        <w:t xml:space="preserve"> </w:t>
      </w:r>
      <w:r>
        <w:rPr>
          <w:b/>
        </w:rPr>
        <w:t>al acestora.</w:t>
      </w:r>
      <w:r>
        <w:rPr>
          <w:b/>
          <w:spacing w:val="3"/>
        </w:rPr>
        <w:t xml:space="preserve"> </w:t>
      </w:r>
      <w:r>
        <w:t>nu se</w:t>
      </w:r>
      <w:r>
        <w:rPr>
          <w:spacing w:val="-2"/>
        </w:rPr>
        <w:t xml:space="preserve"> </w:t>
      </w:r>
      <w:r>
        <w:t>aplică</w:t>
      </w:r>
    </w:p>
    <w:p w:rsidR="00134354" w:rsidRPr="00551729" w:rsidRDefault="00134354" w:rsidP="00134354">
      <w:pPr>
        <w:spacing w:after="240"/>
        <w:rPr>
          <w:b/>
          <w:spacing w:val="-1"/>
        </w:rPr>
      </w:pPr>
      <w:r w:rsidRPr="00551729">
        <w:rPr>
          <w:b/>
        </w:rPr>
        <w:t>10.</w:t>
      </w:r>
      <w:r>
        <w:rPr>
          <w:b/>
        </w:rPr>
        <w:t xml:space="preserve"> </w:t>
      </w:r>
      <w:r w:rsidRPr="00551729">
        <w:rPr>
          <w:b/>
        </w:rPr>
        <w:t>În</w:t>
      </w:r>
      <w:r w:rsidRPr="00551729">
        <w:rPr>
          <w:b/>
          <w:spacing w:val="-1"/>
        </w:rPr>
        <w:t xml:space="preserve"> </w:t>
      </w:r>
      <w:r w:rsidRPr="00551729">
        <w:rPr>
          <w:b/>
        </w:rPr>
        <w:t>cazul</w:t>
      </w:r>
      <w:r w:rsidRPr="00551729">
        <w:rPr>
          <w:b/>
          <w:spacing w:val="-1"/>
        </w:rPr>
        <w:t xml:space="preserve"> </w:t>
      </w:r>
      <w:r w:rsidRPr="00551729">
        <w:rPr>
          <w:b/>
        </w:rPr>
        <w:t>în</w:t>
      </w:r>
      <w:r w:rsidRPr="00551729">
        <w:rPr>
          <w:b/>
          <w:spacing w:val="-1"/>
        </w:rPr>
        <w:t xml:space="preserve"> </w:t>
      </w:r>
      <w:r w:rsidRPr="00551729">
        <w:rPr>
          <w:b/>
        </w:rPr>
        <w:t>care</w:t>
      </w:r>
      <w:r w:rsidRPr="00551729">
        <w:rPr>
          <w:b/>
          <w:spacing w:val="-2"/>
        </w:rPr>
        <w:t xml:space="preserve"> </w:t>
      </w:r>
      <w:r w:rsidRPr="00551729">
        <w:rPr>
          <w:b/>
        </w:rPr>
        <w:t>contractul</w:t>
      </w:r>
      <w:r w:rsidRPr="00551729">
        <w:rPr>
          <w:b/>
          <w:spacing w:val="-1"/>
        </w:rPr>
        <w:t xml:space="preserve"> </w:t>
      </w:r>
      <w:r w:rsidRPr="00551729">
        <w:rPr>
          <w:b/>
        </w:rPr>
        <w:t>este</w:t>
      </w:r>
      <w:r w:rsidRPr="00551729">
        <w:rPr>
          <w:b/>
          <w:spacing w:val="-2"/>
        </w:rPr>
        <w:t xml:space="preserve"> </w:t>
      </w:r>
      <w:r w:rsidRPr="00551729">
        <w:rPr>
          <w:b/>
        </w:rPr>
        <w:t>împărțit</w:t>
      </w:r>
      <w:r w:rsidRPr="00551729">
        <w:rPr>
          <w:b/>
          <w:spacing w:val="-2"/>
        </w:rPr>
        <w:t xml:space="preserve"> </w:t>
      </w:r>
      <w:r w:rsidRPr="00551729">
        <w:rPr>
          <w:b/>
        </w:rPr>
        <w:t>pe</w:t>
      </w:r>
      <w:r w:rsidRPr="00551729">
        <w:rPr>
          <w:b/>
          <w:spacing w:val="-2"/>
        </w:rPr>
        <w:t xml:space="preserve"> </w:t>
      </w:r>
      <w:r w:rsidRPr="00551729">
        <w:rPr>
          <w:b/>
        </w:rPr>
        <w:t>loturi,</w:t>
      </w:r>
      <w:r w:rsidRPr="00551729">
        <w:rPr>
          <w:b/>
          <w:spacing w:val="-1"/>
        </w:rPr>
        <w:t xml:space="preserve"> </w:t>
      </w:r>
      <w:r w:rsidRPr="00551729">
        <w:rPr>
          <w:b/>
        </w:rPr>
        <w:t>un</w:t>
      </w:r>
      <w:r w:rsidRPr="00551729">
        <w:rPr>
          <w:b/>
          <w:spacing w:val="-1"/>
        </w:rPr>
        <w:t xml:space="preserve"> </w:t>
      </w:r>
      <w:r w:rsidRPr="00551729">
        <w:rPr>
          <w:b/>
        </w:rPr>
        <w:t>operator</w:t>
      </w:r>
      <w:r w:rsidRPr="00551729">
        <w:rPr>
          <w:b/>
          <w:spacing w:val="-3"/>
        </w:rPr>
        <w:t xml:space="preserve"> poate depune </w:t>
      </w:r>
      <w:r w:rsidRPr="00551729">
        <w:rPr>
          <w:b/>
        </w:rPr>
        <w:t>oferta</w:t>
      </w:r>
      <w:r w:rsidRPr="00551729">
        <w:rPr>
          <w:b/>
          <w:spacing w:val="-1"/>
        </w:rPr>
        <w:t xml:space="preserve"> </w:t>
      </w:r>
      <w:r w:rsidRPr="00551729">
        <w:rPr>
          <w:b/>
        </w:rPr>
        <w:t>(se</w:t>
      </w:r>
      <w:r w:rsidRPr="00551729">
        <w:rPr>
          <w:b/>
          <w:spacing w:val="-2"/>
        </w:rPr>
        <w:t xml:space="preserve"> </w:t>
      </w:r>
      <w:r w:rsidRPr="00551729">
        <w:rPr>
          <w:b/>
        </w:rPr>
        <w:t>va</w:t>
      </w:r>
      <w:r w:rsidRPr="00551729">
        <w:rPr>
          <w:b/>
          <w:spacing w:val="-1"/>
        </w:rPr>
        <w:t xml:space="preserve"> </w:t>
      </w:r>
      <w:r w:rsidRPr="00551729">
        <w:rPr>
          <w:b/>
        </w:rPr>
        <w:t>selecta):</w:t>
      </w:r>
    </w:p>
    <w:p w:rsidR="00134354" w:rsidRPr="006B0527" w:rsidRDefault="00134354" w:rsidP="00134354">
      <w:pPr>
        <w:pStyle w:val="ListParagraph"/>
        <w:spacing w:after="240"/>
        <w:ind w:left="426" w:firstLine="0"/>
      </w:pPr>
      <w:r w:rsidRPr="006B0527">
        <w:t>cel</w:t>
      </w:r>
      <w:r w:rsidRPr="006B0527">
        <w:rPr>
          <w:spacing w:val="-1"/>
        </w:rPr>
        <w:t xml:space="preserve"> </w:t>
      </w:r>
      <w:r w:rsidRPr="006B0527">
        <w:t>mai</w:t>
      </w:r>
      <w:r w:rsidRPr="006B0527">
        <w:rPr>
          <w:spacing w:val="-1"/>
        </w:rPr>
        <w:t xml:space="preserve"> </w:t>
      </w:r>
      <w:r w:rsidRPr="006B0527">
        <w:t>scăzut</w:t>
      </w:r>
      <w:r w:rsidRPr="006B0527">
        <w:rPr>
          <w:spacing w:val="-1"/>
        </w:rPr>
        <w:t xml:space="preserve"> </w:t>
      </w:r>
      <w:r w:rsidRPr="006B0527">
        <w:t>preț</w:t>
      </w:r>
    </w:p>
    <w:p w:rsidR="00134354" w:rsidRPr="00285F8D" w:rsidRDefault="00134354" w:rsidP="00134354">
      <w:pPr>
        <w:tabs>
          <w:tab w:val="left" w:pos="1967"/>
        </w:tabs>
        <w:spacing w:after="240"/>
      </w:pPr>
      <w:r>
        <w:rPr>
          <w:b/>
          <w:spacing w:val="-3"/>
        </w:rPr>
        <w:t>11.</w:t>
      </w:r>
      <w:r w:rsidRPr="00285F8D">
        <w:rPr>
          <w:b/>
          <w:spacing w:val="-3"/>
        </w:rPr>
        <w:t xml:space="preserve"> </w:t>
      </w:r>
      <w:r w:rsidRPr="00285F8D">
        <w:rPr>
          <w:b/>
        </w:rPr>
        <w:t>Admiterea</w:t>
      </w:r>
      <w:r w:rsidRPr="00285F8D">
        <w:rPr>
          <w:b/>
          <w:spacing w:val="-2"/>
        </w:rPr>
        <w:t xml:space="preserve"> </w:t>
      </w:r>
      <w:r w:rsidRPr="00285F8D">
        <w:rPr>
          <w:b/>
        </w:rPr>
        <w:t>sau</w:t>
      </w:r>
      <w:r w:rsidRPr="00285F8D">
        <w:rPr>
          <w:b/>
          <w:spacing w:val="-1"/>
        </w:rPr>
        <w:t xml:space="preserve"> </w:t>
      </w:r>
      <w:r w:rsidRPr="00285F8D">
        <w:rPr>
          <w:b/>
        </w:rPr>
        <w:t>interzicerea</w:t>
      </w:r>
      <w:r w:rsidRPr="00285F8D">
        <w:rPr>
          <w:b/>
          <w:spacing w:val="-2"/>
        </w:rPr>
        <w:t xml:space="preserve"> </w:t>
      </w:r>
      <w:r w:rsidRPr="00285F8D">
        <w:rPr>
          <w:b/>
        </w:rPr>
        <w:t>ofertelor</w:t>
      </w:r>
      <w:r w:rsidRPr="00285F8D">
        <w:rPr>
          <w:b/>
          <w:spacing w:val="-1"/>
        </w:rPr>
        <w:t xml:space="preserve"> </w:t>
      </w:r>
      <w:r w:rsidRPr="00285F8D">
        <w:rPr>
          <w:b/>
        </w:rPr>
        <w:t>alternative:</w:t>
      </w:r>
      <w:r w:rsidRPr="00285F8D">
        <w:rPr>
          <w:b/>
          <w:spacing w:val="2"/>
        </w:rPr>
        <w:t xml:space="preserve"> </w:t>
      </w:r>
      <w:r w:rsidRPr="00285F8D">
        <w:t>nu</w:t>
      </w:r>
      <w:r w:rsidRPr="00285F8D">
        <w:rPr>
          <w:spacing w:val="-2"/>
        </w:rPr>
        <w:t xml:space="preserve"> </w:t>
      </w:r>
      <w:r w:rsidRPr="00285F8D">
        <w:t>se</w:t>
      </w:r>
      <w:r w:rsidRPr="00285F8D">
        <w:rPr>
          <w:spacing w:val="-2"/>
        </w:rPr>
        <w:t xml:space="preserve"> </w:t>
      </w:r>
      <w:r w:rsidRPr="00285F8D">
        <w:t>admite</w:t>
      </w:r>
    </w:p>
    <w:p w:rsidR="00134354" w:rsidRPr="00F60642" w:rsidRDefault="00134354" w:rsidP="00134354">
      <w:pPr>
        <w:spacing w:after="240"/>
        <w:ind w:left="851" w:right="639"/>
        <w:rPr>
          <w:b/>
        </w:rPr>
      </w:pPr>
      <w:r>
        <w:rPr>
          <w:b/>
        </w:rPr>
        <w:t>12.</w:t>
      </w:r>
      <w:r w:rsidRPr="00285F8D">
        <w:rPr>
          <w:b/>
        </w:rPr>
        <w:t xml:space="preserve">Termenii și condițiile de prestare/executare solicitați: </w:t>
      </w:r>
      <w:r w:rsidRPr="00285F8D">
        <w:t>perioad</w:t>
      </w:r>
      <w:r>
        <w:t xml:space="preserve">a de îndeplinire a lucrărilor    </w:t>
      </w:r>
      <w:r w:rsidRPr="00F60642">
        <w:rPr>
          <w:b/>
        </w:rPr>
        <w:t>01.05.2022    pâna</w:t>
      </w:r>
      <w:r w:rsidRPr="00F60642">
        <w:rPr>
          <w:b/>
          <w:spacing w:val="-57"/>
        </w:rPr>
        <w:t xml:space="preserve">                 </w:t>
      </w:r>
      <w:r w:rsidRPr="00F60642">
        <w:rPr>
          <w:b/>
        </w:rPr>
        <w:t>la  31.08.2022</w:t>
      </w:r>
    </w:p>
    <w:p w:rsidR="00134354" w:rsidRPr="00285F8D" w:rsidRDefault="00134354" w:rsidP="00134354">
      <w:pPr>
        <w:tabs>
          <w:tab w:val="left" w:pos="1967"/>
        </w:tabs>
        <w:spacing w:after="240"/>
        <w:rPr>
          <w:b/>
        </w:rPr>
      </w:pPr>
      <w:r>
        <w:rPr>
          <w:b/>
        </w:rPr>
        <w:t>13.</w:t>
      </w:r>
      <w:r w:rsidRPr="00285F8D">
        <w:rPr>
          <w:b/>
        </w:rPr>
        <w:t>Termenul</w:t>
      </w:r>
      <w:r w:rsidRPr="00285F8D">
        <w:rPr>
          <w:b/>
          <w:spacing w:val="-1"/>
        </w:rPr>
        <w:t xml:space="preserve"> </w:t>
      </w:r>
      <w:r w:rsidRPr="00285F8D">
        <w:rPr>
          <w:b/>
        </w:rPr>
        <w:t>de</w:t>
      </w:r>
      <w:r w:rsidRPr="00285F8D">
        <w:rPr>
          <w:b/>
          <w:spacing w:val="-2"/>
        </w:rPr>
        <w:t xml:space="preserve"> </w:t>
      </w:r>
      <w:r w:rsidRPr="00285F8D">
        <w:rPr>
          <w:b/>
        </w:rPr>
        <w:t>valabilitate</w:t>
      </w:r>
      <w:r w:rsidRPr="00285F8D">
        <w:rPr>
          <w:b/>
          <w:spacing w:val="-2"/>
        </w:rPr>
        <w:t xml:space="preserve"> </w:t>
      </w:r>
      <w:r w:rsidRPr="00285F8D">
        <w:rPr>
          <w:b/>
        </w:rPr>
        <w:t>a</w:t>
      </w:r>
      <w:r w:rsidRPr="00285F8D">
        <w:rPr>
          <w:b/>
          <w:spacing w:val="-1"/>
        </w:rPr>
        <w:t xml:space="preserve"> </w:t>
      </w:r>
      <w:r w:rsidRPr="00285F8D">
        <w:rPr>
          <w:b/>
        </w:rPr>
        <w:t>contractului:</w:t>
      </w:r>
      <w:r w:rsidRPr="00285F8D">
        <w:rPr>
          <w:b/>
          <w:spacing w:val="-1"/>
        </w:rPr>
        <w:t xml:space="preserve"> </w:t>
      </w:r>
      <w:r w:rsidRPr="00285F8D">
        <w:rPr>
          <w:b/>
        </w:rPr>
        <w:t>31.12.2022</w:t>
      </w:r>
    </w:p>
    <w:p w:rsidR="00134354" w:rsidRPr="00285F8D" w:rsidRDefault="00134354" w:rsidP="00134354">
      <w:pPr>
        <w:tabs>
          <w:tab w:val="left" w:pos="2183"/>
        </w:tabs>
        <w:spacing w:after="240"/>
        <w:ind w:left="993" w:right="497" w:hanging="993"/>
        <w:rPr>
          <w:b/>
        </w:rPr>
      </w:pPr>
      <w:r>
        <w:rPr>
          <w:b/>
        </w:rPr>
        <w:t>14.</w:t>
      </w:r>
      <w:r w:rsidRPr="00285F8D">
        <w:rPr>
          <w:b/>
        </w:rPr>
        <w:t>Contract</w:t>
      </w:r>
      <w:r w:rsidRPr="00285F8D">
        <w:rPr>
          <w:b/>
          <w:spacing w:val="-2"/>
        </w:rPr>
        <w:t xml:space="preserve"> </w:t>
      </w:r>
      <w:r w:rsidRPr="00285F8D">
        <w:rPr>
          <w:b/>
        </w:rPr>
        <w:t>de</w:t>
      </w:r>
      <w:r w:rsidRPr="00285F8D">
        <w:rPr>
          <w:b/>
          <w:spacing w:val="-3"/>
        </w:rPr>
        <w:t xml:space="preserve"> </w:t>
      </w:r>
      <w:r w:rsidRPr="00285F8D">
        <w:rPr>
          <w:b/>
        </w:rPr>
        <w:t>achiziție</w:t>
      </w:r>
      <w:r w:rsidRPr="00285F8D">
        <w:rPr>
          <w:b/>
          <w:spacing w:val="-4"/>
        </w:rPr>
        <w:t xml:space="preserve"> </w:t>
      </w:r>
      <w:r w:rsidRPr="00285F8D">
        <w:rPr>
          <w:b/>
        </w:rPr>
        <w:t>rezervat</w:t>
      </w:r>
      <w:r w:rsidRPr="00285F8D">
        <w:rPr>
          <w:b/>
          <w:spacing w:val="-2"/>
        </w:rPr>
        <w:t xml:space="preserve"> </w:t>
      </w:r>
      <w:r w:rsidRPr="00285F8D">
        <w:rPr>
          <w:b/>
        </w:rPr>
        <w:t>atelierelor</w:t>
      </w:r>
      <w:r w:rsidRPr="00285F8D">
        <w:rPr>
          <w:b/>
          <w:spacing w:val="-2"/>
        </w:rPr>
        <w:t xml:space="preserve"> </w:t>
      </w:r>
      <w:r w:rsidRPr="00285F8D">
        <w:rPr>
          <w:b/>
        </w:rPr>
        <w:t>protejate</w:t>
      </w:r>
      <w:r w:rsidRPr="00285F8D">
        <w:rPr>
          <w:b/>
          <w:spacing w:val="-4"/>
        </w:rPr>
        <w:t xml:space="preserve"> </w:t>
      </w:r>
      <w:r w:rsidRPr="00285F8D">
        <w:rPr>
          <w:b/>
        </w:rPr>
        <w:t>sau</w:t>
      </w:r>
      <w:r w:rsidRPr="00285F8D">
        <w:rPr>
          <w:b/>
          <w:spacing w:val="-2"/>
        </w:rPr>
        <w:t xml:space="preserve"> </w:t>
      </w:r>
      <w:r w:rsidRPr="00285F8D">
        <w:rPr>
          <w:b/>
        </w:rPr>
        <w:t>că</w:t>
      </w:r>
      <w:r w:rsidRPr="00285F8D">
        <w:rPr>
          <w:b/>
          <w:spacing w:val="-2"/>
        </w:rPr>
        <w:t xml:space="preserve"> </w:t>
      </w:r>
      <w:r w:rsidRPr="00285F8D">
        <w:rPr>
          <w:b/>
        </w:rPr>
        <w:t>acesta</w:t>
      </w:r>
      <w:r w:rsidRPr="00285F8D">
        <w:rPr>
          <w:b/>
          <w:spacing w:val="-2"/>
        </w:rPr>
        <w:t xml:space="preserve"> </w:t>
      </w:r>
      <w:r w:rsidRPr="00285F8D">
        <w:rPr>
          <w:b/>
        </w:rPr>
        <w:t>poate</w:t>
      </w:r>
      <w:r w:rsidRPr="00285F8D">
        <w:rPr>
          <w:b/>
          <w:spacing w:val="-4"/>
        </w:rPr>
        <w:t xml:space="preserve"> </w:t>
      </w:r>
      <w:r w:rsidRPr="00285F8D">
        <w:rPr>
          <w:b/>
        </w:rPr>
        <w:t>fi</w:t>
      </w:r>
      <w:r w:rsidRPr="00285F8D">
        <w:rPr>
          <w:b/>
          <w:spacing w:val="-2"/>
        </w:rPr>
        <w:t xml:space="preserve"> </w:t>
      </w:r>
      <w:r w:rsidRPr="00285F8D">
        <w:rPr>
          <w:b/>
        </w:rPr>
        <w:t>executat</w:t>
      </w:r>
      <w:r w:rsidRPr="00285F8D">
        <w:rPr>
          <w:b/>
          <w:spacing w:val="-3"/>
        </w:rPr>
        <w:t xml:space="preserve"> </w:t>
      </w:r>
      <w:r w:rsidRPr="00285F8D">
        <w:rPr>
          <w:b/>
        </w:rPr>
        <w:t>numai</w:t>
      </w:r>
      <w:r w:rsidRPr="00285F8D">
        <w:rPr>
          <w:b/>
          <w:spacing w:val="-2"/>
        </w:rPr>
        <w:t xml:space="preserve"> </w:t>
      </w:r>
      <w:r w:rsidRPr="00285F8D">
        <w:rPr>
          <w:b/>
        </w:rPr>
        <w:t>în</w:t>
      </w:r>
      <w:r w:rsidRPr="00285F8D">
        <w:rPr>
          <w:b/>
          <w:spacing w:val="-57"/>
        </w:rPr>
        <w:t xml:space="preserve"> </w:t>
      </w:r>
      <w:r w:rsidRPr="00285F8D">
        <w:rPr>
          <w:b/>
        </w:rPr>
        <w:t>cadrul</w:t>
      </w:r>
      <w:r w:rsidRPr="00285F8D">
        <w:rPr>
          <w:b/>
          <w:spacing w:val="-1"/>
        </w:rPr>
        <w:t xml:space="preserve"> </w:t>
      </w:r>
      <w:r>
        <w:rPr>
          <w:b/>
          <w:spacing w:val="-1"/>
        </w:rPr>
        <w:t xml:space="preserve">        </w:t>
      </w:r>
      <w:r w:rsidRPr="00285F8D">
        <w:rPr>
          <w:b/>
        </w:rPr>
        <w:t>unor</w:t>
      </w:r>
      <w:r w:rsidRPr="00285F8D">
        <w:rPr>
          <w:b/>
          <w:spacing w:val="-1"/>
        </w:rPr>
        <w:t xml:space="preserve"> </w:t>
      </w:r>
      <w:r w:rsidRPr="00285F8D">
        <w:rPr>
          <w:b/>
        </w:rPr>
        <w:t>programe</w:t>
      </w:r>
      <w:r w:rsidRPr="00285F8D">
        <w:rPr>
          <w:b/>
          <w:spacing w:val="1"/>
        </w:rPr>
        <w:t xml:space="preserve"> </w:t>
      </w:r>
      <w:r w:rsidRPr="00285F8D">
        <w:rPr>
          <w:b/>
        </w:rPr>
        <w:t>de</w:t>
      </w:r>
      <w:r w:rsidRPr="00285F8D">
        <w:rPr>
          <w:b/>
          <w:spacing w:val="-1"/>
        </w:rPr>
        <w:t xml:space="preserve"> </w:t>
      </w:r>
      <w:r w:rsidRPr="00285F8D">
        <w:rPr>
          <w:b/>
        </w:rPr>
        <w:t>angajare</w:t>
      </w:r>
      <w:r w:rsidRPr="00285F8D">
        <w:rPr>
          <w:b/>
          <w:spacing w:val="-1"/>
        </w:rPr>
        <w:t xml:space="preserve"> </w:t>
      </w:r>
      <w:r w:rsidRPr="00285F8D">
        <w:rPr>
          <w:b/>
        </w:rPr>
        <w:t>protejată (după</w:t>
      </w:r>
      <w:r w:rsidRPr="00285F8D">
        <w:rPr>
          <w:b/>
          <w:spacing w:val="-1"/>
        </w:rPr>
        <w:t xml:space="preserve"> </w:t>
      </w:r>
      <w:r w:rsidRPr="00285F8D">
        <w:rPr>
          <w:b/>
        </w:rPr>
        <w:t>caz):</w:t>
      </w:r>
      <w:r w:rsidRPr="00285F8D">
        <w:rPr>
          <w:b/>
          <w:spacing w:val="2"/>
        </w:rPr>
        <w:t xml:space="preserve"> </w:t>
      </w:r>
      <w:r w:rsidRPr="00285F8D">
        <w:rPr>
          <w:b/>
        </w:rPr>
        <w:t>nu</w:t>
      </w:r>
    </w:p>
    <w:p w:rsidR="00134354" w:rsidRPr="00285F8D" w:rsidRDefault="00134354" w:rsidP="00134354">
      <w:pPr>
        <w:tabs>
          <w:tab w:val="left" w:pos="2183"/>
        </w:tabs>
        <w:spacing w:after="240"/>
        <w:ind w:left="993" w:right="710" w:hanging="993"/>
        <w:rPr>
          <w:b/>
        </w:rPr>
      </w:pPr>
      <w:r>
        <w:rPr>
          <w:b/>
        </w:rPr>
        <w:t>15.</w:t>
      </w:r>
      <w:r w:rsidRPr="00285F8D">
        <w:rPr>
          <w:b/>
        </w:rPr>
        <w:t>Prestarea serviciului este rezervată unei anumite profesii în temeiul unor legisau al unor</w:t>
      </w:r>
      <w:r w:rsidRPr="00285F8D">
        <w:rPr>
          <w:b/>
          <w:spacing w:val="-58"/>
        </w:rPr>
        <w:t xml:space="preserve"> </w:t>
      </w:r>
      <w:r w:rsidRPr="00285F8D">
        <w:rPr>
          <w:b/>
        </w:rPr>
        <w:t>acte</w:t>
      </w:r>
      <w:r w:rsidRPr="00285F8D">
        <w:rPr>
          <w:b/>
          <w:spacing w:val="-3"/>
        </w:rPr>
        <w:t xml:space="preserve"> </w:t>
      </w:r>
      <w:r w:rsidRPr="00285F8D">
        <w:rPr>
          <w:b/>
        </w:rPr>
        <w:t>administrative (după caz):</w:t>
      </w:r>
      <w:r w:rsidRPr="00285F8D">
        <w:rPr>
          <w:b/>
          <w:spacing w:val="-1"/>
        </w:rPr>
        <w:t xml:space="preserve"> </w:t>
      </w:r>
      <w:r w:rsidRPr="00285F8D">
        <w:rPr>
          <w:b/>
        </w:rPr>
        <w:t>nu este</w:t>
      </w:r>
    </w:p>
    <w:p w:rsidR="00134354" w:rsidRPr="00285F8D" w:rsidRDefault="00134354" w:rsidP="00134354">
      <w:pPr>
        <w:tabs>
          <w:tab w:val="left" w:pos="2183"/>
        </w:tabs>
        <w:spacing w:after="240"/>
        <w:ind w:left="851" w:right="1061" w:hanging="851"/>
        <w:rPr>
          <w:b/>
        </w:rPr>
      </w:pPr>
      <w:r>
        <w:rPr>
          <w:b/>
        </w:rPr>
        <w:t>16.</w:t>
      </w:r>
      <w:r w:rsidRPr="00285F8D">
        <w:rPr>
          <w:b/>
        </w:rPr>
        <w:t>Scurta descriere a criteriilor privind eligibilitatea operatorilor economici care pot</w:t>
      </w:r>
      <w:r w:rsidRPr="00285F8D">
        <w:rPr>
          <w:b/>
          <w:spacing w:val="1"/>
        </w:rPr>
        <w:t xml:space="preserve"> </w:t>
      </w:r>
      <w:r>
        <w:rPr>
          <w:b/>
          <w:spacing w:val="1"/>
        </w:rPr>
        <w:t xml:space="preserve">      </w:t>
      </w:r>
      <w:r w:rsidRPr="00285F8D">
        <w:rPr>
          <w:b/>
        </w:rPr>
        <w:t>determina</w:t>
      </w:r>
      <w:r w:rsidRPr="00285F8D">
        <w:rPr>
          <w:b/>
          <w:spacing w:val="-3"/>
        </w:rPr>
        <w:t xml:space="preserve"> </w:t>
      </w:r>
      <w:r w:rsidRPr="00285F8D">
        <w:rPr>
          <w:b/>
        </w:rPr>
        <w:t>eliminarea</w:t>
      </w:r>
      <w:r w:rsidRPr="00285F8D">
        <w:rPr>
          <w:b/>
          <w:spacing w:val="-2"/>
        </w:rPr>
        <w:t xml:space="preserve"> </w:t>
      </w:r>
      <w:r w:rsidRPr="00285F8D">
        <w:rPr>
          <w:b/>
        </w:rPr>
        <w:t>acestora</w:t>
      </w:r>
      <w:r w:rsidRPr="00285F8D">
        <w:rPr>
          <w:b/>
          <w:spacing w:val="-3"/>
        </w:rPr>
        <w:t xml:space="preserve"> </w:t>
      </w:r>
      <w:r w:rsidRPr="00285F8D">
        <w:rPr>
          <w:b/>
        </w:rPr>
        <w:t>și</w:t>
      </w:r>
      <w:r w:rsidRPr="00285F8D">
        <w:rPr>
          <w:b/>
          <w:spacing w:val="-2"/>
        </w:rPr>
        <w:t xml:space="preserve"> </w:t>
      </w:r>
      <w:r w:rsidRPr="00285F8D">
        <w:rPr>
          <w:b/>
        </w:rPr>
        <w:t>a</w:t>
      </w:r>
      <w:r w:rsidRPr="00285F8D">
        <w:rPr>
          <w:b/>
          <w:spacing w:val="-3"/>
        </w:rPr>
        <w:t xml:space="preserve"> </w:t>
      </w:r>
      <w:r w:rsidRPr="00285F8D">
        <w:rPr>
          <w:b/>
        </w:rPr>
        <w:t>criteriilor</w:t>
      </w:r>
      <w:r w:rsidRPr="00285F8D">
        <w:rPr>
          <w:b/>
          <w:spacing w:val="-2"/>
        </w:rPr>
        <w:t xml:space="preserve"> </w:t>
      </w:r>
      <w:r w:rsidRPr="00285F8D">
        <w:rPr>
          <w:b/>
        </w:rPr>
        <w:t>de</w:t>
      </w:r>
      <w:r w:rsidRPr="00285F8D">
        <w:rPr>
          <w:b/>
          <w:spacing w:val="-3"/>
        </w:rPr>
        <w:t xml:space="preserve"> </w:t>
      </w:r>
      <w:r w:rsidRPr="00285F8D">
        <w:rPr>
          <w:b/>
        </w:rPr>
        <w:t>selecție/de</w:t>
      </w:r>
      <w:r w:rsidRPr="00285F8D">
        <w:rPr>
          <w:b/>
          <w:spacing w:val="-4"/>
        </w:rPr>
        <w:t xml:space="preserve"> </w:t>
      </w:r>
      <w:r w:rsidRPr="00285F8D">
        <w:rPr>
          <w:b/>
        </w:rPr>
        <w:t>preselecție;</w:t>
      </w:r>
      <w:r w:rsidRPr="00285F8D">
        <w:rPr>
          <w:b/>
          <w:spacing w:val="-1"/>
        </w:rPr>
        <w:t xml:space="preserve"> </w:t>
      </w:r>
      <w:r w:rsidRPr="00285F8D">
        <w:rPr>
          <w:b/>
        </w:rPr>
        <w:t>nivelul</w:t>
      </w:r>
      <w:r w:rsidRPr="00285F8D">
        <w:rPr>
          <w:b/>
          <w:spacing w:val="-3"/>
        </w:rPr>
        <w:t xml:space="preserve"> </w:t>
      </w:r>
      <w:r w:rsidRPr="00285F8D">
        <w:rPr>
          <w:b/>
        </w:rPr>
        <w:t>minim</w:t>
      </w:r>
      <w:r w:rsidRPr="00285F8D">
        <w:rPr>
          <w:b/>
          <w:spacing w:val="-57"/>
        </w:rPr>
        <w:t xml:space="preserve"> </w:t>
      </w:r>
      <w:r w:rsidRPr="00285F8D">
        <w:rPr>
          <w:b/>
        </w:rPr>
        <w:t>(nivelurile minime) al (ale) cerințelor eventual impuse; se menționeazăinformațiile</w:t>
      </w:r>
      <w:r w:rsidRPr="00285F8D">
        <w:rPr>
          <w:b/>
          <w:spacing w:val="1"/>
        </w:rPr>
        <w:t xml:space="preserve"> </w:t>
      </w:r>
      <w:r w:rsidRPr="00285F8D">
        <w:rPr>
          <w:b/>
        </w:rPr>
        <w:t>solicitate</w:t>
      </w:r>
      <w:r w:rsidRPr="00285F8D">
        <w:rPr>
          <w:b/>
          <w:spacing w:val="-2"/>
        </w:rPr>
        <w:t xml:space="preserve"> </w:t>
      </w:r>
      <w:r w:rsidRPr="00285F8D">
        <w:rPr>
          <w:b/>
        </w:rPr>
        <w:t>(DUAE,</w:t>
      </w:r>
      <w:r w:rsidRPr="00285F8D">
        <w:rPr>
          <w:b/>
          <w:spacing w:val="-1"/>
        </w:rPr>
        <w:t xml:space="preserve"> </w:t>
      </w:r>
      <w:r w:rsidRPr="00285F8D">
        <w:rPr>
          <w:b/>
        </w:rPr>
        <w:t>documentație):</w:t>
      </w:r>
    </w:p>
    <w:p w:rsidR="00134354" w:rsidRDefault="00134354" w:rsidP="00134354">
      <w:pPr>
        <w:tabs>
          <w:tab w:val="left" w:pos="1898"/>
        </w:tabs>
        <w:spacing w:after="240"/>
        <w:rPr>
          <w:b/>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4289"/>
        <w:gridCol w:w="2899"/>
        <w:gridCol w:w="2417"/>
      </w:tblGrid>
      <w:tr w:rsidR="00134354" w:rsidTr="00134354">
        <w:tc>
          <w:tcPr>
            <w:tcW w:w="567" w:type="dxa"/>
          </w:tcPr>
          <w:p w:rsidR="00134354" w:rsidRPr="00690D50" w:rsidRDefault="00134354" w:rsidP="00134354">
            <w:pPr>
              <w:tabs>
                <w:tab w:val="left" w:pos="1898"/>
              </w:tabs>
              <w:spacing w:after="240"/>
              <w:rPr>
                <w:b/>
              </w:rPr>
            </w:pPr>
            <w:r w:rsidRPr="00690D50">
              <w:rPr>
                <w:b/>
              </w:rPr>
              <w:t>Nr. o/d</w:t>
            </w:r>
          </w:p>
        </w:tc>
        <w:tc>
          <w:tcPr>
            <w:tcW w:w="4289" w:type="dxa"/>
          </w:tcPr>
          <w:p w:rsidR="00134354" w:rsidRPr="00690D50" w:rsidRDefault="00134354" w:rsidP="00134354">
            <w:pPr>
              <w:tabs>
                <w:tab w:val="left" w:pos="1898"/>
              </w:tabs>
              <w:spacing w:after="240"/>
              <w:rPr>
                <w:b/>
              </w:rPr>
            </w:pPr>
            <w:r w:rsidRPr="00690D50">
              <w:rPr>
                <w:b/>
              </w:rPr>
              <w:t>Descrierea criteriului /cerinței</w:t>
            </w:r>
          </w:p>
        </w:tc>
        <w:tc>
          <w:tcPr>
            <w:tcW w:w="2899" w:type="dxa"/>
          </w:tcPr>
          <w:p w:rsidR="00134354" w:rsidRPr="00690D50" w:rsidRDefault="00134354" w:rsidP="00134354">
            <w:pPr>
              <w:tabs>
                <w:tab w:val="left" w:pos="1898"/>
              </w:tabs>
              <w:spacing w:after="240"/>
              <w:rPr>
                <w:b/>
              </w:rPr>
            </w:pPr>
            <w:r w:rsidRPr="00690D50">
              <w:rPr>
                <w:b/>
              </w:rPr>
              <w:t>Mod de demonstrare a îndeplinirii criteriului /cerinței</w:t>
            </w:r>
          </w:p>
        </w:tc>
        <w:tc>
          <w:tcPr>
            <w:tcW w:w="2417" w:type="dxa"/>
          </w:tcPr>
          <w:p w:rsidR="00134354" w:rsidRPr="00690D50" w:rsidRDefault="00134354" w:rsidP="00134354">
            <w:pPr>
              <w:tabs>
                <w:tab w:val="left" w:pos="1898"/>
              </w:tabs>
              <w:spacing w:after="240"/>
              <w:rPr>
                <w:b/>
              </w:rPr>
            </w:pPr>
            <w:r w:rsidRPr="00690D50">
              <w:rPr>
                <w:b/>
              </w:rPr>
              <w:t>Nivelul minim/ Obligativitatea</w:t>
            </w:r>
          </w:p>
        </w:tc>
      </w:tr>
      <w:tr w:rsidR="00134354" w:rsidTr="00134354">
        <w:tc>
          <w:tcPr>
            <w:tcW w:w="567" w:type="dxa"/>
          </w:tcPr>
          <w:p w:rsidR="00134354" w:rsidRPr="00690D50" w:rsidRDefault="00134354" w:rsidP="00134354">
            <w:pPr>
              <w:tabs>
                <w:tab w:val="left" w:pos="1898"/>
              </w:tabs>
              <w:spacing w:after="240"/>
              <w:rPr>
                <w:b/>
              </w:rPr>
            </w:pPr>
            <w:r w:rsidRPr="00690D50">
              <w:rPr>
                <w:b/>
              </w:rPr>
              <w:t>1.</w:t>
            </w:r>
          </w:p>
        </w:tc>
        <w:tc>
          <w:tcPr>
            <w:tcW w:w="4289" w:type="dxa"/>
          </w:tcPr>
          <w:p w:rsidR="00134354" w:rsidRPr="00690D50" w:rsidRDefault="00134354" w:rsidP="00134354">
            <w:pPr>
              <w:tabs>
                <w:tab w:val="left" w:pos="1898"/>
              </w:tabs>
              <w:spacing w:after="240"/>
              <w:rPr>
                <w:b/>
              </w:rPr>
            </w:pPr>
            <w:r w:rsidRPr="00690D50">
              <w:rPr>
                <w:b/>
              </w:rPr>
              <w:t>Oferta –Specificația de preț</w:t>
            </w:r>
          </w:p>
        </w:tc>
        <w:tc>
          <w:tcPr>
            <w:tcW w:w="2899" w:type="dxa"/>
          </w:tcPr>
          <w:p w:rsidR="00134354" w:rsidRPr="00690D50" w:rsidRDefault="00134354" w:rsidP="00134354">
            <w:pPr>
              <w:tabs>
                <w:tab w:val="left" w:pos="1898"/>
              </w:tabs>
              <w:spacing w:after="240"/>
              <w:rPr>
                <w:b/>
              </w:rPr>
            </w:pPr>
            <w:r w:rsidRPr="00690D50">
              <w:rPr>
                <w:b/>
              </w:rPr>
              <w:t>Formularul F3.1 Semnat electronic  de către operatorul</w:t>
            </w:r>
          </w:p>
        </w:tc>
        <w:tc>
          <w:tcPr>
            <w:tcW w:w="2417" w:type="dxa"/>
          </w:tcPr>
          <w:p w:rsidR="00134354" w:rsidRPr="00690D50" w:rsidRDefault="00134354" w:rsidP="00134354">
            <w:pPr>
              <w:tabs>
                <w:tab w:val="left" w:pos="1898"/>
              </w:tabs>
              <w:spacing w:after="240"/>
              <w:rPr>
                <w:b/>
              </w:rPr>
            </w:pPr>
            <w:r w:rsidRPr="00690D50">
              <w:rPr>
                <w:b/>
              </w:rPr>
              <w:t>Obligatoriu</w:t>
            </w:r>
          </w:p>
        </w:tc>
      </w:tr>
      <w:tr w:rsidR="00134354" w:rsidTr="00134354">
        <w:tc>
          <w:tcPr>
            <w:tcW w:w="567" w:type="dxa"/>
          </w:tcPr>
          <w:p w:rsidR="00134354" w:rsidRPr="00690D50" w:rsidRDefault="00134354" w:rsidP="00134354">
            <w:pPr>
              <w:tabs>
                <w:tab w:val="left" w:pos="1898"/>
              </w:tabs>
              <w:spacing w:after="240"/>
              <w:rPr>
                <w:b/>
              </w:rPr>
            </w:pPr>
            <w:r w:rsidRPr="00690D50">
              <w:rPr>
                <w:b/>
              </w:rPr>
              <w:t>2.</w:t>
            </w:r>
          </w:p>
        </w:tc>
        <w:tc>
          <w:tcPr>
            <w:tcW w:w="4289" w:type="dxa"/>
          </w:tcPr>
          <w:p w:rsidR="00134354" w:rsidRPr="00690D50" w:rsidRDefault="00134354" w:rsidP="00134354">
            <w:pPr>
              <w:tabs>
                <w:tab w:val="left" w:pos="1898"/>
              </w:tabs>
              <w:spacing w:after="240"/>
              <w:rPr>
                <w:b/>
              </w:rPr>
            </w:pPr>
            <w:r w:rsidRPr="00690D50">
              <w:rPr>
                <w:b/>
              </w:rPr>
              <w:t>DUAE</w:t>
            </w:r>
          </w:p>
        </w:tc>
        <w:tc>
          <w:tcPr>
            <w:tcW w:w="2899" w:type="dxa"/>
          </w:tcPr>
          <w:p w:rsidR="00134354" w:rsidRPr="00690D50" w:rsidRDefault="00134354" w:rsidP="00134354">
            <w:pPr>
              <w:tabs>
                <w:tab w:val="left" w:pos="1898"/>
              </w:tabs>
              <w:spacing w:after="240"/>
              <w:rPr>
                <w:b/>
              </w:rPr>
            </w:pPr>
            <w:r w:rsidRPr="00690D50">
              <w:rPr>
                <w:b/>
              </w:rPr>
              <w:t>Semnat electronic de către operatorul economic</w:t>
            </w:r>
          </w:p>
        </w:tc>
        <w:tc>
          <w:tcPr>
            <w:tcW w:w="2417" w:type="dxa"/>
          </w:tcPr>
          <w:p w:rsidR="00134354" w:rsidRPr="00690D50" w:rsidRDefault="00134354" w:rsidP="00134354">
            <w:pPr>
              <w:tabs>
                <w:tab w:val="left" w:pos="1898"/>
              </w:tabs>
              <w:spacing w:after="240"/>
              <w:rPr>
                <w:b/>
              </w:rPr>
            </w:pPr>
            <w:r w:rsidRPr="00690D50">
              <w:rPr>
                <w:b/>
              </w:rPr>
              <w:t>Obligatoriu</w:t>
            </w:r>
          </w:p>
        </w:tc>
      </w:tr>
      <w:tr w:rsidR="00134354" w:rsidTr="00134354">
        <w:tc>
          <w:tcPr>
            <w:tcW w:w="567" w:type="dxa"/>
          </w:tcPr>
          <w:p w:rsidR="00134354" w:rsidRPr="00690D50" w:rsidRDefault="00134354" w:rsidP="00134354">
            <w:pPr>
              <w:tabs>
                <w:tab w:val="left" w:pos="1898"/>
              </w:tabs>
              <w:spacing w:after="240"/>
              <w:rPr>
                <w:b/>
              </w:rPr>
            </w:pPr>
            <w:r w:rsidRPr="00690D50">
              <w:rPr>
                <w:b/>
              </w:rPr>
              <w:t>3.</w:t>
            </w:r>
          </w:p>
        </w:tc>
        <w:tc>
          <w:tcPr>
            <w:tcW w:w="4289" w:type="dxa"/>
          </w:tcPr>
          <w:p w:rsidR="00134354" w:rsidRPr="00690D50" w:rsidRDefault="00134354" w:rsidP="00134354">
            <w:pPr>
              <w:tabs>
                <w:tab w:val="left" w:pos="1898"/>
              </w:tabs>
              <w:spacing w:after="240"/>
              <w:rPr>
                <w:b/>
              </w:rPr>
            </w:pPr>
            <w:r w:rsidRPr="00690D50">
              <w:rPr>
                <w:b/>
              </w:rPr>
              <w:t>Specificația tehnică (Deviz de cheltuieli)</w:t>
            </w:r>
          </w:p>
        </w:tc>
        <w:tc>
          <w:tcPr>
            <w:tcW w:w="2899" w:type="dxa"/>
          </w:tcPr>
          <w:p w:rsidR="00134354" w:rsidRPr="00690D50" w:rsidRDefault="00134354" w:rsidP="00134354">
            <w:pPr>
              <w:tabs>
                <w:tab w:val="left" w:pos="1898"/>
              </w:tabs>
              <w:spacing w:after="240"/>
              <w:rPr>
                <w:b/>
              </w:rPr>
            </w:pPr>
            <w:r w:rsidRPr="00690D50">
              <w:rPr>
                <w:b/>
              </w:rPr>
              <w:t>Semnat electronic de către operatorul economic</w:t>
            </w:r>
          </w:p>
        </w:tc>
        <w:tc>
          <w:tcPr>
            <w:tcW w:w="2417" w:type="dxa"/>
          </w:tcPr>
          <w:p w:rsidR="00134354" w:rsidRPr="00690D50" w:rsidRDefault="00134354" w:rsidP="00134354">
            <w:pPr>
              <w:tabs>
                <w:tab w:val="left" w:pos="1898"/>
              </w:tabs>
              <w:spacing w:after="240"/>
              <w:rPr>
                <w:b/>
              </w:rPr>
            </w:pPr>
            <w:r w:rsidRPr="00690D50">
              <w:rPr>
                <w:b/>
              </w:rPr>
              <w:t>Obligatoriu</w:t>
            </w:r>
          </w:p>
        </w:tc>
      </w:tr>
      <w:tr w:rsidR="00134354" w:rsidTr="00134354">
        <w:tc>
          <w:tcPr>
            <w:tcW w:w="567" w:type="dxa"/>
          </w:tcPr>
          <w:p w:rsidR="00134354" w:rsidRPr="00690D50" w:rsidRDefault="00134354" w:rsidP="00134354">
            <w:pPr>
              <w:tabs>
                <w:tab w:val="left" w:pos="1898"/>
              </w:tabs>
              <w:spacing w:after="240"/>
              <w:rPr>
                <w:b/>
              </w:rPr>
            </w:pPr>
            <w:r w:rsidRPr="00690D50">
              <w:rPr>
                <w:b/>
              </w:rPr>
              <w:t>4.</w:t>
            </w:r>
          </w:p>
        </w:tc>
        <w:tc>
          <w:tcPr>
            <w:tcW w:w="4289" w:type="dxa"/>
          </w:tcPr>
          <w:p w:rsidR="00134354" w:rsidRPr="00690D50" w:rsidRDefault="00134354" w:rsidP="00134354">
            <w:pPr>
              <w:tabs>
                <w:tab w:val="left" w:pos="1898"/>
              </w:tabs>
              <w:spacing w:after="240"/>
              <w:rPr>
                <w:b/>
              </w:rPr>
            </w:pPr>
            <w:r w:rsidRPr="00690D50">
              <w:rPr>
                <w:b/>
              </w:rPr>
              <w:t>Garanția pentru ofertă 1%</w:t>
            </w:r>
          </w:p>
        </w:tc>
        <w:tc>
          <w:tcPr>
            <w:tcW w:w="2899" w:type="dxa"/>
          </w:tcPr>
          <w:p w:rsidR="00134354" w:rsidRPr="00690D50" w:rsidRDefault="00134354" w:rsidP="00134354">
            <w:pPr>
              <w:tabs>
                <w:tab w:val="left" w:pos="1898"/>
              </w:tabs>
              <w:spacing w:after="240"/>
              <w:rPr>
                <w:b/>
              </w:rPr>
            </w:pPr>
            <w:r w:rsidRPr="00690D50">
              <w:rPr>
                <w:b/>
              </w:rPr>
              <w:t>Prezentată de o bancă din R.M format hârtie</w:t>
            </w:r>
          </w:p>
          <w:p w:rsidR="00134354" w:rsidRPr="00690D50" w:rsidRDefault="00134354" w:rsidP="00134354">
            <w:pPr>
              <w:tabs>
                <w:tab w:val="left" w:pos="1898"/>
              </w:tabs>
              <w:spacing w:after="240"/>
              <w:rPr>
                <w:b/>
              </w:rPr>
            </w:pPr>
            <w:r w:rsidRPr="00690D50">
              <w:rPr>
                <w:b/>
              </w:rPr>
              <w:t>Semnat electronic de către operatorul economic</w:t>
            </w:r>
          </w:p>
        </w:tc>
        <w:tc>
          <w:tcPr>
            <w:tcW w:w="2417" w:type="dxa"/>
          </w:tcPr>
          <w:p w:rsidR="00134354" w:rsidRPr="00690D50" w:rsidRDefault="00134354" w:rsidP="00134354">
            <w:pPr>
              <w:tabs>
                <w:tab w:val="left" w:pos="1898"/>
              </w:tabs>
              <w:spacing w:after="240"/>
              <w:rPr>
                <w:b/>
              </w:rPr>
            </w:pPr>
            <w:r w:rsidRPr="00690D50">
              <w:rPr>
                <w:b/>
              </w:rPr>
              <w:t>Obligatoriu</w:t>
            </w:r>
          </w:p>
        </w:tc>
      </w:tr>
      <w:tr w:rsidR="00134354" w:rsidTr="00134354">
        <w:tc>
          <w:tcPr>
            <w:tcW w:w="10172" w:type="dxa"/>
            <w:gridSpan w:val="4"/>
          </w:tcPr>
          <w:p w:rsidR="00134354" w:rsidRPr="00690D50" w:rsidRDefault="00134354" w:rsidP="00134354">
            <w:pPr>
              <w:tabs>
                <w:tab w:val="left" w:pos="1898"/>
              </w:tabs>
              <w:spacing w:after="240"/>
              <w:jc w:val="center"/>
              <w:rPr>
                <w:b/>
              </w:rPr>
            </w:pPr>
            <w:r w:rsidRPr="00690D50">
              <w:rPr>
                <w:b/>
              </w:rPr>
              <w:t>Inclusiv, documente suplimentare la ofertă</w:t>
            </w:r>
          </w:p>
        </w:tc>
      </w:tr>
      <w:tr w:rsidR="00134354" w:rsidTr="00134354">
        <w:tc>
          <w:tcPr>
            <w:tcW w:w="567" w:type="dxa"/>
          </w:tcPr>
          <w:p w:rsidR="00134354" w:rsidRPr="00690D50" w:rsidRDefault="00134354" w:rsidP="00134354">
            <w:pPr>
              <w:tabs>
                <w:tab w:val="left" w:pos="1898"/>
              </w:tabs>
              <w:spacing w:after="240"/>
              <w:rPr>
                <w:b/>
              </w:rPr>
            </w:pPr>
            <w:r w:rsidRPr="00690D50">
              <w:rPr>
                <w:b/>
              </w:rPr>
              <w:lastRenderedPageBreak/>
              <w:t>5.</w:t>
            </w:r>
          </w:p>
        </w:tc>
        <w:tc>
          <w:tcPr>
            <w:tcW w:w="4289" w:type="dxa"/>
          </w:tcPr>
          <w:p w:rsidR="00134354" w:rsidRPr="00690D50" w:rsidRDefault="00134354" w:rsidP="00134354">
            <w:pPr>
              <w:tabs>
                <w:tab w:val="left" w:pos="1898"/>
              </w:tabs>
              <w:spacing w:after="240"/>
              <w:rPr>
                <w:b/>
              </w:rPr>
            </w:pPr>
            <w:r w:rsidRPr="00690D50">
              <w:rPr>
                <w:b/>
              </w:rPr>
              <w:t>Formularul informație despre ofertant</w:t>
            </w:r>
          </w:p>
        </w:tc>
        <w:tc>
          <w:tcPr>
            <w:tcW w:w="2899" w:type="dxa"/>
          </w:tcPr>
          <w:p w:rsidR="00134354" w:rsidRPr="00690D50" w:rsidRDefault="00134354" w:rsidP="00134354">
            <w:pPr>
              <w:tabs>
                <w:tab w:val="left" w:pos="1898"/>
              </w:tabs>
              <w:spacing w:after="240"/>
              <w:rPr>
                <w:b/>
              </w:rPr>
            </w:pPr>
            <w:r w:rsidRPr="00690D50">
              <w:rPr>
                <w:b/>
              </w:rPr>
              <w:t>Semnat electronic de către operatorul economic</w:t>
            </w:r>
          </w:p>
        </w:tc>
        <w:tc>
          <w:tcPr>
            <w:tcW w:w="2417" w:type="dxa"/>
          </w:tcPr>
          <w:p w:rsidR="00134354" w:rsidRPr="00690D50" w:rsidRDefault="00134354" w:rsidP="00134354">
            <w:pPr>
              <w:tabs>
                <w:tab w:val="left" w:pos="1898"/>
              </w:tabs>
              <w:spacing w:after="240"/>
              <w:rPr>
                <w:b/>
              </w:rPr>
            </w:pPr>
            <w:r w:rsidRPr="00690D50">
              <w:rPr>
                <w:b/>
              </w:rPr>
              <w:t>DA</w:t>
            </w:r>
          </w:p>
        </w:tc>
      </w:tr>
      <w:tr w:rsidR="00134354" w:rsidTr="00134354">
        <w:tc>
          <w:tcPr>
            <w:tcW w:w="567" w:type="dxa"/>
          </w:tcPr>
          <w:p w:rsidR="00134354" w:rsidRPr="00690D50" w:rsidRDefault="00134354" w:rsidP="00134354">
            <w:pPr>
              <w:tabs>
                <w:tab w:val="left" w:pos="1898"/>
              </w:tabs>
              <w:spacing w:after="240"/>
              <w:rPr>
                <w:b/>
              </w:rPr>
            </w:pPr>
            <w:r w:rsidRPr="00690D50">
              <w:rPr>
                <w:b/>
              </w:rPr>
              <w:t>6.</w:t>
            </w:r>
          </w:p>
        </w:tc>
        <w:tc>
          <w:tcPr>
            <w:tcW w:w="4289" w:type="dxa"/>
          </w:tcPr>
          <w:p w:rsidR="00134354" w:rsidRPr="00690D50" w:rsidRDefault="00134354" w:rsidP="00134354">
            <w:pPr>
              <w:tabs>
                <w:tab w:val="left" w:pos="1898"/>
              </w:tabs>
              <w:spacing w:after="240"/>
              <w:rPr>
                <w:b/>
              </w:rPr>
            </w:pPr>
            <w:r w:rsidRPr="00690D50">
              <w:rPr>
                <w:b/>
              </w:rPr>
              <w:t>Certificat de atribuire a contului bancar</w:t>
            </w:r>
          </w:p>
        </w:tc>
        <w:tc>
          <w:tcPr>
            <w:tcW w:w="2899" w:type="dxa"/>
          </w:tcPr>
          <w:p w:rsidR="00134354" w:rsidRPr="00690D50" w:rsidRDefault="00134354" w:rsidP="00134354">
            <w:pPr>
              <w:tabs>
                <w:tab w:val="left" w:pos="1898"/>
              </w:tabs>
              <w:spacing w:after="240"/>
              <w:rPr>
                <w:b/>
              </w:rPr>
            </w:pPr>
            <w:r w:rsidRPr="00690D50">
              <w:rPr>
                <w:b/>
              </w:rPr>
              <w:t>Semnat electronic de către operatorul economic</w:t>
            </w:r>
          </w:p>
        </w:tc>
        <w:tc>
          <w:tcPr>
            <w:tcW w:w="2417" w:type="dxa"/>
          </w:tcPr>
          <w:p w:rsidR="00134354" w:rsidRPr="00690D50" w:rsidRDefault="00134354" w:rsidP="00134354">
            <w:pPr>
              <w:tabs>
                <w:tab w:val="left" w:pos="1898"/>
              </w:tabs>
              <w:spacing w:after="240"/>
              <w:rPr>
                <w:b/>
              </w:rPr>
            </w:pPr>
            <w:r w:rsidRPr="00690D50">
              <w:rPr>
                <w:b/>
              </w:rPr>
              <w:t>DA</w:t>
            </w:r>
          </w:p>
        </w:tc>
      </w:tr>
      <w:tr w:rsidR="00134354" w:rsidTr="00134354">
        <w:tc>
          <w:tcPr>
            <w:tcW w:w="567" w:type="dxa"/>
          </w:tcPr>
          <w:p w:rsidR="00134354" w:rsidRPr="00690D50" w:rsidRDefault="00134354" w:rsidP="00134354">
            <w:pPr>
              <w:tabs>
                <w:tab w:val="left" w:pos="1898"/>
              </w:tabs>
              <w:spacing w:after="240"/>
              <w:rPr>
                <w:b/>
              </w:rPr>
            </w:pPr>
            <w:r w:rsidRPr="00690D50">
              <w:rPr>
                <w:b/>
              </w:rPr>
              <w:t>7.</w:t>
            </w:r>
          </w:p>
        </w:tc>
        <w:tc>
          <w:tcPr>
            <w:tcW w:w="4289" w:type="dxa"/>
          </w:tcPr>
          <w:p w:rsidR="00134354" w:rsidRPr="00690D50" w:rsidRDefault="00134354" w:rsidP="00134354">
            <w:pPr>
              <w:tabs>
                <w:tab w:val="left" w:pos="1898"/>
              </w:tabs>
              <w:spacing w:after="240"/>
              <w:rPr>
                <w:b/>
              </w:rPr>
            </w:pPr>
            <w:r w:rsidRPr="00690D50">
              <w:rPr>
                <w:b/>
              </w:rPr>
              <w:t>CERERE DE PARTICIPARE</w:t>
            </w:r>
          </w:p>
        </w:tc>
        <w:tc>
          <w:tcPr>
            <w:tcW w:w="2899" w:type="dxa"/>
          </w:tcPr>
          <w:p w:rsidR="00134354" w:rsidRPr="00690D50" w:rsidRDefault="00134354" w:rsidP="00134354">
            <w:pPr>
              <w:tabs>
                <w:tab w:val="left" w:pos="1898"/>
              </w:tabs>
              <w:spacing w:after="240"/>
              <w:rPr>
                <w:b/>
              </w:rPr>
            </w:pPr>
            <w:r w:rsidRPr="00690D50">
              <w:rPr>
                <w:b/>
              </w:rPr>
              <w:t>Anexa nr. 7 Semnat electronic de către operatorul economic</w:t>
            </w:r>
          </w:p>
        </w:tc>
        <w:tc>
          <w:tcPr>
            <w:tcW w:w="2417" w:type="dxa"/>
          </w:tcPr>
          <w:p w:rsidR="00134354" w:rsidRPr="00690D50" w:rsidRDefault="00134354" w:rsidP="00134354">
            <w:pPr>
              <w:tabs>
                <w:tab w:val="left" w:pos="1898"/>
              </w:tabs>
              <w:spacing w:after="240"/>
              <w:rPr>
                <w:b/>
              </w:rPr>
            </w:pPr>
            <w:r w:rsidRPr="00690D50">
              <w:rPr>
                <w:b/>
              </w:rPr>
              <w:t>DA</w:t>
            </w:r>
          </w:p>
        </w:tc>
      </w:tr>
      <w:tr w:rsidR="00134354" w:rsidTr="00134354">
        <w:tc>
          <w:tcPr>
            <w:tcW w:w="567" w:type="dxa"/>
          </w:tcPr>
          <w:p w:rsidR="00134354" w:rsidRPr="00690D50" w:rsidRDefault="00134354" w:rsidP="00134354">
            <w:pPr>
              <w:tabs>
                <w:tab w:val="left" w:pos="1898"/>
              </w:tabs>
              <w:spacing w:after="240"/>
              <w:rPr>
                <w:b/>
              </w:rPr>
            </w:pPr>
            <w:r w:rsidRPr="00690D50">
              <w:rPr>
                <w:b/>
              </w:rPr>
              <w:t>8.</w:t>
            </w:r>
          </w:p>
        </w:tc>
        <w:tc>
          <w:tcPr>
            <w:tcW w:w="4289" w:type="dxa"/>
          </w:tcPr>
          <w:p w:rsidR="00134354" w:rsidRPr="00690D50" w:rsidRDefault="00134354" w:rsidP="00134354">
            <w:pPr>
              <w:tabs>
                <w:tab w:val="left" w:pos="1898"/>
              </w:tabs>
              <w:spacing w:after="240"/>
              <w:rPr>
                <w:b/>
              </w:rPr>
            </w:pPr>
            <w:r w:rsidRPr="00690D50">
              <w:rPr>
                <w:b/>
              </w:rPr>
              <w:t>Declarație</w:t>
            </w:r>
          </w:p>
        </w:tc>
        <w:tc>
          <w:tcPr>
            <w:tcW w:w="2899" w:type="dxa"/>
          </w:tcPr>
          <w:p w:rsidR="00134354" w:rsidRPr="00690D50" w:rsidRDefault="00134354" w:rsidP="00134354">
            <w:pPr>
              <w:tabs>
                <w:tab w:val="left" w:pos="1898"/>
              </w:tabs>
              <w:spacing w:after="240"/>
              <w:rPr>
                <w:b/>
              </w:rPr>
            </w:pPr>
            <w:r w:rsidRPr="00690D50">
              <w:rPr>
                <w:b/>
              </w:rPr>
              <w:t>Anexa nr. 8 Semnat electronic de către operatorul economic</w:t>
            </w:r>
          </w:p>
        </w:tc>
        <w:tc>
          <w:tcPr>
            <w:tcW w:w="2417" w:type="dxa"/>
          </w:tcPr>
          <w:p w:rsidR="00134354" w:rsidRPr="00690D50" w:rsidRDefault="00134354" w:rsidP="00134354">
            <w:pPr>
              <w:tabs>
                <w:tab w:val="left" w:pos="1898"/>
              </w:tabs>
              <w:spacing w:after="240"/>
              <w:rPr>
                <w:b/>
              </w:rPr>
            </w:pPr>
            <w:r>
              <w:rPr>
                <w:b/>
              </w:rPr>
              <w:t>DA</w:t>
            </w:r>
          </w:p>
        </w:tc>
      </w:tr>
      <w:tr w:rsidR="00134354" w:rsidTr="00134354">
        <w:tc>
          <w:tcPr>
            <w:tcW w:w="567" w:type="dxa"/>
          </w:tcPr>
          <w:p w:rsidR="00134354" w:rsidRPr="0011545A" w:rsidRDefault="00134354" w:rsidP="00134354">
            <w:pPr>
              <w:pStyle w:val="BodyText"/>
              <w:spacing w:after="240"/>
            </w:pPr>
            <w:r>
              <w:t>9.</w:t>
            </w:r>
          </w:p>
        </w:tc>
        <w:tc>
          <w:tcPr>
            <w:tcW w:w="4289" w:type="dxa"/>
          </w:tcPr>
          <w:p w:rsidR="00134354" w:rsidRPr="00690D50" w:rsidRDefault="00134354" w:rsidP="00134354">
            <w:pPr>
              <w:tabs>
                <w:tab w:val="left" w:pos="1898"/>
              </w:tabs>
              <w:spacing w:after="240"/>
              <w:rPr>
                <w:b/>
              </w:rPr>
            </w:pPr>
            <w:r w:rsidRPr="00690D50">
              <w:rPr>
                <w:b/>
              </w:rPr>
              <w:t>Dovadă înregostrării persoanei juridice, în conformitate cu prevederile legale</w:t>
            </w:r>
          </w:p>
        </w:tc>
        <w:tc>
          <w:tcPr>
            <w:tcW w:w="2899" w:type="dxa"/>
          </w:tcPr>
          <w:p w:rsidR="00134354" w:rsidRPr="00690D50" w:rsidRDefault="00134354" w:rsidP="00134354">
            <w:pPr>
              <w:tabs>
                <w:tab w:val="left" w:pos="1898"/>
              </w:tabs>
              <w:spacing w:after="240"/>
              <w:rPr>
                <w:b/>
              </w:rPr>
            </w:pPr>
            <w:r w:rsidRPr="00690D50">
              <w:rPr>
                <w:b/>
              </w:rPr>
              <w:t>Certificate /decizie de înregistrarea întreprinderii și extras din Registrul de stat al persoanei juridice –copia, Semnat electronic de către operatorul economic</w:t>
            </w:r>
          </w:p>
        </w:tc>
        <w:tc>
          <w:tcPr>
            <w:tcW w:w="2417" w:type="dxa"/>
          </w:tcPr>
          <w:p w:rsidR="00134354" w:rsidRPr="00690D50" w:rsidRDefault="00134354" w:rsidP="00134354">
            <w:pPr>
              <w:tabs>
                <w:tab w:val="left" w:pos="1898"/>
              </w:tabs>
              <w:spacing w:after="240"/>
              <w:rPr>
                <w:b/>
              </w:rPr>
            </w:pPr>
            <w:r w:rsidRPr="00690D50">
              <w:rPr>
                <w:b/>
              </w:rPr>
              <w:t>DA</w:t>
            </w:r>
          </w:p>
        </w:tc>
      </w:tr>
      <w:tr w:rsidR="00134354" w:rsidTr="00134354">
        <w:tc>
          <w:tcPr>
            <w:tcW w:w="567" w:type="dxa"/>
          </w:tcPr>
          <w:p w:rsidR="00134354" w:rsidRPr="00690D50" w:rsidRDefault="00134354" w:rsidP="00134354">
            <w:pPr>
              <w:tabs>
                <w:tab w:val="left" w:pos="1898"/>
              </w:tabs>
              <w:spacing w:after="240"/>
              <w:rPr>
                <w:b/>
              </w:rPr>
            </w:pPr>
            <w:r w:rsidRPr="00690D50">
              <w:rPr>
                <w:b/>
              </w:rPr>
              <w:t>10.</w:t>
            </w:r>
          </w:p>
          <w:p w:rsidR="00134354" w:rsidRPr="00690D50" w:rsidRDefault="00134354" w:rsidP="00134354">
            <w:pPr>
              <w:tabs>
                <w:tab w:val="left" w:pos="1898"/>
              </w:tabs>
              <w:spacing w:after="240"/>
              <w:rPr>
                <w:b/>
              </w:rPr>
            </w:pPr>
          </w:p>
          <w:p w:rsidR="00134354" w:rsidRPr="00690D50" w:rsidRDefault="00134354" w:rsidP="00134354">
            <w:pPr>
              <w:tabs>
                <w:tab w:val="left" w:pos="1898"/>
              </w:tabs>
              <w:spacing w:after="240"/>
              <w:rPr>
                <w:b/>
              </w:rPr>
            </w:pPr>
          </w:p>
        </w:tc>
        <w:tc>
          <w:tcPr>
            <w:tcW w:w="4289" w:type="dxa"/>
          </w:tcPr>
          <w:p w:rsidR="00134354" w:rsidRPr="00690D50" w:rsidRDefault="00134354" w:rsidP="00134354">
            <w:pPr>
              <w:tabs>
                <w:tab w:val="left" w:pos="1898"/>
              </w:tabs>
              <w:spacing w:after="240"/>
              <w:rPr>
                <w:b/>
              </w:rPr>
            </w:pPr>
            <w:r w:rsidRPr="00690D50">
              <w:rPr>
                <w:b/>
              </w:rPr>
              <w:t>Declarație privind dotările specifice , utilajul și echipamentul necesar pentru îndeplinirea corespunzătoare a contractului</w:t>
            </w:r>
          </w:p>
        </w:tc>
        <w:tc>
          <w:tcPr>
            <w:tcW w:w="2899" w:type="dxa"/>
          </w:tcPr>
          <w:p w:rsidR="00134354" w:rsidRPr="00690D50" w:rsidRDefault="00134354" w:rsidP="00134354">
            <w:pPr>
              <w:tabs>
                <w:tab w:val="left" w:pos="1898"/>
              </w:tabs>
              <w:spacing w:after="240"/>
              <w:rPr>
                <w:b/>
              </w:rPr>
            </w:pPr>
            <w:r w:rsidRPr="00690D50">
              <w:rPr>
                <w:b/>
              </w:rPr>
              <w:t>Anexa nr.14 Semnat electronic de către operatorul economic</w:t>
            </w:r>
          </w:p>
        </w:tc>
        <w:tc>
          <w:tcPr>
            <w:tcW w:w="2417" w:type="dxa"/>
          </w:tcPr>
          <w:p w:rsidR="00134354" w:rsidRPr="00690D50" w:rsidRDefault="00134354" w:rsidP="00134354">
            <w:pPr>
              <w:tabs>
                <w:tab w:val="left" w:pos="1898"/>
              </w:tabs>
              <w:spacing w:after="240"/>
              <w:rPr>
                <w:b/>
              </w:rPr>
            </w:pPr>
            <w:r w:rsidRPr="00690D50">
              <w:rPr>
                <w:b/>
              </w:rPr>
              <w:t>D</w:t>
            </w:r>
            <w:r>
              <w:rPr>
                <w:b/>
              </w:rPr>
              <w:t>A</w:t>
            </w:r>
          </w:p>
        </w:tc>
      </w:tr>
      <w:tr w:rsidR="00134354" w:rsidTr="00134354">
        <w:tc>
          <w:tcPr>
            <w:tcW w:w="567" w:type="dxa"/>
          </w:tcPr>
          <w:p w:rsidR="00134354" w:rsidRPr="00690D50" w:rsidRDefault="00134354" w:rsidP="00134354">
            <w:pPr>
              <w:tabs>
                <w:tab w:val="left" w:pos="1898"/>
              </w:tabs>
              <w:spacing w:after="240"/>
              <w:rPr>
                <w:b/>
              </w:rPr>
            </w:pPr>
            <w:r w:rsidRPr="00690D50">
              <w:rPr>
                <w:b/>
              </w:rPr>
              <w:t>11.</w:t>
            </w:r>
          </w:p>
        </w:tc>
        <w:tc>
          <w:tcPr>
            <w:tcW w:w="4289" w:type="dxa"/>
          </w:tcPr>
          <w:p w:rsidR="00134354" w:rsidRPr="00690D50" w:rsidRDefault="00134354" w:rsidP="00134354">
            <w:pPr>
              <w:tabs>
                <w:tab w:val="left" w:pos="1898"/>
              </w:tabs>
              <w:spacing w:after="240"/>
              <w:rPr>
                <w:b/>
              </w:rPr>
            </w:pPr>
            <w:r w:rsidRPr="00690D50">
              <w:rPr>
                <w:b/>
              </w:rPr>
              <w:t>AVIZ pentru participare la licitațiile publice de lucrări din domeniul construcțiilor</w:t>
            </w:r>
          </w:p>
        </w:tc>
        <w:tc>
          <w:tcPr>
            <w:tcW w:w="2899" w:type="dxa"/>
          </w:tcPr>
          <w:p w:rsidR="00134354" w:rsidRPr="00690D50" w:rsidRDefault="00134354" w:rsidP="00134354">
            <w:pPr>
              <w:tabs>
                <w:tab w:val="left" w:pos="1898"/>
              </w:tabs>
              <w:spacing w:after="240"/>
              <w:rPr>
                <w:b/>
              </w:rPr>
            </w:pPr>
            <w:r w:rsidRPr="00690D50">
              <w:rPr>
                <w:b/>
              </w:rPr>
              <w:t>Anexa nr. 22 Semnat electronic de către operatorul economic</w:t>
            </w:r>
          </w:p>
        </w:tc>
        <w:tc>
          <w:tcPr>
            <w:tcW w:w="2417" w:type="dxa"/>
          </w:tcPr>
          <w:p w:rsidR="00134354" w:rsidRPr="00690D50" w:rsidRDefault="00134354" w:rsidP="00134354">
            <w:pPr>
              <w:tabs>
                <w:tab w:val="left" w:pos="1898"/>
              </w:tabs>
              <w:spacing w:after="240"/>
              <w:rPr>
                <w:b/>
              </w:rPr>
            </w:pPr>
            <w:r w:rsidRPr="00690D50">
              <w:rPr>
                <w:b/>
              </w:rPr>
              <w:t>DA</w:t>
            </w:r>
          </w:p>
        </w:tc>
      </w:tr>
      <w:tr w:rsidR="00134354" w:rsidTr="00134354">
        <w:tc>
          <w:tcPr>
            <w:tcW w:w="567" w:type="dxa"/>
          </w:tcPr>
          <w:p w:rsidR="00134354" w:rsidRPr="00690D50" w:rsidRDefault="00134354" w:rsidP="00134354">
            <w:pPr>
              <w:tabs>
                <w:tab w:val="left" w:pos="1898"/>
              </w:tabs>
              <w:spacing w:after="240"/>
              <w:rPr>
                <w:b/>
              </w:rPr>
            </w:pPr>
            <w:r w:rsidRPr="00690D50">
              <w:rPr>
                <w:b/>
              </w:rPr>
              <w:t>12.</w:t>
            </w:r>
          </w:p>
        </w:tc>
        <w:tc>
          <w:tcPr>
            <w:tcW w:w="4289" w:type="dxa"/>
          </w:tcPr>
          <w:p w:rsidR="00134354" w:rsidRPr="00690D50" w:rsidRDefault="00134354" w:rsidP="00134354">
            <w:pPr>
              <w:tabs>
                <w:tab w:val="left" w:pos="1898"/>
              </w:tabs>
              <w:spacing w:after="240"/>
              <w:rPr>
                <w:b/>
              </w:rPr>
            </w:pPr>
            <w:r w:rsidRPr="00690D50">
              <w:rPr>
                <w:b/>
              </w:rPr>
              <w:t>GRAFICUL DE EXECUTARE A LUCRĂRILOR</w:t>
            </w:r>
          </w:p>
        </w:tc>
        <w:tc>
          <w:tcPr>
            <w:tcW w:w="2899" w:type="dxa"/>
          </w:tcPr>
          <w:p w:rsidR="00134354" w:rsidRPr="00690D50" w:rsidRDefault="00134354" w:rsidP="00134354">
            <w:pPr>
              <w:tabs>
                <w:tab w:val="left" w:pos="1898"/>
              </w:tabs>
              <w:spacing w:after="240"/>
              <w:rPr>
                <w:b/>
              </w:rPr>
            </w:pPr>
            <w:r w:rsidRPr="00690D50">
              <w:rPr>
                <w:b/>
              </w:rPr>
              <w:t>Anexa nr. 10 Semnat electronic de către operatorul economic</w:t>
            </w:r>
          </w:p>
        </w:tc>
        <w:tc>
          <w:tcPr>
            <w:tcW w:w="2417" w:type="dxa"/>
          </w:tcPr>
          <w:p w:rsidR="00134354" w:rsidRPr="00690D50" w:rsidRDefault="00134354" w:rsidP="00134354">
            <w:pPr>
              <w:tabs>
                <w:tab w:val="left" w:pos="1898"/>
              </w:tabs>
              <w:spacing w:after="240"/>
              <w:rPr>
                <w:b/>
              </w:rPr>
            </w:pPr>
            <w:r w:rsidRPr="00690D50">
              <w:rPr>
                <w:b/>
              </w:rPr>
              <w:t>DA</w:t>
            </w:r>
          </w:p>
        </w:tc>
      </w:tr>
      <w:tr w:rsidR="00134354" w:rsidTr="00134354">
        <w:tc>
          <w:tcPr>
            <w:tcW w:w="567" w:type="dxa"/>
          </w:tcPr>
          <w:p w:rsidR="00134354" w:rsidRPr="00690D50" w:rsidRDefault="00134354" w:rsidP="00134354">
            <w:pPr>
              <w:tabs>
                <w:tab w:val="left" w:pos="1898"/>
              </w:tabs>
              <w:spacing w:after="240"/>
              <w:rPr>
                <w:b/>
              </w:rPr>
            </w:pPr>
            <w:r w:rsidRPr="00690D50">
              <w:rPr>
                <w:b/>
              </w:rPr>
              <w:t>13.</w:t>
            </w:r>
          </w:p>
        </w:tc>
        <w:tc>
          <w:tcPr>
            <w:tcW w:w="4289" w:type="dxa"/>
          </w:tcPr>
          <w:p w:rsidR="00134354" w:rsidRPr="00690D50" w:rsidRDefault="00134354" w:rsidP="00134354">
            <w:pPr>
              <w:tabs>
                <w:tab w:val="left" w:pos="1898"/>
              </w:tabs>
              <w:spacing w:after="240"/>
              <w:rPr>
                <w:b/>
              </w:rPr>
            </w:pPr>
            <w:r w:rsidRPr="00690D50">
              <w:rPr>
                <w:b/>
              </w:rPr>
              <w:t>Certificat prvind lipsa sau existența restanțelor față de bugetul public național (eliberat de FISC)</w:t>
            </w:r>
          </w:p>
        </w:tc>
        <w:tc>
          <w:tcPr>
            <w:tcW w:w="2899" w:type="dxa"/>
          </w:tcPr>
          <w:p w:rsidR="00134354" w:rsidRPr="00690D50" w:rsidRDefault="00134354" w:rsidP="00134354">
            <w:pPr>
              <w:tabs>
                <w:tab w:val="left" w:pos="1898"/>
              </w:tabs>
              <w:spacing w:after="240"/>
              <w:rPr>
                <w:b/>
              </w:rPr>
            </w:pPr>
            <w:r w:rsidRPr="00690D50">
              <w:rPr>
                <w:b/>
              </w:rPr>
              <w:t>Semnat electronic de către operatorul economic</w:t>
            </w:r>
          </w:p>
        </w:tc>
        <w:tc>
          <w:tcPr>
            <w:tcW w:w="2417" w:type="dxa"/>
          </w:tcPr>
          <w:p w:rsidR="00134354" w:rsidRPr="00690D50" w:rsidRDefault="00134354" w:rsidP="00134354">
            <w:pPr>
              <w:tabs>
                <w:tab w:val="left" w:pos="1898"/>
              </w:tabs>
              <w:spacing w:after="240"/>
              <w:rPr>
                <w:b/>
              </w:rPr>
            </w:pPr>
            <w:r w:rsidRPr="00690D50">
              <w:rPr>
                <w:b/>
              </w:rPr>
              <w:t>DA</w:t>
            </w:r>
          </w:p>
        </w:tc>
      </w:tr>
      <w:tr w:rsidR="00134354" w:rsidTr="00134354">
        <w:tc>
          <w:tcPr>
            <w:tcW w:w="567" w:type="dxa"/>
          </w:tcPr>
          <w:p w:rsidR="00134354" w:rsidRPr="00690D50" w:rsidRDefault="00134354" w:rsidP="00134354">
            <w:pPr>
              <w:tabs>
                <w:tab w:val="left" w:pos="1898"/>
              </w:tabs>
              <w:spacing w:after="240"/>
              <w:rPr>
                <w:b/>
              </w:rPr>
            </w:pPr>
            <w:r w:rsidRPr="00690D50">
              <w:rPr>
                <w:b/>
              </w:rPr>
              <w:t>14.</w:t>
            </w:r>
          </w:p>
        </w:tc>
        <w:tc>
          <w:tcPr>
            <w:tcW w:w="4289" w:type="dxa"/>
          </w:tcPr>
          <w:p w:rsidR="00134354" w:rsidRPr="00690D50" w:rsidRDefault="00134354" w:rsidP="00134354">
            <w:pPr>
              <w:tabs>
                <w:tab w:val="left" w:pos="1898"/>
              </w:tabs>
              <w:spacing w:after="240"/>
              <w:rPr>
                <w:b/>
              </w:rPr>
            </w:pPr>
            <w:r w:rsidRPr="00690D50">
              <w:rPr>
                <w:b/>
              </w:rPr>
              <w:t>Declarație privind lista principalelor lucrări executate în ultimul an de activitate</w:t>
            </w:r>
          </w:p>
        </w:tc>
        <w:tc>
          <w:tcPr>
            <w:tcW w:w="2899" w:type="dxa"/>
          </w:tcPr>
          <w:p w:rsidR="00134354" w:rsidRPr="00690D50" w:rsidRDefault="00134354" w:rsidP="00134354">
            <w:pPr>
              <w:tabs>
                <w:tab w:val="left" w:pos="1898"/>
              </w:tabs>
              <w:spacing w:after="240"/>
              <w:rPr>
                <w:b/>
              </w:rPr>
            </w:pPr>
            <w:r w:rsidRPr="00690D50">
              <w:rPr>
                <w:b/>
              </w:rPr>
              <w:t>Anexa nr. 13 Semnat electronic de către operatorul economic</w:t>
            </w:r>
          </w:p>
        </w:tc>
        <w:tc>
          <w:tcPr>
            <w:tcW w:w="2417" w:type="dxa"/>
          </w:tcPr>
          <w:p w:rsidR="00134354" w:rsidRPr="00690D50" w:rsidRDefault="00134354" w:rsidP="00134354">
            <w:pPr>
              <w:tabs>
                <w:tab w:val="left" w:pos="1898"/>
              </w:tabs>
              <w:spacing w:after="240"/>
              <w:rPr>
                <w:b/>
              </w:rPr>
            </w:pPr>
            <w:r w:rsidRPr="00690D50">
              <w:rPr>
                <w:b/>
              </w:rPr>
              <w:t>DA</w:t>
            </w:r>
          </w:p>
        </w:tc>
      </w:tr>
      <w:tr w:rsidR="00134354" w:rsidTr="00134354">
        <w:tc>
          <w:tcPr>
            <w:tcW w:w="567" w:type="dxa"/>
          </w:tcPr>
          <w:p w:rsidR="00134354" w:rsidRPr="00690D50" w:rsidRDefault="00134354" w:rsidP="00134354">
            <w:pPr>
              <w:tabs>
                <w:tab w:val="left" w:pos="1898"/>
              </w:tabs>
              <w:spacing w:after="240"/>
              <w:rPr>
                <w:b/>
              </w:rPr>
            </w:pPr>
            <w:r w:rsidRPr="00690D50">
              <w:rPr>
                <w:b/>
              </w:rPr>
              <w:t>15.</w:t>
            </w:r>
          </w:p>
        </w:tc>
        <w:tc>
          <w:tcPr>
            <w:tcW w:w="4289" w:type="dxa"/>
          </w:tcPr>
          <w:p w:rsidR="00134354" w:rsidRPr="00690D50" w:rsidRDefault="00134354" w:rsidP="00134354">
            <w:pPr>
              <w:tabs>
                <w:tab w:val="left" w:pos="1898"/>
              </w:tabs>
              <w:spacing w:after="240"/>
              <w:rPr>
                <w:b/>
              </w:rPr>
            </w:pPr>
            <w:r w:rsidRPr="00690D50">
              <w:rPr>
                <w:b/>
              </w:rPr>
              <w:t>Raport financiar, pentru ultimul an de activitate</w:t>
            </w:r>
          </w:p>
        </w:tc>
        <w:tc>
          <w:tcPr>
            <w:tcW w:w="2899" w:type="dxa"/>
          </w:tcPr>
          <w:p w:rsidR="00134354" w:rsidRPr="00690D50" w:rsidRDefault="00134354" w:rsidP="00134354">
            <w:pPr>
              <w:tabs>
                <w:tab w:val="left" w:pos="1898"/>
              </w:tabs>
              <w:spacing w:after="240"/>
              <w:rPr>
                <w:b/>
              </w:rPr>
            </w:pPr>
            <w:r w:rsidRPr="00690D50">
              <w:rPr>
                <w:b/>
              </w:rPr>
              <w:t>Confirmat prin aplicarea semnării electronice a persoanei responsabile</w:t>
            </w:r>
          </w:p>
        </w:tc>
        <w:tc>
          <w:tcPr>
            <w:tcW w:w="2417" w:type="dxa"/>
          </w:tcPr>
          <w:p w:rsidR="00134354" w:rsidRPr="00690D50" w:rsidRDefault="00134354" w:rsidP="00134354">
            <w:pPr>
              <w:tabs>
                <w:tab w:val="left" w:pos="1898"/>
              </w:tabs>
              <w:spacing w:after="240"/>
              <w:rPr>
                <w:b/>
              </w:rPr>
            </w:pPr>
            <w:r w:rsidRPr="00690D50">
              <w:rPr>
                <w:b/>
              </w:rPr>
              <w:t>DA</w:t>
            </w:r>
          </w:p>
        </w:tc>
      </w:tr>
      <w:tr w:rsidR="00134354" w:rsidTr="00134354">
        <w:tc>
          <w:tcPr>
            <w:tcW w:w="567" w:type="dxa"/>
          </w:tcPr>
          <w:p w:rsidR="00134354" w:rsidRPr="00690D50" w:rsidRDefault="00134354" w:rsidP="00134354">
            <w:pPr>
              <w:tabs>
                <w:tab w:val="left" w:pos="1898"/>
              </w:tabs>
              <w:spacing w:after="240"/>
              <w:rPr>
                <w:b/>
              </w:rPr>
            </w:pPr>
            <w:r w:rsidRPr="00690D50">
              <w:rPr>
                <w:b/>
              </w:rPr>
              <w:t>16.</w:t>
            </w:r>
          </w:p>
        </w:tc>
        <w:tc>
          <w:tcPr>
            <w:tcW w:w="4289" w:type="dxa"/>
          </w:tcPr>
          <w:p w:rsidR="00134354" w:rsidRPr="00690D50" w:rsidRDefault="00134354" w:rsidP="00134354">
            <w:pPr>
              <w:tabs>
                <w:tab w:val="left" w:pos="1898"/>
              </w:tabs>
              <w:spacing w:after="240"/>
              <w:rPr>
                <w:b/>
              </w:rPr>
            </w:pPr>
            <w:r w:rsidRPr="00690D50">
              <w:rPr>
                <w:b/>
              </w:rPr>
              <w:t xml:space="preserve">Declarație privind personalul de </w:t>
            </w:r>
            <w:r w:rsidRPr="00690D50">
              <w:rPr>
                <w:b/>
              </w:rPr>
              <w:lastRenderedPageBreak/>
              <w:t>specialitate și /sau a experților</w:t>
            </w:r>
          </w:p>
        </w:tc>
        <w:tc>
          <w:tcPr>
            <w:tcW w:w="2899" w:type="dxa"/>
          </w:tcPr>
          <w:p w:rsidR="00134354" w:rsidRPr="00690D50" w:rsidRDefault="00134354" w:rsidP="00134354">
            <w:pPr>
              <w:tabs>
                <w:tab w:val="left" w:pos="1898"/>
              </w:tabs>
              <w:spacing w:after="240"/>
              <w:rPr>
                <w:b/>
              </w:rPr>
            </w:pPr>
            <w:r w:rsidRPr="00690D50">
              <w:rPr>
                <w:b/>
              </w:rPr>
              <w:lastRenderedPageBreak/>
              <w:t xml:space="preserve">Anexa nr. 15 Semnat electronic de către </w:t>
            </w:r>
            <w:r w:rsidRPr="00690D50">
              <w:rPr>
                <w:b/>
              </w:rPr>
              <w:lastRenderedPageBreak/>
              <w:t>operatorul economic</w:t>
            </w:r>
          </w:p>
        </w:tc>
        <w:tc>
          <w:tcPr>
            <w:tcW w:w="2417" w:type="dxa"/>
          </w:tcPr>
          <w:p w:rsidR="00134354" w:rsidRPr="00690D50" w:rsidRDefault="00134354" w:rsidP="00134354">
            <w:pPr>
              <w:tabs>
                <w:tab w:val="left" w:pos="1898"/>
              </w:tabs>
              <w:spacing w:after="240"/>
              <w:rPr>
                <w:b/>
              </w:rPr>
            </w:pPr>
            <w:r w:rsidRPr="00690D50">
              <w:rPr>
                <w:b/>
              </w:rPr>
              <w:lastRenderedPageBreak/>
              <w:t>DA</w:t>
            </w:r>
          </w:p>
        </w:tc>
      </w:tr>
    </w:tbl>
    <w:p w:rsidR="00134354" w:rsidRDefault="00134354" w:rsidP="00134354">
      <w:pPr>
        <w:pStyle w:val="BodyText"/>
        <w:spacing w:after="240"/>
      </w:pPr>
    </w:p>
    <w:p w:rsidR="00134354" w:rsidRDefault="00134354" w:rsidP="00134354">
      <w:pPr>
        <w:pStyle w:val="BodyText"/>
        <w:spacing w:after="240"/>
      </w:pPr>
      <w:r>
        <w:t>17. Garanția pentru ofertă 1% din valoarea ofertei, prezentată de o bancă din R. Moldova</w:t>
      </w:r>
    </w:p>
    <w:p w:rsidR="00134354" w:rsidRDefault="00134354" w:rsidP="00134354">
      <w:pPr>
        <w:pStyle w:val="BodyText"/>
        <w:spacing w:after="240"/>
      </w:pPr>
      <w:r>
        <w:t>(format de    hârtie)</w:t>
      </w:r>
    </w:p>
    <w:p w:rsidR="00134354" w:rsidRDefault="00134354" w:rsidP="00134354">
      <w:pPr>
        <w:pStyle w:val="BodyText"/>
        <w:spacing w:after="240"/>
      </w:pPr>
      <w:r>
        <w:t>18. Termen de garanție : 5 ani</w:t>
      </w:r>
    </w:p>
    <w:p w:rsidR="00134354" w:rsidRDefault="00134354" w:rsidP="00134354">
      <w:pPr>
        <w:pStyle w:val="BodyText"/>
        <w:spacing w:after="240"/>
        <w:rPr>
          <w:b/>
        </w:rPr>
      </w:pPr>
      <w:r>
        <w:t xml:space="preserve">19. Motivul recurgerii la procedura accelerată (în cazul licitației deschise,restrânse și a procedurii negociate), COP </w:t>
      </w:r>
      <w:r>
        <w:rPr>
          <w:b/>
        </w:rPr>
        <w:t>deschise conform HG 638 /2020, suma depășește valoarea estimată a contractului de achiziție publică de lucrări ce urmează a fi atribuită este egală sau mai mare decât cea prevăzută la art.2 alin.(3) din Legea nr.131.2015</w:t>
      </w:r>
    </w:p>
    <w:p w:rsidR="00134354" w:rsidRDefault="00134354" w:rsidP="00134354">
      <w:pPr>
        <w:pStyle w:val="BodyText"/>
        <w:spacing w:after="240"/>
        <w:rPr>
          <w:b/>
        </w:rPr>
      </w:pPr>
      <w:r w:rsidRPr="006A011E">
        <w:t>20.Tehnici și instrumente specifice de atribuire (dacă este cazul specificați dacă se va utiliza acordul cadru, sistemul dinamic de achiziție sau licitația electronică):</w:t>
      </w:r>
      <w:r>
        <w:rPr>
          <w:b/>
        </w:rPr>
        <w:t xml:space="preserve"> nu sunt</w:t>
      </w:r>
    </w:p>
    <w:p w:rsidR="00134354" w:rsidRPr="00551729" w:rsidRDefault="00134354" w:rsidP="00134354">
      <w:pPr>
        <w:tabs>
          <w:tab w:val="left" w:pos="1967"/>
        </w:tabs>
        <w:spacing w:after="240"/>
        <w:ind w:right="1166"/>
      </w:pPr>
      <w:r w:rsidRPr="00551729">
        <w:rPr>
          <w:b/>
        </w:rPr>
        <w:t>21.Condiții speciale de care depinde îndeplinirea contractului (</w:t>
      </w:r>
      <w:r w:rsidRPr="00551729">
        <w:t>indicați după caz</w:t>
      </w:r>
      <w:r w:rsidRPr="00551729">
        <w:rPr>
          <w:b/>
        </w:rPr>
        <w:t xml:space="preserve">): </w:t>
      </w:r>
      <w:r w:rsidRPr="00551729">
        <w:t>conform</w:t>
      </w:r>
      <w:r w:rsidRPr="00551729">
        <w:rPr>
          <w:spacing w:val="-58"/>
        </w:rPr>
        <w:t xml:space="preserve"> </w:t>
      </w:r>
      <w:r w:rsidRPr="00551729">
        <w:t>caietului</w:t>
      </w:r>
      <w:r w:rsidRPr="00551729">
        <w:rPr>
          <w:spacing w:val="-1"/>
        </w:rPr>
        <w:t xml:space="preserve"> </w:t>
      </w:r>
      <w:r w:rsidRPr="00551729">
        <w:t>de</w:t>
      </w:r>
      <w:r w:rsidRPr="00551729">
        <w:rPr>
          <w:spacing w:val="-1"/>
        </w:rPr>
        <w:t xml:space="preserve"> </w:t>
      </w:r>
      <w:r w:rsidRPr="00551729">
        <w:t>sarcini.</w:t>
      </w:r>
    </w:p>
    <w:p w:rsidR="00134354" w:rsidRPr="008F72C3" w:rsidRDefault="00134354" w:rsidP="00134354">
      <w:pPr>
        <w:tabs>
          <w:tab w:val="left" w:pos="1967"/>
        </w:tabs>
        <w:spacing w:after="240"/>
        <w:rPr>
          <w:b/>
        </w:rPr>
      </w:pPr>
      <w:r>
        <w:rPr>
          <w:b/>
        </w:rPr>
        <w:t>22.</w:t>
      </w:r>
      <w:r w:rsidRPr="008F72C3">
        <w:rPr>
          <w:b/>
        </w:rPr>
        <w:t>Ofertele</w:t>
      </w:r>
      <w:r w:rsidRPr="008F72C3">
        <w:rPr>
          <w:b/>
          <w:spacing w:val="-2"/>
        </w:rPr>
        <w:t xml:space="preserve"> </w:t>
      </w:r>
      <w:r w:rsidRPr="008F72C3">
        <w:rPr>
          <w:b/>
        </w:rPr>
        <w:t>se</w:t>
      </w:r>
      <w:r w:rsidRPr="008F72C3">
        <w:rPr>
          <w:b/>
          <w:spacing w:val="-3"/>
        </w:rPr>
        <w:t xml:space="preserve"> </w:t>
      </w:r>
      <w:r w:rsidRPr="008F72C3">
        <w:rPr>
          <w:b/>
        </w:rPr>
        <w:t>prezintă</w:t>
      </w:r>
      <w:r w:rsidRPr="008F72C3">
        <w:rPr>
          <w:b/>
          <w:spacing w:val="-1"/>
        </w:rPr>
        <w:t xml:space="preserve"> </w:t>
      </w:r>
      <w:r w:rsidRPr="008F72C3">
        <w:rPr>
          <w:b/>
        </w:rPr>
        <w:t>în valută</w:t>
      </w:r>
      <w:r w:rsidRPr="008F72C3">
        <w:rPr>
          <w:b/>
          <w:spacing w:val="-1"/>
        </w:rPr>
        <w:t xml:space="preserve"> </w:t>
      </w:r>
      <w:r w:rsidRPr="008F72C3">
        <w:rPr>
          <w:b/>
        </w:rPr>
        <w:t>md</w:t>
      </w:r>
    </w:p>
    <w:p w:rsidR="00134354" w:rsidRPr="008F72C3" w:rsidRDefault="00134354" w:rsidP="00134354">
      <w:pPr>
        <w:tabs>
          <w:tab w:val="left" w:pos="1967"/>
        </w:tabs>
        <w:spacing w:after="240"/>
        <w:ind w:right="922"/>
      </w:pPr>
      <w:r>
        <w:rPr>
          <w:b/>
        </w:rPr>
        <w:t>23.</w:t>
      </w:r>
      <w:r w:rsidRPr="008F72C3">
        <w:rPr>
          <w:b/>
        </w:rPr>
        <w:t>Criteriul</w:t>
      </w:r>
      <w:r w:rsidRPr="008F72C3">
        <w:rPr>
          <w:b/>
          <w:spacing w:val="-2"/>
        </w:rPr>
        <w:t xml:space="preserve"> </w:t>
      </w:r>
      <w:r w:rsidRPr="008F72C3">
        <w:rPr>
          <w:b/>
        </w:rPr>
        <w:t>de</w:t>
      </w:r>
      <w:r w:rsidRPr="008F72C3">
        <w:rPr>
          <w:b/>
          <w:spacing w:val="-2"/>
        </w:rPr>
        <w:t xml:space="preserve"> </w:t>
      </w:r>
      <w:r w:rsidRPr="008F72C3">
        <w:rPr>
          <w:b/>
        </w:rPr>
        <w:t>evaluare</w:t>
      </w:r>
      <w:r w:rsidRPr="008F72C3">
        <w:rPr>
          <w:b/>
          <w:spacing w:val="-2"/>
        </w:rPr>
        <w:t xml:space="preserve"> </w:t>
      </w:r>
      <w:r w:rsidRPr="008F72C3">
        <w:rPr>
          <w:b/>
        </w:rPr>
        <w:t>aplicat</w:t>
      </w:r>
      <w:r w:rsidRPr="008F72C3">
        <w:rPr>
          <w:b/>
          <w:spacing w:val="-1"/>
        </w:rPr>
        <w:t xml:space="preserve"> </w:t>
      </w:r>
      <w:r w:rsidRPr="008F72C3">
        <w:rPr>
          <w:b/>
        </w:rPr>
        <w:t>pentru</w:t>
      </w:r>
      <w:r w:rsidRPr="008F72C3">
        <w:rPr>
          <w:b/>
          <w:spacing w:val="-1"/>
        </w:rPr>
        <w:t xml:space="preserve"> </w:t>
      </w:r>
      <w:r w:rsidRPr="008F72C3">
        <w:rPr>
          <w:b/>
        </w:rPr>
        <w:t>atribuirea</w:t>
      </w:r>
      <w:r w:rsidRPr="008F72C3">
        <w:rPr>
          <w:b/>
          <w:spacing w:val="-2"/>
        </w:rPr>
        <w:t xml:space="preserve"> </w:t>
      </w:r>
      <w:r w:rsidRPr="008F72C3">
        <w:rPr>
          <w:b/>
        </w:rPr>
        <w:t>contractului:_</w:t>
      </w:r>
      <w:r w:rsidRPr="008F72C3">
        <w:t>cel</w:t>
      </w:r>
      <w:r w:rsidRPr="008F72C3">
        <w:rPr>
          <w:spacing w:val="-1"/>
        </w:rPr>
        <w:t xml:space="preserve"> </w:t>
      </w:r>
      <w:r w:rsidRPr="008F72C3">
        <w:t>mai</w:t>
      </w:r>
      <w:r w:rsidRPr="008F72C3">
        <w:rPr>
          <w:spacing w:val="-1"/>
        </w:rPr>
        <w:t xml:space="preserve"> </w:t>
      </w:r>
      <w:r w:rsidRPr="008F72C3">
        <w:t>scăzut</w:t>
      </w:r>
      <w:r w:rsidRPr="008F72C3">
        <w:rPr>
          <w:spacing w:val="-1"/>
        </w:rPr>
        <w:t xml:space="preserve"> </w:t>
      </w:r>
      <w:r w:rsidRPr="008F72C3">
        <w:t>preț</w:t>
      </w:r>
      <w:r w:rsidRPr="008F72C3">
        <w:rPr>
          <w:spacing w:val="-1"/>
        </w:rPr>
        <w:t xml:space="preserve"> </w:t>
      </w:r>
      <w:r w:rsidRPr="008F72C3">
        <w:t>pentru</w:t>
      </w:r>
      <w:r w:rsidRPr="008F72C3">
        <w:rPr>
          <w:spacing w:val="-2"/>
        </w:rPr>
        <w:t xml:space="preserve"> </w:t>
      </w:r>
      <w:r w:rsidRPr="008F72C3">
        <w:t>un</w:t>
      </w:r>
      <w:r>
        <w:t xml:space="preserve"> </w:t>
      </w:r>
      <w:r w:rsidRPr="008F72C3">
        <w:rPr>
          <w:spacing w:val="-57"/>
        </w:rPr>
        <w:t xml:space="preserve"> </w:t>
      </w:r>
      <w:r w:rsidRPr="008F72C3">
        <w:t>singur</w:t>
      </w:r>
      <w:r w:rsidRPr="008F72C3">
        <w:rPr>
          <w:spacing w:val="-1"/>
        </w:rPr>
        <w:t xml:space="preserve"> </w:t>
      </w:r>
      <w:r w:rsidRPr="008F72C3">
        <w:t>lot</w:t>
      </w:r>
    </w:p>
    <w:p w:rsidR="00134354" w:rsidRPr="00551729" w:rsidRDefault="00134354" w:rsidP="00134354">
      <w:pPr>
        <w:tabs>
          <w:tab w:val="left" w:pos="1967"/>
        </w:tabs>
        <w:spacing w:after="240"/>
        <w:ind w:right="539"/>
      </w:pPr>
      <w:r w:rsidRPr="00551729">
        <w:rPr>
          <w:b/>
        </w:rPr>
        <w:t>24.Factorii</w:t>
      </w:r>
      <w:r w:rsidRPr="00551729">
        <w:rPr>
          <w:b/>
          <w:spacing w:val="-2"/>
        </w:rPr>
        <w:t xml:space="preserve"> </w:t>
      </w:r>
      <w:r w:rsidRPr="00551729">
        <w:rPr>
          <w:b/>
        </w:rPr>
        <w:t>de</w:t>
      </w:r>
      <w:r w:rsidRPr="00551729">
        <w:rPr>
          <w:b/>
          <w:spacing w:val="-2"/>
        </w:rPr>
        <w:t xml:space="preserve"> </w:t>
      </w:r>
      <w:r w:rsidRPr="00551729">
        <w:rPr>
          <w:b/>
        </w:rPr>
        <w:t>evaluare</w:t>
      </w:r>
      <w:r w:rsidRPr="00551729">
        <w:rPr>
          <w:b/>
          <w:spacing w:val="-3"/>
        </w:rPr>
        <w:t xml:space="preserve"> </w:t>
      </w:r>
      <w:r w:rsidRPr="00551729">
        <w:rPr>
          <w:b/>
        </w:rPr>
        <w:t>a</w:t>
      </w:r>
      <w:r w:rsidRPr="00551729">
        <w:rPr>
          <w:b/>
          <w:spacing w:val="-1"/>
        </w:rPr>
        <w:t xml:space="preserve"> </w:t>
      </w:r>
      <w:r w:rsidRPr="00551729">
        <w:rPr>
          <w:b/>
        </w:rPr>
        <w:t>ofertei</w:t>
      </w:r>
      <w:r w:rsidRPr="00551729">
        <w:rPr>
          <w:b/>
          <w:spacing w:val="-2"/>
        </w:rPr>
        <w:t xml:space="preserve"> </w:t>
      </w:r>
      <w:r w:rsidRPr="00551729">
        <w:rPr>
          <w:b/>
        </w:rPr>
        <w:t>celei</w:t>
      </w:r>
      <w:r w:rsidRPr="00551729">
        <w:rPr>
          <w:b/>
          <w:spacing w:val="1"/>
        </w:rPr>
        <w:t xml:space="preserve"> </w:t>
      </w:r>
      <w:r w:rsidRPr="00551729">
        <w:rPr>
          <w:b/>
        </w:rPr>
        <w:t>mai</w:t>
      </w:r>
      <w:r w:rsidRPr="00551729">
        <w:rPr>
          <w:b/>
          <w:spacing w:val="-2"/>
        </w:rPr>
        <w:t xml:space="preserve"> </w:t>
      </w:r>
      <w:r w:rsidRPr="00551729">
        <w:rPr>
          <w:b/>
        </w:rPr>
        <w:t>avantajoase</w:t>
      </w:r>
      <w:r w:rsidRPr="00551729">
        <w:rPr>
          <w:b/>
          <w:spacing w:val="-2"/>
        </w:rPr>
        <w:t xml:space="preserve"> </w:t>
      </w:r>
      <w:r w:rsidRPr="00551729">
        <w:rPr>
          <w:b/>
        </w:rPr>
        <w:t>din</w:t>
      </w:r>
      <w:r w:rsidRPr="00551729">
        <w:rPr>
          <w:b/>
          <w:spacing w:val="-1"/>
        </w:rPr>
        <w:t xml:space="preserve"> </w:t>
      </w:r>
      <w:r w:rsidRPr="00551729">
        <w:rPr>
          <w:b/>
        </w:rPr>
        <w:t>punct</w:t>
      </w:r>
      <w:r w:rsidRPr="00551729">
        <w:rPr>
          <w:b/>
          <w:spacing w:val="-1"/>
        </w:rPr>
        <w:t xml:space="preserve"> </w:t>
      </w:r>
      <w:r w:rsidRPr="00551729">
        <w:rPr>
          <w:b/>
        </w:rPr>
        <w:t>de</w:t>
      </w:r>
      <w:r w:rsidRPr="00551729">
        <w:rPr>
          <w:b/>
          <w:spacing w:val="-3"/>
        </w:rPr>
        <w:t xml:space="preserve"> </w:t>
      </w:r>
      <w:r w:rsidRPr="00551729">
        <w:rPr>
          <w:b/>
        </w:rPr>
        <w:t>vedere</w:t>
      </w:r>
      <w:r w:rsidRPr="00551729">
        <w:rPr>
          <w:b/>
          <w:spacing w:val="-2"/>
        </w:rPr>
        <w:t xml:space="preserve"> </w:t>
      </w:r>
      <w:r w:rsidRPr="00551729">
        <w:rPr>
          <w:b/>
        </w:rPr>
        <w:t>economic,</w:t>
      </w:r>
      <w:r w:rsidRPr="00551729">
        <w:rPr>
          <w:b/>
          <w:spacing w:val="-2"/>
        </w:rPr>
        <w:t xml:space="preserve"> </w:t>
      </w:r>
      <w:r w:rsidRPr="00551729">
        <w:rPr>
          <w:b/>
        </w:rPr>
        <w:t>precum</w:t>
      </w:r>
      <w:r w:rsidRPr="00551729">
        <w:rPr>
          <w:b/>
          <w:spacing w:val="-5"/>
        </w:rPr>
        <w:t xml:space="preserve"> </w:t>
      </w:r>
      <w:r w:rsidRPr="00551729">
        <w:rPr>
          <w:b/>
        </w:rPr>
        <w:t>și</w:t>
      </w:r>
      <w:r w:rsidRPr="00551729">
        <w:rPr>
          <w:b/>
          <w:spacing w:val="-57"/>
        </w:rPr>
        <w:t xml:space="preserve"> </w:t>
      </w:r>
      <w:r w:rsidRPr="00551729">
        <w:rPr>
          <w:b/>
        </w:rPr>
        <w:t>ponderile</w:t>
      </w:r>
      <w:r w:rsidRPr="00551729">
        <w:rPr>
          <w:b/>
          <w:spacing w:val="-2"/>
        </w:rPr>
        <w:t xml:space="preserve"> </w:t>
      </w:r>
      <w:r w:rsidRPr="00551729">
        <w:rPr>
          <w:b/>
        </w:rPr>
        <w:t>lor:</w:t>
      </w:r>
      <w:r w:rsidRPr="00551729">
        <w:rPr>
          <w:b/>
          <w:spacing w:val="-1"/>
        </w:rPr>
        <w:t xml:space="preserve"> </w:t>
      </w:r>
      <w:r w:rsidRPr="00551729">
        <w:t>nu se</w:t>
      </w:r>
      <w:r w:rsidRPr="00551729">
        <w:rPr>
          <w:spacing w:val="-1"/>
        </w:rPr>
        <w:t xml:space="preserve"> </w:t>
      </w:r>
      <w:r w:rsidRPr="00551729">
        <w:t>cere</w:t>
      </w:r>
    </w:p>
    <w:p w:rsidR="00134354" w:rsidRPr="008F72C3" w:rsidRDefault="00134354" w:rsidP="00134354">
      <w:pPr>
        <w:tabs>
          <w:tab w:val="left" w:pos="1967"/>
        </w:tabs>
        <w:spacing w:after="240"/>
        <w:rPr>
          <w:b/>
        </w:rPr>
      </w:pPr>
      <w:r>
        <w:rPr>
          <w:b/>
        </w:rPr>
        <w:t>25.</w:t>
      </w:r>
      <w:r w:rsidRPr="008F72C3">
        <w:rPr>
          <w:b/>
        </w:rPr>
        <w:t>Termenul</w:t>
      </w:r>
      <w:r w:rsidRPr="008F72C3">
        <w:rPr>
          <w:b/>
          <w:spacing w:val="-2"/>
        </w:rPr>
        <w:t xml:space="preserve"> </w:t>
      </w:r>
      <w:r w:rsidRPr="008F72C3">
        <w:rPr>
          <w:b/>
        </w:rPr>
        <w:t>limită</w:t>
      </w:r>
      <w:r w:rsidRPr="008F72C3">
        <w:rPr>
          <w:b/>
          <w:spacing w:val="-2"/>
        </w:rPr>
        <w:t xml:space="preserve"> </w:t>
      </w:r>
      <w:r w:rsidRPr="008F72C3">
        <w:rPr>
          <w:b/>
        </w:rPr>
        <w:t>de</w:t>
      </w:r>
      <w:r w:rsidRPr="008F72C3">
        <w:rPr>
          <w:b/>
          <w:spacing w:val="-2"/>
        </w:rPr>
        <w:t xml:space="preserve"> </w:t>
      </w:r>
      <w:r w:rsidRPr="008F72C3">
        <w:rPr>
          <w:b/>
        </w:rPr>
        <w:t>depunere/deschidere</w:t>
      </w:r>
      <w:r w:rsidRPr="008F72C3">
        <w:rPr>
          <w:b/>
          <w:spacing w:val="-3"/>
        </w:rPr>
        <w:t xml:space="preserve"> </w:t>
      </w:r>
      <w:r w:rsidRPr="008F72C3">
        <w:rPr>
          <w:b/>
        </w:rPr>
        <w:t>a</w:t>
      </w:r>
      <w:r w:rsidRPr="008F72C3">
        <w:rPr>
          <w:b/>
          <w:spacing w:val="-2"/>
        </w:rPr>
        <w:t xml:space="preserve"> </w:t>
      </w:r>
      <w:r w:rsidRPr="008F72C3">
        <w:rPr>
          <w:b/>
        </w:rPr>
        <w:t>ofertelor:</w:t>
      </w:r>
    </w:p>
    <w:p w:rsidR="00134354" w:rsidRPr="00551729" w:rsidRDefault="00134354" w:rsidP="00134354">
      <w:pPr>
        <w:spacing w:after="240"/>
        <w:ind w:left="2182" w:right="2771"/>
        <w:rPr>
          <w:b/>
        </w:rPr>
      </w:pPr>
      <w:r w:rsidRPr="00BE0F8E">
        <w:rPr>
          <w:b/>
        </w:rPr>
        <w:t xml:space="preserve">conform SIA RSAP /până la: </w:t>
      </w:r>
      <w:r w:rsidRPr="00BE0F8E">
        <w:rPr>
          <w:b/>
          <w:i/>
        </w:rPr>
        <w:t xml:space="preserve">[ora exactă], ora indicată in </w:t>
      </w:r>
      <w:r w:rsidRPr="00BE0F8E">
        <w:rPr>
          <w:b/>
        </w:rPr>
        <w:t>SIA RSAP</w:t>
      </w:r>
      <w:r w:rsidRPr="00BE0F8E">
        <w:rPr>
          <w:b/>
          <w:spacing w:val="-57"/>
        </w:rPr>
        <w:t xml:space="preserve"> </w:t>
      </w:r>
      <w:r w:rsidRPr="00BE0F8E">
        <w:rPr>
          <w:b/>
        </w:rPr>
        <w:t>pe:</w:t>
      </w:r>
      <w:r w:rsidRPr="00BE0F8E">
        <w:rPr>
          <w:b/>
          <w:spacing w:val="59"/>
        </w:rPr>
        <w:t xml:space="preserve"> </w:t>
      </w:r>
      <w:r w:rsidRPr="00BE0F8E">
        <w:rPr>
          <w:b/>
        </w:rPr>
        <w:t>12</w:t>
      </w:r>
      <w:r w:rsidRPr="00BE0F8E">
        <w:rPr>
          <w:b/>
          <w:spacing w:val="-1"/>
        </w:rPr>
        <w:t xml:space="preserve"> </w:t>
      </w:r>
      <w:r w:rsidRPr="00BE0F8E">
        <w:rPr>
          <w:b/>
        </w:rPr>
        <w:t>zile</w:t>
      </w:r>
      <w:r w:rsidRPr="00BE0F8E">
        <w:rPr>
          <w:b/>
          <w:spacing w:val="-1"/>
        </w:rPr>
        <w:t xml:space="preserve"> </w:t>
      </w:r>
      <w:r w:rsidRPr="00BE0F8E">
        <w:rPr>
          <w:b/>
          <w:i/>
        </w:rPr>
        <w:t>[data]</w:t>
      </w:r>
      <w:r w:rsidRPr="00BE0F8E">
        <w:rPr>
          <w:b/>
          <w:i/>
          <w:spacing w:val="-1"/>
        </w:rPr>
        <w:t xml:space="preserve"> </w:t>
      </w:r>
      <w:r w:rsidRPr="00BE0F8E">
        <w:rPr>
          <w:b/>
          <w:i/>
        </w:rPr>
        <w:t>indicată in</w:t>
      </w:r>
      <w:r w:rsidRPr="00BE0F8E">
        <w:rPr>
          <w:b/>
          <w:i/>
          <w:spacing w:val="1"/>
        </w:rPr>
        <w:t xml:space="preserve"> </w:t>
      </w:r>
      <w:r w:rsidRPr="00BE0F8E">
        <w:rPr>
          <w:b/>
        </w:rPr>
        <w:t>SIA RSAP</w:t>
      </w:r>
    </w:p>
    <w:p w:rsidR="00134354" w:rsidRPr="008F72C3" w:rsidRDefault="00134354" w:rsidP="00134354">
      <w:pPr>
        <w:tabs>
          <w:tab w:val="left" w:pos="1967"/>
        </w:tabs>
        <w:spacing w:after="240"/>
        <w:rPr>
          <w:b/>
        </w:rPr>
      </w:pPr>
      <w:r>
        <w:rPr>
          <w:b/>
        </w:rPr>
        <w:t>26.</w:t>
      </w:r>
      <w:r w:rsidRPr="008F72C3">
        <w:rPr>
          <w:b/>
        </w:rPr>
        <w:t>Adresa</w:t>
      </w:r>
      <w:r w:rsidRPr="008F72C3">
        <w:rPr>
          <w:b/>
          <w:spacing w:val="-2"/>
        </w:rPr>
        <w:t xml:space="preserve"> </w:t>
      </w:r>
      <w:r w:rsidRPr="008F72C3">
        <w:rPr>
          <w:b/>
        </w:rPr>
        <w:t>la</w:t>
      </w:r>
      <w:r w:rsidRPr="008F72C3">
        <w:rPr>
          <w:b/>
          <w:spacing w:val="-1"/>
        </w:rPr>
        <w:t xml:space="preserve"> </w:t>
      </w:r>
      <w:r w:rsidRPr="008F72C3">
        <w:rPr>
          <w:b/>
        </w:rPr>
        <w:t>care</w:t>
      </w:r>
      <w:r w:rsidRPr="008F72C3">
        <w:rPr>
          <w:b/>
          <w:spacing w:val="-2"/>
        </w:rPr>
        <w:t xml:space="preserve"> </w:t>
      </w:r>
      <w:r w:rsidRPr="008F72C3">
        <w:rPr>
          <w:b/>
        </w:rPr>
        <w:t>trebuie</w:t>
      </w:r>
      <w:r w:rsidRPr="008F72C3">
        <w:rPr>
          <w:b/>
          <w:spacing w:val="-2"/>
        </w:rPr>
        <w:t xml:space="preserve"> </w:t>
      </w:r>
      <w:r w:rsidRPr="008F72C3">
        <w:rPr>
          <w:b/>
        </w:rPr>
        <w:t>transmise</w:t>
      </w:r>
      <w:r w:rsidRPr="008F72C3">
        <w:rPr>
          <w:b/>
          <w:spacing w:val="-1"/>
        </w:rPr>
        <w:t xml:space="preserve"> </w:t>
      </w:r>
      <w:r w:rsidRPr="008F72C3">
        <w:rPr>
          <w:b/>
        </w:rPr>
        <w:t>ofertele</w:t>
      </w:r>
      <w:r w:rsidRPr="008F72C3">
        <w:rPr>
          <w:b/>
          <w:spacing w:val="-1"/>
        </w:rPr>
        <w:t xml:space="preserve"> </w:t>
      </w:r>
      <w:r w:rsidRPr="008F72C3">
        <w:rPr>
          <w:b/>
        </w:rPr>
        <w:t>sau</w:t>
      </w:r>
      <w:r w:rsidRPr="008F72C3">
        <w:rPr>
          <w:b/>
          <w:spacing w:val="-2"/>
        </w:rPr>
        <w:t xml:space="preserve"> </w:t>
      </w:r>
      <w:r w:rsidRPr="008F72C3">
        <w:rPr>
          <w:b/>
        </w:rPr>
        <w:t>cererile</w:t>
      </w:r>
      <w:r w:rsidRPr="008F72C3">
        <w:rPr>
          <w:b/>
          <w:spacing w:val="-2"/>
        </w:rPr>
        <w:t xml:space="preserve"> </w:t>
      </w:r>
      <w:r w:rsidRPr="008F72C3">
        <w:rPr>
          <w:b/>
        </w:rPr>
        <w:t>de</w:t>
      </w:r>
      <w:r w:rsidRPr="008F72C3">
        <w:rPr>
          <w:b/>
          <w:spacing w:val="-2"/>
        </w:rPr>
        <w:t xml:space="preserve"> </w:t>
      </w:r>
      <w:r w:rsidRPr="008F72C3">
        <w:rPr>
          <w:b/>
        </w:rPr>
        <w:t>participare:</w:t>
      </w:r>
    </w:p>
    <w:p w:rsidR="00134354" w:rsidRPr="00BE0F8E" w:rsidRDefault="00134354" w:rsidP="00134354">
      <w:pPr>
        <w:spacing w:after="240"/>
        <w:ind w:left="1990"/>
        <w:rPr>
          <w:b/>
          <w:i/>
        </w:rPr>
      </w:pPr>
      <w:r w:rsidRPr="00BE0F8E">
        <w:rPr>
          <w:b/>
          <w:i/>
        </w:rPr>
        <w:t>Ofertele</w:t>
      </w:r>
      <w:r w:rsidRPr="00BE0F8E">
        <w:rPr>
          <w:b/>
          <w:i/>
          <w:spacing w:val="-3"/>
        </w:rPr>
        <w:t xml:space="preserve"> </w:t>
      </w:r>
      <w:r w:rsidRPr="00BE0F8E">
        <w:rPr>
          <w:b/>
          <w:i/>
        </w:rPr>
        <w:t>sau</w:t>
      </w:r>
      <w:r w:rsidRPr="00BE0F8E">
        <w:rPr>
          <w:b/>
          <w:i/>
          <w:spacing w:val="-1"/>
        </w:rPr>
        <w:t xml:space="preserve"> </w:t>
      </w:r>
      <w:r w:rsidRPr="00BE0F8E">
        <w:rPr>
          <w:b/>
          <w:i/>
        </w:rPr>
        <w:t>cererile</w:t>
      </w:r>
      <w:r w:rsidRPr="00BE0F8E">
        <w:rPr>
          <w:b/>
          <w:i/>
          <w:spacing w:val="-2"/>
        </w:rPr>
        <w:t xml:space="preserve"> </w:t>
      </w:r>
      <w:r w:rsidRPr="00BE0F8E">
        <w:rPr>
          <w:b/>
          <w:i/>
        </w:rPr>
        <w:t>de participare</w:t>
      </w:r>
      <w:r w:rsidRPr="00BE0F8E">
        <w:rPr>
          <w:b/>
          <w:i/>
          <w:spacing w:val="-2"/>
        </w:rPr>
        <w:t xml:space="preserve"> </w:t>
      </w:r>
      <w:r w:rsidRPr="00BE0F8E">
        <w:rPr>
          <w:b/>
          <w:i/>
        </w:rPr>
        <w:t>vor</w:t>
      </w:r>
      <w:r w:rsidRPr="00BE0F8E">
        <w:rPr>
          <w:b/>
          <w:i/>
          <w:spacing w:val="-1"/>
        </w:rPr>
        <w:t xml:space="preserve"> </w:t>
      </w:r>
      <w:r w:rsidRPr="00BE0F8E">
        <w:rPr>
          <w:b/>
          <w:i/>
        </w:rPr>
        <w:t>fi</w:t>
      </w:r>
      <w:r w:rsidRPr="00BE0F8E">
        <w:rPr>
          <w:b/>
          <w:i/>
          <w:spacing w:val="-1"/>
        </w:rPr>
        <w:t xml:space="preserve"> </w:t>
      </w:r>
      <w:r w:rsidRPr="00BE0F8E">
        <w:rPr>
          <w:b/>
          <w:i/>
        </w:rPr>
        <w:t>depuse electronic</w:t>
      </w:r>
      <w:r w:rsidRPr="00BE0F8E">
        <w:rPr>
          <w:b/>
          <w:i/>
          <w:spacing w:val="-1"/>
        </w:rPr>
        <w:t xml:space="preserve"> </w:t>
      </w:r>
      <w:r w:rsidRPr="00BE0F8E">
        <w:rPr>
          <w:b/>
          <w:i/>
        </w:rPr>
        <w:t>prin</w:t>
      </w:r>
      <w:r w:rsidRPr="00BE0F8E">
        <w:rPr>
          <w:b/>
          <w:i/>
          <w:spacing w:val="-1"/>
        </w:rPr>
        <w:t xml:space="preserve"> </w:t>
      </w:r>
      <w:r w:rsidRPr="00BE0F8E">
        <w:rPr>
          <w:b/>
          <w:i/>
        </w:rPr>
        <w:t>intermediul</w:t>
      </w:r>
      <w:r w:rsidRPr="00BE0F8E">
        <w:rPr>
          <w:b/>
          <w:i/>
          <w:spacing w:val="-1"/>
        </w:rPr>
        <w:t xml:space="preserve"> </w:t>
      </w:r>
      <w:r w:rsidRPr="00BE0F8E">
        <w:rPr>
          <w:b/>
          <w:i/>
        </w:rPr>
        <w:t>SIA</w:t>
      </w:r>
      <w:r w:rsidRPr="00BE0F8E">
        <w:rPr>
          <w:b/>
          <w:i/>
          <w:spacing w:val="-1"/>
        </w:rPr>
        <w:t xml:space="preserve"> </w:t>
      </w:r>
      <w:r w:rsidRPr="00BE0F8E">
        <w:rPr>
          <w:b/>
          <w:i/>
        </w:rPr>
        <w:t>RSAP</w:t>
      </w:r>
    </w:p>
    <w:p w:rsidR="00134354" w:rsidRPr="00551729" w:rsidRDefault="00134354" w:rsidP="00134354">
      <w:pPr>
        <w:tabs>
          <w:tab w:val="left" w:pos="1967"/>
        </w:tabs>
        <w:spacing w:after="240"/>
        <w:sectPr w:rsidR="00134354" w:rsidRPr="00551729" w:rsidSect="00134354">
          <w:pgSz w:w="12240" w:h="15840"/>
          <w:pgMar w:top="780" w:right="758" w:bottom="709" w:left="567" w:header="720" w:footer="720" w:gutter="0"/>
          <w:cols w:space="720"/>
        </w:sectPr>
      </w:pPr>
      <w:r w:rsidRPr="008F72C3">
        <w:rPr>
          <w:b/>
        </w:rPr>
        <w:t>27.Termenul</w:t>
      </w:r>
      <w:r w:rsidRPr="008F72C3">
        <w:rPr>
          <w:b/>
          <w:spacing w:val="-1"/>
        </w:rPr>
        <w:t xml:space="preserve"> </w:t>
      </w:r>
      <w:r w:rsidRPr="008F72C3">
        <w:rPr>
          <w:b/>
        </w:rPr>
        <w:t>de</w:t>
      </w:r>
      <w:r w:rsidRPr="008F72C3">
        <w:rPr>
          <w:b/>
          <w:spacing w:val="-2"/>
        </w:rPr>
        <w:t xml:space="preserve"> </w:t>
      </w:r>
      <w:r w:rsidRPr="008F72C3">
        <w:rPr>
          <w:b/>
        </w:rPr>
        <w:t>valabilitate</w:t>
      </w:r>
      <w:r w:rsidRPr="008F72C3">
        <w:rPr>
          <w:b/>
          <w:spacing w:val="-2"/>
        </w:rPr>
        <w:t xml:space="preserve"> </w:t>
      </w:r>
      <w:r w:rsidRPr="008F72C3">
        <w:rPr>
          <w:b/>
        </w:rPr>
        <w:t>a ofertelor:</w:t>
      </w:r>
      <w:r w:rsidRPr="008F72C3">
        <w:rPr>
          <w:b/>
          <w:spacing w:val="1"/>
        </w:rPr>
        <w:t xml:space="preserve"> </w:t>
      </w:r>
      <w:r w:rsidRPr="008F72C3">
        <w:t>60</w:t>
      </w:r>
      <w:r w:rsidRPr="008F72C3">
        <w:rPr>
          <w:spacing w:val="-1"/>
        </w:rPr>
        <w:t xml:space="preserve"> </w:t>
      </w:r>
      <w:r w:rsidRPr="008F72C3">
        <w:t>zille</w:t>
      </w:r>
    </w:p>
    <w:p w:rsidR="00134354" w:rsidRDefault="00134354" w:rsidP="00134354">
      <w:pPr>
        <w:tabs>
          <w:tab w:val="left" w:pos="1967"/>
        </w:tabs>
        <w:spacing w:after="240"/>
      </w:pPr>
      <w:r w:rsidRPr="00872326">
        <w:rPr>
          <w:b/>
        </w:rPr>
        <w:lastRenderedPageBreak/>
        <w:t>28.Locul deschiderii ofertei</w:t>
      </w:r>
      <w:r>
        <w:t xml:space="preserve"> : Conform publicării din (SIA RSAP sau adresa deschiderii )</w:t>
      </w:r>
    </w:p>
    <w:p w:rsidR="00134354" w:rsidRDefault="00134354" w:rsidP="00134354">
      <w:pPr>
        <w:tabs>
          <w:tab w:val="left" w:pos="1967"/>
        </w:tabs>
        <w:spacing w:after="240"/>
      </w:pPr>
      <w:r>
        <w:t>Ofertele întârzitate vor fi respise, da.</w:t>
      </w:r>
    </w:p>
    <w:p w:rsidR="00134354" w:rsidRDefault="00134354" w:rsidP="00134354">
      <w:pPr>
        <w:tabs>
          <w:tab w:val="left" w:pos="1967"/>
        </w:tabs>
        <w:spacing w:after="240"/>
        <w:rPr>
          <w:b/>
        </w:rPr>
      </w:pPr>
      <w:r w:rsidRPr="00872326">
        <w:rPr>
          <w:b/>
        </w:rPr>
        <w:t>29. Persoanele autorizate să asiste la deschiderea ofertelor : Orertanții sau reprezentanții acestora au dreptul să participe la deschiderea oferteor , cu excepția cazului când ofertele</w:t>
      </w:r>
      <w:r>
        <w:rPr>
          <w:b/>
        </w:rPr>
        <w:t xml:space="preserve"> au fost depuse prin SIA RSAP</w:t>
      </w:r>
    </w:p>
    <w:p w:rsidR="00134354" w:rsidRDefault="00134354" w:rsidP="00134354">
      <w:pPr>
        <w:tabs>
          <w:tab w:val="left" w:pos="1967"/>
        </w:tabs>
        <w:spacing w:after="240"/>
        <w:rPr>
          <w:b/>
        </w:rPr>
      </w:pPr>
      <w:r>
        <w:rPr>
          <w:b/>
        </w:rPr>
        <w:t>30.Limba sau limbile în care trebuie redactate ofertele sau cererile de participare : md</w:t>
      </w:r>
    </w:p>
    <w:p w:rsidR="00134354" w:rsidRDefault="00134354" w:rsidP="00134354">
      <w:pPr>
        <w:tabs>
          <w:tab w:val="left" w:pos="1967"/>
        </w:tabs>
        <w:spacing w:after="240"/>
        <w:rPr>
          <w:b/>
        </w:rPr>
      </w:pPr>
      <w:r>
        <w:rPr>
          <w:b/>
        </w:rPr>
        <w:t>31.Respectivul contract se referă la un proiect și/sau program finanțat din fonduri ale Uniunii Europene :</w:t>
      </w:r>
      <w:r w:rsidRPr="00872326">
        <w:t>nu este</w:t>
      </w:r>
    </w:p>
    <w:p w:rsidR="00134354" w:rsidRDefault="00134354" w:rsidP="00134354">
      <w:pPr>
        <w:tabs>
          <w:tab w:val="left" w:pos="1967"/>
        </w:tabs>
        <w:spacing w:after="240"/>
        <w:rPr>
          <w:b/>
        </w:rPr>
      </w:pPr>
      <w:r>
        <w:rPr>
          <w:b/>
        </w:rPr>
        <w:t>32. Denumirea și adresa organismului competent de soluționare a contestațiilor:</w:t>
      </w:r>
    </w:p>
    <w:p w:rsidR="00134354" w:rsidRDefault="00134354" w:rsidP="00134354">
      <w:pPr>
        <w:tabs>
          <w:tab w:val="left" w:pos="1967"/>
        </w:tabs>
        <w:spacing w:after="240"/>
        <w:rPr>
          <w:b/>
        </w:rPr>
      </w:pPr>
      <w:r>
        <w:rPr>
          <w:b/>
        </w:rPr>
        <w:t>Agenția Națională pentru Soluționarea  Contestațiilor</w:t>
      </w:r>
    </w:p>
    <w:p w:rsidR="00134354" w:rsidRDefault="00134354" w:rsidP="00134354">
      <w:pPr>
        <w:tabs>
          <w:tab w:val="left" w:pos="1967"/>
        </w:tabs>
        <w:spacing w:after="240"/>
        <w:rPr>
          <w:b/>
        </w:rPr>
      </w:pPr>
      <w:r>
        <w:rPr>
          <w:b/>
        </w:rPr>
        <w:t>Adresa: mun. Chișinău, bd. Ștefan cel Mare și Sfânt nr.124 (et.4) MD 2001</w:t>
      </w:r>
    </w:p>
    <w:p w:rsidR="00134354" w:rsidRDefault="00134354" w:rsidP="00134354">
      <w:pPr>
        <w:tabs>
          <w:tab w:val="left" w:pos="1967"/>
        </w:tabs>
        <w:spacing w:after="240"/>
        <w:rPr>
          <w:b/>
        </w:rPr>
      </w:pPr>
      <w:r>
        <w:rPr>
          <w:b/>
        </w:rPr>
        <w:t>Tel/ Fax/email: 022-820-652,022-820-651, contestații@ansc.md</w:t>
      </w:r>
    </w:p>
    <w:p w:rsidR="00134354" w:rsidRDefault="00134354" w:rsidP="00134354">
      <w:pPr>
        <w:tabs>
          <w:tab w:val="left" w:pos="1967"/>
        </w:tabs>
        <w:spacing w:after="240"/>
        <w:rPr>
          <w:b/>
        </w:rPr>
      </w:pPr>
      <w:r>
        <w:rPr>
          <w:b/>
        </w:rPr>
        <w:t>33. Data (datele) și referința (referințelor) publicărilor anterioare în Jurnalul Oficial al Uniunii Europene privind contractul (contractele) la care se refera anunțul respectiv (dacă este cazul): nu se cere</w:t>
      </w:r>
    </w:p>
    <w:p w:rsidR="00134354" w:rsidRDefault="00134354" w:rsidP="00134354">
      <w:pPr>
        <w:tabs>
          <w:tab w:val="left" w:pos="1967"/>
        </w:tabs>
        <w:spacing w:after="240"/>
        <w:rPr>
          <w:b/>
        </w:rPr>
      </w:pPr>
      <w:r>
        <w:rPr>
          <w:b/>
        </w:rPr>
        <w:t>34.În cazul achiziților periodice , calendarul estimat pentru publicarea anunțurilor viitoare: nu este</w:t>
      </w:r>
    </w:p>
    <w:p w:rsidR="00134354" w:rsidRDefault="00134354" w:rsidP="00134354">
      <w:pPr>
        <w:tabs>
          <w:tab w:val="left" w:pos="1967"/>
        </w:tabs>
        <w:spacing w:after="240"/>
        <w:rPr>
          <w:b/>
        </w:rPr>
      </w:pPr>
      <w:r>
        <w:rPr>
          <w:b/>
        </w:rPr>
        <w:t>35. Data publicării anunțului de intenție sau, după caz, precizarea că nu a fost publicată un astfel de anunț: nu este</w:t>
      </w:r>
    </w:p>
    <w:p w:rsidR="00134354" w:rsidRDefault="00134354" w:rsidP="00134354">
      <w:pPr>
        <w:tabs>
          <w:tab w:val="left" w:pos="1967"/>
        </w:tabs>
        <w:spacing w:after="240"/>
        <w:rPr>
          <w:b/>
        </w:rPr>
      </w:pPr>
      <w:r>
        <w:rPr>
          <w:b/>
        </w:rPr>
        <w:t>36. Data transmiterii spre publicare a anunțului de participare: _______</w:t>
      </w:r>
    </w:p>
    <w:p w:rsidR="00134354" w:rsidRDefault="00134354" w:rsidP="00134354">
      <w:pPr>
        <w:tabs>
          <w:tab w:val="left" w:pos="1967"/>
        </w:tabs>
        <w:spacing w:after="240"/>
        <w:rPr>
          <w:b/>
        </w:rPr>
      </w:pPr>
      <w:r>
        <w:rPr>
          <w:b/>
        </w:rPr>
        <w:t>37. În cazul procedurii de achiziție publică se va  utiliza /acepta: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51"/>
        <w:gridCol w:w="5239"/>
      </w:tblGrid>
      <w:tr w:rsidR="00134354" w:rsidTr="00134354">
        <w:tc>
          <w:tcPr>
            <w:tcW w:w="5251" w:type="dxa"/>
          </w:tcPr>
          <w:p w:rsidR="00134354" w:rsidRPr="00690D50" w:rsidRDefault="00134354" w:rsidP="00134354">
            <w:pPr>
              <w:tabs>
                <w:tab w:val="left" w:pos="1967"/>
              </w:tabs>
              <w:spacing w:after="240"/>
              <w:ind w:left="284"/>
              <w:rPr>
                <w:b/>
              </w:rPr>
            </w:pPr>
            <w:r w:rsidRPr="00690D50">
              <w:rPr>
                <w:b/>
              </w:rPr>
              <w:t>Denumirea instrumentului electronic</w:t>
            </w:r>
          </w:p>
        </w:tc>
        <w:tc>
          <w:tcPr>
            <w:tcW w:w="5239" w:type="dxa"/>
          </w:tcPr>
          <w:p w:rsidR="00134354" w:rsidRPr="00690D50" w:rsidRDefault="00134354" w:rsidP="00134354">
            <w:pPr>
              <w:tabs>
                <w:tab w:val="left" w:pos="1967"/>
              </w:tabs>
              <w:spacing w:after="240"/>
              <w:rPr>
                <w:b/>
              </w:rPr>
            </w:pPr>
            <w:r w:rsidRPr="00690D50">
              <w:rPr>
                <w:b/>
              </w:rPr>
              <w:t>Seva utiliza/accepta sau nu</w:t>
            </w:r>
          </w:p>
        </w:tc>
      </w:tr>
      <w:tr w:rsidR="00134354" w:rsidTr="00134354">
        <w:tc>
          <w:tcPr>
            <w:tcW w:w="5251" w:type="dxa"/>
          </w:tcPr>
          <w:p w:rsidR="00134354" w:rsidRPr="00690D50" w:rsidRDefault="00134354" w:rsidP="00134354">
            <w:pPr>
              <w:tabs>
                <w:tab w:val="left" w:pos="1967"/>
              </w:tabs>
              <w:spacing w:after="240"/>
              <w:rPr>
                <w:b/>
              </w:rPr>
            </w:pPr>
            <w:r w:rsidRPr="00690D50">
              <w:rPr>
                <w:b/>
              </w:rPr>
              <w:t>Depunerea electronică a ofertelor sau a cererilor de participare</w:t>
            </w:r>
          </w:p>
        </w:tc>
        <w:tc>
          <w:tcPr>
            <w:tcW w:w="5239" w:type="dxa"/>
          </w:tcPr>
          <w:p w:rsidR="00134354" w:rsidRPr="00690D50" w:rsidRDefault="00134354" w:rsidP="00134354">
            <w:pPr>
              <w:tabs>
                <w:tab w:val="left" w:pos="1967"/>
              </w:tabs>
              <w:spacing w:after="240"/>
              <w:rPr>
                <w:b/>
              </w:rPr>
            </w:pPr>
            <w:r w:rsidRPr="00690D50">
              <w:rPr>
                <w:b/>
              </w:rPr>
              <w:t>Se va utiliza</w:t>
            </w:r>
          </w:p>
        </w:tc>
      </w:tr>
      <w:tr w:rsidR="00134354" w:rsidTr="00134354">
        <w:tc>
          <w:tcPr>
            <w:tcW w:w="5251" w:type="dxa"/>
          </w:tcPr>
          <w:p w:rsidR="00134354" w:rsidRPr="00690D50" w:rsidRDefault="00134354" w:rsidP="00134354">
            <w:pPr>
              <w:tabs>
                <w:tab w:val="left" w:pos="1967"/>
              </w:tabs>
              <w:spacing w:after="240"/>
              <w:rPr>
                <w:b/>
              </w:rPr>
            </w:pPr>
            <w:r w:rsidRPr="00690D50">
              <w:rPr>
                <w:b/>
              </w:rPr>
              <w:t>Sistemul de comenzi electronice</w:t>
            </w:r>
          </w:p>
        </w:tc>
        <w:tc>
          <w:tcPr>
            <w:tcW w:w="5239" w:type="dxa"/>
          </w:tcPr>
          <w:p w:rsidR="00134354" w:rsidRPr="00690D50" w:rsidRDefault="00134354" w:rsidP="00134354">
            <w:pPr>
              <w:tabs>
                <w:tab w:val="left" w:pos="1967"/>
              </w:tabs>
              <w:spacing w:after="240"/>
              <w:rPr>
                <w:b/>
              </w:rPr>
            </w:pPr>
            <w:r w:rsidRPr="00690D50">
              <w:rPr>
                <w:b/>
              </w:rPr>
              <w:t>Nu se va utiliza</w:t>
            </w:r>
          </w:p>
        </w:tc>
      </w:tr>
      <w:tr w:rsidR="00134354" w:rsidTr="00134354">
        <w:tc>
          <w:tcPr>
            <w:tcW w:w="5251" w:type="dxa"/>
          </w:tcPr>
          <w:p w:rsidR="00134354" w:rsidRPr="00690D50" w:rsidRDefault="00134354" w:rsidP="00134354">
            <w:pPr>
              <w:tabs>
                <w:tab w:val="left" w:pos="1967"/>
              </w:tabs>
              <w:spacing w:after="240"/>
              <w:rPr>
                <w:b/>
              </w:rPr>
            </w:pPr>
            <w:r w:rsidRPr="00690D50">
              <w:rPr>
                <w:b/>
              </w:rPr>
              <w:t>Facturarea electronică</w:t>
            </w:r>
          </w:p>
        </w:tc>
        <w:tc>
          <w:tcPr>
            <w:tcW w:w="5239" w:type="dxa"/>
          </w:tcPr>
          <w:p w:rsidR="00134354" w:rsidRPr="00690D50" w:rsidRDefault="00134354" w:rsidP="00134354">
            <w:pPr>
              <w:tabs>
                <w:tab w:val="left" w:pos="1967"/>
              </w:tabs>
              <w:spacing w:after="240"/>
              <w:rPr>
                <w:b/>
              </w:rPr>
            </w:pPr>
            <w:r w:rsidRPr="00690D50">
              <w:rPr>
                <w:b/>
              </w:rPr>
              <w:t>Se va utiliza</w:t>
            </w:r>
          </w:p>
        </w:tc>
      </w:tr>
      <w:tr w:rsidR="00134354" w:rsidTr="00134354">
        <w:tc>
          <w:tcPr>
            <w:tcW w:w="5251" w:type="dxa"/>
          </w:tcPr>
          <w:p w:rsidR="00134354" w:rsidRPr="00690D50" w:rsidRDefault="00134354" w:rsidP="00134354">
            <w:pPr>
              <w:tabs>
                <w:tab w:val="left" w:pos="1967"/>
              </w:tabs>
              <w:spacing w:after="240"/>
              <w:rPr>
                <w:b/>
              </w:rPr>
            </w:pPr>
            <w:r w:rsidRPr="00690D50">
              <w:rPr>
                <w:b/>
              </w:rPr>
              <w:t>Plăți electronice</w:t>
            </w:r>
          </w:p>
        </w:tc>
        <w:tc>
          <w:tcPr>
            <w:tcW w:w="5239" w:type="dxa"/>
          </w:tcPr>
          <w:p w:rsidR="00134354" w:rsidRPr="00690D50" w:rsidRDefault="00134354" w:rsidP="00134354">
            <w:pPr>
              <w:tabs>
                <w:tab w:val="left" w:pos="1967"/>
              </w:tabs>
              <w:spacing w:after="240"/>
              <w:rPr>
                <w:b/>
              </w:rPr>
            </w:pPr>
            <w:r w:rsidRPr="00690D50">
              <w:rPr>
                <w:b/>
              </w:rPr>
              <w:t>Se va utiliza</w:t>
            </w:r>
          </w:p>
        </w:tc>
      </w:tr>
    </w:tbl>
    <w:p w:rsidR="00134354" w:rsidRDefault="00134354" w:rsidP="00134354">
      <w:pPr>
        <w:tabs>
          <w:tab w:val="left" w:pos="1967"/>
        </w:tabs>
        <w:spacing w:after="240"/>
        <w:ind w:left="567"/>
        <w:rPr>
          <w:b/>
        </w:rPr>
      </w:pPr>
      <w:r>
        <w:rPr>
          <w:b/>
        </w:rPr>
        <w:t>38. Contractul  intră sub incidența Acordului privind achizițiile guvenamentale al  Organizației  Mondiale a Comerțului (numai în cazul anunțurilor transmise spre publicare în jurnalul Oficial al Uniunii Europene): nu este</w:t>
      </w:r>
    </w:p>
    <w:p w:rsidR="00134354" w:rsidRDefault="00134354" w:rsidP="00134354">
      <w:pPr>
        <w:tabs>
          <w:tab w:val="left" w:pos="1967"/>
        </w:tabs>
        <w:spacing w:after="240"/>
        <w:ind w:left="567"/>
        <w:rPr>
          <w:b/>
        </w:rPr>
      </w:pPr>
      <w:r>
        <w:rPr>
          <w:b/>
        </w:rPr>
        <w:t>39.Alte informații relevante: nu sunt</w:t>
      </w:r>
    </w:p>
    <w:p w:rsidR="00134354" w:rsidRDefault="00134354" w:rsidP="00134354">
      <w:pPr>
        <w:tabs>
          <w:tab w:val="left" w:pos="1967"/>
        </w:tabs>
        <w:spacing w:after="240"/>
        <w:ind w:left="567"/>
        <w:rPr>
          <w:b/>
        </w:rPr>
      </w:pPr>
    </w:p>
    <w:p w:rsidR="00134354" w:rsidRPr="00872326" w:rsidRDefault="00134354" w:rsidP="00134354">
      <w:pPr>
        <w:tabs>
          <w:tab w:val="left" w:pos="1967"/>
        </w:tabs>
        <w:spacing w:after="240"/>
        <w:jc w:val="center"/>
        <w:rPr>
          <w:b/>
        </w:rPr>
        <w:sectPr w:rsidR="00134354" w:rsidRPr="00872326" w:rsidSect="00134354">
          <w:pgSz w:w="12240" w:h="15840"/>
          <w:pgMar w:top="580" w:right="160" w:bottom="280" w:left="567" w:header="720" w:footer="720" w:gutter="0"/>
          <w:cols w:space="720"/>
        </w:sectPr>
      </w:pPr>
      <w:r>
        <w:rPr>
          <w:b/>
        </w:rPr>
        <w:t>Conducătorul grupului de lucru:   _____________________  Crudu Diana</w:t>
      </w:r>
    </w:p>
    <w:p w:rsidR="00134354" w:rsidRPr="00BE0F8E" w:rsidRDefault="00134354" w:rsidP="00134354">
      <w:pPr>
        <w:spacing w:after="240"/>
        <w:sectPr w:rsidR="00134354" w:rsidRPr="00BE0F8E">
          <w:pgSz w:w="12240" w:h="15840"/>
          <w:pgMar w:top="500" w:right="160" w:bottom="280" w:left="160" w:header="720" w:footer="720" w:gutter="0"/>
          <w:cols w:space="720"/>
        </w:sectPr>
      </w:pPr>
    </w:p>
    <w:p w:rsidR="00134354" w:rsidRDefault="00134354" w:rsidP="00134354">
      <w:pPr>
        <w:pStyle w:val="BodyText"/>
        <w:spacing w:after="240"/>
        <w:rPr>
          <w:b/>
          <w:sz w:val="20"/>
        </w:rPr>
      </w:pPr>
    </w:p>
    <w:p w:rsidR="00B65C93" w:rsidRPr="00134354" w:rsidRDefault="00B65C93" w:rsidP="002A6E99">
      <w:pPr>
        <w:pStyle w:val="Style3"/>
        <w:tabs>
          <w:tab w:val="left" w:pos="567"/>
        </w:tabs>
        <w:spacing w:before="0" w:beforeAutospacing="0" w:after="0"/>
        <w:ind w:left="0" w:firstLine="0"/>
        <w:jc w:val="center"/>
        <w:rPr>
          <w:rFonts w:eastAsia="PMingLiU"/>
          <w:lang w:val="ro-RO"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233A7">
      <w:pPr>
        <w:pStyle w:val="ListParagraph"/>
        <w:numPr>
          <w:ilvl w:val="0"/>
          <w:numId w:val="27"/>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233A7">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233A7">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233A7">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233A7">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8233A7">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8233A7">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233A7">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233A7">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8233A7">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8233A7">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8233A7">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8233A7">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233A7">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8233A7">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8233A7">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233A7">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233A7">
      <w:pPr>
        <w:numPr>
          <w:ilvl w:val="0"/>
          <w:numId w:val="27"/>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233A7">
      <w:pPr>
        <w:numPr>
          <w:ilvl w:val="0"/>
          <w:numId w:val="27"/>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233A7">
      <w:pPr>
        <w:numPr>
          <w:ilvl w:val="0"/>
          <w:numId w:val="27"/>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233A7">
      <w:pPr>
        <w:numPr>
          <w:ilvl w:val="0"/>
          <w:numId w:val="27"/>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233A7">
      <w:pPr>
        <w:numPr>
          <w:ilvl w:val="0"/>
          <w:numId w:val="27"/>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8233A7">
      <w:pPr>
        <w:numPr>
          <w:ilvl w:val="0"/>
          <w:numId w:val="27"/>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233A7">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Default="001F7AEE" w:rsidP="00A26B23">
      <w:pPr>
        <w:pStyle w:val="Style3"/>
        <w:tabs>
          <w:tab w:val="left" w:pos="567"/>
        </w:tabs>
        <w:spacing w:before="0" w:beforeAutospacing="0" w:after="0"/>
        <w:ind w:left="0" w:firstLine="0"/>
        <w:rPr>
          <w:rFonts w:eastAsia="PMingLiU"/>
          <w:lang w:eastAsia="zh-CN"/>
        </w:rPr>
      </w:pPr>
    </w:p>
    <w:p w:rsidR="00134354" w:rsidRDefault="00134354" w:rsidP="00A26B23">
      <w:pPr>
        <w:pStyle w:val="Style3"/>
        <w:tabs>
          <w:tab w:val="left" w:pos="567"/>
        </w:tabs>
        <w:spacing w:before="0" w:beforeAutospacing="0" w:after="0"/>
        <w:ind w:left="0" w:firstLine="0"/>
        <w:rPr>
          <w:rFonts w:eastAsia="PMingLiU"/>
          <w:lang w:eastAsia="zh-CN"/>
        </w:rPr>
      </w:pPr>
    </w:p>
    <w:p w:rsidR="00134354" w:rsidRDefault="00134354" w:rsidP="00A26B23">
      <w:pPr>
        <w:pStyle w:val="Style3"/>
        <w:tabs>
          <w:tab w:val="left" w:pos="567"/>
        </w:tabs>
        <w:spacing w:before="0" w:beforeAutospacing="0" w:after="0"/>
        <w:ind w:left="0" w:firstLine="0"/>
        <w:rPr>
          <w:rFonts w:eastAsia="PMingLiU"/>
          <w:lang w:eastAsia="zh-CN"/>
        </w:rPr>
      </w:pPr>
    </w:p>
    <w:p w:rsidR="00134354" w:rsidRDefault="00134354" w:rsidP="00A26B23">
      <w:pPr>
        <w:pStyle w:val="Style3"/>
        <w:tabs>
          <w:tab w:val="left" w:pos="567"/>
        </w:tabs>
        <w:spacing w:before="0" w:beforeAutospacing="0" w:after="0"/>
        <w:ind w:left="0" w:firstLine="0"/>
        <w:rPr>
          <w:rFonts w:eastAsia="PMingLiU"/>
          <w:lang w:eastAsia="zh-CN"/>
        </w:rPr>
      </w:pPr>
    </w:p>
    <w:p w:rsidR="00134354" w:rsidRDefault="00134354" w:rsidP="00A26B23">
      <w:pPr>
        <w:pStyle w:val="Style3"/>
        <w:tabs>
          <w:tab w:val="left" w:pos="567"/>
        </w:tabs>
        <w:spacing w:before="0" w:beforeAutospacing="0" w:after="0"/>
        <w:ind w:left="0" w:firstLine="0"/>
        <w:rPr>
          <w:rFonts w:eastAsia="PMingLiU"/>
          <w:lang w:eastAsia="zh-CN"/>
        </w:rPr>
      </w:pPr>
    </w:p>
    <w:p w:rsidR="00134354" w:rsidRPr="00FF430B" w:rsidRDefault="00134354"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8233A7">
      <w:pPr>
        <w:numPr>
          <w:ilvl w:val="0"/>
          <w:numId w:val="24"/>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8233A7">
      <w:pPr>
        <w:numPr>
          <w:ilvl w:val="0"/>
          <w:numId w:val="24"/>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lastRenderedPageBreak/>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8233A7">
      <w:pPr>
        <w:numPr>
          <w:ilvl w:val="0"/>
          <w:numId w:val="24"/>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8233A7">
      <w:pPr>
        <w:numPr>
          <w:ilvl w:val="0"/>
          <w:numId w:val="24"/>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8233A7">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8233A7">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8233A7">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8233A7">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8233A7">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8233A7">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8233A7">
      <w:pPr>
        <w:numPr>
          <w:ilvl w:val="0"/>
          <w:numId w:val="25"/>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BodyText"/>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BodyText"/>
        <w:tabs>
          <w:tab w:val="left" w:pos="-142"/>
        </w:tabs>
        <w:spacing w:before="240"/>
        <w:jc w:val="center"/>
        <w:rPr>
          <w:rFonts w:asciiTheme="majorHAnsi" w:hAnsiTheme="majorHAnsi" w:cstheme="majorHAnsi"/>
          <w:szCs w:val="24"/>
        </w:rPr>
      </w:pPr>
    </w:p>
    <w:p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BodyText"/>
        <w:tabs>
          <w:tab w:val="left" w:pos="567"/>
        </w:tabs>
        <w:spacing w:line="360" w:lineRule="auto"/>
        <w:jc w:val="both"/>
        <w:rPr>
          <w:rFonts w:ascii="Times New Roman" w:hAnsi="Times New Roman"/>
          <w:szCs w:val="24"/>
        </w:rPr>
      </w:pPr>
    </w:p>
    <w:p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BodyText"/>
        <w:tabs>
          <w:tab w:val="left" w:pos="567"/>
        </w:tabs>
        <w:spacing w:line="360" w:lineRule="auto"/>
        <w:rPr>
          <w:rFonts w:ascii="Times New Roman" w:hAnsi="Times New Roman"/>
          <w:szCs w:val="24"/>
        </w:rPr>
      </w:pPr>
    </w:p>
    <w:p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BodyText"/>
        <w:tabs>
          <w:tab w:val="left" w:pos="567"/>
        </w:tabs>
        <w:spacing w:line="360" w:lineRule="auto"/>
        <w:rPr>
          <w:rFonts w:ascii="Times New Roman" w:hAnsi="Times New Roman"/>
          <w:szCs w:val="24"/>
        </w:rPr>
      </w:pPr>
    </w:p>
    <w:p w:rsidR="0033109C" w:rsidRPr="00FF430B" w:rsidRDefault="0033109C"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BodyText"/>
        <w:tabs>
          <w:tab w:val="left" w:pos="567"/>
        </w:tabs>
        <w:spacing w:line="360" w:lineRule="auto"/>
        <w:rPr>
          <w:rFonts w:ascii="Times New Roman" w:hAnsi="Times New Roman"/>
          <w:szCs w:val="24"/>
        </w:rPr>
      </w:pPr>
    </w:p>
    <w:p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Body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BodyText"/>
        <w:tabs>
          <w:tab w:val="left" w:pos="567"/>
        </w:tabs>
        <w:spacing w:line="360" w:lineRule="auto"/>
        <w:rPr>
          <w:rFonts w:ascii="Times New Roman" w:hAnsi="Times New Roman"/>
          <w:szCs w:val="24"/>
        </w:rPr>
      </w:pPr>
    </w:p>
    <w:bookmarkEnd w:id="47"/>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BodyText"/>
        <w:tabs>
          <w:tab w:val="left" w:pos="567"/>
        </w:tabs>
        <w:ind w:hanging="502"/>
        <w:rPr>
          <w:rFonts w:ascii="Times New Roman" w:hAnsi="Times New Roman"/>
          <w:szCs w:val="24"/>
        </w:rPr>
      </w:pPr>
    </w:p>
    <w:p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5490" w:type="dxa"/>
            <w:gridSpan w:val="7"/>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103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BodyText"/>
              <w:tabs>
                <w:tab w:val="left" w:pos="567"/>
              </w:tabs>
              <w:rPr>
                <w:rFonts w:ascii="Times New Roman" w:hAnsi="Times New Roman"/>
                <w:b/>
                <w:szCs w:val="24"/>
              </w:rPr>
            </w:pPr>
          </w:p>
        </w:tc>
        <w:tc>
          <w:tcPr>
            <w:tcW w:w="2825" w:type="dxa"/>
            <w:vMerge/>
          </w:tcPr>
          <w:p w:rsidR="00D01642" w:rsidRPr="00FF430B" w:rsidRDefault="00D01642" w:rsidP="00F43D02">
            <w:pPr>
              <w:pStyle w:val="BodyText"/>
              <w:tabs>
                <w:tab w:val="left" w:pos="567"/>
              </w:tabs>
              <w:rPr>
                <w:rFonts w:ascii="Times New Roman" w:hAnsi="Times New Roman"/>
                <w:b/>
                <w:szCs w:val="24"/>
              </w:rPr>
            </w:pPr>
          </w:p>
        </w:tc>
        <w:tc>
          <w:tcPr>
            <w:tcW w:w="5490" w:type="dxa"/>
            <w:gridSpan w:val="7"/>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BodyText"/>
              <w:tabs>
                <w:tab w:val="left" w:pos="567"/>
              </w:tabs>
              <w:rPr>
                <w:rFonts w:ascii="Times New Roman" w:hAnsi="Times New Roman"/>
                <w:b/>
                <w:szCs w:val="24"/>
              </w:rPr>
            </w:pPr>
          </w:p>
        </w:tc>
        <w:tc>
          <w:tcPr>
            <w:tcW w:w="2825" w:type="dxa"/>
            <w:vMerge/>
          </w:tcPr>
          <w:p w:rsidR="00D01642" w:rsidRPr="00FF430B" w:rsidRDefault="00D01642" w:rsidP="00F43D02">
            <w:pPr>
              <w:pStyle w:val="BodyText"/>
              <w:tabs>
                <w:tab w:val="left" w:pos="567"/>
              </w:tabs>
              <w:rPr>
                <w:rFonts w:ascii="Times New Roman" w:hAnsi="Times New Roman"/>
                <w:b/>
                <w:szCs w:val="24"/>
              </w:rPr>
            </w:pPr>
          </w:p>
        </w:tc>
        <w:tc>
          <w:tcPr>
            <w:tcW w:w="1035" w:type="dxa"/>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Body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BodyText"/>
              <w:tabs>
                <w:tab w:val="left" w:pos="567"/>
              </w:tabs>
              <w:rPr>
                <w:rFonts w:ascii="Times New Roman" w:hAnsi="Times New Roman"/>
                <w:szCs w:val="24"/>
              </w:rPr>
            </w:pPr>
          </w:p>
        </w:tc>
        <w:tc>
          <w:tcPr>
            <w:tcW w:w="1215" w:type="dxa"/>
          </w:tcPr>
          <w:p w:rsidR="00D01642" w:rsidRPr="00FF430B" w:rsidRDefault="00D01642" w:rsidP="00F43D02">
            <w:pPr>
              <w:pStyle w:val="BodyText"/>
              <w:tabs>
                <w:tab w:val="left" w:pos="567"/>
              </w:tabs>
              <w:rPr>
                <w:rFonts w:ascii="Times New Roman" w:hAnsi="Times New Roman"/>
                <w:szCs w:val="24"/>
              </w:rPr>
            </w:pPr>
          </w:p>
        </w:tc>
        <w:tc>
          <w:tcPr>
            <w:tcW w:w="1005" w:type="dxa"/>
            <w:gridSpan w:val="2"/>
          </w:tcPr>
          <w:p w:rsidR="00D01642" w:rsidRPr="00FF430B" w:rsidRDefault="00D01642" w:rsidP="00F43D02">
            <w:pPr>
              <w:pStyle w:val="BodyText"/>
              <w:tabs>
                <w:tab w:val="left" w:pos="567"/>
              </w:tabs>
              <w:rPr>
                <w:rFonts w:ascii="Times New Roman" w:hAnsi="Times New Roman"/>
                <w:szCs w:val="24"/>
              </w:rPr>
            </w:pPr>
          </w:p>
        </w:tc>
        <w:tc>
          <w:tcPr>
            <w:tcW w:w="990" w:type="dxa"/>
            <w:gridSpan w:val="2"/>
          </w:tcPr>
          <w:p w:rsidR="00D01642" w:rsidRPr="00FF430B" w:rsidRDefault="00D01642" w:rsidP="00F43D02">
            <w:pPr>
              <w:pStyle w:val="BodyText"/>
              <w:tabs>
                <w:tab w:val="left" w:pos="567"/>
              </w:tabs>
              <w:rPr>
                <w:rFonts w:ascii="Times New Roman" w:hAnsi="Times New Roman"/>
                <w:szCs w:val="24"/>
              </w:rPr>
            </w:pPr>
          </w:p>
        </w:tc>
        <w:tc>
          <w:tcPr>
            <w:tcW w:w="1245" w:type="dxa"/>
          </w:tcPr>
          <w:p w:rsidR="00D01642" w:rsidRPr="00FF430B" w:rsidRDefault="00D01642" w:rsidP="00F43D02">
            <w:pPr>
              <w:pStyle w:val="Body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tc>
        <w:tc>
          <w:tcPr>
            <w:tcW w:w="2825"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BodyText"/>
              <w:tabs>
                <w:tab w:val="left" w:pos="567"/>
              </w:tabs>
              <w:rPr>
                <w:rFonts w:ascii="Times New Roman" w:hAnsi="Times New Roman"/>
                <w:szCs w:val="24"/>
              </w:rPr>
            </w:pPr>
          </w:p>
        </w:tc>
        <w:tc>
          <w:tcPr>
            <w:tcW w:w="1035" w:type="dxa"/>
          </w:tcPr>
          <w:p w:rsidR="00D01642" w:rsidRPr="00FF430B" w:rsidRDefault="00D01642" w:rsidP="00F43D02">
            <w:pPr>
              <w:pStyle w:val="BodyText"/>
              <w:tabs>
                <w:tab w:val="left" w:pos="567"/>
              </w:tabs>
              <w:rPr>
                <w:rFonts w:ascii="Times New Roman" w:hAnsi="Times New Roman"/>
                <w:szCs w:val="24"/>
              </w:rPr>
            </w:pPr>
          </w:p>
        </w:tc>
        <w:tc>
          <w:tcPr>
            <w:tcW w:w="1215" w:type="dxa"/>
          </w:tcPr>
          <w:p w:rsidR="00D01642" w:rsidRPr="00FF430B" w:rsidRDefault="00D01642" w:rsidP="00F43D02">
            <w:pPr>
              <w:pStyle w:val="BodyText"/>
              <w:tabs>
                <w:tab w:val="left" w:pos="567"/>
              </w:tabs>
              <w:rPr>
                <w:rFonts w:ascii="Times New Roman" w:hAnsi="Times New Roman"/>
                <w:szCs w:val="24"/>
              </w:rPr>
            </w:pPr>
          </w:p>
        </w:tc>
        <w:tc>
          <w:tcPr>
            <w:tcW w:w="1005" w:type="dxa"/>
            <w:gridSpan w:val="2"/>
          </w:tcPr>
          <w:p w:rsidR="00D01642" w:rsidRPr="00FF430B" w:rsidRDefault="00D01642" w:rsidP="00F43D02">
            <w:pPr>
              <w:pStyle w:val="BodyText"/>
              <w:tabs>
                <w:tab w:val="left" w:pos="567"/>
              </w:tabs>
              <w:rPr>
                <w:rFonts w:ascii="Times New Roman" w:hAnsi="Times New Roman"/>
                <w:szCs w:val="24"/>
              </w:rPr>
            </w:pPr>
          </w:p>
        </w:tc>
        <w:tc>
          <w:tcPr>
            <w:tcW w:w="990" w:type="dxa"/>
            <w:gridSpan w:val="2"/>
          </w:tcPr>
          <w:p w:rsidR="00D01642" w:rsidRPr="00FF430B" w:rsidRDefault="00D01642" w:rsidP="00F43D02">
            <w:pPr>
              <w:pStyle w:val="BodyText"/>
              <w:tabs>
                <w:tab w:val="left" w:pos="567"/>
              </w:tabs>
              <w:rPr>
                <w:rFonts w:ascii="Times New Roman" w:hAnsi="Times New Roman"/>
                <w:szCs w:val="24"/>
              </w:rPr>
            </w:pPr>
          </w:p>
        </w:tc>
        <w:tc>
          <w:tcPr>
            <w:tcW w:w="1245" w:type="dxa"/>
          </w:tcPr>
          <w:p w:rsidR="00D01642" w:rsidRPr="00FF430B" w:rsidRDefault="00D01642" w:rsidP="00F43D02">
            <w:pPr>
              <w:pStyle w:val="Body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tc>
        <w:tc>
          <w:tcPr>
            <w:tcW w:w="2825"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BodyText"/>
              <w:tabs>
                <w:tab w:val="left" w:pos="567"/>
              </w:tabs>
              <w:rPr>
                <w:rFonts w:ascii="Times New Roman" w:hAnsi="Times New Roman"/>
                <w:szCs w:val="24"/>
              </w:rPr>
            </w:pPr>
          </w:p>
        </w:tc>
        <w:tc>
          <w:tcPr>
            <w:tcW w:w="1035" w:type="dxa"/>
          </w:tcPr>
          <w:p w:rsidR="00D01642" w:rsidRPr="00FF430B" w:rsidRDefault="00D01642" w:rsidP="00F43D02">
            <w:pPr>
              <w:pStyle w:val="BodyText"/>
              <w:tabs>
                <w:tab w:val="left" w:pos="567"/>
              </w:tabs>
              <w:rPr>
                <w:rFonts w:ascii="Times New Roman" w:hAnsi="Times New Roman"/>
                <w:szCs w:val="24"/>
              </w:rPr>
            </w:pPr>
          </w:p>
        </w:tc>
        <w:tc>
          <w:tcPr>
            <w:tcW w:w="1215" w:type="dxa"/>
          </w:tcPr>
          <w:p w:rsidR="00D01642" w:rsidRPr="00FF430B" w:rsidRDefault="00D01642" w:rsidP="00F43D02">
            <w:pPr>
              <w:pStyle w:val="BodyText"/>
              <w:tabs>
                <w:tab w:val="left" w:pos="567"/>
              </w:tabs>
              <w:rPr>
                <w:rFonts w:ascii="Times New Roman" w:hAnsi="Times New Roman"/>
                <w:szCs w:val="24"/>
              </w:rPr>
            </w:pPr>
          </w:p>
        </w:tc>
        <w:tc>
          <w:tcPr>
            <w:tcW w:w="1005" w:type="dxa"/>
            <w:gridSpan w:val="2"/>
          </w:tcPr>
          <w:p w:rsidR="00D01642" w:rsidRPr="00FF430B" w:rsidRDefault="00D01642" w:rsidP="00F43D02">
            <w:pPr>
              <w:pStyle w:val="BodyText"/>
              <w:tabs>
                <w:tab w:val="left" w:pos="567"/>
              </w:tabs>
              <w:rPr>
                <w:rFonts w:ascii="Times New Roman" w:hAnsi="Times New Roman"/>
                <w:szCs w:val="24"/>
              </w:rPr>
            </w:pPr>
          </w:p>
        </w:tc>
        <w:tc>
          <w:tcPr>
            <w:tcW w:w="990" w:type="dxa"/>
            <w:gridSpan w:val="2"/>
          </w:tcPr>
          <w:p w:rsidR="00D01642" w:rsidRPr="00FF430B" w:rsidRDefault="00D01642" w:rsidP="00F43D02">
            <w:pPr>
              <w:pStyle w:val="BodyText"/>
              <w:tabs>
                <w:tab w:val="left" w:pos="567"/>
              </w:tabs>
              <w:rPr>
                <w:rFonts w:ascii="Times New Roman" w:hAnsi="Times New Roman"/>
                <w:szCs w:val="24"/>
              </w:rPr>
            </w:pPr>
          </w:p>
        </w:tc>
        <w:tc>
          <w:tcPr>
            <w:tcW w:w="1245" w:type="dxa"/>
          </w:tcPr>
          <w:p w:rsidR="00D01642" w:rsidRPr="00FF430B" w:rsidRDefault="00D01642" w:rsidP="00F43D02">
            <w:pPr>
              <w:pStyle w:val="Body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BodyText"/>
              <w:tabs>
                <w:tab w:val="left" w:pos="567"/>
              </w:tabs>
              <w:rPr>
                <w:rFonts w:ascii="Times New Roman" w:hAnsi="Times New Roman"/>
                <w:szCs w:val="24"/>
              </w:rPr>
            </w:pPr>
          </w:p>
        </w:tc>
        <w:tc>
          <w:tcPr>
            <w:tcW w:w="1035" w:type="dxa"/>
          </w:tcPr>
          <w:p w:rsidR="00D01642" w:rsidRPr="00FF430B" w:rsidRDefault="00D01642" w:rsidP="00F43D02">
            <w:pPr>
              <w:pStyle w:val="BodyText"/>
              <w:tabs>
                <w:tab w:val="left" w:pos="567"/>
              </w:tabs>
              <w:rPr>
                <w:rFonts w:ascii="Times New Roman" w:hAnsi="Times New Roman"/>
                <w:szCs w:val="24"/>
              </w:rPr>
            </w:pPr>
          </w:p>
        </w:tc>
        <w:tc>
          <w:tcPr>
            <w:tcW w:w="1215" w:type="dxa"/>
          </w:tcPr>
          <w:p w:rsidR="00D01642" w:rsidRPr="00FF430B" w:rsidRDefault="00D01642" w:rsidP="00F43D02">
            <w:pPr>
              <w:pStyle w:val="BodyText"/>
              <w:tabs>
                <w:tab w:val="left" w:pos="567"/>
              </w:tabs>
              <w:rPr>
                <w:rFonts w:ascii="Times New Roman" w:hAnsi="Times New Roman"/>
                <w:szCs w:val="24"/>
              </w:rPr>
            </w:pPr>
          </w:p>
        </w:tc>
        <w:tc>
          <w:tcPr>
            <w:tcW w:w="1005" w:type="dxa"/>
            <w:gridSpan w:val="2"/>
          </w:tcPr>
          <w:p w:rsidR="00D01642" w:rsidRPr="00FF430B" w:rsidRDefault="00D01642" w:rsidP="00F43D02">
            <w:pPr>
              <w:pStyle w:val="BodyText"/>
              <w:tabs>
                <w:tab w:val="left" w:pos="567"/>
              </w:tabs>
              <w:rPr>
                <w:rFonts w:ascii="Times New Roman" w:hAnsi="Times New Roman"/>
                <w:szCs w:val="24"/>
              </w:rPr>
            </w:pPr>
          </w:p>
        </w:tc>
        <w:tc>
          <w:tcPr>
            <w:tcW w:w="990" w:type="dxa"/>
            <w:gridSpan w:val="2"/>
          </w:tcPr>
          <w:p w:rsidR="00D01642" w:rsidRPr="00FF430B" w:rsidRDefault="00D01642" w:rsidP="00F43D02">
            <w:pPr>
              <w:pStyle w:val="BodyText"/>
              <w:tabs>
                <w:tab w:val="left" w:pos="567"/>
              </w:tabs>
              <w:rPr>
                <w:rFonts w:ascii="Times New Roman" w:hAnsi="Times New Roman"/>
                <w:szCs w:val="24"/>
              </w:rPr>
            </w:pPr>
          </w:p>
        </w:tc>
        <w:tc>
          <w:tcPr>
            <w:tcW w:w="1245" w:type="dxa"/>
          </w:tcPr>
          <w:p w:rsidR="00D01642" w:rsidRPr="00FF430B" w:rsidRDefault="00D01642" w:rsidP="00F43D02">
            <w:pPr>
              <w:pStyle w:val="Body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BodyText"/>
        <w:tabs>
          <w:tab w:val="left" w:pos="567"/>
        </w:tabs>
        <w:jc w:val="center"/>
        <w:rPr>
          <w:rFonts w:ascii="Times New Roman" w:hAnsi="Times New Roman"/>
          <w:b/>
          <w:szCs w:val="24"/>
        </w:rPr>
      </w:pP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Footer"/>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Heading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Heading1"/>
        <w:numPr>
          <w:ilvl w:val="0"/>
          <w:numId w:val="0"/>
        </w:numPr>
        <w:ind w:left="720"/>
        <w:rPr>
          <w:sz w:val="22"/>
          <w:szCs w:val="22"/>
        </w:rPr>
      </w:pPr>
    </w:p>
    <w:p w:rsidR="00653E70" w:rsidRPr="00FF430B" w:rsidRDefault="00653E70" w:rsidP="00653E70">
      <w:pPr>
        <w:pStyle w:val="Heading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8233A7">
            <w:pPr>
              <w:pStyle w:val="ListParagraph"/>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Heading2"/>
        <w:spacing w:before="0"/>
        <w:jc w:val="center"/>
        <w:rPr>
          <w:rFonts w:ascii="Times New Roman" w:hAnsi="Times New Roman" w:cs="Times New Roman"/>
          <w:bCs w:val="0"/>
          <w:i/>
          <w:color w:val="auto"/>
        </w:rPr>
      </w:pPr>
    </w:p>
    <w:p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ph"/>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BodyText"/>
        <w:tabs>
          <w:tab w:val="left" w:pos="567"/>
        </w:tabs>
        <w:rPr>
          <w:rFonts w:ascii="Times New Roman" w:hAnsi="Times New Roman"/>
          <w:szCs w:val="24"/>
        </w:rPr>
      </w:pPr>
    </w:p>
    <w:p w:rsidR="00AA7E9A" w:rsidRPr="00FF430B" w:rsidRDefault="00AA7E9A" w:rsidP="009E2657">
      <w:pPr>
        <w:pStyle w:val="BodyText"/>
        <w:tabs>
          <w:tab w:val="left" w:pos="567"/>
        </w:tabs>
        <w:rPr>
          <w:rFonts w:ascii="Times New Roman" w:hAnsi="Times New Roman"/>
          <w:szCs w:val="24"/>
        </w:rPr>
      </w:pPr>
    </w:p>
    <w:p w:rsidR="00AA7E9A" w:rsidRDefault="00AA7E9A"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Heading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ph"/>
        <w:numPr>
          <w:ilvl w:val="0"/>
          <w:numId w:val="0"/>
        </w:numPr>
      </w:pPr>
    </w:p>
    <w:p w:rsidR="00233538" w:rsidRPr="00FF430B" w:rsidRDefault="00233538" w:rsidP="002F556B">
      <w:pPr>
        <w:pStyle w:val="ListParagraph"/>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ph"/>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ph"/>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ph"/>
        <w:numPr>
          <w:ilvl w:val="0"/>
          <w:numId w:val="0"/>
        </w:numPr>
      </w:pPr>
      <w:r w:rsidRPr="00FF430B">
        <w:t>Se precizează adresa.</w:t>
      </w:r>
    </w:p>
    <w:p w:rsidR="00233538" w:rsidRPr="00FF430B" w:rsidRDefault="00233538" w:rsidP="002F556B">
      <w:pPr>
        <w:pStyle w:val="ListParagraph"/>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ph"/>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ph"/>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ph"/>
        <w:numPr>
          <w:ilvl w:val="0"/>
          <w:numId w:val="0"/>
        </w:numPr>
      </w:pPr>
      <w:r w:rsidRPr="00FF430B">
        <w:t>Se precizează</w:t>
      </w:r>
      <w:r w:rsidR="002253A6" w:rsidRPr="00FF430B">
        <w:t xml:space="preserve"> după caz.</w:t>
      </w:r>
    </w:p>
    <w:p w:rsidR="00233538" w:rsidRPr="00FF430B" w:rsidRDefault="00806E2B" w:rsidP="002F556B">
      <w:pPr>
        <w:pStyle w:val="ListParagraph"/>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ph"/>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ph"/>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ph"/>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ph"/>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ph"/>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ph"/>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ph"/>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ph"/>
        <w:numPr>
          <w:ilvl w:val="0"/>
          <w:numId w:val="0"/>
        </w:numPr>
        <w:ind w:right="-1"/>
        <w:rPr>
          <w:i/>
        </w:rPr>
      </w:pPr>
    </w:p>
    <w:p w:rsidR="00806E2B" w:rsidRPr="00FF430B" w:rsidRDefault="00806E2B" w:rsidP="00196AB4">
      <w:pPr>
        <w:pStyle w:val="ListParagraph"/>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ph"/>
        <w:numPr>
          <w:ilvl w:val="0"/>
          <w:numId w:val="0"/>
        </w:numPr>
        <w:ind w:right="-1"/>
        <w:rPr>
          <w:i/>
        </w:rPr>
      </w:pPr>
    </w:p>
    <w:p w:rsidR="002D6E71" w:rsidRPr="00FF430B" w:rsidRDefault="002D6E71" w:rsidP="00196AB4">
      <w:pPr>
        <w:pStyle w:val="ListParagraph"/>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ph"/>
        <w:numPr>
          <w:ilvl w:val="0"/>
          <w:numId w:val="0"/>
        </w:numPr>
        <w:ind w:right="-1"/>
        <w:rPr>
          <w:i/>
        </w:rPr>
      </w:pPr>
    </w:p>
    <w:p w:rsidR="002D6E71" w:rsidRPr="00FF430B" w:rsidRDefault="002D6E71" w:rsidP="00196AB4">
      <w:pPr>
        <w:pStyle w:val="ListParagraph"/>
        <w:numPr>
          <w:ilvl w:val="0"/>
          <w:numId w:val="0"/>
        </w:numPr>
        <w:ind w:right="-1"/>
        <w:rPr>
          <w:i/>
        </w:rPr>
      </w:pPr>
    </w:p>
    <w:p w:rsidR="002D6E71" w:rsidRPr="00FF430B" w:rsidRDefault="002D6E71" w:rsidP="00196AB4">
      <w:pPr>
        <w:pStyle w:val="ListParagraph"/>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ph"/>
        <w:numPr>
          <w:ilvl w:val="0"/>
          <w:numId w:val="0"/>
        </w:numPr>
        <w:ind w:right="-1"/>
      </w:pPr>
    </w:p>
    <w:p w:rsidR="00806E2B" w:rsidRPr="00FF430B" w:rsidRDefault="00806E2B" w:rsidP="00196AB4">
      <w:pPr>
        <w:pStyle w:val="ListParagraph"/>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ph"/>
              <w:numPr>
                <w:ilvl w:val="3"/>
                <w:numId w:val="3"/>
              </w:numPr>
              <w:rPr>
                <w:b/>
                <w:kern w:val="28"/>
              </w:rPr>
            </w:pPr>
            <w:r w:rsidRPr="00FF430B">
              <w:rPr>
                <w:b/>
                <w:kern w:val="28"/>
              </w:rPr>
              <w:t>PARTEA GENERALĂ</w:t>
            </w:r>
          </w:p>
          <w:p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134354" w:rsidRDefault="00460653" w:rsidP="00385C85">
            <w:pPr>
              <w:pStyle w:val="NormalWeb"/>
              <w:tabs>
                <w:tab w:val="left" w:pos="567"/>
                <w:tab w:val="right" w:pos="9531"/>
              </w:tabs>
              <w:ind w:firstLine="0"/>
              <w:rPr>
                <w:lang w:val="en-US"/>
              </w:rPr>
            </w:pPr>
            <w:r w:rsidRPr="00134354">
              <w:rPr>
                <w:lang w:val="en-US"/>
              </w:rPr>
              <w:t>Prezentul contract este încheiat în urma procedurii de achiziție nr. ________________ din data___________________, între____________________________________________________</w:t>
            </w:r>
          </w:p>
          <w:p w:rsidR="00460653" w:rsidRPr="00FF430B" w:rsidRDefault="00134354" w:rsidP="00385C85">
            <w:pPr>
              <w:tabs>
                <w:tab w:val="left" w:pos="567"/>
                <w:tab w:val="right" w:pos="10205"/>
              </w:tabs>
              <w:jc w:val="both"/>
            </w:pPr>
            <w:r>
              <w:t xml:space="preserve">I.P. Gimnaziul Șendreni </w:t>
            </w:r>
            <w:r w:rsidR="00460653" w:rsidRPr="00FF430B">
              <w:t>, cu sediul în</w:t>
            </w:r>
            <w:r w:rsidR="00224051">
              <w:t xml:space="preserve"> sat Șendreni ,R-nul Nisporeni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134354" w:rsidRDefault="00460653" w:rsidP="00385C85">
            <w:pPr>
              <w:pStyle w:val="cn"/>
              <w:tabs>
                <w:tab w:val="left" w:pos="567"/>
              </w:tabs>
              <w:jc w:val="both"/>
              <w:rPr>
                <w:sz w:val="20"/>
                <w:szCs w:val="20"/>
                <w:lang w:val="en-US"/>
              </w:rPr>
            </w:pPr>
            <w:r w:rsidRPr="00134354">
              <w:rPr>
                <w:sz w:val="20"/>
                <w:szCs w:val="20"/>
                <w:lang w:val="en-US"/>
              </w:rPr>
              <w:t xml:space="preserve">                                                                   (localitatea) </w:t>
            </w:r>
          </w:p>
          <w:p w:rsidR="00460653" w:rsidRPr="00FF430B" w:rsidRDefault="00460653" w:rsidP="00385C85">
            <w:pPr>
              <w:tabs>
                <w:tab w:val="left" w:pos="567"/>
                <w:tab w:val="right" w:pos="9531"/>
              </w:tabs>
              <w:jc w:val="both"/>
            </w:pPr>
            <w:r w:rsidRPr="00FF430B">
              <w:t>str.</w:t>
            </w:r>
            <w:r w:rsidR="00224051" w:rsidRPr="00224051">
              <w:rPr>
                <w:u w:val="single"/>
              </w:rPr>
              <w:t>Boteanu 5</w:t>
            </w:r>
            <w:r w:rsidR="00224051">
              <w:t>,                                                         telefon: 060492674,     fax: 026463047</w:t>
            </w:r>
            <w:r w:rsidRPr="00FF430B">
              <w:t>,</w:t>
            </w:r>
          </w:p>
          <w:p w:rsidR="00460653" w:rsidRPr="00134354" w:rsidRDefault="009157BF" w:rsidP="00385C85">
            <w:pPr>
              <w:pStyle w:val="NormalWeb"/>
              <w:tabs>
                <w:tab w:val="left" w:pos="567"/>
                <w:tab w:val="right" w:pos="9531"/>
              </w:tabs>
              <w:ind w:firstLine="0"/>
              <w:rPr>
                <w:lang w:val="en-US"/>
              </w:rPr>
            </w:pPr>
            <w:r w:rsidRPr="00134354">
              <w:rPr>
                <w:lang w:val="en-US"/>
              </w:rPr>
              <w:t>IDNO</w:t>
            </w:r>
            <w:r w:rsidR="00460653" w:rsidRPr="00134354">
              <w:rPr>
                <w:lang w:val="en-US"/>
              </w:rPr>
              <w:t xml:space="preserve"> ___</w:t>
            </w:r>
            <w:r w:rsidR="00B51B6E" w:rsidRPr="00134354">
              <w:rPr>
                <w:lang w:val="en-US"/>
              </w:rPr>
              <w:t xml:space="preserve">_____________ reprezentat prin </w:t>
            </w:r>
            <w:r w:rsidR="00224051">
              <w:rPr>
                <w:lang w:val="en-US"/>
              </w:rPr>
              <w:t xml:space="preserve">Crudu Diana </w:t>
            </w:r>
            <w:r w:rsidR="00460653" w:rsidRPr="00134354">
              <w:rPr>
                <w:lang w:val="en-US"/>
              </w:rPr>
              <w:t xml:space="preserve">,    </w:t>
            </w:r>
          </w:p>
          <w:p w:rsidR="00460653" w:rsidRPr="00134354" w:rsidRDefault="005D4B79" w:rsidP="00385C85">
            <w:pPr>
              <w:pStyle w:val="NormalWeb"/>
              <w:tabs>
                <w:tab w:val="left" w:pos="567"/>
              </w:tabs>
              <w:ind w:firstLine="0"/>
              <w:rPr>
                <w:sz w:val="20"/>
                <w:szCs w:val="20"/>
                <w:lang w:val="en-US"/>
              </w:rPr>
            </w:pPr>
            <w:r w:rsidRPr="00134354">
              <w:rPr>
                <w:sz w:val="20"/>
                <w:szCs w:val="20"/>
                <w:lang w:val="en-US"/>
              </w:rPr>
              <w:t xml:space="preserve">                                                   </w:t>
            </w:r>
            <w:r w:rsidR="00460653" w:rsidRPr="00134354">
              <w:rPr>
                <w:sz w:val="20"/>
                <w:szCs w:val="20"/>
                <w:lang w:val="en-US"/>
              </w:rPr>
              <w:t xml:space="preserve"> (numele, prenumele şi</w:t>
            </w:r>
            <w:r w:rsidR="00DF4DCF" w:rsidRPr="00134354">
              <w:rPr>
                <w:sz w:val="20"/>
                <w:szCs w:val="20"/>
                <w:lang w:val="en-US"/>
              </w:rPr>
              <w:t xml:space="preserve"> </w:t>
            </w:r>
            <w:r w:rsidR="00460653" w:rsidRPr="00134354">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134354" w:rsidRDefault="00460653" w:rsidP="00385C85">
            <w:pPr>
              <w:pStyle w:val="NormalWeb"/>
              <w:tabs>
                <w:tab w:val="left" w:pos="567"/>
              </w:tabs>
              <w:ind w:firstLine="0"/>
              <w:rPr>
                <w:sz w:val="20"/>
                <w:szCs w:val="20"/>
                <w:lang w:val="en-US"/>
              </w:rPr>
            </w:pPr>
            <w:r w:rsidRPr="00134354">
              <w:rPr>
                <w:lang w:val="en-US"/>
              </w:rPr>
              <w:t>telefon: ______________, fax: _____________,</w:t>
            </w:r>
            <w:r w:rsidR="00DF4DCF" w:rsidRPr="00134354">
              <w:rPr>
                <w:lang w:val="en-US"/>
              </w:rPr>
              <w:t xml:space="preserve"> </w:t>
            </w:r>
            <w:r w:rsidR="009157BF" w:rsidRPr="00134354">
              <w:rPr>
                <w:lang w:val="en-US"/>
              </w:rPr>
              <w:t>IDNO</w:t>
            </w:r>
            <w:r w:rsidRPr="00134354">
              <w:rPr>
                <w:lang w:val="en-US"/>
              </w:rPr>
              <w:t xml:space="preserve">________________ autorizat pentru activitatea în construcţii: autorizaţia nr. _______ </w:t>
            </w:r>
            <w:r w:rsidR="0016369C" w:rsidRPr="00134354">
              <w:rPr>
                <w:lang w:val="en-US"/>
              </w:rPr>
              <w:t>din „</w:t>
            </w:r>
            <w:r w:rsidRPr="00134354">
              <w:rPr>
                <w:lang w:val="en-US"/>
              </w:rPr>
              <w:t>__”______________20__, eliberată de __________________,pe un termen de ____</w:t>
            </w:r>
            <w:r w:rsidR="0016369C" w:rsidRPr="00134354">
              <w:rPr>
                <w:lang w:val="en-US"/>
              </w:rPr>
              <w:t xml:space="preserve"> ani, pentru genurile de </w:t>
            </w:r>
            <w:r w:rsidRPr="00134354">
              <w:rPr>
                <w:lang w:val="en-US"/>
              </w:rPr>
              <w:t>activitate___________________________________,</w:t>
            </w:r>
            <w:r w:rsidR="00CD0EA7" w:rsidRPr="00134354">
              <w:rPr>
                <w:lang w:val="en-US"/>
              </w:rPr>
              <w:t xml:space="preserve"> reprezentat prin </w:t>
            </w:r>
            <w:r w:rsidRPr="00134354">
              <w:rPr>
                <w:lang w:val="en-US"/>
              </w:rPr>
              <w:t>__________________</w:t>
            </w:r>
            <w:r w:rsidR="00CD0EA7" w:rsidRPr="00134354">
              <w:rPr>
                <w:lang w:val="en-US"/>
              </w:rPr>
              <w:t>__________________</w:t>
            </w:r>
            <w:r w:rsidRPr="00134354">
              <w:rPr>
                <w:lang w:val="en-US"/>
              </w:rPr>
              <w:t>_, în calitate</w:t>
            </w:r>
            <w:r w:rsidR="00CD0EA7" w:rsidRPr="00134354">
              <w:rPr>
                <w:lang w:val="en-US"/>
              </w:rPr>
              <w:t xml:space="preserve"> de Antreprenor, pe de altă parte.</w:t>
            </w:r>
          </w:p>
          <w:p w:rsidR="001A5517" w:rsidRPr="00134354" w:rsidRDefault="00460653" w:rsidP="00385C85">
            <w:pPr>
              <w:pStyle w:val="NormalWeb"/>
              <w:tabs>
                <w:tab w:val="left" w:pos="567"/>
              </w:tabs>
              <w:ind w:firstLine="0"/>
              <w:rPr>
                <w:sz w:val="20"/>
                <w:szCs w:val="20"/>
                <w:lang w:val="en-US"/>
              </w:rPr>
            </w:pPr>
            <w:r w:rsidRPr="00134354">
              <w:rPr>
                <w:sz w:val="20"/>
                <w:szCs w:val="20"/>
                <w:lang w:val="en-US"/>
              </w:rPr>
              <w:t xml:space="preserve"> (numele şi</w:t>
            </w:r>
            <w:r w:rsidR="005D4B79" w:rsidRPr="00134354">
              <w:rPr>
                <w:sz w:val="20"/>
                <w:szCs w:val="20"/>
                <w:lang w:val="en-US"/>
              </w:rPr>
              <w:t xml:space="preserve"> </w:t>
            </w:r>
            <w:r w:rsidRPr="00134354">
              <w:rPr>
                <w:sz w:val="20"/>
                <w:szCs w:val="20"/>
                <w:lang w:val="en-US"/>
              </w:rPr>
              <w:t>funcţia conducătorului)</w:t>
            </w:r>
          </w:p>
          <w:p w:rsidR="001A5517" w:rsidRPr="00FF430B" w:rsidRDefault="001A5517" w:rsidP="00196AB4">
            <w:pPr>
              <w:pStyle w:val="ListParagraph"/>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134354" w:rsidRDefault="00A156C0" w:rsidP="00196AB4">
            <w:pPr>
              <w:pStyle w:val="NormalWeb"/>
              <w:tabs>
                <w:tab w:val="left" w:pos="567"/>
              </w:tabs>
              <w:spacing w:line="276" w:lineRule="auto"/>
              <w:ind w:firstLine="0"/>
              <w:rPr>
                <w:lang w:val="en-US"/>
              </w:rPr>
            </w:pPr>
            <w:r w:rsidRPr="00134354">
              <w:rPr>
                <w:lang w:val="en-US"/>
              </w:rPr>
              <w:t xml:space="preserve">2.1. </w:t>
            </w:r>
            <w:r w:rsidR="00460653" w:rsidRPr="00134354">
              <w:rPr>
                <w:lang w:val="en-US"/>
              </w:rPr>
              <w:t xml:space="preserve">Durata de execuţie a lucrărilor contractate este de </w:t>
            </w:r>
            <w:r w:rsidR="009F0FE8" w:rsidRPr="00134354">
              <w:rPr>
                <w:lang w:val="en-US"/>
              </w:rPr>
              <w:t>_________ luni</w:t>
            </w:r>
            <w:r w:rsidR="005D4B79" w:rsidRPr="00134354">
              <w:rPr>
                <w:lang w:val="en-US"/>
              </w:rPr>
              <w:t xml:space="preserve"> </w:t>
            </w:r>
            <w:r w:rsidR="00EB65F6" w:rsidRPr="00134354">
              <w:rPr>
                <w:lang w:val="en-US"/>
              </w:rPr>
              <w:t>și zile___</w:t>
            </w:r>
            <w:r w:rsidR="00460653" w:rsidRPr="00134354">
              <w:rPr>
                <w:lang w:val="en-US"/>
              </w:rPr>
              <w:t xml:space="preserve">după primirea </w:t>
            </w:r>
            <w:r w:rsidR="00460653" w:rsidRPr="00134354">
              <w:rPr>
                <w:lang w:val="en-US"/>
              </w:rPr>
              <w:lastRenderedPageBreak/>
              <w:t>ordinului de începere a execuţiei</w:t>
            </w:r>
            <w:r w:rsidR="005D4B79" w:rsidRPr="00134354">
              <w:rPr>
                <w:lang w:val="en-US"/>
              </w:rPr>
              <w:t xml:space="preserve"> </w:t>
            </w:r>
            <w:r w:rsidR="00460653" w:rsidRPr="00134354">
              <w:rPr>
                <w:lang w:val="en-US"/>
              </w:rPr>
              <w:t>şi asigurării lucrului ritmic de către beneficiar</w:t>
            </w:r>
            <w:r w:rsidR="005D4B79" w:rsidRPr="00134354">
              <w:rPr>
                <w:lang w:val="en-US"/>
              </w:rPr>
              <w:t>-</w:t>
            </w:r>
            <w:r w:rsidR="00460653" w:rsidRPr="00134354">
              <w:rPr>
                <w:lang w:val="en-US"/>
              </w:rPr>
              <w:t>ordonatorul de credite.</w:t>
            </w:r>
          </w:p>
          <w:p w:rsidR="00460653" w:rsidRPr="00134354" w:rsidRDefault="00A156C0" w:rsidP="00196AB4">
            <w:pPr>
              <w:pStyle w:val="NormalWeb"/>
              <w:tabs>
                <w:tab w:val="left" w:pos="567"/>
              </w:tabs>
              <w:spacing w:line="276" w:lineRule="auto"/>
              <w:ind w:firstLine="0"/>
              <w:rPr>
                <w:lang w:val="en-US"/>
              </w:rPr>
            </w:pPr>
            <w:r w:rsidRPr="00134354">
              <w:rPr>
                <w:lang w:val="en-US"/>
              </w:rPr>
              <w:t xml:space="preserve">2.2. </w:t>
            </w:r>
            <w:r w:rsidR="00460653" w:rsidRPr="00134354">
              <w:rPr>
                <w:lang w:val="en-US"/>
              </w:rPr>
              <w:t xml:space="preserve">Graficul de execuţie a lucrărilor se va efectua conform specificaţiei din anexa </w:t>
            </w:r>
            <w:r w:rsidR="009157BF" w:rsidRPr="00134354">
              <w:rPr>
                <w:lang w:val="en-US"/>
              </w:rPr>
              <w:t xml:space="preserve">la </w:t>
            </w:r>
            <w:r w:rsidR="00460653" w:rsidRPr="00134354">
              <w:rPr>
                <w:lang w:val="en-US"/>
              </w:rPr>
              <w:t xml:space="preserve">prezentul contract. </w:t>
            </w:r>
          </w:p>
          <w:p w:rsidR="00460653" w:rsidRPr="00134354" w:rsidRDefault="00A156C0" w:rsidP="00196AB4">
            <w:pPr>
              <w:pStyle w:val="NormalWeb"/>
              <w:tabs>
                <w:tab w:val="left" w:pos="567"/>
              </w:tabs>
              <w:spacing w:line="276" w:lineRule="auto"/>
              <w:ind w:firstLine="0"/>
              <w:rPr>
                <w:lang w:val="en-US"/>
              </w:rPr>
            </w:pPr>
            <w:r w:rsidRPr="00134354">
              <w:rPr>
                <w:lang w:val="en-US"/>
              </w:rPr>
              <w:t xml:space="preserve">2.3. </w:t>
            </w:r>
            <w:r w:rsidR="00460653" w:rsidRPr="00134354">
              <w:rPr>
                <w:lang w:val="en-US"/>
              </w:rPr>
              <w:t xml:space="preserve">Perioada de execuţie poate fi prelungită </w:t>
            </w:r>
            <w:r w:rsidR="00EB65F6" w:rsidRPr="00134354">
              <w:rPr>
                <w:lang w:val="en-US"/>
              </w:rPr>
              <w:t xml:space="preserve">sau suspendată </w:t>
            </w:r>
            <w:r w:rsidR="00460653" w:rsidRPr="00134354">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134354" w:rsidRDefault="00A156C0" w:rsidP="00196AB4">
            <w:pPr>
              <w:pStyle w:val="NormalWeb"/>
              <w:tabs>
                <w:tab w:val="left" w:pos="567"/>
              </w:tabs>
              <w:spacing w:line="276" w:lineRule="auto"/>
              <w:ind w:firstLine="0"/>
              <w:rPr>
                <w:lang w:val="en-US"/>
              </w:rPr>
            </w:pPr>
            <w:r w:rsidRPr="00134354">
              <w:rPr>
                <w:lang w:val="en-US"/>
              </w:rPr>
              <w:t xml:space="preserve">2.4. </w:t>
            </w:r>
            <w:r w:rsidR="00460653" w:rsidRPr="00134354">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134354" w:rsidRDefault="00A156C0" w:rsidP="00196AB4">
            <w:pPr>
              <w:pStyle w:val="NormalWeb"/>
              <w:tabs>
                <w:tab w:val="left" w:pos="567"/>
              </w:tabs>
              <w:spacing w:line="276" w:lineRule="auto"/>
              <w:ind w:firstLine="0"/>
              <w:rPr>
                <w:lang w:val="en-US"/>
              </w:rPr>
            </w:pPr>
            <w:r w:rsidRPr="00134354">
              <w:rPr>
                <w:lang w:val="en-US"/>
              </w:rPr>
              <w:t xml:space="preserve">2.5. </w:t>
            </w:r>
            <w:r w:rsidR="00460653" w:rsidRPr="00134354">
              <w:rPr>
                <w:lang w:val="en-US"/>
              </w:rPr>
              <w:t xml:space="preserve">La terminarea lucrărilor, Antreprenorul </w:t>
            </w:r>
            <w:r w:rsidR="00183D79" w:rsidRPr="00134354">
              <w:rPr>
                <w:lang w:val="en-US"/>
              </w:rPr>
              <w:t>va notifica Beneficiarul că su</w:t>
            </w:r>
            <w:r w:rsidR="00460653" w:rsidRPr="00134354">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ph"/>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134354" w:rsidRDefault="00E503F9" w:rsidP="00196AB4">
            <w:pPr>
              <w:pStyle w:val="NormalWeb"/>
              <w:tabs>
                <w:tab w:val="left" w:pos="321"/>
              </w:tabs>
              <w:spacing w:line="276" w:lineRule="auto"/>
              <w:ind w:firstLine="0"/>
              <w:rPr>
                <w:lang w:val="en-US"/>
              </w:rPr>
            </w:pPr>
            <w:r w:rsidRPr="00134354">
              <w:rPr>
                <w:lang w:val="en-US"/>
              </w:rPr>
              <w:t>3.2</w:t>
            </w:r>
            <w:r w:rsidR="00A156C0" w:rsidRPr="00134354">
              <w:rPr>
                <w:lang w:val="en-US"/>
              </w:rPr>
              <w:t>.</w:t>
            </w:r>
            <w:r w:rsidR="00460653" w:rsidRPr="00134354">
              <w:rPr>
                <w:lang w:val="en-US"/>
              </w:rPr>
              <w:t xml:space="preserve">Achitările vor fi efectuate prin transfer în baza facturilor fiscale, după primirea proceselor </w:t>
            </w:r>
            <w:r w:rsidR="00A156C0" w:rsidRPr="00134354">
              <w:rPr>
                <w:lang w:val="en-US"/>
              </w:rPr>
              <w:t>–</w:t>
            </w:r>
            <w:r w:rsidR="00460653" w:rsidRPr="00134354">
              <w:rPr>
                <w:lang w:val="en-US"/>
              </w:rPr>
              <w:t xml:space="preserve"> verbale de recepţie a lucrărilor executate, semnate şi</w:t>
            </w:r>
            <w:r w:rsidR="00995AF6" w:rsidRPr="00134354">
              <w:rPr>
                <w:lang w:val="en-US"/>
              </w:rPr>
              <w:t xml:space="preserve"> acceptate de către Beneficiar.</w:t>
            </w:r>
          </w:p>
          <w:p w:rsidR="00A946E0" w:rsidRPr="00134354" w:rsidRDefault="00A156C0" w:rsidP="00196AB4">
            <w:pPr>
              <w:pStyle w:val="NormalWeb"/>
              <w:tabs>
                <w:tab w:val="left" w:pos="37"/>
              </w:tabs>
              <w:spacing w:line="276" w:lineRule="auto"/>
              <w:ind w:firstLine="0"/>
              <w:rPr>
                <w:lang w:val="en-US"/>
              </w:rPr>
            </w:pPr>
            <w:r w:rsidRPr="00134354">
              <w:rPr>
                <w:lang w:val="en-US"/>
              </w:rPr>
              <w:t xml:space="preserve">3.3. </w:t>
            </w:r>
            <w:r w:rsidR="00460653" w:rsidRPr="00134354">
              <w:rPr>
                <w:lang w:val="en-US"/>
              </w:rPr>
              <w:t>Beneficiarul va verifica procesele</w:t>
            </w:r>
            <w:r w:rsidR="009E719D" w:rsidRPr="00134354">
              <w:rPr>
                <w:lang w:val="en-US"/>
              </w:rPr>
              <w:t>-</w:t>
            </w:r>
            <w:r w:rsidR="00460653" w:rsidRPr="00134354">
              <w:rPr>
                <w:lang w:val="en-US"/>
              </w:rPr>
              <w:t xml:space="preserve">verbale de recepție a lucrărilor executate în termen de </w:t>
            </w:r>
            <w:r w:rsidR="00684D44" w:rsidRPr="00134354">
              <w:rPr>
                <w:lang w:val="en-US"/>
              </w:rPr>
              <w:t>…..</w:t>
            </w:r>
            <w:r w:rsidR="00460653" w:rsidRPr="00134354">
              <w:rPr>
                <w:lang w:val="en-US"/>
              </w:rPr>
              <w:t xml:space="preserve"> zile calendaristice de la primirea acestora de la Antreprenor.</w:t>
            </w:r>
          </w:p>
          <w:p w:rsidR="00A946E0" w:rsidRPr="00134354" w:rsidRDefault="00316769" w:rsidP="00196AB4">
            <w:pPr>
              <w:pStyle w:val="NormalWeb"/>
              <w:tabs>
                <w:tab w:val="left" w:pos="37"/>
              </w:tabs>
              <w:spacing w:line="276" w:lineRule="auto"/>
              <w:ind w:firstLine="0"/>
              <w:rPr>
                <w:lang w:val="en-US"/>
              </w:rPr>
            </w:pPr>
            <w:r w:rsidRPr="00134354">
              <w:rPr>
                <w:lang w:val="en-US"/>
              </w:rPr>
              <w:t>3.4</w:t>
            </w:r>
            <w:r w:rsidR="00A156C0" w:rsidRPr="00134354">
              <w:rPr>
                <w:lang w:val="en-US"/>
              </w:rPr>
              <w:t xml:space="preserve">. </w:t>
            </w:r>
            <w:r w:rsidR="00460653" w:rsidRPr="00134354">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134354">
              <w:rPr>
                <w:lang w:val="en-US"/>
              </w:rPr>
              <w:t>u su</w:t>
            </w:r>
            <w:r w:rsidR="00460653" w:rsidRPr="00134354">
              <w:rPr>
                <w:lang w:val="en-US"/>
              </w:rPr>
              <w:t xml:space="preserve">nt în litigiu va fi plătită imediat. </w:t>
            </w:r>
          </w:p>
          <w:p w:rsidR="00E503F9" w:rsidRPr="00134354" w:rsidRDefault="00316769" w:rsidP="00196AB4">
            <w:pPr>
              <w:pStyle w:val="NormalWeb"/>
              <w:tabs>
                <w:tab w:val="left" w:pos="37"/>
              </w:tabs>
              <w:spacing w:line="276" w:lineRule="auto"/>
              <w:ind w:firstLine="0"/>
              <w:rPr>
                <w:lang w:val="en-US"/>
              </w:rPr>
            </w:pPr>
            <w:r w:rsidRPr="00134354">
              <w:rPr>
                <w:lang w:val="en-US"/>
              </w:rPr>
              <w:t>3.5</w:t>
            </w:r>
            <w:r w:rsidR="00A156C0" w:rsidRPr="00134354">
              <w:rPr>
                <w:lang w:val="en-US"/>
              </w:rPr>
              <w:t>.</w:t>
            </w:r>
            <w:r w:rsidR="00460653" w:rsidRPr="00134354">
              <w:rPr>
                <w:lang w:val="en-US"/>
              </w:rPr>
              <w:t xml:space="preserve">Lucrările nu </w:t>
            </w:r>
            <w:r w:rsidR="00183D79" w:rsidRPr="00134354">
              <w:rPr>
                <w:lang w:val="en-US"/>
              </w:rPr>
              <w:t>vor fi considerate finalizate pâ</w:t>
            </w:r>
            <w:r w:rsidR="00460653" w:rsidRPr="00134354">
              <w:rPr>
                <w:lang w:val="en-US"/>
              </w:rPr>
              <w:t>nă</w:t>
            </w:r>
            <w:r w:rsidR="00183D79" w:rsidRPr="00134354">
              <w:rPr>
                <w:lang w:val="en-US"/>
              </w:rPr>
              <w:t xml:space="preserve"> câ</w:t>
            </w:r>
            <w:r w:rsidR="00460653" w:rsidRPr="00134354">
              <w:rPr>
                <w:lang w:val="en-US"/>
              </w:rPr>
              <w:t xml:space="preserve">nd procesul-verbal de recepţie la terminarea lucrărilor  nu va fi semnat de comisia de recepţie, care confirmă că lucrările au fost executate </w:t>
            </w:r>
            <w:r w:rsidR="00A946E0" w:rsidRPr="00134354">
              <w:rPr>
                <w:lang w:val="en-US"/>
              </w:rPr>
              <w:lastRenderedPageBreak/>
              <w:t>conform contractului.</w:t>
            </w:r>
          </w:p>
          <w:p w:rsidR="00267805" w:rsidRPr="00134354" w:rsidRDefault="00316769" w:rsidP="00A101F6">
            <w:pPr>
              <w:pStyle w:val="NormalWeb"/>
              <w:tabs>
                <w:tab w:val="left" w:pos="37"/>
              </w:tabs>
              <w:spacing w:line="276" w:lineRule="auto"/>
              <w:ind w:firstLine="0"/>
              <w:rPr>
                <w:lang w:val="en-US"/>
              </w:rPr>
            </w:pPr>
            <w:r w:rsidRPr="00134354">
              <w:rPr>
                <w:lang w:val="en-US"/>
              </w:rPr>
              <w:t>3.6</w:t>
            </w:r>
            <w:r w:rsidR="00A227F2" w:rsidRPr="00134354">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134354">
              <w:rPr>
                <w:lang w:val="en-US"/>
              </w:rPr>
              <w:t xml:space="preserve"> </w:t>
            </w:r>
            <w:r w:rsidR="00EB65F6" w:rsidRPr="00134354">
              <w:rPr>
                <w:lang w:val="en-US"/>
              </w:rPr>
              <w:t>În cazul recepţiei cu obiecţii,</w:t>
            </w:r>
            <w:r w:rsidR="005D4B79" w:rsidRPr="00134354">
              <w:rPr>
                <w:lang w:val="en-US"/>
              </w:rPr>
              <w:t xml:space="preserve"> </w:t>
            </w:r>
            <w:r w:rsidR="00EB65F6" w:rsidRPr="00134354">
              <w:rPr>
                <w:lang w:val="en-US"/>
              </w:rPr>
              <w:t>garanţia se va restitui în cel mult 15 zile după înlăturarea acestora.</w:t>
            </w:r>
          </w:p>
          <w:p w:rsidR="00A156C0" w:rsidRPr="00134354"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134354" w:rsidRDefault="00A101F6" w:rsidP="00371806">
            <w:pPr>
              <w:pStyle w:val="NormalWeb"/>
              <w:tabs>
                <w:tab w:val="left" w:pos="567"/>
              </w:tabs>
              <w:spacing w:line="276" w:lineRule="auto"/>
              <w:ind w:firstLine="0"/>
              <w:rPr>
                <w:lang w:val="en-US"/>
              </w:rPr>
            </w:pPr>
            <w:r w:rsidRPr="00134354">
              <w:rPr>
                <w:lang w:val="en-US"/>
              </w:rPr>
              <w:t xml:space="preserve">4.3. </w:t>
            </w:r>
            <w:r w:rsidR="00D7570D" w:rsidRPr="00134354">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134354" w:rsidRDefault="00A156C0" w:rsidP="00196AB4">
            <w:pPr>
              <w:pStyle w:val="NormalWeb"/>
              <w:tabs>
                <w:tab w:val="left" w:pos="567"/>
              </w:tabs>
              <w:spacing w:line="276" w:lineRule="auto"/>
              <w:ind w:firstLine="0"/>
              <w:rPr>
                <w:lang w:val="en-US"/>
              </w:rPr>
            </w:pPr>
            <w:r w:rsidRPr="00134354">
              <w:rPr>
                <w:lang w:val="en-US"/>
              </w:rPr>
              <w:t xml:space="preserve">4.4. </w:t>
            </w:r>
            <w:r w:rsidR="00460653" w:rsidRPr="00134354">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134354" w:rsidRDefault="00A101F6" w:rsidP="00196AB4">
            <w:pPr>
              <w:pStyle w:val="NormalWeb"/>
              <w:tabs>
                <w:tab w:val="left" w:pos="567"/>
              </w:tabs>
              <w:spacing w:line="276" w:lineRule="auto"/>
              <w:ind w:firstLine="0"/>
              <w:rPr>
                <w:lang w:val="en-US"/>
              </w:rPr>
            </w:pPr>
            <w:r w:rsidRPr="00134354">
              <w:rPr>
                <w:lang w:val="en-US"/>
              </w:rPr>
              <w:t xml:space="preserve">4.5. </w:t>
            </w:r>
            <w:r w:rsidR="00460653" w:rsidRPr="00134354">
              <w:rPr>
                <w:lang w:val="en-US"/>
              </w:rPr>
              <w:t>Desenele, calculele, verificările calculelor, caietele de măsurări (ataşamentele) şi alte documente, pe care Beneficiarul sau Antreprenorul trebuie să le întocmească şi</w:t>
            </w:r>
            <w:r w:rsidR="005D4B79" w:rsidRPr="00134354">
              <w:rPr>
                <w:lang w:val="en-US"/>
              </w:rPr>
              <w:t xml:space="preserve"> </w:t>
            </w:r>
            <w:r w:rsidR="00460653" w:rsidRPr="00134354">
              <w:rPr>
                <w:lang w:val="en-US"/>
              </w:rPr>
              <w:t>s</w:t>
            </w:r>
            <w:r w:rsidR="00183D79" w:rsidRPr="00134354">
              <w:rPr>
                <w:lang w:val="en-US"/>
              </w:rPr>
              <w:t>u</w:t>
            </w:r>
            <w:r w:rsidR="00460653" w:rsidRPr="00134354">
              <w:rPr>
                <w:lang w:val="en-US"/>
              </w:rPr>
              <w:t xml:space="preserve">nt cerute de subantreprenorul proiectant, vor fi puse la dispoziţia acestuia de către Antreprenor. </w:t>
            </w:r>
          </w:p>
          <w:p w:rsidR="00460653" w:rsidRPr="00134354" w:rsidRDefault="00A156C0" w:rsidP="00196AB4">
            <w:pPr>
              <w:pStyle w:val="NormalWeb"/>
              <w:tabs>
                <w:tab w:val="left" w:pos="567"/>
              </w:tabs>
              <w:spacing w:line="276" w:lineRule="auto"/>
              <w:ind w:firstLine="0"/>
              <w:rPr>
                <w:lang w:val="en-US"/>
              </w:rPr>
            </w:pPr>
            <w:r w:rsidRPr="00134354">
              <w:rPr>
                <w:lang w:val="en-US"/>
              </w:rPr>
              <w:t xml:space="preserve">4.6. </w:t>
            </w:r>
            <w:r w:rsidR="00460653" w:rsidRPr="00134354">
              <w:rPr>
                <w:lang w:val="en-US"/>
              </w:rPr>
              <w:t>Oferta adjudecată face parte integrantă din contract. Ea trebuie să fie corectă şi completă. Preţurile stabilite vor acoperi toate obligaţiunile din contract şi toate operaţiunile pentru terminarea şi</w:t>
            </w:r>
            <w:r w:rsidR="005D4B79" w:rsidRPr="00134354">
              <w:rPr>
                <w:lang w:val="en-US"/>
              </w:rPr>
              <w:t xml:space="preserve"> </w:t>
            </w:r>
            <w:r w:rsidR="00460653" w:rsidRPr="00134354">
              <w:rPr>
                <w:lang w:val="en-US"/>
              </w:rPr>
              <w:t xml:space="preserve">întreţinerea corespunzătoare a lucrărilor. </w:t>
            </w:r>
          </w:p>
          <w:p w:rsidR="00460653" w:rsidRPr="00134354" w:rsidRDefault="00A156C0" w:rsidP="00196AB4">
            <w:pPr>
              <w:pStyle w:val="NormalWeb"/>
              <w:tabs>
                <w:tab w:val="left" w:pos="567"/>
              </w:tabs>
              <w:spacing w:line="276" w:lineRule="auto"/>
              <w:ind w:firstLine="0"/>
              <w:rPr>
                <w:lang w:val="en-US"/>
              </w:rPr>
            </w:pPr>
            <w:r w:rsidRPr="00134354">
              <w:rPr>
                <w:lang w:val="en-US"/>
              </w:rPr>
              <w:t xml:space="preserve">4.7. </w:t>
            </w:r>
            <w:r w:rsidR="00460653" w:rsidRPr="00134354">
              <w:rPr>
                <w:lang w:val="en-US"/>
              </w:rPr>
              <w:t>Dacă Beneficiarul nu emite în timp util dispoziţii suplimentare care să conţină</w:t>
            </w:r>
            <w:r w:rsidR="005D4B79" w:rsidRPr="00134354">
              <w:rPr>
                <w:lang w:val="en-US"/>
              </w:rPr>
              <w:t xml:space="preserve"> </w:t>
            </w:r>
            <w:r w:rsidR="00460653" w:rsidRPr="00134354">
              <w:rPr>
                <w:lang w:val="en-US"/>
              </w:rPr>
              <w:t>instrucţiuni sau aprobări, ordine, directive, sau detalii, Antreprenorul va notifica Beneficiarul prin scrisori, de c</w:t>
            </w:r>
            <w:r w:rsidR="00183D79" w:rsidRPr="00134354">
              <w:rPr>
                <w:lang w:val="en-US"/>
              </w:rPr>
              <w:t>â</w:t>
            </w:r>
            <w:r w:rsidR="00460653" w:rsidRPr="00134354">
              <w:rPr>
                <w:lang w:val="en-US"/>
              </w:rPr>
              <w:t>te ori este posibil, că acestea pot să provoace înt</w:t>
            </w:r>
            <w:r w:rsidR="00183D79" w:rsidRPr="00134354">
              <w:rPr>
                <w:lang w:val="en-US"/>
              </w:rPr>
              <w:t>â</w:t>
            </w:r>
            <w:r w:rsidR="00460653" w:rsidRPr="00134354">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134354" w:rsidRDefault="00A156C0" w:rsidP="00196AB4">
            <w:pPr>
              <w:pStyle w:val="NormalWeb"/>
              <w:tabs>
                <w:tab w:val="left" w:pos="567"/>
              </w:tabs>
              <w:spacing w:line="276" w:lineRule="auto"/>
              <w:ind w:firstLine="0"/>
              <w:rPr>
                <w:lang w:val="en-US"/>
              </w:rPr>
            </w:pPr>
            <w:r w:rsidRPr="00134354">
              <w:rPr>
                <w:lang w:val="en-US"/>
              </w:rPr>
              <w:t xml:space="preserve">4.8. </w:t>
            </w:r>
            <w:r w:rsidR="00460653" w:rsidRPr="00134354">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134354" w:rsidRDefault="00A156C0" w:rsidP="00196AB4">
            <w:pPr>
              <w:pStyle w:val="NormalWeb"/>
              <w:tabs>
                <w:tab w:val="left" w:pos="567"/>
              </w:tabs>
              <w:spacing w:line="276" w:lineRule="auto"/>
              <w:ind w:firstLine="0"/>
              <w:rPr>
                <w:lang w:val="en-US"/>
              </w:rPr>
            </w:pPr>
            <w:r w:rsidRPr="00134354">
              <w:rPr>
                <w:lang w:val="en-US"/>
              </w:rPr>
              <w:t xml:space="preserve">4.9. </w:t>
            </w:r>
            <w:r w:rsidR="00460653" w:rsidRPr="00134354">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134354">
              <w:rPr>
                <w:lang w:val="en-US"/>
              </w:rPr>
              <w:t xml:space="preserve"> </w:t>
            </w:r>
            <w:r w:rsidR="00460653" w:rsidRPr="00134354">
              <w:rPr>
                <w:lang w:val="en-US"/>
              </w:rPr>
              <w:t xml:space="preserve">şi pentru procedeele de execuţie utilizate. </w:t>
            </w:r>
          </w:p>
          <w:p w:rsidR="00460653" w:rsidRPr="00134354" w:rsidRDefault="00A156C0" w:rsidP="00196AB4">
            <w:pPr>
              <w:pStyle w:val="NormalWeb"/>
              <w:tabs>
                <w:tab w:val="left" w:pos="567"/>
              </w:tabs>
              <w:spacing w:line="276" w:lineRule="auto"/>
              <w:ind w:firstLine="0"/>
              <w:rPr>
                <w:lang w:val="en-US"/>
              </w:rPr>
            </w:pPr>
            <w:r w:rsidRPr="00134354">
              <w:rPr>
                <w:lang w:val="en-US"/>
              </w:rPr>
              <w:t xml:space="preserve">4.10. </w:t>
            </w:r>
            <w:r w:rsidR="00460653" w:rsidRPr="00134354">
              <w:rPr>
                <w:lang w:val="en-US"/>
              </w:rPr>
              <w:t xml:space="preserve">Antreprenorul, prin </w:t>
            </w:r>
            <w:r w:rsidR="002F6A1E" w:rsidRPr="00134354">
              <w:rPr>
                <w:lang w:val="en-US"/>
              </w:rPr>
              <w:t xml:space="preserve">atribuirea </w:t>
            </w:r>
            <w:r w:rsidR="00460653" w:rsidRPr="00134354">
              <w:rPr>
                <w:lang w:val="en-US"/>
              </w:rPr>
              <w:t>ofertei în favoarea sa, se angajează să</w:t>
            </w:r>
            <w:r w:rsidR="00BC46B3" w:rsidRPr="00134354">
              <w:rPr>
                <w:lang w:val="en-US"/>
              </w:rPr>
              <w:t xml:space="preserve"> prezinte</w:t>
            </w:r>
            <w:r w:rsidR="005D4B79" w:rsidRPr="00134354">
              <w:rPr>
                <w:lang w:val="en-US"/>
              </w:rPr>
              <w:t xml:space="preserve"> </w:t>
            </w:r>
            <w:r w:rsidR="00EA64B0" w:rsidRPr="00134354">
              <w:rPr>
                <w:lang w:val="en-US"/>
              </w:rPr>
              <w:t>garanţia de bună execuţie a contractului, în cuantum de __% din valoarea contractului atribuit.</w:t>
            </w:r>
          </w:p>
          <w:p w:rsidR="00267805" w:rsidRPr="00134354" w:rsidRDefault="00A156C0" w:rsidP="00684D44">
            <w:pPr>
              <w:pStyle w:val="NormalWeb"/>
              <w:tabs>
                <w:tab w:val="left" w:pos="567"/>
              </w:tabs>
              <w:spacing w:line="276" w:lineRule="auto"/>
              <w:ind w:firstLine="0"/>
              <w:rPr>
                <w:lang w:val="en-US"/>
              </w:rPr>
            </w:pPr>
            <w:r w:rsidRPr="00134354">
              <w:rPr>
                <w:lang w:val="en-US"/>
              </w:rPr>
              <w:t>4.11.</w:t>
            </w:r>
            <w:r w:rsidR="00A109E6" w:rsidRPr="00134354">
              <w:rPr>
                <w:lang w:val="en-US"/>
              </w:rPr>
              <w:t xml:space="preserve"> Autoritatea contractantă eliberează/restituie</w:t>
            </w:r>
            <w:r w:rsidR="005D4B79" w:rsidRPr="00134354">
              <w:rPr>
                <w:lang w:val="en-US"/>
              </w:rPr>
              <w:t xml:space="preserve"> </w:t>
            </w:r>
            <w:r w:rsidR="00A109E6" w:rsidRPr="00134354">
              <w:rPr>
                <w:lang w:val="en-US"/>
              </w:rPr>
              <w:t>g</w:t>
            </w:r>
            <w:r w:rsidR="00460653" w:rsidRPr="00134354">
              <w:rPr>
                <w:lang w:val="en-US"/>
              </w:rPr>
              <w:t>aranţia de bună execuţie Antreprenorului după semnarea procesului-verbal de recepţie finală</w:t>
            </w:r>
            <w:r w:rsidR="00A109E6" w:rsidRPr="00134354">
              <w:rPr>
                <w:lang w:val="en-US"/>
              </w:rPr>
              <w:t>/ procesului-verbal la terminarea lucrărilor</w:t>
            </w:r>
            <w:r w:rsidR="00460653" w:rsidRPr="00134354">
              <w:rPr>
                <w:lang w:val="en-US"/>
              </w:rPr>
              <w:t xml:space="preserve"> în cel mult 15 zile</w:t>
            </w:r>
            <w:r w:rsidR="00E838F8" w:rsidRPr="00134354">
              <w:rPr>
                <w:lang w:val="en-US"/>
              </w:rPr>
              <w:t>.</w:t>
            </w:r>
            <w:r w:rsidR="005D4B79" w:rsidRPr="00134354">
              <w:rPr>
                <w:lang w:val="en-US"/>
              </w:rPr>
              <w:t xml:space="preserve"> </w:t>
            </w:r>
            <w:r w:rsidR="00EB65F6" w:rsidRPr="00134354">
              <w:rPr>
                <w:lang w:val="en-US"/>
              </w:rPr>
              <w:t>În cazul recepţiei cu obiecţii,</w:t>
            </w:r>
            <w:r w:rsidR="005D4B79" w:rsidRPr="00134354">
              <w:rPr>
                <w:lang w:val="en-US"/>
              </w:rPr>
              <w:t xml:space="preserve"> </w:t>
            </w:r>
            <w:r w:rsidR="00EB65F6" w:rsidRPr="00134354">
              <w:rPr>
                <w:lang w:val="en-US"/>
              </w:rPr>
              <w:t>garanţia se va restitui în cel mult 15 zile după înlăturarea acestora.</w:t>
            </w:r>
          </w:p>
          <w:p w:rsidR="00460653" w:rsidRPr="00134354" w:rsidRDefault="00A156C0" w:rsidP="00196AB4">
            <w:pPr>
              <w:pStyle w:val="NormalWeb"/>
              <w:tabs>
                <w:tab w:val="left" w:pos="567"/>
              </w:tabs>
              <w:spacing w:line="276" w:lineRule="auto"/>
              <w:ind w:firstLine="0"/>
              <w:rPr>
                <w:lang w:val="en-US"/>
              </w:rPr>
            </w:pPr>
            <w:r w:rsidRPr="00134354">
              <w:rPr>
                <w:lang w:val="en-US"/>
              </w:rPr>
              <w:lastRenderedPageBreak/>
              <w:t>4.12.</w:t>
            </w:r>
            <w:r w:rsidR="00460653" w:rsidRPr="00134354">
              <w:rPr>
                <w:lang w:val="en-US"/>
              </w:rPr>
              <w:t>Antreprenorul trebuie să constituie garanţia de bună execuţie după primirea scris</w:t>
            </w:r>
            <w:r w:rsidR="00404C0D" w:rsidRPr="00134354">
              <w:rPr>
                <w:lang w:val="en-US"/>
              </w:rPr>
              <w:t>orii de acceptare, dar nu mai târ</w:t>
            </w:r>
            <w:r w:rsidR="00460653" w:rsidRPr="00134354">
              <w:rPr>
                <w:lang w:val="en-US"/>
              </w:rPr>
              <w:t>ziu de dat</w:t>
            </w:r>
            <w:r w:rsidR="00404C0D" w:rsidRPr="00134354">
              <w:rPr>
                <w:lang w:val="en-US"/>
              </w:rPr>
              <w:t>a încheierii contractului. Atât</w:t>
            </w:r>
            <w:r w:rsidR="00460653" w:rsidRPr="00134354">
              <w:rPr>
                <w:lang w:val="en-US"/>
              </w:rPr>
              <w:t xml:space="preserve"> timp c</w:t>
            </w:r>
            <w:r w:rsidR="00404C0D" w:rsidRPr="00134354">
              <w:rPr>
                <w:lang w:val="en-US"/>
              </w:rPr>
              <w:t>â</w:t>
            </w:r>
            <w:r w:rsidR="00460653" w:rsidRPr="00134354">
              <w:rPr>
                <w:lang w:val="en-US"/>
              </w:rPr>
              <w:t>t el nu şi-a îndeplinit această obligaţiune, Beneficiarul poate să reţină garanţia</w:t>
            </w:r>
            <w:r w:rsidR="005D4B79" w:rsidRPr="00134354">
              <w:rPr>
                <w:lang w:val="en-US"/>
              </w:rPr>
              <w:t xml:space="preserve"> </w:t>
            </w:r>
            <w:r w:rsidR="00E364D5" w:rsidRPr="00134354">
              <w:rPr>
                <w:lang w:val="en-US"/>
              </w:rPr>
              <w:t>Antreprenorului</w:t>
            </w:r>
            <w:r w:rsidR="00460653" w:rsidRPr="00134354">
              <w:rPr>
                <w:lang w:val="en-US"/>
              </w:rPr>
              <w:t xml:space="preserve"> pentru ofertă. </w:t>
            </w:r>
          </w:p>
          <w:p w:rsidR="00460653" w:rsidRPr="00134354" w:rsidRDefault="00A156C0" w:rsidP="00196AB4">
            <w:pPr>
              <w:pStyle w:val="NormalWeb"/>
              <w:tabs>
                <w:tab w:val="left" w:pos="567"/>
              </w:tabs>
              <w:spacing w:line="276" w:lineRule="auto"/>
              <w:ind w:firstLine="0"/>
              <w:rPr>
                <w:lang w:val="en-US"/>
              </w:rPr>
            </w:pPr>
            <w:r w:rsidRPr="00134354">
              <w:rPr>
                <w:lang w:val="en-US"/>
              </w:rPr>
              <w:t>4.1</w:t>
            </w:r>
            <w:r w:rsidR="00893327" w:rsidRPr="00134354">
              <w:rPr>
                <w:lang w:val="en-US"/>
              </w:rPr>
              <w:t>3</w:t>
            </w:r>
            <w:r w:rsidRPr="00134354">
              <w:rPr>
                <w:lang w:val="en-US"/>
              </w:rPr>
              <w:t xml:space="preserve">. </w:t>
            </w:r>
            <w:r w:rsidR="00460653" w:rsidRPr="00134354">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134354" w:rsidRDefault="00A156C0" w:rsidP="00196AB4">
            <w:pPr>
              <w:pStyle w:val="NormalWeb"/>
              <w:tabs>
                <w:tab w:val="left" w:pos="567"/>
              </w:tabs>
              <w:spacing w:line="276" w:lineRule="auto"/>
              <w:ind w:firstLine="0"/>
              <w:rPr>
                <w:lang w:val="en-US"/>
              </w:rPr>
            </w:pPr>
            <w:r w:rsidRPr="00134354">
              <w:rPr>
                <w:lang w:val="en-US"/>
              </w:rPr>
              <w:t>4.1</w:t>
            </w:r>
            <w:r w:rsidR="00893327" w:rsidRPr="00134354">
              <w:rPr>
                <w:lang w:val="en-US"/>
              </w:rPr>
              <w:t>4</w:t>
            </w:r>
            <w:r w:rsidRPr="00134354">
              <w:rPr>
                <w:lang w:val="en-US"/>
              </w:rPr>
              <w:t xml:space="preserve">. </w:t>
            </w:r>
            <w:r w:rsidR="00460653" w:rsidRPr="00134354">
              <w:rPr>
                <w:lang w:val="en-US"/>
              </w:rPr>
              <w:t>La lucrările la care se fac încercări, se consideră calitatea probei îndeplinită at</w:t>
            </w:r>
            <w:r w:rsidR="00E171D4" w:rsidRPr="00134354">
              <w:rPr>
                <w:lang w:val="en-US"/>
              </w:rPr>
              <w:t>â</w:t>
            </w:r>
            <w:r w:rsidR="00460653" w:rsidRPr="00134354">
              <w:rPr>
                <w:lang w:val="en-US"/>
              </w:rPr>
              <w:t>ta timp c</w:t>
            </w:r>
            <w:r w:rsidR="00E171D4" w:rsidRPr="00134354">
              <w:rPr>
                <w:lang w:val="en-US"/>
              </w:rPr>
              <w:t>â</w:t>
            </w:r>
            <w:r w:rsidR="00460653" w:rsidRPr="00134354">
              <w:rPr>
                <w:lang w:val="en-US"/>
              </w:rPr>
              <w:t xml:space="preserve">t rezultatele se înscriu în limitele admise prin reglementările tehnice. </w:t>
            </w:r>
          </w:p>
          <w:p w:rsidR="00460653" w:rsidRPr="00134354" w:rsidRDefault="00A156C0" w:rsidP="00196AB4">
            <w:pPr>
              <w:pStyle w:val="NormalWeb"/>
              <w:tabs>
                <w:tab w:val="left" w:pos="567"/>
              </w:tabs>
              <w:spacing w:line="276" w:lineRule="auto"/>
              <w:ind w:firstLine="0"/>
              <w:rPr>
                <w:lang w:val="en-US"/>
              </w:rPr>
            </w:pPr>
            <w:r w:rsidRPr="00134354">
              <w:rPr>
                <w:lang w:val="en-US"/>
              </w:rPr>
              <w:t>4.</w:t>
            </w:r>
            <w:r w:rsidR="00603AB4" w:rsidRPr="00134354">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134354" w:rsidRDefault="00A156C0" w:rsidP="00196AB4">
            <w:pPr>
              <w:pStyle w:val="NormalWeb"/>
              <w:tabs>
                <w:tab w:val="left" w:pos="567"/>
              </w:tabs>
              <w:spacing w:line="276" w:lineRule="auto"/>
              <w:ind w:firstLine="0"/>
              <w:rPr>
                <w:lang w:val="en-US"/>
              </w:rPr>
            </w:pPr>
            <w:r w:rsidRPr="00134354">
              <w:rPr>
                <w:lang w:val="en-US"/>
              </w:rPr>
              <w:t>4.1</w:t>
            </w:r>
            <w:r w:rsidR="00040EA0" w:rsidRPr="00134354">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134354" w:rsidRDefault="00A156C0" w:rsidP="00196AB4">
            <w:pPr>
              <w:pStyle w:val="NormalWeb"/>
              <w:tabs>
                <w:tab w:val="left" w:pos="567"/>
              </w:tabs>
              <w:spacing w:line="276" w:lineRule="auto"/>
              <w:ind w:firstLine="0"/>
              <w:rPr>
                <w:lang w:val="en-US"/>
              </w:rPr>
            </w:pPr>
            <w:r w:rsidRPr="00134354">
              <w:rPr>
                <w:lang w:val="en-US"/>
              </w:rPr>
              <w:t>4.1</w:t>
            </w:r>
            <w:r w:rsidR="00893327" w:rsidRPr="00134354">
              <w:rPr>
                <w:lang w:val="en-US"/>
              </w:rPr>
              <w:t>7</w:t>
            </w:r>
            <w:r w:rsidRPr="00134354">
              <w:rPr>
                <w:lang w:val="en-US"/>
              </w:rPr>
              <w:t xml:space="preserve">. </w:t>
            </w:r>
            <w:r w:rsidR="00460653" w:rsidRPr="00134354">
              <w:rPr>
                <w:lang w:val="en-US"/>
              </w:rPr>
              <w:t>Dacă Antreprenorul consideră că dispoziţiile Beneficiarului s</w:t>
            </w:r>
            <w:r w:rsidR="00183D79" w:rsidRPr="00134354">
              <w:rPr>
                <w:lang w:val="en-US"/>
              </w:rPr>
              <w:t>u</w:t>
            </w:r>
            <w:r w:rsidR="00460653" w:rsidRPr="00134354">
              <w:rPr>
                <w:lang w:val="en-US"/>
              </w:rPr>
              <w:t xml:space="preserve">nt nejustificate sau inoportune, el poate </w:t>
            </w:r>
            <w:r w:rsidR="00E171D4" w:rsidRPr="00134354">
              <w:rPr>
                <w:lang w:val="en-US"/>
              </w:rPr>
              <w:t>înainta</w:t>
            </w:r>
            <w:r w:rsidR="005D4B79" w:rsidRPr="00134354">
              <w:rPr>
                <w:lang w:val="en-US"/>
              </w:rPr>
              <w:t xml:space="preserve"> </w:t>
            </w:r>
            <w:r w:rsidR="00460653" w:rsidRPr="00134354">
              <w:rPr>
                <w:lang w:val="en-US"/>
              </w:rPr>
              <w:t xml:space="preserve">obiecţii, dar acestea nu îl </w:t>
            </w:r>
            <w:r w:rsidR="00E171D4" w:rsidRPr="00134354">
              <w:rPr>
                <w:lang w:val="en-US"/>
              </w:rPr>
              <w:t>scutește</w:t>
            </w:r>
            <w:r w:rsidR="005D4B79" w:rsidRPr="00134354">
              <w:rPr>
                <w:lang w:val="en-US"/>
              </w:rPr>
              <w:t xml:space="preserve"> </w:t>
            </w:r>
            <w:r w:rsidR="00460653" w:rsidRPr="00134354">
              <w:rPr>
                <w:lang w:val="en-US"/>
              </w:rPr>
              <w:t xml:space="preserve">de </w:t>
            </w:r>
            <w:r w:rsidR="00E364D5" w:rsidRPr="00134354">
              <w:rPr>
                <w:lang w:val="en-US"/>
              </w:rPr>
              <w:t xml:space="preserve">obligația de </w:t>
            </w:r>
            <w:r w:rsidR="00460653" w:rsidRPr="00134354">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134354" w:rsidRDefault="00A156C0" w:rsidP="00196AB4">
            <w:pPr>
              <w:pStyle w:val="NormalWeb"/>
              <w:tabs>
                <w:tab w:val="left" w:pos="567"/>
              </w:tabs>
              <w:spacing w:line="276" w:lineRule="auto"/>
              <w:ind w:firstLine="0"/>
              <w:rPr>
                <w:lang w:val="en-US"/>
              </w:rPr>
            </w:pPr>
            <w:r w:rsidRPr="00134354">
              <w:rPr>
                <w:lang w:val="en-US"/>
              </w:rPr>
              <w:t>4.1</w:t>
            </w:r>
            <w:r w:rsidR="00893327" w:rsidRPr="00134354">
              <w:rPr>
                <w:lang w:val="en-US"/>
              </w:rPr>
              <w:t>8</w:t>
            </w:r>
            <w:r w:rsidRPr="00134354">
              <w:rPr>
                <w:lang w:val="en-US"/>
              </w:rPr>
              <w:t xml:space="preserve">. </w:t>
            </w:r>
            <w:r w:rsidR="00460653" w:rsidRPr="00134354">
              <w:rPr>
                <w:lang w:val="en-US"/>
              </w:rPr>
              <w:t>Trasarea axelor principale, bornelor de referinţă, căilor de circulaţieşi limitelor terenului pus la dispoziţia Antreprenorului, precum şi materializarea cotelor de nivel în i</w:t>
            </w:r>
            <w:r w:rsidR="00183D79" w:rsidRPr="00134354">
              <w:rPr>
                <w:lang w:val="en-US"/>
              </w:rPr>
              <w:t>mediata apropiere a terenului, su</w:t>
            </w:r>
            <w:r w:rsidR="00460653" w:rsidRPr="00134354">
              <w:rPr>
                <w:lang w:val="en-US"/>
              </w:rPr>
              <w:t>nt</w:t>
            </w:r>
            <w:r w:rsidR="005D4B79" w:rsidRPr="00134354">
              <w:rPr>
                <w:lang w:val="en-US"/>
              </w:rPr>
              <w:t xml:space="preserve"> </w:t>
            </w:r>
            <w:r w:rsidR="00460653" w:rsidRPr="00134354">
              <w:rPr>
                <w:lang w:val="en-US"/>
              </w:rPr>
              <w:t xml:space="preserve">obligaţiuni ale Antreprenorului. </w:t>
            </w:r>
          </w:p>
          <w:p w:rsidR="00460653" w:rsidRPr="00134354" w:rsidRDefault="00A156C0" w:rsidP="00196AB4">
            <w:pPr>
              <w:pStyle w:val="NormalWeb"/>
              <w:tabs>
                <w:tab w:val="left" w:pos="567"/>
              </w:tabs>
              <w:spacing w:line="276" w:lineRule="auto"/>
              <w:ind w:firstLine="0"/>
              <w:rPr>
                <w:lang w:val="en-US"/>
              </w:rPr>
            </w:pPr>
            <w:r w:rsidRPr="00134354">
              <w:rPr>
                <w:lang w:val="en-US"/>
              </w:rPr>
              <w:t>4.</w:t>
            </w:r>
            <w:r w:rsidR="00893327" w:rsidRPr="00134354">
              <w:rPr>
                <w:lang w:val="en-US"/>
              </w:rPr>
              <w:t>19</w:t>
            </w:r>
            <w:r w:rsidRPr="00134354">
              <w:rPr>
                <w:lang w:val="en-US"/>
              </w:rPr>
              <w:t xml:space="preserve">. </w:t>
            </w:r>
            <w:r w:rsidR="00460653" w:rsidRPr="00134354">
              <w:rPr>
                <w:lang w:val="en-US"/>
              </w:rPr>
              <w:t xml:space="preserve">Pentru verificarea trasării de către Beneficiar sau proiectant, Antreprenorul este obligat să protejeze şi să păstreze toate reperele, bornele sau alte obiecte folosite la trasarea lucrărilor. </w:t>
            </w:r>
          </w:p>
          <w:p w:rsidR="00460653" w:rsidRPr="00134354" w:rsidRDefault="00A156C0" w:rsidP="00196AB4">
            <w:pPr>
              <w:pStyle w:val="NormalWeb"/>
              <w:tabs>
                <w:tab w:val="left" w:pos="567"/>
              </w:tabs>
              <w:spacing w:line="276" w:lineRule="auto"/>
              <w:ind w:firstLine="0"/>
              <w:rPr>
                <w:lang w:val="en-US"/>
              </w:rPr>
            </w:pPr>
            <w:r w:rsidRPr="00134354">
              <w:rPr>
                <w:lang w:val="en-US"/>
              </w:rPr>
              <w:t>4.2</w:t>
            </w:r>
            <w:r w:rsidR="00893327" w:rsidRPr="00134354">
              <w:rPr>
                <w:lang w:val="en-US"/>
              </w:rPr>
              <w:t>0</w:t>
            </w:r>
            <w:r w:rsidRPr="00134354">
              <w:rPr>
                <w:lang w:val="en-US"/>
              </w:rPr>
              <w:t xml:space="preserve">. </w:t>
            </w:r>
            <w:r w:rsidR="00460653" w:rsidRPr="00134354">
              <w:rPr>
                <w:lang w:val="en-US"/>
              </w:rPr>
              <w:t>Ridicările de teren, trasările şi cotele de nivel, precum şi alte documente puse la dispoziţia Antreprenorului de către Beneficiar pentru executarea contractului s</w:t>
            </w:r>
            <w:r w:rsidR="00E10C0A" w:rsidRPr="00134354">
              <w:rPr>
                <w:lang w:val="en-US"/>
              </w:rPr>
              <w:t>u</w:t>
            </w:r>
            <w:r w:rsidR="00460653" w:rsidRPr="00134354">
              <w:rPr>
                <w:lang w:val="en-US"/>
              </w:rPr>
              <w:t>nt hotărâtoare. Antreprenorul este obligat să verifice documentele primite şi să înştiinţeze Beneficiarul cu privire la erorile şi</w:t>
            </w:r>
            <w:r w:rsidR="005D4B79" w:rsidRPr="00134354">
              <w:rPr>
                <w:lang w:val="en-US"/>
              </w:rPr>
              <w:t xml:space="preserve"> </w:t>
            </w:r>
            <w:r w:rsidR="00460653" w:rsidRPr="00134354">
              <w:rPr>
                <w:lang w:val="en-US"/>
              </w:rPr>
              <w:t xml:space="preserve">inexactităţile constatate sau presupuse. </w:t>
            </w:r>
          </w:p>
          <w:p w:rsidR="00460653" w:rsidRPr="00134354" w:rsidRDefault="00A156C0" w:rsidP="00196AB4">
            <w:pPr>
              <w:pStyle w:val="NormalWeb"/>
              <w:tabs>
                <w:tab w:val="left" w:pos="567"/>
              </w:tabs>
              <w:spacing w:line="276" w:lineRule="auto"/>
              <w:ind w:firstLine="0"/>
              <w:rPr>
                <w:lang w:val="en-US"/>
              </w:rPr>
            </w:pPr>
            <w:r w:rsidRPr="00134354">
              <w:rPr>
                <w:lang w:val="en-US"/>
              </w:rPr>
              <w:t>4.2</w:t>
            </w:r>
            <w:r w:rsidR="00893327" w:rsidRPr="00134354">
              <w:rPr>
                <w:lang w:val="en-US"/>
              </w:rPr>
              <w:t>1</w:t>
            </w:r>
            <w:r w:rsidRPr="00134354">
              <w:rPr>
                <w:lang w:val="en-US"/>
              </w:rPr>
              <w:t xml:space="preserve">. </w:t>
            </w:r>
            <w:r w:rsidR="00460653" w:rsidRPr="00134354">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134354">
              <w:rPr>
                <w:lang w:val="en-US"/>
              </w:rPr>
              <w:t>prevederilor legale și obligațiunilor contractuale și profesionale</w:t>
            </w:r>
            <w:r w:rsidR="00460653" w:rsidRPr="00134354">
              <w:rPr>
                <w:lang w:val="en-US"/>
              </w:rPr>
              <w:t xml:space="preserve">. </w:t>
            </w:r>
          </w:p>
          <w:p w:rsidR="00460653" w:rsidRPr="00134354" w:rsidRDefault="00A156C0" w:rsidP="00196AB4">
            <w:pPr>
              <w:pStyle w:val="NormalWeb"/>
              <w:tabs>
                <w:tab w:val="left" w:pos="567"/>
              </w:tabs>
              <w:spacing w:line="276" w:lineRule="auto"/>
              <w:ind w:firstLine="0"/>
              <w:rPr>
                <w:lang w:val="en-US"/>
              </w:rPr>
            </w:pPr>
            <w:r w:rsidRPr="00134354">
              <w:rPr>
                <w:lang w:val="en-US"/>
              </w:rPr>
              <w:t>4.2</w:t>
            </w:r>
            <w:r w:rsidR="00893327" w:rsidRPr="00134354">
              <w:rPr>
                <w:lang w:val="en-US"/>
              </w:rPr>
              <w:t>2</w:t>
            </w:r>
            <w:r w:rsidRPr="00134354">
              <w:rPr>
                <w:lang w:val="en-US"/>
              </w:rPr>
              <w:t xml:space="preserve">. </w:t>
            </w:r>
            <w:r w:rsidR="00460653" w:rsidRPr="00134354">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134354" w:rsidRDefault="00A156C0" w:rsidP="00196AB4">
            <w:pPr>
              <w:pStyle w:val="NormalWeb"/>
              <w:tabs>
                <w:tab w:val="left" w:pos="567"/>
              </w:tabs>
              <w:spacing w:line="276" w:lineRule="auto"/>
              <w:ind w:firstLine="0"/>
              <w:rPr>
                <w:lang w:val="en-US"/>
              </w:rPr>
            </w:pPr>
            <w:r w:rsidRPr="00134354">
              <w:rPr>
                <w:lang w:val="en-US"/>
              </w:rPr>
              <w:t>4.2</w:t>
            </w:r>
            <w:r w:rsidR="00893327" w:rsidRPr="00134354">
              <w:rPr>
                <w:lang w:val="en-US"/>
              </w:rPr>
              <w:t>3</w:t>
            </w:r>
            <w:r w:rsidRPr="00134354">
              <w:rPr>
                <w:lang w:val="en-US"/>
              </w:rPr>
              <w:t xml:space="preserve">. </w:t>
            </w:r>
            <w:r w:rsidR="00460653" w:rsidRPr="00134354">
              <w:rPr>
                <w:lang w:val="en-US"/>
              </w:rPr>
              <w:t xml:space="preserve">În cazul neexecutării de către Antreprenor a dispoziţiilor din punctul 2.1., Beneficiarul poate opri lucrările, </w:t>
            </w:r>
            <w:r w:rsidR="00F53F69" w:rsidRPr="00134354">
              <w:rPr>
                <w:lang w:val="en-US"/>
              </w:rPr>
              <w:t xml:space="preserve">prin </w:t>
            </w:r>
            <w:r w:rsidR="00E364D5" w:rsidRPr="00134354">
              <w:rPr>
                <w:lang w:val="en-US"/>
              </w:rPr>
              <w:t xml:space="preserve">rezoluțiunea </w:t>
            </w:r>
            <w:r w:rsidR="00F53F69" w:rsidRPr="00134354">
              <w:rPr>
                <w:lang w:val="en-US"/>
              </w:rPr>
              <w:t>contractului</w:t>
            </w:r>
            <w:r w:rsidR="00460653" w:rsidRPr="00134354">
              <w:rPr>
                <w:lang w:val="en-US"/>
              </w:rPr>
              <w:t xml:space="preserve">, în condiţiile legii, </w:t>
            </w:r>
            <w:r w:rsidR="00F53F69" w:rsidRPr="00134354">
              <w:rPr>
                <w:lang w:val="en-US"/>
              </w:rPr>
              <w:t>totodată A</w:t>
            </w:r>
            <w:r w:rsidR="00316769" w:rsidRPr="00134354">
              <w:rPr>
                <w:lang w:val="en-US"/>
              </w:rPr>
              <w:t xml:space="preserve">ntreprenorul </w:t>
            </w:r>
            <w:r w:rsidR="00460653" w:rsidRPr="00134354">
              <w:rPr>
                <w:lang w:val="en-US"/>
              </w:rPr>
              <w:lastRenderedPageBreak/>
              <w:t>compense</w:t>
            </w:r>
            <w:r w:rsidR="00316769" w:rsidRPr="00134354">
              <w:rPr>
                <w:lang w:val="en-US"/>
              </w:rPr>
              <w:t>ază</w:t>
            </w:r>
            <w:r w:rsidR="00460653" w:rsidRPr="00134354">
              <w:rPr>
                <w:lang w:val="en-US"/>
              </w:rPr>
              <w:t xml:space="preserve"> cheltuielile aferente suportate de Beneficiar în legătură cu faptul neexecutării. </w:t>
            </w:r>
          </w:p>
          <w:p w:rsidR="00460653" w:rsidRPr="00134354" w:rsidRDefault="00BE5A1E" w:rsidP="00196AB4">
            <w:pPr>
              <w:pStyle w:val="NormalWeb"/>
              <w:tabs>
                <w:tab w:val="left" w:pos="567"/>
              </w:tabs>
              <w:spacing w:line="276" w:lineRule="auto"/>
              <w:ind w:firstLine="0"/>
              <w:rPr>
                <w:lang w:val="en-US"/>
              </w:rPr>
            </w:pPr>
            <w:r w:rsidRPr="00134354">
              <w:rPr>
                <w:lang w:val="en-US"/>
              </w:rPr>
              <w:t>4.2</w:t>
            </w:r>
            <w:r w:rsidR="00893327" w:rsidRPr="00134354">
              <w:rPr>
                <w:lang w:val="en-US"/>
              </w:rPr>
              <w:t>4</w:t>
            </w:r>
            <w:r w:rsidRPr="00134354">
              <w:rPr>
                <w:lang w:val="en-US"/>
              </w:rPr>
              <w:t xml:space="preserve">. </w:t>
            </w:r>
            <w:r w:rsidR="00460653" w:rsidRPr="00134354">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134354" w:rsidRDefault="00BE5A1E" w:rsidP="00196AB4">
            <w:pPr>
              <w:pStyle w:val="NormalWeb"/>
              <w:tabs>
                <w:tab w:val="left" w:pos="567"/>
              </w:tabs>
              <w:spacing w:line="276" w:lineRule="auto"/>
              <w:ind w:firstLine="0"/>
              <w:rPr>
                <w:lang w:val="en-US"/>
              </w:rPr>
            </w:pPr>
            <w:r w:rsidRPr="00134354">
              <w:rPr>
                <w:lang w:val="en-US"/>
              </w:rPr>
              <w:t>4.2</w:t>
            </w:r>
            <w:r w:rsidR="00893327" w:rsidRPr="00134354">
              <w:rPr>
                <w:lang w:val="en-US"/>
              </w:rPr>
              <w:t>5</w:t>
            </w:r>
            <w:r w:rsidRPr="00134354">
              <w:rPr>
                <w:lang w:val="en-US"/>
              </w:rPr>
              <w:t xml:space="preserve">. </w:t>
            </w:r>
            <w:r w:rsidR="00460653" w:rsidRPr="00134354">
              <w:rPr>
                <w:lang w:val="en-US"/>
              </w:rPr>
              <w:t>În timpul desfăşurării lucrărilor, Antreprenorul are obligaţia să menţină căile de acces libere, să retragă utilajele, să îndepărteze surplusurile de materiale, deşeuri</w:t>
            </w:r>
            <w:r w:rsidR="005D4B79" w:rsidRPr="00134354">
              <w:rPr>
                <w:lang w:val="en-US"/>
              </w:rPr>
              <w:t xml:space="preserve"> </w:t>
            </w:r>
            <w:r w:rsidR="00460653" w:rsidRPr="00134354">
              <w:rPr>
                <w:lang w:val="en-US"/>
              </w:rPr>
              <w:t>şi lucrări provizorii de orice fel, care nu s</w:t>
            </w:r>
            <w:r w:rsidR="00183D79" w:rsidRPr="00134354">
              <w:rPr>
                <w:lang w:val="en-US"/>
              </w:rPr>
              <w:t>u</w:t>
            </w:r>
            <w:r w:rsidR="00460653" w:rsidRPr="00134354">
              <w:rPr>
                <w:lang w:val="en-US"/>
              </w:rPr>
              <w:t>nt necesare, iar la terminarea lucrărilor, Antreprenorul va evacua de pe şantier toate utilajele de construcţie, surplusurile de materiale, deşeurile</w:t>
            </w:r>
            <w:r w:rsidR="005D4B79" w:rsidRPr="00134354">
              <w:rPr>
                <w:lang w:val="en-US"/>
              </w:rPr>
              <w:t xml:space="preserve"> </w:t>
            </w:r>
            <w:r w:rsidR="00460653" w:rsidRPr="00134354">
              <w:rPr>
                <w:lang w:val="en-US"/>
              </w:rPr>
              <w:t xml:space="preserve">şi lucrările provizorii. </w:t>
            </w:r>
          </w:p>
          <w:p w:rsidR="00B96242" w:rsidRPr="00134354" w:rsidRDefault="00BE5A1E" w:rsidP="00196AB4">
            <w:pPr>
              <w:pStyle w:val="NormalWeb"/>
              <w:tabs>
                <w:tab w:val="left" w:pos="426"/>
                <w:tab w:val="left" w:pos="3645"/>
              </w:tabs>
              <w:spacing w:line="276" w:lineRule="auto"/>
              <w:ind w:firstLine="0"/>
              <w:rPr>
                <w:lang w:val="en-US"/>
              </w:rPr>
            </w:pPr>
            <w:r w:rsidRPr="00134354">
              <w:rPr>
                <w:lang w:val="en-US"/>
              </w:rPr>
              <w:t>4.2</w:t>
            </w:r>
            <w:r w:rsidR="00893327" w:rsidRPr="00134354">
              <w:rPr>
                <w:lang w:val="en-US"/>
              </w:rPr>
              <w:t>6</w:t>
            </w:r>
            <w:r w:rsidRPr="00134354">
              <w:rPr>
                <w:lang w:val="en-US"/>
              </w:rPr>
              <w:t xml:space="preserve">. </w:t>
            </w:r>
            <w:r w:rsidR="00460653" w:rsidRPr="00134354">
              <w:rPr>
                <w:lang w:val="en-US"/>
              </w:rPr>
              <w:t>Beneficiarul trebuie să obţină, pe propria cheltuială, toate avizele, autorizaţiile</w:t>
            </w:r>
            <w:r w:rsidR="005D4B79" w:rsidRPr="00134354">
              <w:rPr>
                <w:lang w:val="en-US"/>
              </w:rPr>
              <w:t xml:space="preserve"> </w:t>
            </w:r>
            <w:r w:rsidR="00460653" w:rsidRPr="00134354">
              <w:rPr>
                <w:lang w:val="en-US"/>
              </w:rPr>
              <w:t xml:space="preserve">şi aprobările, să plătească toate taxele necesare legate de execuţia lucrărilor, precum şi pentru bunuri sau drepturi afectate sau care pot fi afectate de execuţia lucrărilor. </w:t>
            </w:r>
          </w:p>
          <w:p w:rsidR="00460653" w:rsidRPr="00134354"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ph"/>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134354" w:rsidRDefault="00BE5A1E" w:rsidP="00196AB4">
            <w:pPr>
              <w:pStyle w:val="NormalWeb"/>
              <w:tabs>
                <w:tab w:val="left" w:pos="567"/>
              </w:tabs>
              <w:spacing w:line="276" w:lineRule="auto"/>
              <w:ind w:firstLine="0"/>
              <w:rPr>
                <w:lang w:val="en-US"/>
              </w:rPr>
            </w:pPr>
            <w:r w:rsidRPr="00134354">
              <w:rPr>
                <w:lang w:val="en-US"/>
              </w:rPr>
              <w:t xml:space="preserve">6.1. </w:t>
            </w:r>
            <w:r w:rsidR="005B666D" w:rsidRPr="00134354">
              <w:rPr>
                <w:lang w:val="en-US"/>
              </w:rPr>
              <w:t>Antreprenorul este obligat să execute toate lucrările, prevăzute în contract, în termenele stabilite prin graficul general de realizare a lucrărilor şi graficul de execuţie</w:t>
            </w:r>
            <w:r w:rsidR="005D4B79" w:rsidRPr="00134354">
              <w:rPr>
                <w:lang w:val="en-US"/>
              </w:rPr>
              <w:t xml:space="preserve"> </w:t>
            </w:r>
            <w:r w:rsidR="005B666D" w:rsidRPr="00134354">
              <w:rPr>
                <w:lang w:val="en-US"/>
              </w:rPr>
              <w:t>şi de o calitate corespunzătoare prevederilor actelor normative şi  prezentului contract.</w:t>
            </w:r>
          </w:p>
          <w:p w:rsidR="005B666D" w:rsidRPr="00134354" w:rsidRDefault="00BE5A1E" w:rsidP="00196AB4">
            <w:pPr>
              <w:pStyle w:val="NormalWeb"/>
              <w:tabs>
                <w:tab w:val="left" w:pos="567"/>
              </w:tabs>
              <w:spacing w:line="276" w:lineRule="auto"/>
              <w:ind w:firstLine="0"/>
              <w:rPr>
                <w:lang w:val="en-US"/>
              </w:rPr>
            </w:pPr>
            <w:r w:rsidRPr="00134354">
              <w:rPr>
                <w:lang w:val="en-US"/>
              </w:rPr>
              <w:t xml:space="preserve">6.2. </w:t>
            </w:r>
            <w:r w:rsidR="005B666D" w:rsidRPr="00134354">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134354" w:rsidRDefault="00BE5A1E" w:rsidP="00196AB4">
            <w:pPr>
              <w:pStyle w:val="NormalWeb"/>
              <w:tabs>
                <w:tab w:val="left" w:pos="567"/>
              </w:tabs>
              <w:spacing w:line="276" w:lineRule="auto"/>
              <w:ind w:firstLine="0"/>
              <w:rPr>
                <w:lang w:val="en-US"/>
              </w:rPr>
            </w:pPr>
            <w:r w:rsidRPr="00134354">
              <w:rPr>
                <w:lang w:val="en-US"/>
              </w:rPr>
              <w:t xml:space="preserve">6.3. </w:t>
            </w:r>
            <w:r w:rsidR="005B666D" w:rsidRPr="00134354">
              <w:rPr>
                <w:lang w:val="en-US"/>
              </w:rPr>
              <w:t xml:space="preserve">Pe parcursul execuţiei lucrărilor, Antreprenorul este obligat să comunice, la cererea Beneficiarului, datele de </w:t>
            </w:r>
            <w:r w:rsidR="00E364D5" w:rsidRPr="00134354">
              <w:rPr>
                <w:lang w:val="en-US"/>
              </w:rPr>
              <w:t>identificare</w:t>
            </w:r>
            <w:r w:rsidR="005D4B79" w:rsidRPr="00134354">
              <w:rPr>
                <w:lang w:val="en-US"/>
              </w:rPr>
              <w:t xml:space="preserve"> </w:t>
            </w:r>
            <w:r w:rsidR="005B666D" w:rsidRPr="00134354">
              <w:rPr>
                <w:lang w:val="en-US"/>
              </w:rPr>
              <w:t xml:space="preserve">ale subantreprenorilor. </w:t>
            </w:r>
          </w:p>
          <w:p w:rsidR="005B666D" w:rsidRPr="00134354" w:rsidRDefault="00BE5A1E" w:rsidP="00196AB4">
            <w:pPr>
              <w:pStyle w:val="NormalWeb"/>
              <w:tabs>
                <w:tab w:val="left" w:pos="142"/>
                <w:tab w:val="left" w:pos="284"/>
              </w:tabs>
              <w:spacing w:line="276" w:lineRule="auto"/>
              <w:ind w:firstLine="0"/>
              <w:rPr>
                <w:lang w:val="en-US"/>
              </w:rPr>
            </w:pPr>
            <w:r w:rsidRPr="00134354">
              <w:rPr>
                <w:lang w:val="en-US"/>
              </w:rPr>
              <w:t xml:space="preserve">6.4. </w:t>
            </w:r>
            <w:r w:rsidR="005B666D" w:rsidRPr="00134354">
              <w:rPr>
                <w:lang w:val="en-US"/>
              </w:rPr>
              <w:t>Angajarea forţei de muncă pe bază de a</w:t>
            </w:r>
            <w:r w:rsidR="003D06D0" w:rsidRPr="00134354">
              <w:rPr>
                <w:lang w:val="en-US"/>
              </w:rPr>
              <w:t>cord nu este considerată</w:t>
            </w:r>
            <w:r w:rsidR="005B666D" w:rsidRPr="00134354">
              <w:rPr>
                <w:lang w:val="en-US"/>
              </w:rPr>
              <w:t xml:space="preserve"> obiectul unei subcontractări.</w:t>
            </w:r>
          </w:p>
          <w:p w:rsidR="00684D44" w:rsidRPr="00134354"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134354" w:rsidRDefault="00BE5A1E" w:rsidP="00196AB4">
            <w:pPr>
              <w:pStyle w:val="NormalWeb"/>
              <w:tabs>
                <w:tab w:val="left" w:pos="0"/>
              </w:tabs>
              <w:spacing w:line="276" w:lineRule="auto"/>
              <w:ind w:firstLine="0"/>
              <w:rPr>
                <w:lang w:val="en-US"/>
              </w:rPr>
            </w:pPr>
            <w:r w:rsidRPr="00134354">
              <w:rPr>
                <w:lang w:val="en-US"/>
              </w:rPr>
              <w:t xml:space="preserve">8.1. </w:t>
            </w:r>
            <w:r w:rsidR="00460653" w:rsidRPr="00134354">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134354" w:rsidRDefault="00BE5A1E" w:rsidP="00196AB4">
            <w:pPr>
              <w:pStyle w:val="NormalWeb"/>
              <w:tabs>
                <w:tab w:val="left" w:pos="284"/>
              </w:tabs>
              <w:spacing w:line="276" w:lineRule="auto"/>
              <w:ind w:firstLine="0"/>
              <w:rPr>
                <w:lang w:val="en-US"/>
              </w:rPr>
            </w:pPr>
            <w:r w:rsidRPr="00134354">
              <w:rPr>
                <w:lang w:val="en-US"/>
              </w:rPr>
              <w:t>8.2</w:t>
            </w:r>
            <w:r w:rsidR="00D05A94" w:rsidRPr="00134354">
              <w:rPr>
                <w:lang w:val="en-US"/>
              </w:rPr>
              <w:t>.</w:t>
            </w:r>
            <w:r w:rsidR="00460653" w:rsidRPr="00134354">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134354">
              <w:rPr>
                <w:lang w:val="en-US"/>
              </w:rPr>
              <w:t xml:space="preserve">8.3. </w:t>
            </w:r>
            <w:r w:rsidR="00460653" w:rsidRPr="00134354">
              <w:rPr>
                <w:lang w:val="en-US"/>
              </w:rPr>
              <w:t>Probele neprevăzute şi comandate de Beneficiar pentru verificarea unor lucrări sau materiale puse în</w:t>
            </w:r>
            <w:r w:rsidR="005D4B79" w:rsidRPr="00134354">
              <w:rPr>
                <w:lang w:val="en-US"/>
              </w:rPr>
              <w:t xml:space="preserve"> </w:t>
            </w:r>
            <w:r w:rsidR="00460653" w:rsidRPr="00134354">
              <w:rPr>
                <w:lang w:val="en-US"/>
              </w:rPr>
              <w:t>operă vor fi suportate de Antreprenor, dacă s</w:t>
            </w:r>
            <w:r w:rsidR="003D06D0" w:rsidRPr="00134354">
              <w:rPr>
                <w:lang w:val="en-US"/>
              </w:rPr>
              <w:t>e dovedeşte că materialele nu su</w:t>
            </w:r>
            <w:r w:rsidR="00460653" w:rsidRPr="00134354">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134354" w:rsidRDefault="00D05A94" w:rsidP="008233A7">
            <w:pPr>
              <w:pStyle w:val="NormalWeb"/>
              <w:numPr>
                <w:ilvl w:val="1"/>
                <w:numId w:val="16"/>
              </w:numPr>
              <w:tabs>
                <w:tab w:val="left" w:pos="284"/>
              </w:tabs>
              <w:spacing w:line="276" w:lineRule="auto"/>
              <w:ind w:left="0" w:hanging="425"/>
              <w:rPr>
                <w:lang w:val="en-US"/>
              </w:rPr>
            </w:pPr>
            <w:r w:rsidRPr="00134354">
              <w:rPr>
                <w:lang w:val="en-US"/>
              </w:rPr>
              <w:t xml:space="preserve">8.4. </w:t>
            </w:r>
            <w:r w:rsidR="00460653" w:rsidRPr="00134354">
              <w:rPr>
                <w:lang w:val="en-US"/>
              </w:rPr>
              <w:t>Beneficiarul, proiectantul sau orice altă persoană autorizată de aceştia au acces tot timpul la lucrări pe şantier</w:t>
            </w:r>
            <w:r w:rsidR="005D4B79" w:rsidRPr="00134354">
              <w:rPr>
                <w:lang w:val="en-US"/>
              </w:rPr>
              <w:t xml:space="preserve"> </w:t>
            </w:r>
            <w:r w:rsidR="00460653" w:rsidRPr="00134354">
              <w:rPr>
                <w:lang w:val="en-US"/>
              </w:rPr>
              <w:t xml:space="preserve">şi în locurile unde se pregăteşte lucrarea, în depozite de materiale prefabricate </w:t>
            </w:r>
            <w:r w:rsidR="00460653" w:rsidRPr="00134354">
              <w:rPr>
                <w:lang w:val="en-US"/>
              </w:rPr>
              <w:lastRenderedPageBreak/>
              <w:t xml:space="preserve">etc. </w:t>
            </w:r>
          </w:p>
          <w:p w:rsidR="00460653" w:rsidRPr="00134354" w:rsidRDefault="00D05A94" w:rsidP="008233A7">
            <w:pPr>
              <w:pStyle w:val="NormalWeb"/>
              <w:numPr>
                <w:ilvl w:val="1"/>
                <w:numId w:val="16"/>
              </w:numPr>
              <w:tabs>
                <w:tab w:val="left" w:pos="284"/>
              </w:tabs>
              <w:spacing w:line="276" w:lineRule="auto"/>
              <w:ind w:left="0" w:hanging="425"/>
              <w:rPr>
                <w:lang w:val="en-US"/>
              </w:rPr>
            </w:pPr>
            <w:r w:rsidRPr="00134354">
              <w:rPr>
                <w:lang w:val="en-US"/>
              </w:rPr>
              <w:t xml:space="preserve">8.5. </w:t>
            </w:r>
            <w:r w:rsidR="00460653" w:rsidRPr="00134354">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134354">
              <w:rPr>
                <w:lang w:val="en-US"/>
              </w:rPr>
              <w:t>a</w:t>
            </w:r>
            <w:r w:rsidR="00460653" w:rsidRPr="00134354">
              <w:rPr>
                <w:lang w:val="en-US"/>
              </w:rPr>
              <w:t xml:space="preserve"> anunţa</w:t>
            </w:r>
            <w:r w:rsidR="00C33344" w:rsidRPr="00134354">
              <w:rPr>
                <w:lang w:val="en-US"/>
              </w:rPr>
              <w:t xml:space="preserve"> </w:t>
            </w:r>
            <w:r w:rsidR="00460653" w:rsidRPr="00134354">
              <w:rPr>
                <w:lang w:val="en-US"/>
              </w:rPr>
              <w:t>responsabilul tehnic</w:t>
            </w:r>
            <w:r w:rsidR="00183D79" w:rsidRPr="00134354">
              <w:rPr>
                <w:lang w:val="en-US"/>
              </w:rPr>
              <w:t xml:space="preserve"> atestat, proiectantul ori de câ</w:t>
            </w:r>
            <w:r w:rsidR="00460653" w:rsidRPr="00134354">
              <w:rPr>
                <w:lang w:val="en-US"/>
              </w:rPr>
              <w:t xml:space="preserve">te ori astfel de lucrări, </w:t>
            </w:r>
            <w:r w:rsidR="00183D79" w:rsidRPr="00134354">
              <w:rPr>
                <w:lang w:val="en-US"/>
              </w:rPr>
              <w:t>inclusiv fundaţiile clădirii, su</w:t>
            </w:r>
            <w:r w:rsidR="00460653" w:rsidRPr="00134354">
              <w:rPr>
                <w:lang w:val="en-US"/>
              </w:rPr>
              <w:t xml:space="preserve">nt gata pentru a fi examinate. Responsabilul tehnic atestat şi proiectantul vor participa la examinarea şi măsurarea lucrărilor. </w:t>
            </w:r>
          </w:p>
          <w:p w:rsidR="00460653" w:rsidRPr="00134354" w:rsidRDefault="00D05A94" w:rsidP="008233A7">
            <w:pPr>
              <w:pStyle w:val="NormalWeb"/>
              <w:numPr>
                <w:ilvl w:val="1"/>
                <w:numId w:val="16"/>
              </w:numPr>
              <w:tabs>
                <w:tab w:val="left" w:pos="284"/>
              </w:tabs>
              <w:spacing w:line="276" w:lineRule="auto"/>
              <w:ind w:left="0" w:hanging="425"/>
              <w:rPr>
                <w:lang w:val="en-US"/>
              </w:rPr>
            </w:pPr>
            <w:r w:rsidRPr="00134354">
              <w:rPr>
                <w:lang w:val="en-US"/>
              </w:rPr>
              <w:t xml:space="preserve">8.6. </w:t>
            </w:r>
            <w:r w:rsidR="00460653" w:rsidRPr="00134354">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134354">
              <w:rPr>
                <w:lang w:val="en-US"/>
              </w:rPr>
              <w:t xml:space="preserve"> fi suportate de Beneficiar,</w:t>
            </w:r>
            <w:r w:rsidR="00460653" w:rsidRPr="00134354">
              <w:rPr>
                <w:lang w:val="en-US"/>
              </w:rPr>
              <w:t xml:space="preserve"> în caz contrar, de Antreprenor. </w:t>
            </w:r>
          </w:p>
          <w:p w:rsidR="00460653" w:rsidRPr="00134354" w:rsidRDefault="00D05A94" w:rsidP="008233A7">
            <w:pPr>
              <w:pStyle w:val="NormalWeb"/>
              <w:numPr>
                <w:ilvl w:val="1"/>
                <w:numId w:val="16"/>
              </w:numPr>
              <w:tabs>
                <w:tab w:val="left" w:pos="284"/>
              </w:tabs>
              <w:spacing w:line="276" w:lineRule="auto"/>
              <w:ind w:left="0" w:hanging="425"/>
              <w:rPr>
                <w:lang w:val="en-US"/>
              </w:rPr>
            </w:pPr>
            <w:r w:rsidRPr="00134354">
              <w:rPr>
                <w:lang w:val="en-US"/>
              </w:rPr>
              <w:t xml:space="preserve">8.7. </w:t>
            </w:r>
            <w:r w:rsidR="00460653" w:rsidRPr="00134354">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134354" w:rsidRDefault="00D05A94" w:rsidP="008233A7">
            <w:pPr>
              <w:pStyle w:val="NormalWeb"/>
              <w:numPr>
                <w:ilvl w:val="1"/>
                <w:numId w:val="16"/>
              </w:numPr>
              <w:tabs>
                <w:tab w:val="left" w:pos="284"/>
              </w:tabs>
              <w:spacing w:line="276" w:lineRule="auto"/>
              <w:ind w:left="0" w:hanging="425"/>
              <w:rPr>
                <w:lang w:val="en-US"/>
              </w:rPr>
            </w:pPr>
            <w:r w:rsidRPr="00134354">
              <w:rPr>
                <w:lang w:val="en-US"/>
              </w:rPr>
              <w:t xml:space="preserve">8.8. </w:t>
            </w:r>
            <w:r w:rsidR="00460653" w:rsidRPr="00134354">
              <w:rPr>
                <w:lang w:val="en-US"/>
              </w:rPr>
              <w:t>Lucrările executate de Antreprenor în afara celor prevăzute în contract sau fără dis</w:t>
            </w:r>
            <w:r w:rsidR="00183D79" w:rsidRPr="00134354">
              <w:rPr>
                <w:lang w:val="en-US"/>
              </w:rPr>
              <w:t>poziţia Beneficiarului, precum ș</w:t>
            </w:r>
            <w:r w:rsidR="00460653" w:rsidRPr="00134354">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134354" w:rsidRDefault="00D05A94" w:rsidP="008233A7">
            <w:pPr>
              <w:pStyle w:val="NormalWeb"/>
              <w:numPr>
                <w:ilvl w:val="1"/>
                <w:numId w:val="16"/>
              </w:numPr>
              <w:tabs>
                <w:tab w:val="left" w:pos="284"/>
                <w:tab w:val="left" w:pos="426"/>
              </w:tabs>
              <w:spacing w:line="276" w:lineRule="auto"/>
              <w:ind w:left="0" w:hanging="425"/>
              <w:rPr>
                <w:lang w:val="en-US"/>
              </w:rPr>
            </w:pPr>
            <w:r w:rsidRPr="00134354">
              <w:rPr>
                <w:lang w:val="en-US"/>
              </w:rPr>
              <w:t xml:space="preserve">8.9. </w:t>
            </w:r>
            <w:r w:rsidR="00460653" w:rsidRPr="00134354">
              <w:rPr>
                <w:lang w:val="en-US"/>
              </w:rPr>
              <w:t xml:space="preserve">Lucrările încep după </w:t>
            </w:r>
            <w:r w:rsidR="00684D44" w:rsidRPr="00134354">
              <w:rPr>
                <w:lang w:val="en-US"/>
              </w:rPr>
              <w:t>…..</w:t>
            </w:r>
            <w:r w:rsidR="00460653" w:rsidRPr="00134354">
              <w:rPr>
                <w:lang w:val="en-US"/>
              </w:rPr>
              <w:t xml:space="preserve"> zile de la semnarea şi înregistrarea contractului în modul corespunzător şi primirea ordinului de execuţie.</w:t>
            </w:r>
          </w:p>
          <w:p w:rsidR="00460653" w:rsidRPr="00134354" w:rsidRDefault="00460653" w:rsidP="00196AB4">
            <w:pPr>
              <w:pStyle w:val="NormalWeb"/>
              <w:tabs>
                <w:tab w:val="left" w:pos="284"/>
                <w:tab w:val="left" w:pos="426"/>
              </w:tabs>
              <w:spacing w:line="276" w:lineRule="auto"/>
              <w:ind w:firstLine="0"/>
              <w:rPr>
                <w:lang w:val="en-US"/>
              </w:rPr>
            </w:pPr>
          </w:p>
          <w:p w:rsidR="00460653" w:rsidRPr="00FF430B" w:rsidRDefault="00D83EE1" w:rsidP="008233A7">
            <w:pPr>
              <w:pStyle w:val="ListParagraph"/>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134354" w:rsidRDefault="00D83EE1" w:rsidP="008233A7">
            <w:pPr>
              <w:pStyle w:val="NormalWeb"/>
              <w:numPr>
                <w:ilvl w:val="1"/>
                <w:numId w:val="16"/>
              </w:numPr>
              <w:tabs>
                <w:tab w:val="left" w:pos="567"/>
              </w:tabs>
              <w:spacing w:line="276" w:lineRule="auto"/>
              <w:ind w:left="0" w:hanging="567"/>
              <w:rPr>
                <w:lang w:val="en-US"/>
              </w:rPr>
            </w:pPr>
            <w:r w:rsidRPr="00134354">
              <w:rPr>
                <w:lang w:val="en-US"/>
              </w:rPr>
              <w:t xml:space="preserve">9.1. </w:t>
            </w:r>
            <w:r w:rsidR="00460653" w:rsidRPr="00134354">
              <w:rPr>
                <w:lang w:val="en-US"/>
              </w:rPr>
              <w:t xml:space="preserve">Perioada de garanţie pentru lucrărieste de  </w:t>
            </w:r>
            <w:r w:rsidR="00D379F6" w:rsidRPr="00134354">
              <w:rPr>
                <w:b/>
                <w:lang w:val="en-US"/>
              </w:rPr>
              <w:t>___</w:t>
            </w:r>
            <w:r w:rsidR="00460653" w:rsidRPr="00134354">
              <w:rPr>
                <w:lang w:val="en-US"/>
              </w:rPr>
              <w:t xml:space="preserve"> ani. </w:t>
            </w:r>
          </w:p>
          <w:p w:rsidR="00460653" w:rsidRPr="00134354" w:rsidRDefault="00D83EE1" w:rsidP="008233A7">
            <w:pPr>
              <w:pStyle w:val="NormalWeb"/>
              <w:numPr>
                <w:ilvl w:val="1"/>
                <w:numId w:val="16"/>
              </w:numPr>
              <w:tabs>
                <w:tab w:val="left" w:pos="567"/>
              </w:tabs>
              <w:spacing w:line="276" w:lineRule="auto"/>
              <w:ind w:left="0" w:hanging="567"/>
              <w:rPr>
                <w:lang w:val="en-US"/>
              </w:rPr>
            </w:pPr>
            <w:r w:rsidRPr="00134354">
              <w:rPr>
                <w:lang w:val="en-US"/>
              </w:rPr>
              <w:t xml:space="preserve">9.2. </w:t>
            </w:r>
            <w:r w:rsidR="00460653" w:rsidRPr="00134354">
              <w:rPr>
                <w:lang w:val="en-US"/>
              </w:rPr>
              <w:t xml:space="preserve">Perioada de garanţie </w:t>
            </w:r>
            <w:r w:rsidRPr="00134354">
              <w:rPr>
                <w:lang w:val="en-US"/>
              </w:rPr>
              <w:t>începe</w:t>
            </w:r>
            <w:r w:rsidR="00460653" w:rsidRPr="00134354">
              <w:rPr>
                <w:lang w:val="en-US"/>
              </w:rPr>
              <w:t xml:space="preserve"> de la data recepţiei la terminarea lucrărilor şip</w:t>
            </w:r>
            <w:r w:rsidRPr="00134354">
              <w:rPr>
                <w:lang w:val="en-US"/>
              </w:rPr>
              <w:t>â</w:t>
            </w:r>
            <w:r w:rsidR="00460653" w:rsidRPr="00134354">
              <w:rPr>
                <w:lang w:val="en-US"/>
              </w:rPr>
              <w:t xml:space="preserve">nă la expirarea </w:t>
            </w:r>
            <w:r w:rsidR="00D379F6" w:rsidRPr="00134354">
              <w:rPr>
                <w:lang w:val="en-US"/>
              </w:rPr>
              <w:t>termenului prevăzut la punctul 9</w:t>
            </w:r>
            <w:r w:rsidR="00460653" w:rsidRPr="00134354">
              <w:rPr>
                <w:lang w:val="en-US"/>
              </w:rPr>
              <w:t xml:space="preserve">.1 din prezentul </w:t>
            </w:r>
            <w:r w:rsidR="0001066E" w:rsidRPr="00134354">
              <w:rPr>
                <w:lang w:val="en-US"/>
              </w:rPr>
              <w:t>capitol</w:t>
            </w:r>
            <w:r w:rsidR="00460653" w:rsidRPr="00134354">
              <w:rPr>
                <w:lang w:val="en-US"/>
              </w:rPr>
              <w:t xml:space="preserve">. </w:t>
            </w:r>
          </w:p>
          <w:p w:rsidR="00460653" w:rsidRPr="00134354" w:rsidRDefault="00D83EE1" w:rsidP="008233A7">
            <w:pPr>
              <w:pStyle w:val="NormalWeb"/>
              <w:numPr>
                <w:ilvl w:val="1"/>
                <w:numId w:val="16"/>
              </w:numPr>
              <w:tabs>
                <w:tab w:val="left" w:pos="567"/>
              </w:tabs>
              <w:spacing w:line="276" w:lineRule="auto"/>
              <w:ind w:left="0" w:hanging="567"/>
              <w:rPr>
                <w:lang w:val="en-US"/>
              </w:rPr>
            </w:pPr>
            <w:r w:rsidRPr="00134354">
              <w:rPr>
                <w:lang w:val="en-US"/>
              </w:rPr>
              <w:t xml:space="preserve">9.3. </w:t>
            </w:r>
            <w:r w:rsidR="00460653" w:rsidRPr="00134354">
              <w:rPr>
                <w:lang w:val="en-US"/>
              </w:rPr>
              <w:t xml:space="preserve">Antreprenorul are obligaţia ca în perioada de garanţie să înlăture toate defecţiunile ce ţin de nerespectarea clauzelor contractului </w:t>
            </w:r>
            <w:r w:rsidRPr="00134354">
              <w:rPr>
                <w:lang w:val="en-US"/>
              </w:rPr>
              <w:t xml:space="preserve">din cont propriu, </w:t>
            </w:r>
            <w:r w:rsidR="00460653" w:rsidRPr="00134354">
              <w:rPr>
                <w:lang w:val="en-US"/>
              </w:rPr>
              <w:t xml:space="preserve">în urma unei notificări transmise de către Beneficiar. </w:t>
            </w:r>
          </w:p>
          <w:p w:rsidR="00460653" w:rsidRPr="00134354" w:rsidRDefault="00460653" w:rsidP="00196AB4">
            <w:pPr>
              <w:pStyle w:val="NormalWeb"/>
              <w:tabs>
                <w:tab w:val="left" w:pos="567"/>
              </w:tabs>
              <w:spacing w:line="276" w:lineRule="auto"/>
              <w:ind w:firstLine="0"/>
              <w:rPr>
                <w:lang w:val="en-US"/>
              </w:rPr>
            </w:pPr>
          </w:p>
          <w:p w:rsidR="00460653" w:rsidRPr="00FF430B" w:rsidRDefault="00D53233" w:rsidP="008233A7">
            <w:pPr>
              <w:pStyle w:val="ListParagraph"/>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134354" w:rsidRDefault="00D53233" w:rsidP="008233A7">
            <w:pPr>
              <w:pStyle w:val="NormalWeb"/>
              <w:numPr>
                <w:ilvl w:val="1"/>
                <w:numId w:val="16"/>
              </w:numPr>
              <w:tabs>
                <w:tab w:val="left" w:pos="567"/>
              </w:tabs>
              <w:spacing w:line="276" w:lineRule="auto"/>
              <w:ind w:left="0" w:hanging="567"/>
              <w:rPr>
                <w:lang w:val="en-US"/>
              </w:rPr>
            </w:pPr>
            <w:r w:rsidRPr="00134354">
              <w:rPr>
                <w:lang w:val="en-US"/>
              </w:rPr>
              <w:t xml:space="preserve">10.1. </w:t>
            </w:r>
            <w:r w:rsidR="00460653" w:rsidRPr="00134354">
              <w:rPr>
                <w:lang w:val="en-US"/>
              </w:rPr>
              <w:t>Părţile  poartă răspundere pentru neexecutarea sau executarea necorespunzătoare a obligaţiilor  prevăzute de prezentul contract în conformitate cu legislaţia  Republicii Moldova.</w:t>
            </w:r>
          </w:p>
          <w:p w:rsidR="00460653" w:rsidRPr="00134354" w:rsidRDefault="00D53233" w:rsidP="008233A7">
            <w:pPr>
              <w:pStyle w:val="NormalWeb"/>
              <w:numPr>
                <w:ilvl w:val="1"/>
                <w:numId w:val="16"/>
              </w:numPr>
              <w:tabs>
                <w:tab w:val="left" w:pos="567"/>
              </w:tabs>
              <w:spacing w:line="276" w:lineRule="auto"/>
              <w:ind w:left="0" w:hanging="567"/>
              <w:rPr>
                <w:lang w:val="en-US"/>
              </w:rPr>
            </w:pPr>
            <w:r w:rsidRPr="00134354">
              <w:rPr>
                <w:lang w:val="en-US"/>
              </w:rPr>
              <w:t xml:space="preserve">10.2. </w:t>
            </w:r>
            <w:r w:rsidR="00460653" w:rsidRPr="00134354">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134354" w:rsidRDefault="00D53233" w:rsidP="008233A7">
            <w:pPr>
              <w:pStyle w:val="NormalWeb"/>
              <w:numPr>
                <w:ilvl w:val="1"/>
                <w:numId w:val="16"/>
              </w:numPr>
              <w:tabs>
                <w:tab w:val="left" w:pos="567"/>
              </w:tabs>
              <w:spacing w:line="276" w:lineRule="auto"/>
              <w:ind w:left="0" w:hanging="567"/>
              <w:rPr>
                <w:lang w:val="en-US"/>
              </w:rPr>
            </w:pPr>
            <w:r w:rsidRPr="00134354">
              <w:rPr>
                <w:lang w:val="en-US"/>
              </w:rPr>
              <w:t xml:space="preserve">10.3. </w:t>
            </w:r>
            <w:r w:rsidR="00460653" w:rsidRPr="00134354">
              <w:rPr>
                <w:lang w:val="en-US"/>
              </w:rPr>
              <w:t>Membrii asocierii își păstrează individualitatea ca subiecți de drept, însă sunt obligați să răspundă solidar față de autoritate</w:t>
            </w:r>
            <w:r w:rsidRPr="00134354">
              <w:rPr>
                <w:lang w:val="en-US"/>
              </w:rPr>
              <w:t>a</w:t>
            </w:r>
            <w:r w:rsidR="00460653" w:rsidRPr="00134354">
              <w:rPr>
                <w:lang w:val="en-US"/>
              </w:rPr>
              <w:t xml:space="preserve"> contractantă pentru modul de îndeplinire a obligațiilor contractuale.</w:t>
            </w:r>
          </w:p>
          <w:p w:rsidR="00460653" w:rsidRPr="00134354" w:rsidRDefault="00D53233" w:rsidP="008233A7">
            <w:pPr>
              <w:pStyle w:val="NormalWeb"/>
              <w:numPr>
                <w:ilvl w:val="1"/>
                <w:numId w:val="16"/>
              </w:numPr>
              <w:tabs>
                <w:tab w:val="left" w:pos="567"/>
              </w:tabs>
              <w:spacing w:line="276" w:lineRule="auto"/>
              <w:ind w:left="0" w:hanging="567"/>
              <w:rPr>
                <w:lang w:val="en-US"/>
              </w:rPr>
            </w:pPr>
            <w:r w:rsidRPr="00134354">
              <w:rPr>
                <w:lang w:val="en-US"/>
              </w:rPr>
              <w:t xml:space="preserve">10.4. </w:t>
            </w:r>
            <w:r w:rsidR="00460653" w:rsidRPr="00134354">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134354" w:rsidRDefault="00D53233" w:rsidP="008233A7">
            <w:pPr>
              <w:pStyle w:val="NormalWeb"/>
              <w:numPr>
                <w:ilvl w:val="1"/>
                <w:numId w:val="16"/>
              </w:numPr>
              <w:tabs>
                <w:tab w:val="left" w:pos="567"/>
              </w:tabs>
              <w:spacing w:line="276" w:lineRule="auto"/>
              <w:ind w:left="0" w:hanging="567"/>
              <w:rPr>
                <w:lang w:val="en-US"/>
              </w:rPr>
            </w:pPr>
            <w:r w:rsidRPr="00134354">
              <w:rPr>
                <w:lang w:val="en-US"/>
              </w:rPr>
              <w:t xml:space="preserve">10.5. </w:t>
            </w:r>
            <w:r w:rsidR="00460653" w:rsidRPr="00134354">
              <w:rPr>
                <w:lang w:val="en-US"/>
              </w:rPr>
              <w:t xml:space="preserve">Antreprenorul este obligat, conform prevederilor legale, la plata daunelor pentru încălcarea </w:t>
            </w:r>
            <w:r w:rsidR="00460653" w:rsidRPr="00134354">
              <w:rPr>
                <w:lang w:val="en-US"/>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134354" w:rsidRDefault="00D53233" w:rsidP="008233A7">
            <w:pPr>
              <w:pStyle w:val="NormalWeb"/>
              <w:numPr>
                <w:ilvl w:val="1"/>
                <w:numId w:val="16"/>
              </w:numPr>
              <w:tabs>
                <w:tab w:val="left" w:pos="567"/>
              </w:tabs>
              <w:spacing w:line="276" w:lineRule="auto"/>
              <w:ind w:left="0" w:hanging="567"/>
              <w:rPr>
                <w:lang w:val="en-US"/>
              </w:rPr>
            </w:pPr>
            <w:r w:rsidRPr="00134354">
              <w:rPr>
                <w:lang w:val="en-US"/>
              </w:rPr>
              <w:t xml:space="preserve">10.6. </w:t>
            </w:r>
            <w:r w:rsidR="00460653" w:rsidRPr="00134354">
              <w:rPr>
                <w:lang w:val="en-US"/>
              </w:rPr>
              <w:t>Antreprenorul trebuie să asigure lucrările executate şi dotările pe care le are la dispoziţie împotriva degradări</w:t>
            </w:r>
            <w:r w:rsidR="00183D79" w:rsidRPr="00134354">
              <w:rPr>
                <w:lang w:val="en-US"/>
              </w:rPr>
              <w:t>i şi furturilor pâ</w:t>
            </w:r>
            <w:r w:rsidR="00460653" w:rsidRPr="00134354">
              <w:rPr>
                <w:lang w:val="en-US"/>
              </w:rPr>
              <w:t>nă la predarea lucrărilor către Beneficiar. El trebuie să ia măsuri de protecţie contra degradării lucrării datorită acţiunilor atmosferice şi a apei şi să îndepărteze zăpada şi</w:t>
            </w:r>
            <w:r w:rsidR="00C33344" w:rsidRPr="00134354">
              <w:rPr>
                <w:lang w:val="en-US"/>
              </w:rPr>
              <w:t xml:space="preserve"> </w:t>
            </w:r>
            <w:r w:rsidR="00460653" w:rsidRPr="00134354">
              <w:rPr>
                <w:lang w:val="en-US"/>
              </w:rPr>
              <w:t xml:space="preserve">gheaţa. </w:t>
            </w:r>
          </w:p>
          <w:p w:rsidR="00460653" w:rsidRPr="00134354" w:rsidRDefault="00D53233" w:rsidP="008233A7">
            <w:pPr>
              <w:pStyle w:val="NormalWeb"/>
              <w:numPr>
                <w:ilvl w:val="1"/>
                <w:numId w:val="16"/>
              </w:numPr>
              <w:tabs>
                <w:tab w:val="left" w:pos="567"/>
              </w:tabs>
              <w:spacing w:line="276" w:lineRule="auto"/>
              <w:ind w:left="0" w:hanging="567"/>
              <w:rPr>
                <w:lang w:val="en-US"/>
              </w:rPr>
            </w:pPr>
            <w:r w:rsidRPr="00134354">
              <w:rPr>
                <w:lang w:val="en-US"/>
              </w:rPr>
              <w:t xml:space="preserve">10.7. </w:t>
            </w:r>
            <w:r w:rsidR="00460653" w:rsidRPr="00134354">
              <w:rPr>
                <w:lang w:val="en-US"/>
              </w:rPr>
              <w:t>Dacă nerespectarea de către Antreprenorul a prevederilor oricărui regulament sau hotărâri ale autorităţilor</w:t>
            </w:r>
            <w:r w:rsidR="00C33344" w:rsidRPr="00134354">
              <w:rPr>
                <w:lang w:val="en-US"/>
              </w:rPr>
              <w:t xml:space="preserve"> </w:t>
            </w:r>
            <w:r w:rsidR="00460653" w:rsidRPr="00134354">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134354" w:rsidRDefault="00D53233" w:rsidP="008233A7">
            <w:pPr>
              <w:pStyle w:val="NormalWeb"/>
              <w:numPr>
                <w:ilvl w:val="1"/>
                <w:numId w:val="16"/>
              </w:numPr>
              <w:tabs>
                <w:tab w:val="left" w:pos="567"/>
              </w:tabs>
              <w:spacing w:line="276" w:lineRule="auto"/>
              <w:ind w:left="0" w:hanging="567"/>
              <w:rPr>
                <w:lang w:val="en-US"/>
              </w:rPr>
            </w:pPr>
            <w:r w:rsidRPr="00134354">
              <w:rPr>
                <w:lang w:val="en-US"/>
              </w:rPr>
              <w:t xml:space="preserve">10.8. </w:t>
            </w:r>
            <w:r w:rsidR="00460653" w:rsidRPr="00134354">
              <w:rPr>
                <w:lang w:val="en-US"/>
              </w:rPr>
              <w:t>Dacă motivele const</w:t>
            </w:r>
            <w:r w:rsidR="00183D79" w:rsidRPr="00134354">
              <w:rPr>
                <w:lang w:val="en-US"/>
              </w:rPr>
              <w:t>rângerii sau ale întreruperii su</w:t>
            </w:r>
            <w:r w:rsidR="00460653" w:rsidRPr="00134354">
              <w:rPr>
                <w:lang w:val="en-US"/>
              </w:rPr>
              <w:t xml:space="preserve">nt imputabile uneia dintre părţile contractante, atunci cealaltă parte poate emite pretenţii privind despăgubirea pentru daunele intervenite şi care pot fi dovedite. </w:t>
            </w:r>
          </w:p>
          <w:p w:rsidR="00460653" w:rsidRPr="00134354" w:rsidRDefault="00D53233" w:rsidP="008233A7">
            <w:pPr>
              <w:pStyle w:val="NormalWeb"/>
              <w:numPr>
                <w:ilvl w:val="1"/>
                <w:numId w:val="16"/>
              </w:numPr>
              <w:tabs>
                <w:tab w:val="left" w:pos="567"/>
              </w:tabs>
              <w:spacing w:line="276" w:lineRule="auto"/>
              <w:ind w:left="0" w:hanging="567"/>
              <w:rPr>
                <w:lang w:val="en-US"/>
              </w:rPr>
            </w:pPr>
            <w:r w:rsidRPr="00134354">
              <w:rPr>
                <w:lang w:val="en-US"/>
              </w:rPr>
              <w:t xml:space="preserve">10.9. </w:t>
            </w:r>
            <w:r w:rsidR="00460653" w:rsidRPr="00134354">
              <w:rPr>
                <w:lang w:val="en-US"/>
              </w:rPr>
              <w:t>Dacă întârzierea în execu</w:t>
            </w:r>
            <w:r w:rsidR="0001066E" w:rsidRPr="00134354">
              <w:rPr>
                <w:lang w:val="en-US"/>
              </w:rPr>
              <w:t xml:space="preserve">ţia lucrărilor este </w:t>
            </w:r>
            <w:r w:rsidR="001278C6" w:rsidRPr="00134354">
              <w:rPr>
                <w:lang w:val="en-US"/>
              </w:rPr>
              <w:t>din</w:t>
            </w:r>
            <w:r w:rsidR="0001066E" w:rsidRPr="00134354">
              <w:rPr>
                <w:lang w:val="en-US"/>
              </w:rPr>
              <w:t xml:space="preserve"> culpa uneia</w:t>
            </w:r>
            <w:r w:rsidR="00460653" w:rsidRPr="00134354">
              <w:rPr>
                <w:lang w:val="en-US"/>
              </w:rPr>
              <w:t xml:space="preserve"> din</w:t>
            </w:r>
            <w:r w:rsidR="0001066E" w:rsidRPr="00134354">
              <w:rPr>
                <w:lang w:val="en-US"/>
              </w:rPr>
              <w:t>tre</w:t>
            </w:r>
            <w:r w:rsidR="00460653" w:rsidRPr="00134354">
              <w:rPr>
                <w:lang w:val="en-US"/>
              </w:rPr>
              <w:t xml:space="preserve"> părţi</w:t>
            </w:r>
            <w:r w:rsidR="0001066E" w:rsidRPr="00134354">
              <w:rPr>
                <w:lang w:val="en-US"/>
              </w:rPr>
              <w:t>le contractante</w:t>
            </w:r>
            <w:r w:rsidR="00460653" w:rsidRPr="00134354">
              <w:rPr>
                <w:lang w:val="en-US"/>
              </w:rPr>
              <w:t>, partea culpabilă va plăti celeilalte părţi penalizări</w:t>
            </w:r>
            <w:r w:rsidR="0001066E" w:rsidRPr="00134354">
              <w:rPr>
                <w:lang w:val="en-US"/>
              </w:rPr>
              <w:t xml:space="preserve"> şi/sau despăgubiri în cuantum de la 0,01% până la 0,1%</w:t>
            </w:r>
            <w:r w:rsidR="00460653" w:rsidRPr="00134354">
              <w:rPr>
                <w:lang w:val="en-US"/>
              </w:rPr>
              <w:t xml:space="preserve"> din valoarea lucrărilor </w:t>
            </w:r>
            <w:r w:rsidR="00D74B95" w:rsidRPr="00134354">
              <w:rPr>
                <w:lang w:val="en-US"/>
              </w:rPr>
              <w:t>rămase</w:t>
            </w:r>
            <w:r w:rsidR="00460653" w:rsidRPr="00134354">
              <w:rPr>
                <w:lang w:val="en-US"/>
              </w:rPr>
              <w:t xml:space="preserve">de executat/neonorate pentru fiecare zi de întârziere. Penalizarea devine operantă în momentul în care partea </w:t>
            </w:r>
            <w:r w:rsidR="00BB2CB2" w:rsidRPr="00134354">
              <w:rPr>
                <w:lang w:val="en-US"/>
              </w:rPr>
              <w:t>î</w:t>
            </w:r>
            <w:r w:rsidR="00460653" w:rsidRPr="00134354">
              <w:rPr>
                <w:lang w:val="en-US"/>
              </w:rPr>
              <w:t xml:space="preserve">nculpă a intrat în întârziere. </w:t>
            </w:r>
          </w:p>
          <w:p w:rsidR="00460653" w:rsidRPr="00134354" w:rsidRDefault="00D53233" w:rsidP="008233A7">
            <w:pPr>
              <w:pStyle w:val="NormalWeb"/>
              <w:numPr>
                <w:ilvl w:val="1"/>
                <w:numId w:val="16"/>
              </w:numPr>
              <w:tabs>
                <w:tab w:val="left" w:pos="567"/>
                <w:tab w:val="left" w:pos="1890"/>
              </w:tabs>
              <w:spacing w:line="276" w:lineRule="auto"/>
              <w:ind w:left="0" w:hanging="567"/>
              <w:rPr>
                <w:lang w:val="en-US"/>
              </w:rPr>
            </w:pPr>
            <w:r w:rsidRPr="00134354">
              <w:rPr>
                <w:lang w:val="en-US"/>
              </w:rPr>
              <w:t xml:space="preserve">10.10. </w:t>
            </w:r>
            <w:r w:rsidR="00460653" w:rsidRPr="00134354">
              <w:rPr>
                <w:lang w:val="en-US"/>
              </w:rPr>
              <w:t>Beneficiarul nu va fi responsabil pentru nici un fel de daune</w:t>
            </w:r>
            <w:r w:rsidR="00C33344" w:rsidRPr="00134354">
              <w:rPr>
                <w:lang w:val="en-US"/>
              </w:rPr>
              <w:t>-</w:t>
            </w:r>
            <w:r w:rsidR="00460653" w:rsidRPr="00134354">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134354">
              <w:rPr>
                <w:lang w:val="en-US"/>
              </w:rPr>
              <w:t>î</w:t>
            </w:r>
            <w:r w:rsidR="00460653" w:rsidRPr="00134354">
              <w:rPr>
                <w:lang w:val="en-US"/>
              </w:rPr>
              <w:t>nd din vina Beneficiarului, a agenţilor sau a angajaţilor acestora.</w:t>
            </w:r>
          </w:p>
          <w:p w:rsidR="00460653" w:rsidRPr="00134354" w:rsidRDefault="00D53233" w:rsidP="008233A7">
            <w:pPr>
              <w:pStyle w:val="NormalWeb"/>
              <w:numPr>
                <w:ilvl w:val="1"/>
                <w:numId w:val="16"/>
              </w:numPr>
              <w:tabs>
                <w:tab w:val="left" w:pos="567"/>
                <w:tab w:val="left" w:pos="1890"/>
              </w:tabs>
              <w:spacing w:line="276" w:lineRule="auto"/>
              <w:ind w:left="0" w:hanging="567"/>
              <w:rPr>
                <w:lang w:val="en-US"/>
              </w:rPr>
            </w:pPr>
            <w:r w:rsidRPr="00134354">
              <w:rPr>
                <w:lang w:val="en-US"/>
              </w:rPr>
              <w:t xml:space="preserve">10.11. </w:t>
            </w:r>
            <w:r w:rsidR="00460653" w:rsidRPr="00134354">
              <w:rPr>
                <w:lang w:val="en-US"/>
              </w:rPr>
              <w:t>Antreprenorul şi subantreprenorii răspund soli</w:t>
            </w:r>
            <w:r w:rsidR="00DA1062" w:rsidRPr="00134354">
              <w:rPr>
                <w:lang w:val="en-US"/>
              </w:rPr>
              <w:t>dar pentru neexecutarea obligaț</w:t>
            </w:r>
            <w:r w:rsidR="00460653" w:rsidRPr="00134354">
              <w:rPr>
                <w:lang w:val="en-US"/>
              </w:rPr>
              <w:t>iil</w:t>
            </w:r>
            <w:r w:rsidR="00BB2CB2" w:rsidRPr="00134354">
              <w:rPr>
                <w:lang w:val="en-US"/>
              </w:rPr>
              <w:t>or</w:t>
            </w:r>
            <w:r w:rsidR="00460653" w:rsidRPr="00134354">
              <w:rPr>
                <w:lang w:val="en-US"/>
              </w:rPr>
              <w:t xml:space="preserve"> contractuale.</w:t>
            </w:r>
          </w:p>
          <w:p w:rsidR="00460653" w:rsidRPr="00134354" w:rsidRDefault="00460653" w:rsidP="00196AB4">
            <w:pPr>
              <w:pStyle w:val="NormalWeb"/>
              <w:tabs>
                <w:tab w:val="left" w:pos="567"/>
                <w:tab w:val="left" w:pos="1890"/>
              </w:tabs>
              <w:spacing w:line="276" w:lineRule="auto"/>
              <w:ind w:firstLine="0"/>
              <w:rPr>
                <w:lang w:val="en-US"/>
              </w:rPr>
            </w:pPr>
          </w:p>
          <w:p w:rsidR="00460653" w:rsidRPr="00FF430B" w:rsidRDefault="00D53233" w:rsidP="008233A7">
            <w:pPr>
              <w:pStyle w:val="ListParagraph"/>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8233A7">
            <w:pPr>
              <w:pStyle w:val="ListParagraph"/>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8233A7">
            <w:pPr>
              <w:pStyle w:val="ListParagraph"/>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134354" w:rsidRDefault="00D53233" w:rsidP="00D53233">
            <w:pPr>
              <w:pStyle w:val="NormalWeb"/>
              <w:tabs>
                <w:tab w:val="left" w:pos="567"/>
              </w:tabs>
              <w:spacing w:line="276" w:lineRule="auto"/>
              <w:ind w:firstLine="0"/>
              <w:rPr>
                <w:lang w:val="en-US"/>
              </w:rPr>
            </w:pPr>
            <w:r w:rsidRPr="00134354">
              <w:rPr>
                <w:lang w:val="en-US"/>
              </w:rPr>
              <w:t xml:space="preserve">12.1. </w:t>
            </w:r>
            <w:r w:rsidR="00460653" w:rsidRPr="00134354">
              <w:rPr>
                <w:lang w:val="en-US"/>
              </w:rPr>
              <w:t xml:space="preserve">Antreprenorul poate cere </w:t>
            </w:r>
            <w:r w:rsidR="00BB2CB2" w:rsidRPr="00134354">
              <w:rPr>
                <w:lang w:val="en-US"/>
              </w:rPr>
              <w:t>rezoluțiunea</w:t>
            </w:r>
            <w:r w:rsidR="0001066E" w:rsidRPr="00134354">
              <w:rPr>
                <w:lang w:val="en-US"/>
              </w:rPr>
              <w:t xml:space="preserve"> </w:t>
            </w:r>
            <w:r w:rsidR="00460653" w:rsidRPr="00134354">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134354" w:rsidRDefault="00D53233" w:rsidP="008233A7">
            <w:pPr>
              <w:pStyle w:val="NormalWeb"/>
              <w:numPr>
                <w:ilvl w:val="1"/>
                <w:numId w:val="16"/>
              </w:numPr>
              <w:tabs>
                <w:tab w:val="left" w:pos="567"/>
              </w:tabs>
              <w:spacing w:line="276" w:lineRule="auto"/>
              <w:ind w:left="0" w:hanging="567"/>
              <w:rPr>
                <w:lang w:val="en-US"/>
              </w:rPr>
            </w:pPr>
            <w:r w:rsidRPr="00134354">
              <w:rPr>
                <w:lang w:val="en-US"/>
              </w:rPr>
              <w:t xml:space="preserve">12.2. </w:t>
            </w:r>
            <w:r w:rsidR="00460653" w:rsidRPr="00134354">
              <w:rPr>
                <w:lang w:val="en-US"/>
              </w:rPr>
              <w:t xml:space="preserve">Beneficiarul poate cere </w:t>
            </w:r>
            <w:r w:rsidR="00BB2CB2" w:rsidRPr="00134354">
              <w:rPr>
                <w:lang w:val="en-US"/>
              </w:rPr>
              <w:t>rezoluțiunea</w:t>
            </w:r>
            <w:r w:rsidR="00C33344" w:rsidRPr="00134354">
              <w:rPr>
                <w:lang w:val="en-US"/>
              </w:rPr>
              <w:t xml:space="preserve"> </w:t>
            </w:r>
            <w:r w:rsidR="00460653" w:rsidRPr="00134354">
              <w:rPr>
                <w:lang w:val="en-US"/>
              </w:rPr>
              <w:t xml:space="preserve">contractului, dacă: </w:t>
            </w:r>
          </w:p>
          <w:p w:rsidR="00460653" w:rsidRPr="00FF430B" w:rsidRDefault="007323B6" w:rsidP="002F556B">
            <w:pPr>
              <w:pStyle w:val="ListParagraph"/>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ph"/>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ph"/>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ph"/>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134354" w:rsidRDefault="007323B6" w:rsidP="008233A7">
            <w:pPr>
              <w:pStyle w:val="NormalWeb"/>
              <w:numPr>
                <w:ilvl w:val="1"/>
                <w:numId w:val="16"/>
              </w:numPr>
              <w:tabs>
                <w:tab w:val="left" w:pos="567"/>
              </w:tabs>
              <w:ind w:left="0" w:hanging="567"/>
              <w:rPr>
                <w:lang w:val="en-US"/>
              </w:rPr>
            </w:pPr>
            <w:r w:rsidRPr="00134354">
              <w:rPr>
                <w:lang w:val="en-US"/>
              </w:rPr>
              <w:t xml:space="preserve">12.3. </w:t>
            </w:r>
            <w:r w:rsidR="00460653" w:rsidRPr="00134354">
              <w:rPr>
                <w:lang w:val="en-US"/>
              </w:rPr>
              <w:t xml:space="preserve">Contractul se consideră </w:t>
            </w:r>
            <w:r w:rsidR="00BB2CB2" w:rsidRPr="00134354">
              <w:rPr>
                <w:lang w:val="en-US"/>
              </w:rPr>
              <w:t>rezolvit</w:t>
            </w:r>
            <w:r w:rsidR="00460653" w:rsidRPr="00134354">
              <w:rPr>
                <w:lang w:val="en-US"/>
              </w:rPr>
              <w:t>, dacă partea contractantă va comunica în scris cele</w:t>
            </w:r>
            <w:r w:rsidRPr="00134354">
              <w:rPr>
                <w:lang w:val="en-US"/>
              </w:rPr>
              <w:t>i</w:t>
            </w:r>
            <w:r w:rsidR="00460653" w:rsidRPr="00134354">
              <w:rPr>
                <w:lang w:val="en-US"/>
              </w:rPr>
              <w:t>lalte părţi contractante în termen de 15 zile motivele indicate la punctele 1</w:t>
            </w:r>
            <w:r w:rsidR="00D379F6" w:rsidRPr="00134354">
              <w:rPr>
                <w:lang w:val="en-US"/>
              </w:rPr>
              <w:t>2</w:t>
            </w:r>
            <w:r w:rsidR="00460653" w:rsidRPr="00134354">
              <w:rPr>
                <w:lang w:val="en-US"/>
              </w:rPr>
              <w:t>.1 şi 1</w:t>
            </w:r>
            <w:r w:rsidR="00D379F6" w:rsidRPr="00134354">
              <w:rPr>
                <w:lang w:val="en-US"/>
              </w:rPr>
              <w:t>2</w:t>
            </w:r>
            <w:r w:rsidR="00460653" w:rsidRPr="00134354">
              <w:rPr>
                <w:lang w:val="en-US"/>
              </w:rPr>
              <w:t xml:space="preserve">.2 din prezentul contract.  </w:t>
            </w:r>
          </w:p>
          <w:p w:rsidR="00460653" w:rsidRPr="00134354" w:rsidRDefault="007323B6" w:rsidP="008233A7">
            <w:pPr>
              <w:pStyle w:val="NormalWeb"/>
              <w:numPr>
                <w:ilvl w:val="1"/>
                <w:numId w:val="16"/>
              </w:numPr>
              <w:tabs>
                <w:tab w:val="left" w:pos="567"/>
              </w:tabs>
              <w:ind w:left="0" w:hanging="567"/>
              <w:rPr>
                <w:lang w:val="en-US"/>
              </w:rPr>
            </w:pPr>
            <w:r w:rsidRPr="00134354">
              <w:rPr>
                <w:lang w:val="en-US"/>
              </w:rPr>
              <w:lastRenderedPageBreak/>
              <w:t xml:space="preserve">12.4. </w:t>
            </w:r>
            <w:r w:rsidR="00460653" w:rsidRPr="00134354">
              <w:rPr>
                <w:lang w:val="en-US"/>
              </w:rPr>
              <w:t xml:space="preserve">Beneficiarul, în caz de </w:t>
            </w:r>
            <w:r w:rsidR="00BB2CB2" w:rsidRPr="00134354">
              <w:rPr>
                <w:lang w:val="en-US"/>
              </w:rPr>
              <w:t>rezoluțiune</w:t>
            </w:r>
            <w:r w:rsidR="00460653" w:rsidRPr="00134354">
              <w:rPr>
                <w:lang w:val="en-US"/>
              </w:rPr>
              <w:t>a contractului, va convoca comisia de recepţie care va efectua recepţia cantitativă şi calitativ</w:t>
            </w:r>
            <w:r w:rsidR="00D74B95" w:rsidRPr="00134354">
              <w:rPr>
                <w:lang w:val="en-US"/>
              </w:rPr>
              <w:t>ă</w:t>
            </w:r>
            <w:r w:rsidR="00460653" w:rsidRPr="00134354">
              <w:rPr>
                <w:lang w:val="en-US"/>
              </w:rPr>
              <w:t xml:space="preserve"> a lucrărilor executate</w:t>
            </w:r>
            <w:r w:rsidR="00D74B95" w:rsidRPr="00134354">
              <w:rPr>
                <w:lang w:val="en-US"/>
              </w:rPr>
              <w:t>,</w:t>
            </w:r>
            <w:r w:rsidR="00C33344" w:rsidRPr="00134354">
              <w:rPr>
                <w:lang w:val="en-US"/>
              </w:rPr>
              <w:t xml:space="preserve"> </w:t>
            </w:r>
            <w:r w:rsidR="00D74B95" w:rsidRPr="00134354">
              <w:rPr>
                <w:lang w:val="en-US"/>
              </w:rPr>
              <w:t xml:space="preserve">în maximum 15 zile de la data </w:t>
            </w:r>
            <w:r w:rsidR="00BB2CB2" w:rsidRPr="00134354">
              <w:rPr>
                <w:lang w:val="en-US"/>
              </w:rPr>
              <w:t>rezoluțiunii</w:t>
            </w:r>
            <w:r w:rsidR="00C33344" w:rsidRPr="00134354">
              <w:rPr>
                <w:lang w:val="en-US"/>
              </w:rPr>
              <w:t xml:space="preserve"> </w:t>
            </w:r>
            <w:r w:rsidR="00D74B95" w:rsidRPr="00134354">
              <w:rPr>
                <w:lang w:val="en-US"/>
              </w:rPr>
              <w:t>contractului.</w:t>
            </w:r>
          </w:p>
          <w:p w:rsidR="00460653" w:rsidRPr="00134354" w:rsidRDefault="007323B6" w:rsidP="008233A7">
            <w:pPr>
              <w:pStyle w:val="NormalWeb"/>
              <w:numPr>
                <w:ilvl w:val="1"/>
                <w:numId w:val="16"/>
              </w:numPr>
              <w:tabs>
                <w:tab w:val="left" w:pos="567"/>
              </w:tabs>
              <w:ind w:left="0" w:hanging="567"/>
              <w:rPr>
                <w:lang w:val="en-US"/>
              </w:rPr>
            </w:pPr>
            <w:r w:rsidRPr="00134354">
              <w:rPr>
                <w:lang w:val="en-US"/>
              </w:rPr>
              <w:t xml:space="preserve">12.5. </w:t>
            </w:r>
            <w:r w:rsidR="00460653" w:rsidRPr="00134354">
              <w:rPr>
                <w:lang w:val="en-US"/>
              </w:rPr>
              <w:t xml:space="preserve">În cazul </w:t>
            </w:r>
            <w:r w:rsidR="00BB2CB2" w:rsidRPr="00134354">
              <w:rPr>
                <w:lang w:val="en-US"/>
              </w:rPr>
              <w:t>rezoluțiunii</w:t>
            </w:r>
            <w:r w:rsidR="00C33344" w:rsidRPr="00134354">
              <w:rPr>
                <w:lang w:val="en-US"/>
              </w:rPr>
              <w:t xml:space="preserve"> </w:t>
            </w:r>
            <w:r w:rsidR="00460653" w:rsidRPr="00134354">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134354">
              <w:rPr>
                <w:lang w:val="en-US"/>
              </w:rPr>
              <w:t>rezolvit</w:t>
            </w:r>
            <w:r w:rsidR="00C33344" w:rsidRPr="00134354">
              <w:rPr>
                <w:lang w:val="en-US"/>
              </w:rPr>
              <w:t xml:space="preserve"> </w:t>
            </w:r>
            <w:r w:rsidR="00460653" w:rsidRPr="00134354">
              <w:rPr>
                <w:lang w:val="en-US"/>
              </w:rPr>
              <w:t xml:space="preserve">contractul. </w:t>
            </w:r>
          </w:p>
          <w:p w:rsidR="00460653" w:rsidRPr="00134354" w:rsidRDefault="007323B6" w:rsidP="008233A7">
            <w:pPr>
              <w:pStyle w:val="NormalWeb"/>
              <w:numPr>
                <w:ilvl w:val="1"/>
                <w:numId w:val="16"/>
              </w:numPr>
              <w:tabs>
                <w:tab w:val="left" w:pos="567"/>
              </w:tabs>
              <w:ind w:left="0" w:hanging="567"/>
              <w:rPr>
                <w:lang w:val="en-US"/>
              </w:rPr>
            </w:pPr>
            <w:r w:rsidRPr="00134354">
              <w:rPr>
                <w:lang w:val="en-US"/>
              </w:rPr>
              <w:t xml:space="preserve">12.6. </w:t>
            </w:r>
            <w:r w:rsidR="00460653" w:rsidRPr="00134354">
              <w:rPr>
                <w:lang w:val="en-US"/>
              </w:rPr>
              <w:t>După rez</w:t>
            </w:r>
            <w:r w:rsidR="00892A6D" w:rsidRPr="00134354">
              <w:rPr>
                <w:lang w:val="en-US"/>
              </w:rPr>
              <w:t>oluțiunea</w:t>
            </w:r>
            <w:r w:rsidR="00460653" w:rsidRPr="00134354">
              <w:rPr>
                <w:lang w:val="en-US"/>
              </w:rPr>
              <w:t xml:space="preserve"> contractului, Beneficiarul poate continua execuţia lucrărilor cu respectarea prevederilor legale. </w:t>
            </w:r>
          </w:p>
          <w:p w:rsidR="00E22640" w:rsidRPr="00134354" w:rsidRDefault="00E22640" w:rsidP="00E22640">
            <w:pPr>
              <w:pStyle w:val="NormalWeb"/>
              <w:tabs>
                <w:tab w:val="left" w:pos="567"/>
                <w:tab w:val="left" w:pos="2070"/>
              </w:tabs>
              <w:ind w:firstLine="0"/>
              <w:rPr>
                <w:lang w:val="en-US"/>
              </w:rPr>
            </w:pPr>
            <w:r w:rsidRPr="00134354">
              <w:rPr>
                <w:lang w:val="en-US"/>
              </w:rPr>
              <w:t>12.7. Cazuri specifice de încetare a contractului de achiziţii publice:</w:t>
            </w:r>
          </w:p>
          <w:p w:rsidR="00E22640" w:rsidRPr="00134354" w:rsidRDefault="00E22640" w:rsidP="00E22640">
            <w:pPr>
              <w:pStyle w:val="NormalWeb"/>
              <w:tabs>
                <w:tab w:val="left" w:pos="567"/>
                <w:tab w:val="left" w:pos="2070"/>
              </w:tabs>
              <w:ind w:firstLine="284"/>
              <w:rPr>
                <w:lang w:val="en-US"/>
              </w:rPr>
            </w:pPr>
            <w:r w:rsidRPr="00134354">
              <w:rPr>
                <w:lang w:val="en-US"/>
              </w:rPr>
              <w:t xml:space="preserve">     </w:t>
            </w:r>
            <w:r w:rsidR="00F168DC" w:rsidRPr="00134354">
              <w:rPr>
                <w:lang w:val="en-US"/>
              </w:rPr>
              <w:t>Beneficiarul</w:t>
            </w:r>
            <w:r w:rsidRPr="00134354">
              <w:rPr>
                <w:lang w:val="en-US"/>
              </w:rPr>
              <w:t xml:space="preserve"> are dreptul de a </w:t>
            </w:r>
            <w:r w:rsidR="0060188C" w:rsidRPr="00134354">
              <w:rPr>
                <w:lang w:val="en-US"/>
              </w:rPr>
              <w:t>rezolvi</w:t>
            </w:r>
            <w:r w:rsidR="00C33344" w:rsidRPr="00134354">
              <w:rPr>
                <w:lang w:val="en-US"/>
              </w:rPr>
              <w:t xml:space="preserve"> </w:t>
            </w:r>
            <w:r w:rsidRPr="00134354">
              <w:rPr>
                <w:lang w:val="en-US"/>
              </w:rPr>
              <w:t>unilateral un contract de achiziţii publice în perioada de valabilitate a acestuia în una dintre următoarele situaţii:</w:t>
            </w:r>
          </w:p>
          <w:p w:rsidR="00E22640" w:rsidRPr="00134354" w:rsidRDefault="00E22640" w:rsidP="00E22640">
            <w:pPr>
              <w:pStyle w:val="NormalWeb"/>
              <w:tabs>
                <w:tab w:val="left" w:pos="567"/>
                <w:tab w:val="left" w:pos="2070"/>
              </w:tabs>
              <w:rPr>
                <w:lang w:val="en-US"/>
              </w:rPr>
            </w:pPr>
            <w:r w:rsidRPr="00134354">
              <w:rPr>
                <w:lang w:val="en-US"/>
              </w:rPr>
              <w:t xml:space="preserve">    a) contractantul se afla, la momentul atribuirii lui, în una dintre situaţiile care ar fi determinat excluderea sa din proce</w:t>
            </w:r>
            <w:r w:rsidR="00C33344" w:rsidRPr="00134354">
              <w:rPr>
                <w:lang w:val="en-US"/>
              </w:rPr>
              <w:t>dura de atribuire potrivit art.</w:t>
            </w:r>
            <w:r w:rsidR="00DF4DCF" w:rsidRPr="00134354">
              <w:rPr>
                <w:lang w:val="en-US"/>
              </w:rPr>
              <w:t xml:space="preserve"> </w:t>
            </w:r>
            <w:r w:rsidRPr="00134354">
              <w:rPr>
                <w:lang w:val="en-US"/>
              </w:rPr>
              <w:t>19</w:t>
            </w:r>
            <w:r w:rsidR="00802287" w:rsidRPr="00134354">
              <w:rPr>
                <w:lang w:val="en-US"/>
              </w:rPr>
              <w:t xml:space="preserve"> al Legii </w:t>
            </w:r>
            <w:r w:rsidR="0060188C" w:rsidRPr="00134354">
              <w:rPr>
                <w:lang w:val="en-US"/>
              </w:rPr>
              <w:t>nr.</w:t>
            </w:r>
            <w:r w:rsidR="00FF5CB2" w:rsidRPr="00134354">
              <w:rPr>
                <w:lang w:val="en-US"/>
              </w:rPr>
              <w:t xml:space="preserve"> </w:t>
            </w:r>
            <w:r w:rsidR="00802287" w:rsidRPr="00134354">
              <w:rPr>
                <w:lang w:val="en-US"/>
              </w:rPr>
              <w:t>131/2015 privind achizițiile publice</w:t>
            </w:r>
            <w:r w:rsidRPr="00134354">
              <w:rPr>
                <w:lang w:val="en-US"/>
              </w:rPr>
              <w:t>;</w:t>
            </w:r>
          </w:p>
          <w:p w:rsidR="00E22640" w:rsidRPr="00134354" w:rsidRDefault="00E22640" w:rsidP="00E22640">
            <w:pPr>
              <w:pStyle w:val="NormalWeb"/>
              <w:tabs>
                <w:tab w:val="left" w:pos="567"/>
                <w:tab w:val="left" w:pos="2070"/>
              </w:tabs>
              <w:rPr>
                <w:lang w:val="en-US"/>
              </w:rPr>
            </w:pPr>
            <w:r w:rsidRPr="00134354">
              <w:rPr>
                <w:lang w:val="en-US"/>
              </w:rPr>
              <w:t xml:space="preserve">    b) contractul a făcut obiectul unei modificări substanțiale care necesita o nouă procedură de achiziție publică în conformitate cu art. 76</w:t>
            </w:r>
            <w:r w:rsidR="00802287" w:rsidRPr="00134354">
              <w:rPr>
                <w:lang w:val="en-US"/>
              </w:rPr>
              <w:t xml:space="preserve"> al Legii </w:t>
            </w:r>
            <w:r w:rsidR="0060188C" w:rsidRPr="00134354">
              <w:rPr>
                <w:lang w:val="en-US"/>
              </w:rPr>
              <w:t>nr.</w:t>
            </w:r>
            <w:r w:rsidR="00DF4DCF" w:rsidRPr="00134354">
              <w:rPr>
                <w:lang w:val="en-US"/>
              </w:rPr>
              <w:t xml:space="preserve"> </w:t>
            </w:r>
            <w:r w:rsidR="00802287" w:rsidRPr="00134354">
              <w:rPr>
                <w:lang w:val="en-US"/>
              </w:rPr>
              <w:t>131/2015 privind achizițiile publice</w:t>
            </w:r>
            <w:r w:rsidRPr="00134354">
              <w:rPr>
                <w:lang w:val="en-US"/>
              </w:rPr>
              <w:t>;</w:t>
            </w:r>
          </w:p>
          <w:p w:rsidR="00E22640" w:rsidRPr="00134354" w:rsidRDefault="00E22640" w:rsidP="00E22640">
            <w:pPr>
              <w:pStyle w:val="NormalWeb"/>
              <w:tabs>
                <w:tab w:val="left" w:pos="567"/>
                <w:tab w:val="left" w:pos="2070"/>
              </w:tabs>
              <w:rPr>
                <w:lang w:val="en-US"/>
              </w:rPr>
            </w:pPr>
            <w:r w:rsidRPr="00134354">
              <w:rPr>
                <w:lang w:val="en-US"/>
              </w:rPr>
              <w:t xml:space="preserve">    c) contractul nu ar fi trebuit să fie atribui</w:t>
            </w:r>
            <w:r w:rsidR="00C33344" w:rsidRPr="00134354">
              <w:rPr>
                <w:lang w:val="en-US"/>
              </w:rPr>
              <w:t>t contractantului respectiv, avâ</w:t>
            </w:r>
            <w:r w:rsidRPr="00134354">
              <w:rPr>
                <w:lang w:val="en-US"/>
              </w:rPr>
              <w:t xml:space="preserve">nd în vedere o încălcare gravă a obligaţiilor ce rezultă din </w:t>
            </w:r>
            <w:r w:rsidR="00802287" w:rsidRPr="00134354">
              <w:rPr>
                <w:lang w:val="en-US"/>
              </w:rPr>
              <w:t xml:space="preserve">Legea </w:t>
            </w:r>
            <w:r w:rsidR="0060188C" w:rsidRPr="00134354">
              <w:rPr>
                <w:lang w:val="en-US"/>
              </w:rPr>
              <w:t>nr.</w:t>
            </w:r>
            <w:r w:rsidR="00DF4DCF" w:rsidRPr="00134354">
              <w:rPr>
                <w:lang w:val="en-US"/>
              </w:rPr>
              <w:t xml:space="preserve"> </w:t>
            </w:r>
            <w:r w:rsidR="00802287" w:rsidRPr="00134354">
              <w:rPr>
                <w:lang w:val="en-US"/>
              </w:rPr>
              <w:t>131/2015 priviind achizițiile publice</w:t>
            </w:r>
            <w:r w:rsidRPr="00134354">
              <w:rPr>
                <w:lang w:val="en-US"/>
              </w:rPr>
              <w:t xml:space="preserve"> și/sau tratatele internaţionale la care Republica Moldova este parte, care a fost constatată printr-o decizie a unei instanțe judecătorești naționale sau, după caz, internaționale.</w:t>
            </w:r>
          </w:p>
          <w:p w:rsidR="00E22640" w:rsidRPr="00134354" w:rsidRDefault="00E22640" w:rsidP="00802287">
            <w:pPr>
              <w:pStyle w:val="NormalWeb"/>
              <w:tabs>
                <w:tab w:val="left" w:pos="567"/>
                <w:tab w:val="left" w:pos="2070"/>
              </w:tabs>
              <w:ind w:firstLine="0"/>
              <w:rPr>
                <w:lang w:val="en-US"/>
              </w:rPr>
            </w:pPr>
          </w:p>
          <w:p w:rsidR="00460653" w:rsidRPr="00FF430B" w:rsidRDefault="007323B6" w:rsidP="008233A7">
            <w:pPr>
              <w:pStyle w:val="ListParagraph"/>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134354" w:rsidRDefault="007323B6" w:rsidP="008233A7">
            <w:pPr>
              <w:pStyle w:val="NormalWeb"/>
              <w:numPr>
                <w:ilvl w:val="1"/>
                <w:numId w:val="16"/>
              </w:numPr>
              <w:tabs>
                <w:tab w:val="left" w:pos="567"/>
              </w:tabs>
              <w:ind w:left="0" w:hanging="567"/>
              <w:rPr>
                <w:lang w:val="en-US"/>
              </w:rPr>
            </w:pPr>
            <w:r w:rsidRPr="00134354">
              <w:rPr>
                <w:lang w:val="en-US"/>
              </w:rPr>
              <w:t xml:space="preserve">13.1. </w:t>
            </w:r>
            <w:r w:rsidR="00460653" w:rsidRPr="00134354">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134354" w:rsidRDefault="007323B6" w:rsidP="008233A7">
            <w:pPr>
              <w:pStyle w:val="NormalWeb"/>
              <w:numPr>
                <w:ilvl w:val="1"/>
                <w:numId w:val="16"/>
              </w:numPr>
              <w:tabs>
                <w:tab w:val="left" w:pos="567"/>
              </w:tabs>
              <w:ind w:left="0" w:hanging="567"/>
              <w:rPr>
                <w:lang w:val="en-US"/>
              </w:rPr>
            </w:pPr>
            <w:r w:rsidRPr="00134354">
              <w:rPr>
                <w:lang w:val="en-US"/>
              </w:rPr>
              <w:t xml:space="preserve">13.2. </w:t>
            </w:r>
            <w:r w:rsidR="00460653" w:rsidRPr="00134354">
              <w:rPr>
                <w:lang w:val="en-US"/>
              </w:rPr>
              <w:t>Documentele contractului vor fi întocmite în limba română.</w:t>
            </w:r>
          </w:p>
          <w:p w:rsidR="00D379F6" w:rsidRPr="00134354" w:rsidRDefault="007323B6" w:rsidP="008233A7">
            <w:pPr>
              <w:pStyle w:val="NormalWeb"/>
              <w:numPr>
                <w:ilvl w:val="1"/>
                <w:numId w:val="16"/>
              </w:numPr>
              <w:tabs>
                <w:tab w:val="left" w:pos="567"/>
              </w:tabs>
              <w:ind w:left="0" w:hanging="567"/>
              <w:rPr>
                <w:lang w:val="en-US"/>
              </w:rPr>
            </w:pPr>
            <w:r w:rsidRPr="00134354">
              <w:rPr>
                <w:lang w:val="en-US"/>
              </w:rPr>
              <w:t>13.</w:t>
            </w:r>
            <w:r w:rsidR="001873A6" w:rsidRPr="00134354">
              <w:rPr>
                <w:lang w:val="en-US"/>
              </w:rPr>
              <w:t>3</w:t>
            </w:r>
            <w:r w:rsidRPr="00134354">
              <w:rPr>
                <w:lang w:val="en-US"/>
              </w:rPr>
              <w:t xml:space="preserve">. </w:t>
            </w:r>
            <w:r w:rsidR="00D379F6" w:rsidRPr="00134354">
              <w:rPr>
                <w:lang w:val="en-US"/>
              </w:rPr>
              <w:t>Prezentul Contract reprezintă acordul de voinţă al părţilor</w:t>
            </w:r>
            <w:r w:rsidR="00C33344" w:rsidRPr="00134354">
              <w:rPr>
                <w:lang w:val="en-US"/>
              </w:rPr>
              <w:t xml:space="preserve"> </w:t>
            </w:r>
            <w:r w:rsidR="00D379F6" w:rsidRPr="00134354">
              <w:rPr>
                <w:lang w:val="en-US"/>
              </w:rPr>
              <w:t>şi se consideră semnat la data aplicării ultimei semnături de către una dintre părți.</w:t>
            </w:r>
          </w:p>
          <w:p w:rsidR="00460653" w:rsidRPr="00134354" w:rsidRDefault="007323B6" w:rsidP="008233A7">
            <w:pPr>
              <w:pStyle w:val="NormalWeb"/>
              <w:numPr>
                <w:ilvl w:val="1"/>
                <w:numId w:val="16"/>
              </w:numPr>
              <w:tabs>
                <w:tab w:val="left" w:pos="567"/>
                <w:tab w:val="left" w:pos="4005"/>
              </w:tabs>
              <w:ind w:left="0" w:hanging="567"/>
              <w:contextualSpacing/>
              <w:rPr>
                <w:lang w:val="en-US"/>
              </w:rPr>
            </w:pPr>
            <w:r w:rsidRPr="00134354">
              <w:rPr>
                <w:lang w:val="en-US"/>
              </w:rPr>
              <w:t>13.</w:t>
            </w:r>
            <w:r w:rsidR="001873A6" w:rsidRPr="00134354">
              <w:rPr>
                <w:lang w:val="en-US"/>
              </w:rPr>
              <w:t>4</w:t>
            </w:r>
            <w:r w:rsidRPr="00134354">
              <w:rPr>
                <w:lang w:val="en-US"/>
              </w:rPr>
              <w:t xml:space="preserve">. </w:t>
            </w:r>
            <w:r w:rsidR="00D379F6" w:rsidRPr="00134354">
              <w:rPr>
                <w:lang w:val="en-US"/>
              </w:rPr>
              <w:t xml:space="preserve">Pentru confirmarea celor menţionate, </w:t>
            </w:r>
            <w:r w:rsidR="009D3792" w:rsidRPr="00134354">
              <w:rPr>
                <w:lang w:val="en-US"/>
              </w:rPr>
              <w:t>p</w:t>
            </w:r>
            <w:r w:rsidR="00D379F6" w:rsidRPr="00134354">
              <w:rPr>
                <w:lang w:val="en-US"/>
              </w:rPr>
              <w:t xml:space="preserve">ărţile au semnat prezentul Contract în conformitate cu legislaţia Republicii Moldova, la data şi anul indicate, </w:t>
            </w:r>
            <w:r w:rsidR="00460653" w:rsidRPr="00134354">
              <w:rPr>
                <w:lang w:val="en-US"/>
              </w:rPr>
              <w:t xml:space="preserve">fiind valabil până la </w:t>
            </w:r>
            <w:r w:rsidR="00684D44" w:rsidRPr="00134354">
              <w:rPr>
                <w:lang w:val="en-US"/>
              </w:rPr>
              <w:t>……./</w:t>
            </w:r>
            <w:r w:rsidR="00D379F6" w:rsidRPr="00134354">
              <w:rPr>
                <w:lang w:val="en-US"/>
              </w:rPr>
              <w:t>recepția finală a lucrărilor</w:t>
            </w:r>
            <w:r w:rsidR="00460653" w:rsidRPr="00134354">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ph"/>
              <w:numPr>
                <w:ilvl w:val="3"/>
                <w:numId w:val="3"/>
              </w:numPr>
              <w:tabs>
                <w:tab w:val="left" w:pos="2295"/>
              </w:tabs>
            </w:pPr>
            <w:r w:rsidRPr="00FF430B">
              <w:rPr>
                <w:b/>
              </w:rPr>
              <w:t xml:space="preserve">PARTEA CE ȚINE DE CONDIȚIILE </w:t>
            </w:r>
          </w:p>
          <w:p w:rsidR="00877B36" w:rsidRPr="00FF430B" w:rsidRDefault="00877B36" w:rsidP="00877B36">
            <w:pPr>
              <w:pStyle w:val="ListParagraph"/>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8233A7">
            <w:pPr>
              <w:pStyle w:val="ListParagraph"/>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224051" w:rsidRDefault="00224051" w:rsidP="004D7C86">
            <w:pPr>
              <w:jc w:val="right"/>
              <w:rPr>
                <w:noProof w:val="0"/>
              </w:rPr>
            </w:pPr>
          </w:p>
          <w:p w:rsidR="00224051" w:rsidRDefault="00224051" w:rsidP="004D7C86">
            <w:pPr>
              <w:jc w:val="right"/>
              <w:rPr>
                <w:noProof w:val="0"/>
              </w:rPr>
            </w:pPr>
          </w:p>
          <w:p w:rsidR="00224051" w:rsidRDefault="00224051" w:rsidP="004D7C86">
            <w:pPr>
              <w:jc w:val="right"/>
              <w:rPr>
                <w:noProof w:val="0"/>
              </w:rPr>
            </w:pPr>
          </w:p>
          <w:p w:rsidR="00224051" w:rsidRDefault="00224051" w:rsidP="004D7C86">
            <w:pPr>
              <w:jc w:val="right"/>
              <w:rPr>
                <w:noProof w:val="0"/>
              </w:rPr>
            </w:pPr>
          </w:p>
          <w:p w:rsidR="00224051" w:rsidRDefault="00224051" w:rsidP="004D7C86">
            <w:pPr>
              <w:jc w:val="right"/>
              <w:rPr>
                <w:noProof w:val="0"/>
              </w:rPr>
            </w:pPr>
          </w:p>
          <w:p w:rsidR="00224051" w:rsidRDefault="00224051" w:rsidP="004D7C86">
            <w:pPr>
              <w:jc w:val="right"/>
              <w:rPr>
                <w:noProof w:val="0"/>
              </w:rPr>
            </w:pPr>
          </w:p>
          <w:p w:rsidR="00224051" w:rsidRDefault="00224051" w:rsidP="004D7C86">
            <w:pPr>
              <w:jc w:val="right"/>
              <w:rPr>
                <w:noProof w:val="0"/>
              </w:rPr>
            </w:pPr>
          </w:p>
          <w:p w:rsidR="00224051" w:rsidRDefault="00224051" w:rsidP="004D7C86">
            <w:pPr>
              <w:jc w:val="right"/>
              <w:rPr>
                <w:noProof w:val="0"/>
              </w:rPr>
            </w:pPr>
          </w:p>
          <w:p w:rsidR="00224051" w:rsidRDefault="00224051" w:rsidP="004D7C86">
            <w:pPr>
              <w:jc w:val="right"/>
              <w:rPr>
                <w:noProof w:val="0"/>
              </w:rPr>
            </w:pPr>
          </w:p>
          <w:p w:rsidR="00224051" w:rsidRDefault="00224051" w:rsidP="004D7C86">
            <w:pPr>
              <w:jc w:val="right"/>
              <w:rPr>
                <w:noProof w:val="0"/>
              </w:rPr>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8233A7">
            <w:pPr>
              <w:pStyle w:val="ListParagraph"/>
              <w:numPr>
                <w:ilvl w:val="0"/>
                <w:numId w:val="33"/>
              </w:numPr>
              <w:jc w:val="center"/>
              <w:rPr>
                <w:b/>
                <w:kern w:val="28"/>
              </w:rPr>
            </w:pPr>
            <w:r w:rsidRPr="00FF430B">
              <w:rPr>
                <w:b/>
                <w:kern w:val="28"/>
              </w:rPr>
              <w:t>PARTEA GENERALĂ</w:t>
            </w:r>
          </w:p>
          <w:p w:rsidR="00394DC7" w:rsidRPr="00FF430B" w:rsidRDefault="00394DC7" w:rsidP="00394DC7">
            <w:pPr>
              <w:pStyle w:val="ListParagraph"/>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ph"/>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ph"/>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ph"/>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8233A7">
            <w:pPr>
              <w:numPr>
                <w:ilvl w:val="0"/>
                <w:numId w:val="28"/>
              </w:numPr>
              <w:suppressAutoHyphens/>
              <w:ind w:left="0" w:firstLine="720"/>
              <w:jc w:val="both"/>
            </w:pPr>
            <w:r w:rsidRPr="00FF430B">
              <w:t>Formularul Contractului;</w:t>
            </w:r>
          </w:p>
          <w:p w:rsidR="00AD32DD" w:rsidRPr="00FF430B" w:rsidRDefault="004C7DFB" w:rsidP="008233A7">
            <w:pPr>
              <w:numPr>
                <w:ilvl w:val="0"/>
                <w:numId w:val="28"/>
              </w:numPr>
              <w:suppressAutoHyphens/>
              <w:ind w:left="0" w:firstLine="720"/>
              <w:jc w:val="both"/>
              <w:rPr>
                <w:i/>
              </w:rPr>
            </w:pPr>
            <w:r w:rsidRPr="00FF430B">
              <w:t>Formularul ofertei;</w:t>
            </w:r>
          </w:p>
          <w:p w:rsidR="00AD32DD" w:rsidRPr="00FF430B" w:rsidRDefault="004C7DFB" w:rsidP="008233A7">
            <w:pPr>
              <w:numPr>
                <w:ilvl w:val="0"/>
                <w:numId w:val="28"/>
              </w:numPr>
              <w:suppressAutoHyphens/>
              <w:ind w:left="0" w:firstLine="720"/>
              <w:jc w:val="both"/>
              <w:rPr>
                <w:i/>
              </w:rPr>
            </w:pPr>
            <w:r w:rsidRPr="00FF430B">
              <w:t>Caietul de sarcini;</w:t>
            </w:r>
          </w:p>
          <w:p w:rsidR="00AD32DD" w:rsidRPr="00FF430B" w:rsidRDefault="004C7DFB" w:rsidP="008233A7">
            <w:pPr>
              <w:numPr>
                <w:ilvl w:val="0"/>
                <w:numId w:val="28"/>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ph"/>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ph"/>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ph"/>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8233A7">
            <w:pPr>
              <w:numPr>
                <w:ilvl w:val="0"/>
                <w:numId w:val="29"/>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8233A7">
            <w:pPr>
              <w:numPr>
                <w:ilvl w:val="0"/>
                <w:numId w:val="29"/>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8233A7">
            <w:pPr>
              <w:numPr>
                <w:ilvl w:val="0"/>
                <w:numId w:val="30"/>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8233A7">
            <w:pPr>
              <w:numPr>
                <w:ilvl w:val="0"/>
                <w:numId w:val="30"/>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8233A7">
            <w:pPr>
              <w:numPr>
                <w:ilvl w:val="0"/>
                <w:numId w:val="30"/>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8233A7">
            <w:pPr>
              <w:numPr>
                <w:ilvl w:val="0"/>
                <w:numId w:val="30"/>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8233A7">
            <w:pPr>
              <w:numPr>
                <w:ilvl w:val="0"/>
                <w:numId w:val="30"/>
              </w:numPr>
              <w:tabs>
                <w:tab w:val="clear" w:pos="1065"/>
                <w:tab w:val="left" w:pos="792"/>
                <w:tab w:val="left" w:pos="1080"/>
              </w:tabs>
              <w:suppressAutoHyphens/>
              <w:ind w:left="0" w:firstLine="720"/>
              <w:jc w:val="both"/>
            </w:pPr>
            <w:r w:rsidRPr="00FF430B">
              <w:lastRenderedPageBreak/>
              <w:t>să asigure condiţiile corespunzătoare pentru recepţionarea Lucrărilor de către Beneficiar, în termenele stabilite, în corespundere cu cerinţele prezentului Contract;</w:t>
            </w:r>
          </w:p>
          <w:p w:rsidR="00AD32DD" w:rsidRPr="00FF430B" w:rsidRDefault="001C3DC4" w:rsidP="008233A7">
            <w:pPr>
              <w:numPr>
                <w:ilvl w:val="0"/>
                <w:numId w:val="30"/>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8233A7">
            <w:pPr>
              <w:numPr>
                <w:ilvl w:val="0"/>
                <w:numId w:val="30"/>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8233A7">
            <w:pPr>
              <w:numPr>
                <w:ilvl w:val="0"/>
                <w:numId w:val="30"/>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8233A7">
            <w:pPr>
              <w:numPr>
                <w:ilvl w:val="0"/>
                <w:numId w:val="31"/>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8233A7">
            <w:pPr>
              <w:numPr>
                <w:ilvl w:val="0"/>
                <w:numId w:val="31"/>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8233A7">
            <w:pPr>
              <w:numPr>
                <w:ilvl w:val="0"/>
                <w:numId w:val="31"/>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8233A7">
            <w:pPr>
              <w:numPr>
                <w:ilvl w:val="0"/>
                <w:numId w:val="32"/>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8233A7">
            <w:pPr>
              <w:numPr>
                <w:ilvl w:val="0"/>
                <w:numId w:val="32"/>
              </w:numPr>
              <w:tabs>
                <w:tab w:val="left" w:pos="1080"/>
              </w:tabs>
              <w:suppressAutoHyphens/>
              <w:ind w:left="0" w:firstLine="720"/>
              <w:jc w:val="both"/>
            </w:pPr>
            <w:r w:rsidRPr="00FF430B">
              <w:t>nerespectare de către Antreprenor a termenelor de executare stabilite;</w:t>
            </w:r>
          </w:p>
          <w:p w:rsidR="00AD32DD" w:rsidRPr="00FF430B" w:rsidRDefault="00A93011" w:rsidP="008233A7">
            <w:pPr>
              <w:numPr>
                <w:ilvl w:val="0"/>
                <w:numId w:val="32"/>
              </w:numPr>
              <w:tabs>
                <w:tab w:val="left" w:pos="1080"/>
              </w:tabs>
              <w:suppressAutoHyphens/>
              <w:ind w:left="0" w:firstLine="720"/>
              <w:jc w:val="both"/>
            </w:pPr>
            <w:r w:rsidRPr="00FF430B">
              <w:t>nerespectare de către Beneficiar a termenelor de plată a Lucrărilor;</w:t>
            </w:r>
          </w:p>
          <w:p w:rsidR="00AD32DD" w:rsidRPr="00FF430B" w:rsidRDefault="00A93011" w:rsidP="008233A7">
            <w:pPr>
              <w:numPr>
                <w:ilvl w:val="0"/>
                <w:numId w:val="32"/>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8233A7">
            <w:pPr>
              <w:numPr>
                <w:ilvl w:val="0"/>
                <w:numId w:val="32"/>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134354" w:rsidRDefault="008A2F19" w:rsidP="008233A7">
            <w:pPr>
              <w:pStyle w:val="NormalWeb"/>
              <w:numPr>
                <w:ilvl w:val="0"/>
                <w:numId w:val="32"/>
              </w:numPr>
              <w:tabs>
                <w:tab w:val="clear" w:pos="1854"/>
                <w:tab w:val="left" w:pos="0"/>
                <w:tab w:val="num" w:pos="1135"/>
                <w:tab w:val="left" w:pos="2070"/>
              </w:tabs>
              <w:ind w:left="0" w:firstLine="710"/>
              <w:rPr>
                <w:lang w:val="en-US"/>
              </w:rPr>
            </w:pPr>
            <w:r w:rsidRPr="00134354">
              <w:rPr>
                <w:lang w:val="en-US"/>
              </w:rPr>
              <w:t>contractul a făcut obiectul unei modificări substanțiale care necesita o nouă procedură de achiziție publi</w:t>
            </w:r>
            <w:r w:rsidR="00283820" w:rsidRPr="00134354">
              <w:rPr>
                <w:lang w:val="en-US"/>
              </w:rPr>
              <w:t>că în conformitate cu art.</w:t>
            </w:r>
            <w:r w:rsidR="003B210E" w:rsidRPr="00134354">
              <w:rPr>
                <w:lang w:val="en-US"/>
              </w:rPr>
              <w:t xml:space="preserve"> </w:t>
            </w:r>
            <w:r w:rsidRPr="00134354">
              <w:rPr>
                <w:lang w:val="en-US"/>
              </w:rPr>
              <w:t xml:space="preserve">76 al Legii </w:t>
            </w:r>
            <w:r w:rsidR="00E10240" w:rsidRPr="00134354">
              <w:rPr>
                <w:lang w:val="en-US"/>
              </w:rPr>
              <w:t>nr.</w:t>
            </w:r>
            <w:r w:rsidR="003B210E" w:rsidRPr="00134354">
              <w:rPr>
                <w:lang w:val="en-US"/>
              </w:rPr>
              <w:t xml:space="preserve"> </w:t>
            </w:r>
            <w:r w:rsidRPr="00134354">
              <w:rPr>
                <w:lang w:val="en-US"/>
              </w:rPr>
              <w:t>131/2015 privind achizițiile publice;</w:t>
            </w:r>
          </w:p>
          <w:p w:rsidR="00AD32DD" w:rsidRPr="00134354" w:rsidRDefault="008A2F19" w:rsidP="008233A7">
            <w:pPr>
              <w:pStyle w:val="NormalWeb"/>
              <w:numPr>
                <w:ilvl w:val="0"/>
                <w:numId w:val="32"/>
              </w:numPr>
              <w:tabs>
                <w:tab w:val="clear" w:pos="1854"/>
                <w:tab w:val="left" w:pos="0"/>
                <w:tab w:val="num" w:pos="1135"/>
                <w:tab w:val="left" w:pos="2070"/>
              </w:tabs>
              <w:ind w:left="0" w:firstLine="710"/>
              <w:rPr>
                <w:lang w:val="en-US"/>
              </w:rPr>
            </w:pPr>
            <w:r w:rsidRPr="00134354">
              <w:rPr>
                <w:lang w:val="en-US"/>
              </w:rPr>
              <w:t xml:space="preserve">contractul nu </w:t>
            </w:r>
            <w:r w:rsidR="00073EB7" w:rsidRPr="00134354">
              <w:rPr>
                <w:lang w:val="en-US"/>
              </w:rPr>
              <w:t>urma</w:t>
            </w:r>
            <w:r w:rsidRPr="00134354">
              <w:rPr>
                <w:lang w:val="en-US"/>
              </w:rPr>
              <w:t xml:space="preserve"> să fie atribuit contractantului respectiv, avînd în vedere o încălcare gravă a obligaţiilor ce rezultă din Legea </w:t>
            </w:r>
            <w:r w:rsidR="00E10240" w:rsidRPr="00134354">
              <w:rPr>
                <w:lang w:val="en-US"/>
              </w:rPr>
              <w:t>nr.</w:t>
            </w:r>
            <w:r w:rsidR="00FF5CB2" w:rsidRPr="00134354">
              <w:rPr>
                <w:lang w:val="en-US"/>
              </w:rPr>
              <w:t xml:space="preserve"> </w:t>
            </w:r>
            <w:r w:rsidRPr="00134354">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lastRenderedPageBreak/>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8233A7">
            <w:pPr>
              <w:pStyle w:val="ListParagraph"/>
              <w:numPr>
                <w:ilvl w:val="0"/>
                <w:numId w:val="33"/>
              </w:numPr>
              <w:tabs>
                <w:tab w:val="left" w:pos="2295"/>
              </w:tabs>
              <w:jc w:val="center"/>
            </w:pPr>
            <w:r w:rsidRPr="00FF430B">
              <w:rPr>
                <w:b/>
              </w:rPr>
              <w:t>PARTEA CE ȚINE DE CONDIȚIILE</w:t>
            </w:r>
          </w:p>
          <w:p w:rsidR="004D7C86" w:rsidRPr="00FF430B" w:rsidRDefault="004D7C86" w:rsidP="004D7C86">
            <w:pPr>
              <w:pStyle w:val="ListParagraph"/>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8233A7">
            <w:pPr>
              <w:pStyle w:val="ListParagraph"/>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ph"/>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ph"/>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BodyTextInden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BodyTextIndent"/>
                    <w:ind w:firstLine="0"/>
                    <w:rPr>
                      <w:sz w:val="24"/>
                      <w:szCs w:val="24"/>
                    </w:rPr>
                  </w:pPr>
                </w:p>
                <w:p w:rsidR="00F94BAD" w:rsidRPr="00FF430B" w:rsidRDefault="00F94BAD" w:rsidP="00411C62">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BodyTextIndent"/>
                    <w:ind w:firstLine="0"/>
                    <w:rPr>
                      <w:sz w:val="24"/>
                      <w:szCs w:val="24"/>
                    </w:rPr>
                  </w:pPr>
                </w:p>
                <w:p w:rsidR="00F94BAD" w:rsidRPr="00FF430B" w:rsidRDefault="00F94BAD" w:rsidP="00F94BAD">
                  <w:pPr>
                    <w:pStyle w:val="BodyTextInden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134354" w:rsidRDefault="00F94BAD" w:rsidP="00F94BAD">
                  <w:pPr>
                    <w:pStyle w:val="NormalWeb"/>
                    <w:tabs>
                      <w:tab w:val="right" w:pos="10205"/>
                    </w:tabs>
                    <w:ind w:firstLine="0"/>
                    <w:jc w:val="left"/>
                    <w:rPr>
                      <w:lang w:val="en-US"/>
                    </w:rPr>
                  </w:pPr>
                </w:p>
                <w:p w:rsidR="00F94BAD" w:rsidRPr="00FF430B" w:rsidRDefault="00F94BAD" w:rsidP="00F94BAD">
                  <w:pPr>
                    <w:pStyle w:val="BodyTextInden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ph"/>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Heading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 xml:space="preserve">4.2 Promitenții executori/prestatori se obligă să nu transfere, nici total și nici parţial, obligaţiile </w:t>
            </w:r>
            <w:r w:rsidRPr="00FF430B">
              <w:lastRenderedPageBreak/>
              <w:t>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8233A7">
            <w:pPr>
              <w:numPr>
                <w:ilvl w:val="0"/>
                <w:numId w:val="26"/>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8233A7">
            <w:pPr>
              <w:pStyle w:val="ListParagraph"/>
              <w:numPr>
                <w:ilvl w:val="0"/>
                <w:numId w:val="26"/>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ph"/>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8233A7">
            <w:pPr>
              <w:pStyle w:val="ListParagraph"/>
              <w:numPr>
                <w:ilvl w:val="0"/>
                <w:numId w:val="35"/>
              </w:numPr>
            </w:pPr>
            <w:r w:rsidRPr="00FF430B">
              <w:t>prin acordul de voinţă al părţilor ;</w:t>
            </w:r>
          </w:p>
          <w:p w:rsidR="0063773E" w:rsidRPr="00FF430B" w:rsidRDefault="0063773E" w:rsidP="008233A7">
            <w:pPr>
              <w:pStyle w:val="ListParagraph"/>
              <w:numPr>
                <w:ilvl w:val="0"/>
                <w:numId w:val="35"/>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8233A7">
            <w:pPr>
              <w:pStyle w:val="ListParagraph"/>
              <w:numPr>
                <w:ilvl w:val="0"/>
                <w:numId w:val="26"/>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ph"/>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lastRenderedPageBreak/>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33A7" w:rsidRDefault="008233A7" w:rsidP="00A20ACF">
      <w:r>
        <w:separator/>
      </w:r>
    </w:p>
  </w:endnote>
  <w:endnote w:type="continuationSeparator" w:id="0">
    <w:p w:rsidR="008233A7" w:rsidRDefault="008233A7"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354" w:rsidRDefault="00134354" w:rsidP="001F6E5A">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134354" w:rsidRDefault="00134354">
        <w:pPr>
          <w:pStyle w:val="Footer"/>
          <w:jc w:val="right"/>
        </w:pPr>
        <w:fldSimple w:instr=" PAGE   \* MERGEFORMAT ">
          <w:r w:rsidR="00224051">
            <w:t>50</w:t>
          </w:r>
        </w:fldSimple>
      </w:p>
    </w:sdtContent>
  </w:sdt>
  <w:p w:rsidR="00134354" w:rsidRDefault="0013435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33A7" w:rsidRDefault="008233A7" w:rsidP="00A20ACF">
      <w:r>
        <w:separator/>
      </w:r>
    </w:p>
  </w:footnote>
  <w:footnote w:type="continuationSeparator" w:id="0">
    <w:p w:rsidR="008233A7" w:rsidRDefault="008233A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5803497"/>
    <w:multiLevelType w:val="hybridMultilevel"/>
    <w:tmpl w:val="69EC191C"/>
    <w:lvl w:ilvl="0" w:tplc="3BC20546">
      <w:start w:val="5"/>
      <w:numFmt w:val="decimal"/>
      <w:lvlText w:val="%1."/>
      <w:lvlJc w:val="left"/>
      <w:pPr>
        <w:ind w:left="1822" w:hanging="284"/>
        <w:jc w:val="right"/>
      </w:pPr>
      <w:rPr>
        <w:rFonts w:ascii="Times New Roman" w:eastAsia="Times New Roman" w:hAnsi="Times New Roman" w:cs="Times New Roman" w:hint="default"/>
        <w:b/>
        <w:bCs/>
        <w:w w:val="100"/>
        <w:sz w:val="24"/>
        <w:szCs w:val="24"/>
        <w:lang w:val="ro-RO" w:eastAsia="en-US" w:bidi="ar-SA"/>
      </w:rPr>
    </w:lvl>
    <w:lvl w:ilvl="1" w:tplc="AA4214E8">
      <w:start w:val="1"/>
      <w:numFmt w:val="decimal"/>
      <w:lvlText w:val="%2)"/>
      <w:lvlJc w:val="left"/>
      <w:pPr>
        <w:ind w:left="2259" w:hanging="360"/>
      </w:pPr>
      <w:rPr>
        <w:rFonts w:ascii="Times New Roman" w:eastAsia="Times New Roman" w:hAnsi="Times New Roman" w:cs="Times New Roman" w:hint="default"/>
        <w:w w:val="99"/>
        <w:sz w:val="24"/>
        <w:szCs w:val="24"/>
        <w:lang w:val="ro-RO" w:eastAsia="en-US" w:bidi="ar-SA"/>
      </w:rPr>
    </w:lvl>
    <w:lvl w:ilvl="2" w:tplc="48368FEE">
      <w:numFmt w:val="bullet"/>
      <w:lvlText w:val="•"/>
      <w:lvlJc w:val="left"/>
      <w:pPr>
        <w:ind w:left="3333" w:hanging="360"/>
      </w:pPr>
      <w:rPr>
        <w:rFonts w:hint="default"/>
        <w:lang w:val="ro-RO" w:eastAsia="en-US" w:bidi="ar-SA"/>
      </w:rPr>
    </w:lvl>
    <w:lvl w:ilvl="3" w:tplc="0AE2CB9C">
      <w:numFmt w:val="bullet"/>
      <w:lvlText w:val="•"/>
      <w:lvlJc w:val="left"/>
      <w:pPr>
        <w:ind w:left="4406" w:hanging="360"/>
      </w:pPr>
      <w:rPr>
        <w:rFonts w:hint="default"/>
        <w:lang w:val="ro-RO" w:eastAsia="en-US" w:bidi="ar-SA"/>
      </w:rPr>
    </w:lvl>
    <w:lvl w:ilvl="4" w:tplc="AACE17FA">
      <w:numFmt w:val="bullet"/>
      <w:lvlText w:val="•"/>
      <w:lvlJc w:val="left"/>
      <w:pPr>
        <w:ind w:left="5480" w:hanging="360"/>
      </w:pPr>
      <w:rPr>
        <w:rFonts w:hint="default"/>
        <w:lang w:val="ro-RO" w:eastAsia="en-US" w:bidi="ar-SA"/>
      </w:rPr>
    </w:lvl>
    <w:lvl w:ilvl="5" w:tplc="4E3E3620">
      <w:numFmt w:val="bullet"/>
      <w:lvlText w:val="•"/>
      <w:lvlJc w:val="left"/>
      <w:pPr>
        <w:ind w:left="6553" w:hanging="360"/>
      </w:pPr>
      <w:rPr>
        <w:rFonts w:hint="default"/>
        <w:lang w:val="ro-RO" w:eastAsia="en-US" w:bidi="ar-SA"/>
      </w:rPr>
    </w:lvl>
    <w:lvl w:ilvl="6" w:tplc="EECA4922">
      <w:numFmt w:val="bullet"/>
      <w:lvlText w:val="•"/>
      <w:lvlJc w:val="left"/>
      <w:pPr>
        <w:ind w:left="7626" w:hanging="360"/>
      </w:pPr>
      <w:rPr>
        <w:rFonts w:hint="default"/>
        <w:lang w:val="ro-RO" w:eastAsia="en-US" w:bidi="ar-SA"/>
      </w:rPr>
    </w:lvl>
    <w:lvl w:ilvl="7" w:tplc="FF10A3DC">
      <w:numFmt w:val="bullet"/>
      <w:lvlText w:val="•"/>
      <w:lvlJc w:val="left"/>
      <w:pPr>
        <w:ind w:left="8700" w:hanging="360"/>
      </w:pPr>
      <w:rPr>
        <w:rFonts w:hint="default"/>
        <w:lang w:val="ro-RO" w:eastAsia="en-US" w:bidi="ar-SA"/>
      </w:rPr>
    </w:lvl>
    <w:lvl w:ilvl="8" w:tplc="CB864AC4">
      <w:numFmt w:val="bullet"/>
      <w:lvlText w:val="•"/>
      <w:lvlJc w:val="left"/>
      <w:pPr>
        <w:ind w:left="9773" w:hanging="360"/>
      </w:pPr>
      <w:rPr>
        <w:rFonts w:hint="default"/>
        <w:lang w:val="ro-RO" w:eastAsia="en-US" w:bidi="ar-SA"/>
      </w:rPr>
    </w:lvl>
  </w:abstractNum>
  <w:abstractNum w:abstractNumId="3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1">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5"/>
  </w:num>
  <w:num w:numId="3">
    <w:abstractNumId w:val="25"/>
  </w:num>
  <w:num w:numId="4">
    <w:abstractNumId w:val="24"/>
  </w:num>
  <w:num w:numId="5">
    <w:abstractNumId w:val="13"/>
  </w:num>
  <w:num w:numId="6">
    <w:abstractNumId w:val="16"/>
  </w:num>
  <w:num w:numId="7">
    <w:abstractNumId w:val="14"/>
  </w:num>
  <w:num w:numId="8">
    <w:abstractNumId w:val="7"/>
  </w:num>
  <w:num w:numId="9">
    <w:abstractNumId w:val="23"/>
  </w:num>
  <w:num w:numId="10">
    <w:abstractNumId w:val="11"/>
  </w:num>
  <w:num w:numId="11">
    <w:abstractNumId w:val="19"/>
  </w:num>
  <w:num w:numId="12">
    <w:abstractNumId w:val="20"/>
  </w:num>
  <w:num w:numId="13">
    <w:abstractNumId w:val="31"/>
  </w:num>
  <w:num w:numId="14">
    <w:abstractNumId w:val="22"/>
  </w:num>
  <w:num w:numId="15">
    <w:abstractNumId w:val="6"/>
  </w:num>
  <w:num w:numId="16">
    <w:abstractNumId w:val="21"/>
  </w:num>
  <w:num w:numId="17">
    <w:abstractNumId w:val="9"/>
  </w:num>
  <w:num w:numId="18">
    <w:abstractNumId w:val="33"/>
  </w:num>
  <w:num w:numId="19">
    <w:abstractNumId w:val="27"/>
  </w:num>
  <w:num w:numId="20">
    <w:abstractNumId w:val="10"/>
  </w:num>
  <w:num w:numId="21">
    <w:abstractNumId w:val="26"/>
  </w:num>
  <w:num w:numId="22">
    <w:abstractNumId w:val="17"/>
  </w:num>
  <w:num w:numId="23">
    <w:abstractNumId w:val="32"/>
  </w:num>
  <w:num w:numId="24">
    <w:abstractNumId w:val="12"/>
  </w:num>
  <w:num w:numId="25">
    <w:abstractNumId w:val="8"/>
  </w:num>
  <w:num w:numId="26">
    <w:abstractNumId w:val="18"/>
  </w:num>
  <w:num w:numId="27">
    <w:abstractNumId w:val="5"/>
  </w:num>
  <w:num w:numId="28">
    <w:abstractNumId w:val="3"/>
  </w:num>
  <w:num w:numId="29">
    <w:abstractNumId w:val="0"/>
  </w:num>
  <w:num w:numId="30">
    <w:abstractNumId w:val="2"/>
  </w:num>
  <w:num w:numId="31">
    <w:abstractNumId w:val="4"/>
  </w:num>
  <w:num w:numId="32">
    <w:abstractNumId w:val="1"/>
  </w:num>
  <w:num w:numId="33">
    <w:abstractNumId w:val="30"/>
  </w:num>
  <w:num w:numId="34">
    <w:abstractNumId w:val="15"/>
  </w:num>
  <w:num w:numId="35">
    <w:abstractNumId w:val="34"/>
  </w:num>
  <w:num w:numId="36">
    <w:abstractNumId w:val="29"/>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354"/>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051"/>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33A7"/>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BB1"/>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Title">
    <w:name w:val="Title"/>
    <w:basedOn w:val="Normal"/>
    <w:link w:val="TitleChar"/>
    <w:uiPriority w:val="1"/>
    <w:qFormat/>
    <w:rsid w:val="00134354"/>
    <w:pPr>
      <w:widowControl w:val="0"/>
      <w:autoSpaceDE w:val="0"/>
      <w:autoSpaceDN w:val="0"/>
      <w:ind w:left="1801" w:right="679"/>
      <w:jc w:val="center"/>
    </w:pPr>
    <w:rPr>
      <w:b/>
      <w:bCs/>
      <w:noProof w:val="0"/>
      <w:sz w:val="28"/>
      <w:szCs w:val="28"/>
    </w:rPr>
  </w:style>
  <w:style w:type="character" w:customStyle="1" w:styleId="TitleChar">
    <w:name w:val="Title Char"/>
    <w:basedOn w:val="DefaultParagraphFont"/>
    <w:link w:val="Title"/>
    <w:uiPriority w:val="1"/>
    <w:rsid w:val="00134354"/>
    <w:rPr>
      <w:rFonts w:ascii="Times New Roman" w:eastAsia="Times New Roman" w:hAnsi="Times New Roman" w:cs="Times New Roman"/>
      <w:b/>
      <w:bCs/>
      <w:sz w:val="28"/>
      <w:szCs w:val="28"/>
      <w:lang w:val="ro-RO"/>
    </w:rPr>
  </w:style>
  <w:style w:type="paragraph" w:customStyle="1" w:styleId="TableParagraph">
    <w:name w:val="Table Paragraph"/>
    <w:basedOn w:val="Normal"/>
    <w:uiPriority w:val="1"/>
    <w:qFormat/>
    <w:rsid w:val="00134354"/>
    <w:pPr>
      <w:widowControl w:val="0"/>
      <w:autoSpaceDE w:val="0"/>
      <w:autoSpaceDN w:val="0"/>
    </w:pPr>
    <w:rPr>
      <w:noProof w:val="0"/>
      <w:sz w:val="22"/>
      <w:szCs w:val="22"/>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rududiana022@gmail.com%2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68A49-03A8-49AE-8D1B-705A187D3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72</Pages>
  <Words>24738</Words>
  <Characters>141010</Characters>
  <Application>Microsoft Office Word</Application>
  <DocSecurity>0</DocSecurity>
  <Lines>1175</Lines>
  <Paragraphs>330</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Windows User</cp:lastModifiedBy>
  <cp:revision>2</cp:revision>
  <cp:lastPrinted>2021-06-01T11:52:00Z</cp:lastPrinted>
  <dcterms:created xsi:type="dcterms:W3CDTF">2022-03-23T06:32:00Z</dcterms:created>
  <dcterms:modified xsi:type="dcterms:W3CDTF">2022-03-23T06:32:00Z</dcterms:modified>
</cp:coreProperties>
</file>