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3571AB" w14:textId="77777777" w:rsidR="00A91216" w:rsidRPr="00FF430B" w:rsidRDefault="00A91216">
      <w:pPr>
        <w:rPr>
          <w:lang w:val="ro-MD"/>
        </w:rPr>
      </w:pPr>
    </w:p>
    <w:p w14:paraId="37F837D0" w14:textId="09B8E52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23</w:t>
      </w:r>
    </w:p>
    <w:p w14:paraId="4D032E17" w14:textId="77777777" w:rsidR="00CA18C2" w:rsidRDefault="00CA18C2" w:rsidP="00CA18C2">
      <w:pPr>
        <w:jc w:val="right"/>
        <w:rPr>
          <w:noProof w:val="0"/>
          <w:lang w:val="ro-MD"/>
        </w:rPr>
      </w:pPr>
      <w:r>
        <w:rPr>
          <w:noProof w:val="0"/>
          <w:lang w:val="ro-MD"/>
        </w:rPr>
        <w:t>la Documentația standard nr.69</w:t>
      </w:r>
    </w:p>
    <w:p w14:paraId="0E0C0EB6" w14:textId="77777777" w:rsidR="00CA18C2" w:rsidRDefault="00CA18C2" w:rsidP="00CA18C2">
      <w:pPr>
        <w:jc w:val="right"/>
        <w:rPr>
          <w:noProof w:val="0"/>
          <w:lang w:val="ro-MD"/>
        </w:rPr>
      </w:pPr>
      <w:r>
        <w:rPr>
          <w:noProof w:val="0"/>
          <w:lang w:val="ro-MD"/>
        </w:rPr>
        <w:t>din 7 mai 2021</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0" w:name="_Toc449692118"/>
      <w:bookmarkStart w:id="1" w:name="_Toc390252621"/>
      <w:r w:rsidRPr="00FF430B">
        <w:rPr>
          <w:rFonts w:ascii="Times New Roman" w:hAnsi="Times New Roman" w:cs="Times New Roman"/>
          <w:bCs w:val="0"/>
          <w:color w:val="auto"/>
          <w:sz w:val="24"/>
          <w:szCs w:val="24"/>
          <w:lang w:val="ro-MD"/>
        </w:rPr>
        <w:t>CAIET DE SARCINI</w:t>
      </w:r>
      <w:bookmarkEnd w:id="0"/>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1"/>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1FED3E8B" w14:textId="6259071F" w:rsidR="00233538" w:rsidRPr="00FF430B" w:rsidRDefault="00102A18" w:rsidP="00564D6C">
      <w:pPr>
        <w:spacing w:line="276" w:lineRule="auto"/>
        <w:jc w:val="both"/>
        <w:rPr>
          <w:lang w:val="ro-MD"/>
        </w:rPr>
      </w:pPr>
      <w:r>
        <w:rPr>
          <w:lang w:val="ro-MD"/>
        </w:rPr>
        <w:t xml:space="preserve">Obiectul: </w:t>
      </w:r>
      <w:r w:rsidR="00952E04" w:rsidRPr="00DB67D4">
        <w:rPr>
          <w:b/>
          <w:u w:val="single"/>
          <w:lang w:val="en-US"/>
        </w:rPr>
        <w:t>Lucrari de construcții a pavilioanelor moderne</w:t>
      </w:r>
      <w:r w:rsidR="00952E04">
        <w:rPr>
          <w:b/>
          <w:u w:val="single"/>
          <w:lang w:val="en-US"/>
        </w:rPr>
        <w:t xml:space="preserve"> </w:t>
      </w:r>
      <w:r w:rsidR="00952E04">
        <w:rPr>
          <w:b/>
          <w:bCs/>
          <w:u w:val="single"/>
          <w:lang w:val="ro-MD"/>
        </w:rPr>
        <w:t>pentru  Instituțiile de educație tipurie subordonate DETS sec. Ciocana</w:t>
      </w:r>
      <w:r w:rsidR="00564D6C">
        <w:rPr>
          <w:lang w:val="ro-MD"/>
        </w:rPr>
        <w:t xml:space="preserve">                           </w:t>
      </w:r>
      <w:r w:rsidR="0003591A" w:rsidRPr="00FF430B">
        <w:rPr>
          <w:i/>
          <w:lang w:val="ro-MD"/>
        </w:rPr>
        <w:t>(denumirea, adresa)</w:t>
      </w:r>
    </w:p>
    <w:p w14:paraId="6EFC4702" w14:textId="0648BE37" w:rsidR="00233538" w:rsidRPr="00564D6C" w:rsidRDefault="0003591A" w:rsidP="00564D6C">
      <w:pPr>
        <w:jc w:val="both"/>
        <w:rPr>
          <w:lang w:val="ro-MD"/>
        </w:rPr>
      </w:pPr>
      <w:r w:rsidRPr="00FF430B">
        <w:rPr>
          <w:lang w:val="ro-MD"/>
        </w:rPr>
        <w:t>Autoritatea contractantă</w:t>
      </w:r>
      <w:r w:rsidR="00102A18">
        <w:rPr>
          <w:lang w:val="ro-MD"/>
        </w:rPr>
        <w:t xml:space="preserve">: </w:t>
      </w:r>
      <w:r w:rsidR="00102A18" w:rsidRPr="005C5198">
        <w:rPr>
          <w:b/>
          <w:bCs/>
          <w:sz w:val="28"/>
          <w:szCs w:val="28"/>
          <w:u w:val="single"/>
          <w:lang w:val="en-US"/>
        </w:rPr>
        <w:t>DETS sectorul Ciocana</w:t>
      </w:r>
      <w:r w:rsidR="00102A18">
        <w:rPr>
          <w:b/>
          <w:bCs/>
          <w:sz w:val="28"/>
          <w:szCs w:val="28"/>
          <w:u w:val="single"/>
          <w:lang w:val="en-US"/>
        </w:rPr>
        <w:t>, mun. Chișinău, str. Alecu RUSSO 57</w:t>
      </w:r>
      <w:r w:rsidR="00564D6C">
        <w:rPr>
          <w:lang w:val="ro-MD"/>
        </w:rPr>
        <w:t xml:space="preserve">                                              </w:t>
      </w: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58836C61" w14:textId="77777777" w:rsidR="00952E04" w:rsidRPr="00952E04" w:rsidRDefault="00952E04" w:rsidP="00196AB4">
      <w:pPr>
        <w:ind w:firstLine="709"/>
        <w:jc w:val="both"/>
        <w:rPr>
          <w:b/>
          <w:lang w:val="ro-MD"/>
        </w:rPr>
      </w:pPr>
      <w:r w:rsidRPr="00952E04">
        <w:rPr>
          <w:b/>
          <w:lang w:val="en-US"/>
        </w:rPr>
        <w:t xml:space="preserve">Lucrari de construcții a pavilioanelor moderne </w:t>
      </w:r>
      <w:r w:rsidRPr="00952E04">
        <w:rPr>
          <w:b/>
          <w:bCs/>
          <w:lang w:val="ro-MD"/>
        </w:rPr>
        <w:t>pentru  Instituțiile de educație tipurie subordonate DETS sec. Ciocana</w:t>
      </w:r>
      <w:r w:rsidRPr="00952E04">
        <w:rPr>
          <w:b/>
          <w:lang w:val="ro-MD"/>
        </w:rPr>
        <w:t xml:space="preserve"> </w:t>
      </w:r>
    </w:p>
    <w:p w14:paraId="61B03973" w14:textId="25BCD6A6"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lastRenderedPageBreak/>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5A6C222A"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w:t>
      </w:r>
      <w:r w:rsidR="00BE23BC">
        <w:rPr>
          <w:lang w:val="ro-MD"/>
        </w:rPr>
        <w:t>19</w:t>
      </w:r>
      <w:r w:rsidRPr="00FF430B">
        <w:rPr>
          <w:lang w:val="ro-MD"/>
        </w:rPr>
        <w:t>"</w:t>
      </w:r>
      <w:r w:rsidR="00E92340">
        <w:rPr>
          <w:lang w:val="ro-MD"/>
        </w:rPr>
        <w:t xml:space="preserve"> </w:t>
      </w:r>
      <w:r w:rsidR="00BE23BC">
        <w:rPr>
          <w:lang w:val="ro-MD"/>
        </w:rPr>
        <w:t>noiembrie</w:t>
      </w:r>
      <w:r w:rsidR="00E92340">
        <w:rPr>
          <w:lang w:val="ro-MD"/>
        </w:rPr>
        <w:t xml:space="preserve"> 2021</w:t>
      </w:r>
    </w:p>
    <w:p w14:paraId="089A9836" w14:textId="77777777" w:rsidR="000E4D7D" w:rsidRDefault="000E4D7D" w:rsidP="00196AB4">
      <w:pPr>
        <w:jc w:val="both"/>
        <w:rPr>
          <w:b/>
          <w:lang w:val="ro-MD"/>
        </w:rPr>
      </w:pPr>
    </w:p>
    <w:p w14:paraId="429A3D2E" w14:textId="77777777" w:rsidR="00347FE2" w:rsidRDefault="00347FE2" w:rsidP="00196AB4">
      <w:pPr>
        <w:jc w:val="both"/>
        <w:rPr>
          <w:b/>
          <w:lang w:val="ro-MD"/>
        </w:rPr>
      </w:pPr>
    </w:p>
    <w:p w14:paraId="3229DAAA" w14:textId="77777777" w:rsidR="00347FE2" w:rsidRDefault="00347FE2" w:rsidP="00196AB4">
      <w:pPr>
        <w:jc w:val="both"/>
        <w:rPr>
          <w:b/>
          <w:lang w:val="ro-MD"/>
        </w:rPr>
      </w:pPr>
    </w:p>
    <w:p w14:paraId="0AB67424" w14:textId="50BF7251" w:rsidR="00347FE2" w:rsidRDefault="00347FE2" w:rsidP="00196AB4">
      <w:pPr>
        <w:jc w:val="both"/>
        <w:rPr>
          <w:b/>
          <w:lang w:val="ro-MD"/>
        </w:rPr>
      </w:pPr>
    </w:p>
    <w:p w14:paraId="5B9162C5" w14:textId="25825B37" w:rsidR="001E0A11" w:rsidRDefault="001E0A11" w:rsidP="00196AB4">
      <w:pPr>
        <w:jc w:val="both"/>
        <w:rPr>
          <w:b/>
          <w:lang w:val="ro-MD"/>
        </w:rPr>
      </w:pPr>
    </w:p>
    <w:p w14:paraId="14F20D46" w14:textId="79D70C30" w:rsidR="001E0A11" w:rsidRDefault="001E0A11" w:rsidP="00196AB4">
      <w:pPr>
        <w:jc w:val="both"/>
        <w:rPr>
          <w:b/>
          <w:lang w:val="ro-MD"/>
        </w:rPr>
      </w:pPr>
    </w:p>
    <w:p w14:paraId="49FB8B18" w14:textId="77777777" w:rsidR="001E0A11" w:rsidRDefault="001E0A11" w:rsidP="00196AB4">
      <w:pPr>
        <w:jc w:val="both"/>
        <w:rPr>
          <w:b/>
          <w:lang w:val="ro-MD"/>
        </w:rPr>
      </w:pPr>
    </w:p>
    <w:p w14:paraId="14924E64" w14:textId="77777777" w:rsidR="00347FE2" w:rsidRDefault="00347FE2" w:rsidP="00196AB4">
      <w:pPr>
        <w:jc w:val="both"/>
        <w:rPr>
          <w:b/>
          <w:lang w:val="ro-MD"/>
        </w:rPr>
      </w:pPr>
    </w:p>
    <w:p w14:paraId="4BD6067A" w14:textId="77777777" w:rsidR="00347FE2" w:rsidRDefault="00347FE2" w:rsidP="00196AB4">
      <w:pPr>
        <w:jc w:val="both"/>
        <w:rPr>
          <w:b/>
          <w:lang w:val="ro-MD"/>
        </w:rPr>
      </w:pPr>
    </w:p>
    <w:p w14:paraId="6CC36057" w14:textId="77777777" w:rsidR="00347FE2" w:rsidRDefault="00347FE2" w:rsidP="00196AB4">
      <w:pPr>
        <w:jc w:val="both"/>
        <w:rPr>
          <w:b/>
          <w:lang w:val="ro-MD"/>
        </w:rPr>
      </w:pPr>
    </w:p>
    <w:p w14:paraId="1E53EAA2" w14:textId="77777777" w:rsidR="00347FE2" w:rsidRPr="00FF430B" w:rsidRDefault="00347FE2"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540658AC" w:rsidR="00E71F7B" w:rsidRPr="00FF430B" w:rsidRDefault="0003591A" w:rsidP="009E2657">
      <w:pPr>
        <w:tabs>
          <w:tab w:val="left" w:pos="567"/>
        </w:tabs>
        <w:jc w:val="both"/>
        <w:rPr>
          <w:lang w:val="ro-MD"/>
        </w:rPr>
      </w:pPr>
      <w:r w:rsidRPr="00FF430B">
        <w:rPr>
          <w:lang w:val="ro-MD"/>
        </w:rPr>
        <w:t>Obiectul</w:t>
      </w:r>
      <w:r w:rsidR="00952E04">
        <w:rPr>
          <w:lang w:val="ro-MD"/>
        </w:rPr>
        <w:t xml:space="preserve">: </w:t>
      </w:r>
      <w:r w:rsidR="00564D6C" w:rsidRPr="00564D6C">
        <w:rPr>
          <w:b/>
          <w:color w:val="0070C0"/>
          <w:sz w:val="28"/>
          <w:szCs w:val="28"/>
          <w:u w:val="single"/>
          <w:lang w:val="en-US"/>
        </w:rPr>
        <w:t xml:space="preserve"> </w:t>
      </w:r>
      <w:r w:rsidR="00952E04" w:rsidRPr="00DB67D4">
        <w:rPr>
          <w:b/>
          <w:u w:val="single"/>
          <w:lang w:val="en-US"/>
        </w:rPr>
        <w:t>Lucrari de construcții a pavilioanelor moderne</w:t>
      </w:r>
      <w:r w:rsidR="00952E04">
        <w:rPr>
          <w:b/>
          <w:u w:val="single"/>
          <w:lang w:val="en-US"/>
        </w:rPr>
        <w:t xml:space="preserve"> </w:t>
      </w:r>
      <w:r w:rsidR="00952E04">
        <w:rPr>
          <w:b/>
          <w:bCs/>
          <w:u w:val="single"/>
          <w:lang w:val="ro-MD"/>
        </w:rPr>
        <w:t>pentru  Instituțiile de educație tipurie subordonate DETS sec. Ciocana</w:t>
      </w:r>
    </w:p>
    <w:p w14:paraId="5BCF1496" w14:textId="4F862143" w:rsidR="00E71F7B" w:rsidRPr="00564D6C" w:rsidRDefault="0003591A" w:rsidP="009E2657">
      <w:pPr>
        <w:tabs>
          <w:tab w:val="left" w:pos="567"/>
        </w:tabs>
        <w:jc w:val="both"/>
        <w:rPr>
          <w:lang w:val="ro-MD"/>
        </w:rPr>
      </w:pPr>
      <w:r w:rsidRPr="00FF430B">
        <w:rPr>
          <w:lang w:val="ro-MD"/>
        </w:rPr>
        <w:t>Autoritatea contractantă</w:t>
      </w:r>
      <w:r w:rsidR="00564D6C">
        <w:rPr>
          <w:lang w:val="ro-MD"/>
        </w:rPr>
        <w:t xml:space="preserve">: </w:t>
      </w:r>
      <w:r w:rsidR="00564D6C" w:rsidRPr="00564D6C">
        <w:rPr>
          <w:b/>
          <w:color w:val="5B9BD5" w:themeColor="accent1"/>
          <w:u w:val="single"/>
          <w:lang w:val="ro-MD"/>
        </w:rPr>
        <w:t>Direcția educație, tineret și sport sectorul Ciocana</w:t>
      </w:r>
      <w:r w:rsidR="00564D6C" w:rsidRPr="00564D6C">
        <w:rPr>
          <w:color w:val="5B9BD5" w:themeColor="accent1"/>
          <w:lang w:val="ro-MD"/>
        </w:rPr>
        <w:t xml:space="preserve"> </w:t>
      </w:r>
    </w:p>
    <w:p w14:paraId="3255B1A8" w14:textId="46181399" w:rsidR="00E71F7B" w:rsidRDefault="0003591A" w:rsidP="009E2657">
      <w:pPr>
        <w:tabs>
          <w:tab w:val="left" w:pos="567"/>
        </w:tabs>
        <w:jc w:val="center"/>
        <w:rPr>
          <w:i/>
          <w:lang w:val="ro-MD"/>
        </w:rPr>
      </w:pPr>
      <w:r w:rsidRPr="00FF430B">
        <w:rPr>
          <w:i/>
          <w:lang w:val="ro-MD"/>
        </w:rPr>
        <w:t>(denumirea, adresa)</w:t>
      </w:r>
    </w:p>
    <w:tbl>
      <w:tblPr>
        <w:tblW w:w="0" w:type="auto"/>
        <w:tblLayout w:type="fixed"/>
        <w:tblCellMar>
          <w:top w:w="56" w:type="dxa"/>
          <w:left w:w="56" w:type="dxa"/>
          <w:bottom w:w="56" w:type="dxa"/>
          <w:right w:w="56" w:type="dxa"/>
        </w:tblCellMar>
        <w:tblLook w:val="0000" w:firstRow="0" w:lastRow="0" w:firstColumn="0" w:lastColumn="0" w:noHBand="0" w:noVBand="0"/>
      </w:tblPr>
      <w:tblGrid>
        <w:gridCol w:w="4786"/>
        <w:gridCol w:w="5245"/>
      </w:tblGrid>
      <w:tr w:rsidR="00952E04" w14:paraId="25D34F0F" w14:textId="77777777" w:rsidTr="00D41028">
        <w:tc>
          <w:tcPr>
            <w:tcW w:w="4786" w:type="dxa"/>
            <w:tcBorders>
              <w:top w:val="single" w:sz="2" w:space="0" w:color="000000"/>
              <w:left w:val="single" w:sz="2" w:space="0" w:color="000000"/>
              <w:bottom w:val="single" w:sz="6" w:space="0" w:color="000000"/>
              <w:right w:val="single" w:sz="2" w:space="0" w:color="000000"/>
            </w:tcBorders>
            <w:shd w:val="clear" w:color="auto" w:fill="auto"/>
            <w:tcMar>
              <w:top w:w="0" w:type="dxa"/>
              <w:left w:w="108" w:type="dxa"/>
              <w:bottom w:w="0" w:type="dxa"/>
              <w:right w:w="108" w:type="dxa"/>
            </w:tcMar>
          </w:tcPr>
          <w:p w14:paraId="74970F02" w14:textId="77777777" w:rsidR="00952E04" w:rsidRDefault="00952E04" w:rsidP="00D41028">
            <w:pPr>
              <w:jc w:val="center"/>
              <w:rPr>
                <w:b/>
                <w:sz w:val="32"/>
              </w:rPr>
            </w:pPr>
            <w:r>
              <w:rPr>
                <w:b/>
                <w:sz w:val="32"/>
              </w:rPr>
              <w:t>Constructia pavilionului modern pentru copii</w:t>
            </w:r>
          </w:p>
        </w:tc>
        <w:tc>
          <w:tcPr>
            <w:tcW w:w="5245"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6227A434" w14:textId="77777777" w:rsidR="00952E04" w:rsidRDefault="00952E04" w:rsidP="00D41028">
            <w:pPr>
              <w:jc w:val="right"/>
              <w:rPr>
                <w:sz w:val="22"/>
              </w:rPr>
            </w:pPr>
            <w:r>
              <w:rPr>
                <w:sz w:val="22"/>
                <w:lang w:val="en-US"/>
              </w:rPr>
              <w:t>Formular Nr.1</w:t>
            </w:r>
          </w:p>
        </w:tc>
      </w:tr>
      <w:tr w:rsidR="00952E04" w14:paraId="7495CBAD" w14:textId="77777777" w:rsidTr="00D41028">
        <w:tc>
          <w:tcPr>
            <w:tcW w:w="4786"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368CC911" w14:textId="77777777" w:rsidR="00952E04" w:rsidRDefault="00952E04" w:rsidP="00D41028">
            <w:pPr>
              <w:jc w:val="center"/>
            </w:pPr>
            <w:r>
              <w:t>(</w:t>
            </w:r>
            <w:r>
              <w:rPr>
                <w:lang w:val="en-US"/>
              </w:rPr>
              <w:t>denumirea obiectivului)</w:t>
            </w:r>
          </w:p>
        </w:tc>
        <w:tc>
          <w:tcPr>
            <w:tcW w:w="5245"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520A6A1D" w14:textId="77777777" w:rsidR="00952E04" w:rsidRDefault="00952E04" w:rsidP="00D41028">
            <w:pPr>
              <w:jc w:val="center"/>
            </w:pPr>
          </w:p>
        </w:tc>
      </w:tr>
    </w:tbl>
    <w:p w14:paraId="31B39054" w14:textId="77777777" w:rsidR="00952E04" w:rsidRDefault="00952E04" w:rsidP="00952E04"/>
    <w:p w14:paraId="50B4B052" w14:textId="77777777" w:rsidR="00952E04" w:rsidRDefault="00952E04" w:rsidP="00952E04"/>
    <w:p w14:paraId="3EDD1068" w14:textId="77777777" w:rsidR="00952E04" w:rsidRDefault="00952E04" w:rsidP="00952E04">
      <w:pPr>
        <w:jc w:val="center"/>
        <w:rPr>
          <w:lang w:val="en-US"/>
        </w:rPr>
      </w:pPr>
      <w:r>
        <w:rPr>
          <w:b/>
          <w:sz w:val="40"/>
          <w:lang w:val="en-US"/>
        </w:rPr>
        <w:t>Lista cu cantita</w:t>
      </w:r>
      <w:r>
        <w:rPr>
          <w:b/>
          <w:sz w:val="40"/>
        </w:rPr>
        <w:t>ţile de lucrări</w:t>
      </w:r>
      <w:r>
        <w:rPr>
          <w:rFonts w:ascii="Times New Roman CYR" w:hAnsi="Times New Roman CYR"/>
          <w:b/>
          <w:sz w:val="40"/>
          <w:lang w:val="en-US"/>
        </w:rPr>
        <w:t xml:space="preserve"> № </w:t>
      </w:r>
    </w:p>
    <w:p w14:paraId="41CB3EB9" w14:textId="77777777" w:rsidR="00952E04" w:rsidRDefault="00952E04" w:rsidP="00952E04">
      <w:pPr>
        <w:jc w:val="center"/>
        <w:rPr>
          <w:b/>
          <w:sz w:val="28"/>
          <w:lang w:val="en-US"/>
        </w:rPr>
      </w:pPr>
    </w:p>
    <w:p w14:paraId="2D3209FD" w14:textId="77777777" w:rsidR="00952E04" w:rsidRDefault="00952E04" w:rsidP="00952E04">
      <w:pPr>
        <w:rPr>
          <w:b/>
          <w:sz w:val="28"/>
        </w:rPr>
      </w:pPr>
      <w:r>
        <w:rPr>
          <w:b/>
          <w:sz w:val="28"/>
          <w:lang w:val="en-US"/>
        </w:rPr>
        <w:t xml:space="preserve">                          Lucrari de constructie a pavilionului modern pentru copii</w:t>
      </w:r>
    </w:p>
    <w:p w14:paraId="73B5ED06" w14:textId="77777777" w:rsidR="00952E04" w:rsidRDefault="00952E04" w:rsidP="00952E04">
      <w:r>
        <w:t xml:space="preserve">                                                                             </w:t>
      </w:r>
      <w:r>
        <w:tab/>
        <w:t>(denumirea lucrări)</w:t>
      </w:r>
    </w:p>
    <w:tbl>
      <w:tblPr>
        <w:tblW w:w="0" w:type="auto"/>
        <w:tblInd w:w="-459" w:type="dxa"/>
        <w:tblLayout w:type="fixed"/>
        <w:tblCellMar>
          <w:top w:w="56" w:type="dxa"/>
          <w:left w:w="56" w:type="dxa"/>
          <w:bottom w:w="56" w:type="dxa"/>
          <w:right w:w="56" w:type="dxa"/>
        </w:tblCellMar>
        <w:tblLook w:val="0000" w:firstRow="0" w:lastRow="0" w:firstColumn="0" w:lastColumn="0" w:noHBand="0" w:noVBand="0"/>
      </w:tblPr>
      <w:tblGrid>
        <w:gridCol w:w="709"/>
        <w:gridCol w:w="1404"/>
        <w:gridCol w:w="3274"/>
        <w:gridCol w:w="1134"/>
        <w:gridCol w:w="1134"/>
        <w:gridCol w:w="1417"/>
        <w:gridCol w:w="1418"/>
      </w:tblGrid>
      <w:tr w:rsidR="00952E04" w14:paraId="4E4D694C" w14:textId="77777777" w:rsidTr="00D41028">
        <w:trPr>
          <w:cantSplit/>
          <w:trHeight w:val="253"/>
        </w:trPr>
        <w:tc>
          <w:tcPr>
            <w:tcW w:w="709" w:type="dxa"/>
            <w:vMerge w:val="restart"/>
            <w:tcBorders>
              <w:top w:val="single" w:sz="6" w:space="0" w:color="000000"/>
              <w:left w:val="single" w:sz="6" w:space="0" w:color="000000"/>
              <w:bottom w:val="single" w:sz="2" w:space="0" w:color="000000"/>
              <w:right w:val="single" w:sz="2" w:space="0" w:color="000000"/>
            </w:tcBorders>
            <w:shd w:val="pct5" w:color="000000" w:fill="FFFFFF"/>
            <w:tcMar>
              <w:top w:w="0" w:type="dxa"/>
              <w:left w:w="108" w:type="dxa"/>
              <w:bottom w:w="0" w:type="dxa"/>
              <w:right w:w="108" w:type="dxa"/>
            </w:tcMar>
          </w:tcPr>
          <w:p w14:paraId="2552EF46" w14:textId="77777777" w:rsidR="00952E04" w:rsidRDefault="00952E04" w:rsidP="00D41028">
            <w:pPr>
              <w:ind w:right="-108"/>
              <w:jc w:val="center"/>
              <w:rPr>
                <w:sz w:val="22"/>
                <w:lang w:val="en-US"/>
              </w:rPr>
            </w:pPr>
            <w:r>
              <w:rPr>
                <w:rFonts w:ascii="Times New Roman CYR" w:hAnsi="Times New Roman CYR"/>
                <w:sz w:val="22"/>
              </w:rPr>
              <w:t>№</w:t>
            </w:r>
          </w:p>
          <w:p w14:paraId="79B22013" w14:textId="77777777" w:rsidR="00952E04" w:rsidRDefault="00952E04" w:rsidP="00D41028">
            <w:pPr>
              <w:ind w:right="-108"/>
              <w:jc w:val="center"/>
              <w:rPr>
                <w:sz w:val="22"/>
              </w:rPr>
            </w:pPr>
            <w:r>
              <w:rPr>
                <w:sz w:val="22"/>
              </w:rPr>
              <w:t xml:space="preserve"> </w:t>
            </w:r>
            <w:r>
              <w:rPr>
                <w:sz w:val="22"/>
                <w:lang w:val="en-US"/>
              </w:rPr>
              <w:t>crt</w:t>
            </w:r>
            <w:r>
              <w:rPr>
                <w:sz w:val="22"/>
              </w:rPr>
              <w:t>.</w:t>
            </w:r>
          </w:p>
        </w:tc>
        <w:tc>
          <w:tcPr>
            <w:tcW w:w="1404" w:type="dxa"/>
            <w:vMerge w:val="restart"/>
            <w:tcBorders>
              <w:top w:val="single" w:sz="6" w:space="0" w:color="000000"/>
              <w:left w:val="single" w:sz="6" w:space="0" w:color="000000"/>
              <w:bottom w:val="single" w:sz="2" w:space="0" w:color="000000"/>
              <w:right w:val="single" w:sz="2" w:space="0" w:color="000000"/>
            </w:tcBorders>
            <w:shd w:val="pct5" w:color="000000" w:fill="FFFFFF"/>
            <w:tcMar>
              <w:top w:w="0" w:type="dxa"/>
              <w:left w:w="108" w:type="dxa"/>
              <w:bottom w:w="0" w:type="dxa"/>
              <w:right w:w="108" w:type="dxa"/>
            </w:tcMar>
          </w:tcPr>
          <w:p w14:paraId="41857C54" w14:textId="77777777" w:rsidR="00952E04" w:rsidRDefault="00952E04" w:rsidP="00D41028">
            <w:pPr>
              <w:ind w:left="-120" w:right="-108"/>
              <w:jc w:val="center"/>
              <w:rPr>
                <w:sz w:val="22"/>
                <w:lang w:val="en-US"/>
              </w:rPr>
            </w:pPr>
            <w:r>
              <w:rPr>
                <w:sz w:val="22"/>
              </w:rPr>
              <w:t>Simbol</w:t>
            </w:r>
            <w:r>
              <w:rPr>
                <w:sz w:val="22"/>
                <w:lang w:val="en-US"/>
              </w:rPr>
              <w:t xml:space="preserve"> </w:t>
            </w:r>
            <w:r>
              <w:rPr>
                <w:sz w:val="22"/>
              </w:rPr>
              <w:t xml:space="preserve">norme, cod </w:t>
            </w:r>
            <w:r>
              <w:rPr>
                <w:sz w:val="22"/>
                <w:lang w:val="en-US"/>
              </w:rPr>
              <w:t xml:space="preserve"> </w:t>
            </w:r>
            <w:r>
              <w:rPr>
                <w:sz w:val="22"/>
              </w:rPr>
              <w:t xml:space="preserve">resurse  </w:t>
            </w:r>
          </w:p>
        </w:tc>
        <w:tc>
          <w:tcPr>
            <w:tcW w:w="3274" w:type="dxa"/>
            <w:vMerge w:val="restart"/>
            <w:tcBorders>
              <w:top w:val="single" w:sz="6" w:space="0" w:color="000000"/>
              <w:left w:val="single" w:sz="6" w:space="0" w:color="000000"/>
              <w:bottom w:val="single" w:sz="2" w:space="0" w:color="000000"/>
              <w:right w:val="single" w:sz="2" w:space="0" w:color="000000"/>
            </w:tcBorders>
            <w:shd w:val="pct5" w:color="000000" w:fill="FFFFFF"/>
            <w:tcMar>
              <w:top w:w="0" w:type="dxa"/>
              <w:left w:w="108" w:type="dxa"/>
              <w:bottom w:w="0" w:type="dxa"/>
              <w:right w:w="108" w:type="dxa"/>
            </w:tcMar>
          </w:tcPr>
          <w:p w14:paraId="38FF6D12" w14:textId="77777777" w:rsidR="00952E04" w:rsidRDefault="00952E04" w:rsidP="00D41028">
            <w:pPr>
              <w:jc w:val="center"/>
              <w:rPr>
                <w:sz w:val="22"/>
              </w:rPr>
            </w:pPr>
          </w:p>
          <w:p w14:paraId="3A081B1D" w14:textId="77777777" w:rsidR="00952E04" w:rsidRDefault="00952E04" w:rsidP="00D41028">
            <w:pPr>
              <w:jc w:val="center"/>
              <w:rPr>
                <w:sz w:val="22"/>
              </w:rPr>
            </w:pPr>
            <w:r>
              <w:rPr>
                <w:sz w:val="22"/>
              </w:rPr>
              <w:t xml:space="preserve">Denumire lucrări       </w:t>
            </w:r>
          </w:p>
        </w:tc>
        <w:tc>
          <w:tcPr>
            <w:tcW w:w="1134" w:type="dxa"/>
            <w:vMerge w:val="restart"/>
            <w:tcBorders>
              <w:top w:val="single" w:sz="6" w:space="0" w:color="000000"/>
              <w:left w:val="single" w:sz="6" w:space="0" w:color="000000"/>
              <w:bottom w:val="single" w:sz="2" w:space="0" w:color="000000"/>
              <w:right w:val="single" w:sz="2" w:space="0" w:color="000000"/>
            </w:tcBorders>
            <w:shd w:val="pct5" w:color="000000" w:fill="FFFFFF"/>
            <w:tcMar>
              <w:top w:w="0" w:type="dxa"/>
              <w:left w:w="108" w:type="dxa"/>
              <w:bottom w:w="0" w:type="dxa"/>
              <w:right w:w="108" w:type="dxa"/>
            </w:tcMar>
          </w:tcPr>
          <w:p w14:paraId="6404FDA0" w14:textId="77777777" w:rsidR="00952E04" w:rsidRDefault="00952E04" w:rsidP="00D41028">
            <w:pPr>
              <w:ind w:left="-108" w:right="-108"/>
              <w:jc w:val="center"/>
              <w:rPr>
                <w:sz w:val="22"/>
              </w:rPr>
            </w:pPr>
          </w:p>
          <w:p w14:paraId="2E82D804" w14:textId="77777777" w:rsidR="00952E04" w:rsidRDefault="00952E04" w:rsidP="00D41028">
            <w:pPr>
              <w:ind w:left="-108" w:right="-108"/>
              <w:jc w:val="center"/>
              <w:rPr>
                <w:sz w:val="22"/>
              </w:rPr>
            </w:pPr>
            <w:r>
              <w:rPr>
                <w:sz w:val="22"/>
              </w:rPr>
              <w:t xml:space="preserve">U.M. </w:t>
            </w:r>
          </w:p>
        </w:tc>
        <w:tc>
          <w:tcPr>
            <w:tcW w:w="1134" w:type="dxa"/>
            <w:vMerge w:val="restart"/>
            <w:tcBorders>
              <w:top w:val="single" w:sz="6" w:space="0" w:color="000000"/>
              <w:left w:val="single" w:sz="6" w:space="0" w:color="000000"/>
              <w:bottom w:val="single" w:sz="2" w:space="0" w:color="000000"/>
              <w:right w:val="single" w:sz="2" w:space="0" w:color="000000"/>
            </w:tcBorders>
            <w:shd w:val="pct5" w:color="000000" w:fill="FFFFFF"/>
            <w:tcMar>
              <w:top w:w="0" w:type="dxa"/>
              <w:left w:w="108" w:type="dxa"/>
              <w:bottom w:w="0" w:type="dxa"/>
              <w:right w:w="108" w:type="dxa"/>
            </w:tcMar>
          </w:tcPr>
          <w:p w14:paraId="6CA5D2B7" w14:textId="77777777" w:rsidR="00952E04" w:rsidRDefault="00952E04" w:rsidP="00D41028">
            <w:pPr>
              <w:ind w:left="-108" w:right="-108"/>
              <w:jc w:val="center"/>
              <w:rPr>
                <w:sz w:val="22"/>
                <w:lang w:val="en-US"/>
              </w:rPr>
            </w:pPr>
            <w:r>
              <w:rPr>
                <w:sz w:val="22"/>
              </w:rPr>
              <w:t xml:space="preserve">Cantitate </w:t>
            </w:r>
          </w:p>
        </w:tc>
        <w:tc>
          <w:tcPr>
            <w:tcW w:w="1417" w:type="dxa"/>
            <w:vMerge w:val="restart"/>
            <w:tcBorders>
              <w:top w:val="single" w:sz="6" w:space="0" w:color="000000"/>
              <w:left w:val="single" w:sz="6" w:space="0" w:color="000000"/>
              <w:bottom w:val="single" w:sz="2" w:space="0" w:color="000000"/>
              <w:right w:val="single" w:sz="2" w:space="0" w:color="000000"/>
            </w:tcBorders>
            <w:shd w:val="pct5" w:color="000000" w:fill="FFFFFF"/>
            <w:tcMar>
              <w:top w:w="0" w:type="dxa"/>
              <w:left w:w="108" w:type="dxa"/>
              <w:bottom w:w="0" w:type="dxa"/>
              <w:right w:w="108" w:type="dxa"/>
            </w:tcMar>
          </w:tcPr>
          <w:p w14:paraId="30919857" w14:textId="77777777" w:rsidR="00952E04" w:rsidRDefault="00952E04" w:rsidP="00D41028">
            <w:pPr>
              <w:ind w:left="-108" w:right="-108"/>
              <w:jc w:val="center"/>
              <w:rPr>
                <w:sz w:val="22"/>
                <w:lang w:val="en-US"/>
              </w:rPr>
            </w:pPr>
            <w:r>
              <w:rPr>
                <w:sz w:val="22"/>
                <w:lang w:val="en-US"/>
              </w:rPr>
              <w:t>Preţ pe unitate de măsură, lei (inclusiv salariu)</w:t>
            </w:r>
          </w:p>
        </w:tc>
        <w:tc>
          <w:tcPr>
            <w:tcW w:w="1418" w:type="dxa"/>
            <w:vMerge w:val="restart"/>
            <w:tcBorders>
              <w:top w:val="single" w:sz="6" w:space="0" w:color="000000"/>
              <w:left w:val="single" w:sz="6" w:space="0" w:color="000000"/>
              <w:bottom w:val="single" w:sz="2" w:space="0" w:color="000000"/>
              <w:right w:val="single" w:sz="2" w:space="0" w:color="000000"/>
            </w:tcBorders>
            <w:shd w:val="pct5" w:color="000000" w:fill="FFFFFF"/>
            <w:tcMar>
              <w:top w:w="0" w:type="dxa"/>
              <w:left w:w="108" w:type="dxa"/>
              <w:bottom w:w="0" w:type="dxa"/>
              <w:right w:w="108" w:type="dxa"/>
            </w:tcMar>
          </w:tcPr>
          <w:p w14:paraId="5C8DFDC5" w14:textId="77777777" w:rsidR="00952E04" w:rsidRDefault="00952E04" w:rsidP="00D41028">
            <w:pPr>
              <w:ind w:left="-108" w:right="-108"/>
              <w:jc w:val="center"/>
              <w:rPr>
                <w:sz w:val="22"/>
                <w:lang w:val="en-US"/>
              </w:rPr>
            </w:pPr>
            <w:r>
              <w:rPr>
                <w:sz w:val="22"/>
                <w:lang w:val="en-US"/>
              </w:rPr>
              <w:t>Total, lei (col.5 x col.6)</w:t>
            </w:r>
          </w:p>
        </w:tc>
      </w:tr>
      <w:tr w:rsidR="00952E04" w14:paraId="73CBBF7B" w14:textId="77777777" w:rsidTr="00D41028">
        <w:trPr>
          <w:cantSplit/>
          <w:trHeight w:val="253"/>
        </w:trPr>
        <w:tc>
          <w:tcPr>
            <w:tcW w:w="709" w:type="dxa"/>
            <w:vMerge/>
            <w:tcBorders>
              <w:top w:val="single" w:sz="2" w:space="0" w:color="000000"/>
              <w:left w:val="single" w:sz="6" w:space="0" w:color="000000"/>
              <w:bottom w:val="single" w:sz="6" w:space="0" w:color="000000"/>
              <w:right w:val="single" w:sz="6" w:space="0" w:color="000000"/>
            </w:tcBorders>
            <w:shd w:val="pct5" w:color="000000" w:fill="FFFFFF"/>
            <w:tcMar>
              <w:top w:w="0" w:type="dxa"/>
              <w:left w:w="108" w:type="dxa"/>
              <w:bottom w:w="0" w:type="dxa"/>
              <w:right w:w="108" w:type="dxa"/>
            </w:tcMar>
          </w:tcPr>
          <w:p w14:paraId="0ACD76AF" w14:textId="77777777" w:rsidR="00952E04" w:rsidRDefault="00952E04" w:rsidP="00D41028">
            <w:pPr>
              <w:rPr>
                <w:sz w:val="22"/>
                <w:lang w:val="en-US"/>
              </w:rPr>
            </w:pPr>
          </w:p>
        </w:tc>
        <w:tc>
          <w:tcPr>
            <w:tcW w:w="1404" w:type="dxa"/>
            <w:vMerge/>
            <w:tcBorders>
              <w:top w:val="single" w:sz="2" w:space="0" w:color="000000"/>
              <w:left w:val="single" w:sz="6" w:space="0" w:color="000000"/>
              <w:bottom w:val="single" w:sz="6" w:space="0" w:color="000000"/>
              <w:right w:val="single" w:sz="6" w:space="0" w:color="000000"/>
            </w:tcBorders>
            <w:shd w:val="pct5" w:color="000000" w:fill="FFFFFF"/>
            <w:tcMar>
              <w:top w:w="0" w:type="dxa"/>
              <w:left w:w="108" w:type="dxa"/>
              <w:bottom w:w="0" w:type="dxa"/>
              <w:right w:w="108" w:type="dxa"/>
            </w:tcMar>
          </w:tcPr>
          <w:p w14:paraId="074EC489" w14:textId="77777777" w:rsidR="00952E04" w:rsidRDefault="00952E04" w:rsidP="00D41028">
            <w:pPr>
              <w:rPr>
                <w:sz w:val="22"/>
                <w:lang w:val="en-US"/>
              </w:rPr>
            </w:pPr>
          </w:p>
        </w:tc>
        <w:tc>
          <w:tcPr>
            <w:tcW w:w="3274" w:type="dxa"/>
            <w:vMerge/>
            <w:tcBorders>
              <w:top w:val="single" w:sz="2" w:space="0" w:color="000000"/>
              <w:left w:val="single" w:sz="6" w:space="0" w:color="000000"/>
              <w:bottom w:val="single" w:sz="6" w:space="0" w:color="000000"/>
              <w:right w:val="single" w:sz="6" w:space="0" w:color="000000"/>
            </w:tcBorders>
            <w:shd w:val="pct5" w:color="000000" w:fill="FFFFFF"/>
            <w:tcMar>
              <w:top w:w="0" w:type="dxa"/>
              <w:left w:w="108" w:type="dxa"/>
              <w:bottom w:w="0" w:type="dxa"/>
              <w:right w:w="108" w:type="dxa"/>
            </w:tcMar>
          </w:tcPr>
          <w:p w14:paraId="73D66EA5" w14:textId="77777777" w:rsidR="00952E04" w:rsidRDefault="00952E04" w:rsidP="00D41028">
            <w:pPr>
              <w:rPr>
                <w:sz w:val="22"/>
                <w:lang w:val="en-US"/>
              </w:rPr>
            </w:pPr>
          </w:p>
        </w:tc>
        <w:tc>
          <w:tcPr>
            <w:tcW w:w="1134" w:type="dxa"/>
            <w:vMerge/>
            <w:tcBorders>
              <w:top w:val="single" w:sz="2" w:space="0" w:color="000000"/>
              <w:left w:val="single" w:sz="6" w:space="0" w:color="000000"/>
              <w:bottom w:val="single" w:sz="6" w:space="0" w:color="000000"/>
              <w:right w:val="single" w:sz="6" w:space="0" w:color="000000"/>
            </w:tcBorders>
            <w:shd w:val="pct5" w:color="000000" w:fill="FFFFFF"/>
            <w:tcMar>
              <w:top w:w="0" w:type="dxa"/>
              <w:left w:w="108" w:type="dxa"/>
              <w:bottom w:w="0" w:type="dxa"/>
              <w:right w:w="108" w:type="dxa"/>
            </w:tcMar>
          </w:tcPr>
          <w:p w14:paraId="045F9699" w14:textId="77777777" w:rsidR="00952E04" w:rsidRDefault="00952E04" w:rsidP="00D41028">
            <w:pPr>
              <w:rPr>
                <w:sz w:val="22"/>
                <w:lang w:val="en-US"/>
              </w:rPr>
            </w:pPr>
          </w:p>
        </w:tc>
        <w:tc>
          <w:tcPr>
            <w:tcW w:w="1134" w:type="dxa"/>
            <w:vMerge/>
            <w:tcBorders>
              <w:top w:val="single" w:sz="2" w:space="0" w:color="000000"/>
              <w:left w:val="single" w:sz="6" w:space="0" w:color="000000"/>
              <w:bottom w:val="single" w:sz="6" w:space="0" w:color="000000"/>
              <w:right w:val="single" w:sz="6" w:space="0" w:color="000000"/>
            </w:tcBorders>
            <w:shd w:val="pct5" w:color="000000" w:fill="FFFFFF"/>
            <w:tcMar>
              <w:top w:w="0" w:type="dxa"/>
              <w:left w:w="108" w:type="dxa"/>
              <w:bottom w:w="0" w:type="dxa"/>
              <w:right w:w="108" w:type="dxa"/>
            </w:tcMar>
          </w:tcPr>
          <w:p w14:paraId="6221195D" w14:textId="77777777" w:rsidR="00952E04" w:rsidRDefault="00952E04" w:rsidP="00D41028">
            <w:pPr>
              <w:rPr>
                <w:sz w:val="22"/>
                <w:lang w:val="en-US"/>
              </w:rPr>
            </w:pPr>
          </w:p>
        </w:tc>
        <w:tc>
          <w:tcPr>
            <w:tcW w:w="1417" w:type="dxa"/>
            <w:vMerge/>
            <w:tcBorders>
              <w:top w:val="single" w:sz="2"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2AD6DDF4" w14:textId="77777777" w:rsidR="00952E04" w:rsidRDefault="00952E04" w:rsidP="00D41028">
            <w:pPr>
              <w:rPr>
                <w:sz w:val="22"/>
                <w:lang w:val="en-US"/>
              </w:rPr>
            </w:pPr>
          </w:p>
        </w:tc>
        <w:tc>
          <w:tcPr>
            <w:tcW w:w="1418" w:type="dxa"/>
            <w:vMerge/>
            <w:tcBorders>
              <w:top w:val="single" w:sz="2"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100D92F7" w14:textId="77777777" w:rsidR="00952E04" w:rsidRDefault="00952E04" w:rsidP="00D41028">
            <w:pPr>
              <w:rPr>
                <w:sz w:val="22"/>
                <w:lang w:val="en-US"/>
              </w:rPr>
            </w:pPr>
          </w:p>
        </w:tc>
      </w:tr>
    </w:tbl>
    <w:p w14:paraId="6A7DC2E6" w14:textId="77777777" w:rsidR="00952E04" w:rsidRDefault="00952E04" w:rsidP="00952E04">
      <w:pPr>
        <w:rPr>
          <w:sz w:val="2"/>
          <w:lang w:val="en-US"/>
        </w:rPr>
      </w:pPr>
    </w:p>
    <w:tbl>
      <w:tblPr>
        <w:tblW w:w="0" w:type="auto"/>
        <w:tblInd w:w="-459" w:type="dxa"/>
        <w:tblLayout w:type="fixed"/>
        <w:tblCellMar>
          <w:top w:w="56" w:type="dxa"/>
          <w:left w:w="56" w:type="dxa"/>
          <w:bottom w:w="56" w:type="dxa"/>
          <w:right w:w="56" w:type="dxa"/>
        </w:tblCellMar>
        <w:tblLook w:val="0000" w:firstRow="0" w:lastRow="0" w:firstColumn="0" w:lastColumn="0" w:noHBand="0" w:noVBand="0"/>
      </w:tblPr>
      <w:tblGrid>
        <w:gridCol w:w="709"/>
        <w:gridCol w:w="1404"/>
        <w:gridCol w:w="3274"/>
        <w:gridCol w:w="1134"/>
        <w:gridCol w:w="1134"/>
        <w:gridCol w:w="1417"/>
        <w:gridCol w:w="1418"/>
      </w:tblGrid>
      <w:tr w:rsidR="00952E04" w14:paraId="46C0411E" w14:textId="77777777" w:rsidTr="00D41028">
        <w:trPr>
          <w:cantSplit/>
          <w:tblHeader/>
        </w:trPr>
        <w:tc>
          <w:tcPr>
            <w:tcW w:w="709" w:type="dxa"/>
            <w:tcBorders>
              <w:top w:val="single" w:sz="6" w:space="0" w:color="000000"/>
              <w:left w:val="single" w:sz="6" w:space="0" w:color="000000"/>
              <w:bottom w:val="double" w:sz="6" w:space="0" w:color="000000"/>
              <w:right w:val="single" w:sz="2" w:space="0" w:color="000000"/>
            </w:tcBorders>
            <w:shd w:val="pct5" w:color="000000" w:fill="FFFFFF"/>
            <w:tcMar>
              <w:top w:w="0" w:type="dxa"/>
              <w:left w:w="108" w:type="dxa"/>
              <w:bottom w:w="0" w:type="dxa"/>
              <w:right w:w="108" w:type="dxa"/>
            </w:tcMar>
          </w:tcPr>
          <w:p w14:paraId="75AADD13" w14:textId="77777777" w:rsidR="00952E04" w:rsidRDefault="00952E04" w:rsidP="00D41028">
            <w:pPr>
              <w:ind w:right="-108"/>
              <w:jc w:val="center"/>
              <w:rPr>
                <w:sz w:val="22"/>
              </w:rPr>
            </w:pPr>
            <w:r>
              <w:rPr>
                <w:sz w:val="22"/>
              </w:rPr>
              <w:t>1</w:t>
            </w:r>
          </w:p>
        </w:tc>
        <w:tc>
          <w:tcPr>
            <w:tcW w:w="1404" w:type="dxa"/>
            <w:tcBorders>
              <w:top w:val="single" w:sz="6" w:space="0" w:color="000000"/>
              <w:left w:val="single" w:sz="6" w:space="0" w:color="000000"/>
              <w:bottom w:val="double" w:sz="6" w:space="0" w:color="000000"/>
              <w:right w:val="single" w:sz="2" w:space="0" w:color="000000"/>
            </w:tcBorders>
            <w:shd w:val="pct5" w:color="000000" w:fill="FFFFFF"/>
            <w:tcMar>
              <w:top w:w="0" w:type="dxa"/>
              <w:left w:w="108" w:type="dxa"/>
              <w:bottom w:w="0" w:type="dxa"/>
              <w:right w:w="108" w:type="dxa"/>
            </w:tcMar>
          </w:tcPr>
          <w:p w14:paraId="36F014D8" w14:textId="77777777" w:rsidR="00952E04" w:rsidRDefault="00952E04" w:rsidP="00D41028">
            <w:pPr>
              <w:ind w:left="-120" w:right="-108"/>
              <w:jc w:val="center"/>
              <w:rPr>
                <w:sz w:val="22"/>
              </w:rPr>
            </w:pPr>
            <w:r>
              <w:rPr>
                <w:sz w:val="22"/>
              </w:rPr>
              <w:t>2</w:t>
            </w:r>
          </w:p>
        </w:tc>
        <w:tc>
          <w:tcPr>
            <w:tcW w:w="3274" w:type="dxa"/>
            <w:tcBorders>
              <w:top w:val="single" w:sz="6" w:space="0" w:color="000000"/>
              <w:left w:val="single" w:sz="6" w:space="0" w:color="000000"/>
              <w:bottom w:val="double" w:sz="6" w:space="0" w:color="000000"/>
              <w:right w:val="single" w:sz="2" w:space="0" w:color="000000"/>
            </w:tcBorders>
            <w:shd w:val="pct5" w:color="000000" w:fill="FFFFFF"/>
            <w:tcMar>
              <w:top w:w="0" w:type="dxa"/>
              <w:left w:w="108" w:type="dxa"/>
              <w:bottom w:w="0" w:type="dxa"/>
              <w:right w:w="108" w:type="dxa"/>
            </w:tcMar>
          </w:tcPr>
          <w:p w14:paraId="335C6E86" w14:textId="77777777" w:rsidR="00952E04" w:rsidRDefault="00952E04" w:rsidP="00D41028">
            <w:pPr>
              <w:jc w:val="center"/>
              <w:rPr>
                <w:sz w:val="22"/>
              </w:rPr>
            </w:pPr>
            <w:r>
              <w:rPr>
                <w:sz w:val="22"/>
              </w:rPr>
              <w:t>3</w:t>
            </w:r>
          </w:p>
        </w:tc>
        <w:tc>
          <w:tcPr>
            <w:tcW w:w="1134" w:type="dxa"/>
            <w:tcBorders>
              <w:top w:val="single" w:sz="6" w:space="0" w:color="000000"/>
              <w:left w:val="single" w:sz="6" w:space="0" w:color="000000"/>
              <w:bottom w:val="double" w:sz="6" w:space="0" w:color="000000"/>
              <w:right w:val="single" w:sz="2" w:space="0" w:color="000000"/>
            </w:tcBorders>
            <w:shd w:val="pct5" w:color="000000" w:fill="FFFFFF"/>
            <w:tcMar>
              <w:top w:w="0" w:type="dxa"/>
              <w:left w:w="108" w:type="dxa"/>
              <w:bottom w:w="0" w:type="dxa"/>
              <w:right w:w="108" w:type="dxa"/>
            </w:tcMar>
          </w:tcPr>
          <w:p w14:paraId="7C08CC2A" w14:textId="77777777" w:rsidR="00952E04" w:rsidRDefault="00952E04" w:rsidP="00D41028">
            <w:pPr>
              <w:ind w:left="-108" w:right="-108"/>
              <w:jc w:val="center"/>
              <w:rPr>
                <w:sz w:val="22"/>
              </w:rPr>
            </w:pPr>
            <w:r>
              <w:rPr>
                <w:sz w:val="22"/>
              </w:rPr>
              <w:t>4</w:t>
            </w:r>
          </w:p>
        </w:tc>
        <w:tc>
          <w:tcPr>
            <w:tcW w:w="1134" w:type="dxa"/>
            <w:tcBorders>
              <w:top w:val="single" w:sz="6" w:space="0" w:color="000000"/>
              <w:left w:val="single" w:sz="6" w:space="0" w:color="000000"/>
              <w:bottom w:val="double" w:sz="6" w:space="0" w:color="000000"/>
              <w:right w:val="single" w:sz="2" w:space="0" w:color="000000"/>
            </w:tcBorders>
            <w:shd w:val="pct5" w:color="000000" w:fill="FFFFFF"/>
            <w:tcMar>
              <w:top w:w="0" w:type="dxa"/>
              <w:left w:w="108" w:type="dxa"/>
              <w:bottom w:w="0" w:type="dxa"/>
              <w:right w:w="108" w:type="dxa"/>
            </w:tcMar>
          </w:tcPr>
          <w:p w14:paraId="788D5E04" w14:textId="77777777" w:rsidR="00952E04" w:rsidRDefault="00952E04" w:rsidP="00D41028">
            <w:pPr>
              <w:ind w:left="-108" w:right="-108"/>
              <w:jc w:val="center"/>
              <w:rPr>
                <w:sz w:val="22"/>
              </w:rPr>
            </w:pPr>
            <w:r>
              <w:rPr>
                <w:sz w:val="22"/>
              </w:rPr>
              <w:t>5</w:t>
            </w:r>
          </w:p>
        </w:tc>
        <w:tc>
          <w:tcPr>
            <w:tcW w:w="1417" w:type="dxa"/>
            <w:tcBorders>
              <w:top w:val="single" w:sz="6" w:space="0" w:color="000000"/>
              <w:left w:val="single" w:sz="6" w:space="0" w:color="000000"/>
              <w:bottom w:val="double" w:sz="6" w:space="0" w:color="000000"/>
              <w:right w:val="single" w:sz="6" w:space="0" w:color="000000"/>
            </w:tcBorders>
            <w:shd w:val="pct5" w:color="000000" w:fill="FFFFFF"/>
            <w:tcMar>
              <w:top w:w="0" w:type="dxa"/>
              <w:left w:w="108" w:type="dxa"/>
              <w:bottom w:w="0" w:type="dxa"/>
              <w:right w:w="108" w:type="dxa"/>
            </w:tcMar>
          </w:tcPr>
          <w:p w14:paraId="625CBBE8" w14:textId="77777777" w:rsidR="00952E04" w:rsidRDefault="00952E04" w:rsidP="00D41028">
            <w:pPr>
              <w:jc w:val="center"/>
              <w:rPr>
                <w:sz w:val="22"/>
              </w:rPr>
            </w:pPr>
            <w:r>
              <w:rPr>
                <w:sz w:val="22"/>
              </w:rPr>
              <w:t>6</w:t>
            </w:r>
          </w:p>
        </w:tc>
        <w:tc>
          <w:tcPr>
            <w:tcW w:w="1418" w:type="dxa"/>
            <w:tcBorders>
              <w:top w:val="single" w:sz="6" w:space="0" w:color="000000"/>
              <w:left w:val="single" w:sz="6" w:space="0" w:color="000000"/>
              <w:bottom w:val="double" w:sz="6" w:space="0" w:color="000000"/>
              <w:right w:val="single" w:sz="6" w:space="0" w:color="000000"/>
            </w:tcBorders>
            <w:shd w:val="pct5" w:color="000000" w:fill="FFFFFF"/>
            <w:tcMar>
              <w:top w:w="0" w:type="dxa"/>
              <w:left w:w="108" w:type="dxa"/>
              <w:bottom w:w="0" w:type="dxa"/>
              <w:right w:w="108" w:type="dxa"/>
            </w:tcMar>
          </w:tcPr>
          <w:p w14:paraId="1AA1A83F" w14:textId="77777777" w:rsidR="00952E04" w:rsidRDefault="00952E04" w:rsidP="00D41028">
            <w:pPr>
              <w:jc w:val="center"/>
              <w:rPr>
                <w:sz w:val="22"/>
              </w:rPr>
            </w:pPr>
            <w:r>
              <w:rPr>
                <w:sz w:val="22"/>
              </w:rPr>
              <w:t>7</w:t>
            </w:r>
          </w:p>
        </w:tc>
      </w:tr>
      <w:tr w:rsidR="00952E04" w14:paraId="766FCDD0" w14:textId="77777777" w:rsidTr="00D41028">
        <w:tc>
          <w:tcPr>
            <w:tcW w:w="709"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tcPr>
          <w:p w14:paraId="588EF9A2" w14:textId="77777777" w:rsidR="00952E04" w:rsidRDefault="00952E04" w:rsidP="00D41028">
            <w:r>
              <w:t>1</w:t>
            </w:r>
          </w:p>
        </w:tc>
        <w:tc>
          <w:tcPr>
            <w:tcW w:w="1404"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tcPr>
          <w:p w14:paraId="000B9E9C" w14:textId="77777777" w:rsidR="00952E04" w:rsidRDefault="00952E04" w:rsidP="00D41028">
            <w:pPr>
              <w:rPr>
                <w:lang w:val="en-US"/>
              </w:rPr>
            </w:pPr>
            <w:r>
              <w:rPr>
                <w:lang w:val="en-US"/>
              </w:rPr>
              <w:t>RpCI42B</w:t>
            </w:r>
          </w:p>
        </w:tc>
        <w:tc>
          <w:tcPr>
            <w:tcW w:w="3274"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tcPr>
          <w:p w14:paraId="58D08995" w14:textId="77777777" w:rsidR="00952E04" w:rsidRDefault="00952E04" w:rsidP="00D41028">
            <w:r>
              <w:t>Demontarea elementelor de acoperis - asbociment</w:t>
            </w:r>
          </w:p>
        </w:tc>
        <w:tc>
          <w:tcPr>
            <w:tcW w:w="1134"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533AFAD6" w14:textId="77777777" w:rsidR="00952E04" w:rsidRDefault="00952E04" w:rsidP="00D41028">
            <w:pPr>
              <w:jc w:val="center"/>
            </w:pPr>
            <w:r>
              <w:t>m2</w:t>
            </w:r>
          </w:p>
        </w:tc>
        <w:tc>
          <w:tcPr>
            <w:tcW w:w="1134"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18B5C5D3" w14:textId="77777777" w:rsidR="00952E04" w:rsidRDefault="00952E04" w:rsidP="00D41028">
            <w:pPr>
              <w:jc w:val="center"/>
            </w:pPr>
            <w:r>
              <w:t>120,00</w:t>
            </w:r>
          </w:p>
        </w:tc>
        <w:tc>
          <w:tcPr>
            <w:tcW w:w="1417"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10730094" w14:textId="77777777" w:rsidR="00952E04" w:rsidRDefault="00952E04" w:rsidP="00D41028">
            <w:pPr>
              <w:jc w:val="center"/>
            </w:pPr>
          </w:p>
        </w:tc>
        <w:tc>
          <w:tcPr>
            <w:tcW w:w="1418"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26E9E7D6" w14:textId="77777777" w:rsidR="00952E04" w:rsidRDefault="00952E04" w:rsidP="00D41028">
            <w:pPr>
              <w:jc w:val="center"/>
            </w:pPr>
          </w:p>
        </w:tc>
      </w:tr>
      <w:tr w:rsidR="00952E04" w14:paraId="3D7718F7" w14:textId="77777777" w:rsidTr="00D41028">
        <w:tc>
          <w:tcPr>
            <w:tcW w:w="709"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tcPr>
          <w:p w14:paraId="3A3792EF" w14:textId="77777777" w:rsidR="00952E04" w:rsidRDefault="00952E04" w:rsidP="00D41028">
            <w:r>
              <w:t xml:space="preserve"> 2</w:t>
            </w:r>
          </w:p>
        </w:tc>
        <w:tc>
          <w:tcPr>
            <w:tcW w:w="1404"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tcPr>
          <w:p w14:paraId="010CA3BC" w14:textId="77777777" w:rsidR="00952E04" w:rsidRDefault="00952E04" w:rsidP="00D41028">
            <w:pPr>
              <w:rPr>
                <w:lang w:val="en-US"/>
              </w:rPr>
            </w:pPr>
            <w:r>
              <w:rPr>
                <w:lang w:val="en-US"/>
              </w:rPr>
              <w:t>RpCH32B</w:t>
            </w:r>
          </w:p>
        </w:tc>
        <w:tc>
          <w:tcPr>
            <w:tcW w:w="3274"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tcPr>
          <w:p w14:paraId="5CF20CA8" w14:textId="77777777" w:rsidR="00952E04" w:rsidRDefault="00952E04" w:rsidP="00D41028">
            <w:r>
              <w:t>Desfacerea planseelor din lemn si a elementelor de acoperis - sarpanta acoperisului cu desfacerea tuturor elementelor componente, inclusiv sortarea materialelor rezultate</w:t>
            </w:r>
          </w:p>
        </w:tc>
        <w:tc>
          <w:tcPr>
            <w:tcW w:w="1134"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4CDC6D10" w14:textId="77777777" w:rsidR="00952E04" w:rsidRDefault="00952E04" w:rsidP="00D41028">
            <w:pPr>
              <w:jc w:val="center"/>
            </w:pPr>
            <w:r>
              <w:t>m2</w:t>
            </w:r>
          </w:p>
        </w:tc>
        <w:tc>
          <w:tcPr>
            <w:tcW w:w="1134"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3F50D08F" w14:textId="77777777" w:rsidR="00952E04" w:rsidRDefault="00952E04" w:rsidP="00D41028">
            <w:pPr>
              <w:jc w:val="center"/>
            </w:pPr>
            <w:r>
              <w:t>120,00</w:t>
            </w:r>
          </w:p>
        </w:tc>
        <w:tc>
          <w:tcPr>
            <w:tcW w:w="1417"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1A5DDE4F" w14:textId="77777777" w:rsidR="00952E04" w:rsidRDefault="00952E04" w:rsidP="00D41028">
            <w:pPr>
              <w:jc w:val="center"/>
            </w:pPr>
          </w:p>
        </w:tc>
        <w:tc>
          <w:tcPr>
            <w:tcW w:w="1418"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1E2646CE" w14:textId="77777777" w:rsidR="00952E04" w:rsidRDefault="00952E04" w:rsidP="00D41028">
            <w:pPr>
              <w:jc w:val="center"/>
            </w:pPr>
          </w:p>
        </w:tc>
      </w:tr>
      <w:tr w:rsidR="00952E04" w14:paraId="1FF9A198" w14:textId="77777777" w:rsidTr="00D41028">
        <w:tc>
          <w:tcPr>
            <w:tcW w:w="709"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tcPr>
          <w:p w14:paraId="1D058430" w14:textId="77777777" w:rsidR="00952E04" w:rsidRDefault="00952E04" w:rsidP="00D41028">
            <w:r>
              <w:t xml:space="preserve"> 3</w:t>
            </w:r>
          </w:p>
        </w:tc>
        <w:tc>
          <w:tcPr>
            <w:tcW w:w="1404"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tcPr>
          <w:p w14:paraId="77ACF1B6" w14:textId="77777777" w:rsidR="00952E04" w:rsidRDefault="00952E04" w:rsidP="00D41028">
            <w:pPr>
              <w:rPr>
                <w:lang w:val="en-US"/>
              </w:rPr>
            </w:pPr>
            <w:r>
              <w:rPr>
                <w:lang w:val="en-US"/>
              </w:rPr>
              <w:t>RpCB18F</w:t>
            </w:r>
          </w:p>
        </w:tc>
        <w:tc>
          <w:tcPr>
            <w:tcW w:w="3274"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tcPr>
          <w:p w14:paraId="40C1CFE0" w14:textId="77777777" w:rsidR="00952E04" w:rsidRDefault="00952E04" w:rsidP="00D41028">
            <w:r>
              <w:t>Demolarea betoanelor vechi cu mijloace manuale, fundatii si elevatii cu dozaj de ciment peste 150 kg/mc, beton simplu cu mijloace mecanice</w:t>
            </w:r>
          </w:p>
        </w:tc>
        <w:tc>
          <w:tcPr>
            <w:tcW w:w="1134"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6650887C" w14:textId="77777777" w:rsidR="00952E04" w:rsidRDefault="00952E04" w:rsidP="00D41028">
            <w:pPr>
              <w:jc w:val="center"/>
            </w:pPr>
            <w:r>
              <w:t>m3</w:t>
            </w:r>
          </w:p>
        </w:tc>
        <w:tc>
          <w:tcPr>
            <w:tcW w:w="1134"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3A90DB28" w14:textId="77777777" w:rsidR="00952E04" w:rsidRDefault="00952E04" w:rsidP="00D41028">
            <w:pPr>
              <w:jc w:val="center"/>
            </w:pPr>
            <w:r>
              <w:t>19,20</w:t>
            </w:r>
          </w:p>
        </w:tc>
        <w:tc>
          <w:tcPr>
            <w:tcW w:w="1417"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62346CC3" w14:textId="77777777" w:rsidR="00952E04" w:rsidRDefault="00952E04" w:rsidP="00D41028">
            <w:pPr>
              <w:jc w:val="center"/>
            </w:pPr>
          </w:p>
        </w:tc>
        <w:tc>
          <w:tcPr>
            <w:tcW w:w="1418"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103D6FE0" w14:textId="77777777" w:rsidR="00952E04" w:rsidRDefault="00952E04" w:rsidP="00D41028">
            <w:pPr>
              <w:jc w:val="center"/>
            </w:pPr>
          </w:p>
        </w:tc>
      </w:tr>
      <w:tr w:rsidR="00952E04" w14:paraId="708AE2AD" w14:textId="77777777" w:rsidTr="00D41028">
        <w:tc>
          <w:tcPr>
            <w:tcW w:w="709"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tcPr>
          <w:p w14:paraId="46B9070E" w14:textId="77777777" w:rsidR="00952E04" w:rsidRDefault="00952E04" w:rsidP="00D41028">
            <w:r>
              <w:t xml:space="preserve"> 4</w:t>
            </w:r>
          </w:p>
        </w:tc>
        <w:tc>
          <w:tcPr>
            <w:tcW w:w="1404"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tcPr>
          <w:p w14:paraId="43507ED3" w14:textId="77777777" w:rsidR="00952E04" w:rsidRDefault="00952E04" w:rsidP="00D41028">
            <w:pPr>
              <w:rPr>
                <w:lang w:val="en-US"/>
              </w:rPr>
            </w:pPr>
            <w:r>
              <w:rPr>
                <w:lang w:val="en-US"/>
              </w:rPr>
              <w:t>TRI1AA03C1</w:t>
            </w:r>
          </w:p>
        </w:tc>
        <w:tc>
          <w:tcPr>
            <w:tcW w:w="3274"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tcPr>
          <w:p w14:paraId="021E3D39" w14:textId="77777777" w:rsidR="00952E04" w:rsidRDefault="00952E04" w:rsidP="00D41028">
            <w:r>
              <w:t>Incarcarea materialelor din grupa A - grele, in prafuri prin aruncare - de pe rampa sau teren, in auto, categoria 1</w:t>
            </w:r>
          </w:p>
        </w:tc>
        <w:tc>
          <w:tcPr>
            <w:tcW w:w="1134"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5D1F5BA4" w14:textId="77777777" w:rsidR="00952E04" w:rsidRDefault="00952E04" w:rsidP="00D41028">
            <w:pPr>
              <w:jc w:val="center"/>
            </w:pPr>
            <w:r>
              <w:t>t</w:t>
            </w:r>
          </w:p>
        </w:tc>
        <w:tc>
          <w:tcPr>
            <w:tcW w:w="1134"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170B9BAB" w14:textId="77777777" w:rsidR="00952E04" w:rsidRDefault="00952E04" w:rsidP="00D41028">
            <w:pPr>
              <w:jc w:val="center"/>
            </w:pPr>
            <w:r>
              <w:t>25,50</w:t>
            </w:r>
          </w:p>
        </w:tc>
        <w:tc>
          <w:tcPr>
            <w:tcW w:w="1417"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335FA79E" w14:textId="77777777" w:rsidR="00952E04" w:rsidRDefault="00952E04" w:rsidP="00D41028">
            <w:pPr>
              <w:jc w:val="center"/>
            </w:pPr>
          </w:p>
        </w:tc>
        <w:tc>
          <w:tcPr>
            <w:tcW w:w="1418"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77AE3096" w14:textId="77777777" w:rsidR="00952E04" w:rsidRDefault="00952E04" w:rsidP="00D41028">
            <w:pPr>
              <w:jc w:val="center"/>
            </w:pPr>
          </w:p>
        </w:tc>
      </w:tr>
      <w:tr w:rsidR="00952E04" w14:paraId="4F23FC40" w14:textId="77777777" w:rsidTr="00D41028">
        <w:tc>
          <w:tcPr>
            <w:tcW w:w="709"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tcPr>
          <w:p w14:paraId="1B26EE2D" w14:textId="77777777" w:rsidR="00952E04" w:rsidRDefault="00952E04" w:rsidP="00D41028">
            <w:r>
              <w:t xml:space="preserve"> 5</w:t>
            </w:r>
          </w:p>
        </w:tc>
        <w:tc>
          <w:tcPr>
            <w:tcW w:w="1404"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tcPr>
          <w:p w14:paraId="3F8BFA68" w14:textId="77777777" w:rsidR="00952E04" w:rsidRDefault="00952E04" w:rsidP="00D41028">
            <w:pPr>
              <w:rPr>
                <w:lang w:val="en-US"/>
              </w:rPr>
            </w:pPr>
            <w:r>
              <w:rPr>
                <w:lang w:val="en-US"/>
              </w:rPr>
              <w:t>TsI50I</w:t>
            </w:r>
          </w:p>
        </w:tc>
        <w:tc>
          <w:tcPr>
            <w:tcW w:w="3274"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tcPr>
          <w:p w14:paraId="78123B40" w14:textId="77777777" w:rsidR="00952E04" w:rsidRDefault="00952E04" w:rsidP="00D41028">
            <w:r>
              <w:t>Transportarea gunoiului cu autocamioane la distanta de 25 km</w:t>
            </w:r>
          </w:p>
        </w:tc>
        <w:tc>
          <w:tcPr>
            <w:tcW w:w="1134"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6E77ED6C" w14:textId="77777777" w:rsidR="00952E04" w:rsidRDefault="00952E04" w:rsidP="00D41028">
            <w:pPr>
              <w:jc w:val="center"/>
            </w:pPr>
            <w:r>
              <w:t>t</w:t>
            </w:r>
          </w:p>
        </w:tc>
        <w:tc>
          <w:tcPr>
            <w:tcW w:w="1134"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09DC4D16" w14:textId="77777777" w:rsidR="00952E04" w:rsidRDefault="00952E04" w:rsidP="00D41028">
            <w:pPr>
              <w:jc w:val="center"/>
            </w:pPr>
            <w:r>
              <w:t>25,50</w:t>
            </w:r>
          </w:p>
        </w:tc>
        <w:tc>
          <w:tcPr>
            <w:tcW w:w="1417"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6385FA6A" w14:textId="77777777" w:rsidR="00952E04" w:rsidRDefault="00952E04" w:rsidP="00D41028">
            <w:pPr>
              <w:jc w:val="center"/>
            </w:pPr>
          </w:p>
        </w:tc>
        <w:tc>
          <w:tcPr>
            <w:tcW w:w="1418"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25E4A1E8" w14:textId="77777777" w:rsidR="00952E04" w:rsidRDefault="00952E04" w:rsidP="00D41028">
            <w:pPr>
              <w:jc w:val="center"/>
            </w:pPr>
          </w:p>
        </w:tc>
      </w:tr>
      <w:tr w:rsidR="00952E04" w14:paraId="0076D9F2" w14:textId="77777777" w:rsidTr="00D41028">
        <w:tc>
          <w:tcPr>
            <w:tcW w:w="709"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tcPr>
          <w:p w14:paraId="3290FB38" w14:textId="77777777" w:rsidR="00952E04" w:rsidRDefault="00952E04" w:rsidP="00D41028">
            <w:r>
              <w:t xml:space="preserve"> 6</w:t>
            </w:r>
          </w:p>
        </w:tc>
        <w:tc>
          <w:tcPr>
            <w:tcW w:w="1404"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tcPr>
          <w:p w14:paraId="7F025042" w14:textId="77777777" w:rsidR="00952E04" w:rsidRDefault="00952E04" w:rsidP="00D41028">
            <w:pPr>
              <w:rPr>
                <w:lang w:val="en-US"/>
              </w:rPr>
            </w:pPr>
            <w:r>
              <w:rPr>
                <w:lang w:val="en-US"/>
              </w:rPr>
              <w:t>TsE01B</w:t>
            </w:r>
          </w:p>
        </w:tc>
        <w:tc>
          <w:tcPr>
            <w:tcW w:w="3274"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tcPr>
          <w:p w14:paraId="16CDE7AB" w14:textId="77777777" w:rsidR="00952E04" w:rsidRDefault="00952E04" w:rsidP="00D41028">
            <w:r>
              <w:t>Nivelarea manuala a terenurilor si platformelor, cu denivelari de 10-20 cm, in teren mijlociu</w:t>
            </w:r>
          </w:p>
        </w:tc>
        <w:tc>
          <w:tcPr>
            <w:tcW w:w="1134"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743D4FFA" w14:textId="77777777" w:rsidR="00952E04" w:rsidRDefault="00952E04" w:rsidP="00D41028">
            <w:pPr>
              <w:jc w:val="center"/>
            </w:pPr>
            <w:r>
              <w:t>100 m2</w:t>
            </w:r>
          </w:p>
        </w:tc>
        <w:tc>
          <w:tcPr>
            <w:tcW w:w="1134"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6F32273F" w14:textId="77777777" w:rsidR="00952E04" w:rsidRDefault="00952E04" w:rsidP="00D41028">
            <w:pPr>
              <w:jc w:val="center"/>
            </w:pPr>
            <w:r>
              <w:t>1,26</w:t>
            </w:r>
          </w:p>
        </w:tc>
        <w:tc>
          <w:tcPr>
            <w:tcW w:w="1417"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72189EC9" w14:textId="77777777" w:rsidR="00952E04" w:rsidRDefault="00952E04" w:rsidP="00D41028">
            <w:pPr>
              <w:jc w:val="center"/>
            </w:pPr>
          </w:p>
        </w:tc>
        <w:tc>
          <w:tcPr>
            <w:tcW w:w="1418"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35906B73" w14:textId="77777777" w:rsidR="00952E04" w:rsidRDefault="00952E04" w:rsidP="00D41028">
            <w:pPr>
              <w:jc w:val="center"/>
            </w:pPr>
          </w:p>
        </w:tc>
      </w:tr>
      <w:tr w:rsidR="00952E04" w14:paraId="281C5874" w14:textId="77777777" w:rsidTr="00D41028">
        <w:tc>
          <w:tcPr>
            <w:tcW w:w="709"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tcPr>
          <w:p w14:paraId="6A93D11C" w14:textId="77777777" w:rsidR="00952E04" w:rsidRDefault="00952E04" w:rsidP="00D41028">
            <w:r>
              <w:t xml:space="preserve"> 7</w:t>
            </w:r>
          </w:p>
        </w:tc>
        <w:tc>
          <w:tcPr>
            <w:tcW w:w="1404"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tcPr>
          <w:p w14:paraId="43CA01DB" w14:textId="77777777" w:rsidR="00952E04" w:rsidRDefault="00952E04" w:rsidP="00D41028">
            <w:pPr>
              <w:rPr>
                <w:lang w:val="en-US"/>
              </w:rPr>
            </w:pPr>
            <w:r>
              <w:rPr>
                <w:lang w:val="en-US"/>
              </w:rPr>
              <w:t>TsD04A</w:t>
            </w:r>
          </w:p>
        </w:tc>
        <w:tc>
          <w:tcPr>
            <w:tcW w:w="3274"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tcPr>
          <w:p w14:paraId="37B5F5F7" w14:textId="77777777" w:rsidR="00952E04" w:rsidRDefault="00952E04" w:rsidP="00D41028">
            <w:r>
              <w:t xml:space="preserve">Compactarea cu maiul de mina a umpluturilor executate in sapaturi orizontale sau inclinate </w:t>
            </w:r>
            <w:r>
              <w:lastRenderedPageBreak/>
              <w:t>la 1/4, inclusiv udarea fiecarui strat de pamint in parte, avind 10 cm grosime pamint necoeziv</w:t>
            </w:r>
          </w:p>
        </w:tc>
        <w:tc>
          <w:tcPr>
            <w:tcW w:w="1134"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5AA9E28A" w14:textId="77777777" w:rsidR="00952E04" w:rsidRDefault="00952E04" w:rsidP="00D41028">
            <w:pPr>
              <w:jc w:val="center"/>
            </w:pPr>
            <w:r>
              <w:lastRenderedPageBreak/>
              <w:t>m3</w:t>
            </w:r>
          </w:p>
        </w:tc>
        <w:tc>
          <w:tcPr>
            <w:tcW w:w="1134"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4264B1DB" w14:textId="77777777" w:rsidR="00952E04" w:rsidRDefault="00952E04" w:rsidP="00D41028">
            <w:pPr>
              <w:jc w:val="center"/>
            </w:pPr>
            <w:r>
              <w:t>11,70</w:t>
            </w:r>
          </w:p>
        </w:tc>
        <w:tc>
          <w:tcPr>
            <w:tcW w:w="1417"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2C0803B7" w14:textId="77777777" w:rsidR="00952E04" w:rsidRDefault="00952E04" w:rsidP="00D41028">
            <w:pPr>
              <w:jc w:val="center"/>
            </w:pPr>
          </w:p>
        </w:tc>
        <w:tc>
          <w:tcPr>
            <w:tcW w:w="1418"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4A833F33" w14:textId="77777777" w:rsidR="00952E04" w:rsidRDefault="00952E04" w:rsidP="00D41028">
            <w:pPr>
              <w:jc w:val="center"/>
            </w:pPr>
          </w:p>
        </w:tc>
      </w:tr>
      <w:tr w:rsidR="00952E04" w14:paraId="7BC6A59A" w14:textId="77777777" w:rsidTr="00D41028">
        <w:tc>
          <w:tcPr>
            <w:tcW w:w="709"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tcPr>
          <w:p w14:paraId="627A1435" w14:textId="77777777" w:rsidR="00952E04" w:rsidRDefault="00952E04" w:rsidP="00D41028">
            <w:r>
              <w:lastRenderedPageBreak/>
              <w:t xml:space="preserve"> 8</w:t>
            </w:r>
          </w:p>
        </w:tc>
        <w:tc>
          <w:tcPr>
            <w:tcW w:w="1404"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tcPr>
          <w:p w14:paraId="00662CB2" w14:textId="77777777" w:rsidR="00952E04" w:rsidRDefault="00952E04" w:rsidP="00D41028">
            <w:pPr>
              <w:rPr>
                <w:lang w:val="en-US"/>
              </w:rPr>
            </w:pPr>
            <w:r>
              <w:rPr>
                <w:lang w:val="en-US"/>
              </w:rPr>
              <w:t>TsA02E</w:t>
            </w:r>
          </w:p>
        </w:tc>
        <w:tc>
          <w:tcPr>
            <w:tcW w:w="3274"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tcPr>
          <w:p w14:paraId="6ACD4A4E" w14:textId="77777777" w:rsidR="00952E04" w:rsidRDefault="00952E04" w:rsidP="00D41028">
            <w:r>
              <w:t>Sapatura manuala de pamint in spatii limitate, avind sub 1,00 m sau peste 1,00 m latime, executata fara sprijiniri, cu taluz vertical, la fundatii, canale, subsoluri, drenuri, trepte de infratire, in pamint coeziv mijlociu sau foarte coeziv adincime &lt; 1,5 m teren mijlociu</w:t>
            </w:r>
          </w:p>
        </w:tc>
        <w:tc>
          <w:tcPr>
            <w:tcW w:w="1134"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60A88188" w14:textId="77777777" w:rsidR="00952E04" w:rsidRDefault="00952E04" w:rsidP="00D41028">
            <w:pPr>
              <w:jc w:val="center"/>
            </w:pPr>
            <w:r>
              <w:t>m3</w:t>
            </w:r>
          </w:p>
        </w:tc>
        <w:tc>
          <w:tcPr>
            <w:tcW w:w="1134"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3B7E158C" w14:textId="77777777" w:rsidR="00952E04" w:rsidRDefault="00952E04" w:rsidP="00D41028">
            <w:pPr>
              <w:jc w:val="center"/>
            </w:pPr>
            <w:r>
              <w:t>5,00</w:t>
            </w:r>
          </w:p>
        </w:tc>
        <w:tc>
          <w:tcPr>
            <w:tcW w:w="1417"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6F0D7F36" w14:textId="77777777" w:rsidR="00952E04" w:rsidRDefault="00952E04" w:rsidP="00D41028">
            <w:pPr>
              <w:jc w:val="center"/>
            </w:pPr>
          </w:p>
        </w:tc>
        <w:tc>
          <w:tcPr>
            <w:tcW w:w="1418"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73D63546" w14:textId="77777777" w:rsidR="00952E04" w:rsidRDefault="00952E04" w:rsidP="00D41028">
            <w:pPr>
              <w:jc w:val="center"/>
            </w:pPr>
          </w:p>
        </w:tc>
      </w:tr>
      <w:tr w:rsidR="00952E04" w14:paraId="5823F4E9" w14:textId="77777777" w:rsidTr="00D41028">
        <w:tc>
          <w:tcPr>
            <w:tcW w:w="709"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tcPr>
          <w:p w14:paraId="0ECC09CC" w14:textId="77777777" w:rsidR="00952E04" w:rsidRDefault="00952E04" w:rsidP="00D41028">
            <w:r>
              <w:t xml:space="preserve"> 9</w:t>
            </w:r>
          </w:p>
        </w:tc>
        <w:tc>
          <w:tcPr>
            <w:tcW w:w="1404"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tcPr>
          <w:p w14:paraId="44A08C89" w14:textId="77777777" w:rsidR="00952E04" w:rsidRDefault="00952E04" w:rsidP="00D41028">
            <w:pPr>
              <w:rPr>
                <w:lang w:val="en-US"/>
              </w:rPr>
            </w:pPr>
            <w:r>
              <w:rPr>
                <w:lang w:val="en-US"/>
              </w:rPr>
              <w:t>TrB05B2-2</w:t>
            </w:r>
          </w:p>
        </w:tc>
        <w:tc>
          <w:tcPr>
            <w:tcW w:w="3274"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tcPr>
          <w:p w14:paraId="5E3C2ACD" w14:textId="77777777" w:rsidR="00952E04" w:rsidRDefault="00952E04" w:rsidP="00D41028">
            <w:r>
              <w:t>Transportul, prin purtare directa, al materialelor incomode, avind peste 25 kg, pe distanta de 20 m</w:t>
            </w:r>
          </w:p>
        </w:tc>
        <w:tc>
          <w:tcPr>
            <w:tcW w:w="1134"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4542DBCE" w14:textId="77777777" w:rsidR="00952E04" w:rsidRDefault="00952E04" w:rsidP="00D41028">
            <w:pPr>
              <w:jc w:val="center"/>
            </w:pPr>
            <w:r>
              <w:t>t</w:t>
            </w:r>
          </w:p>
        </w:tc>
        <w:tc>
          <w:tcPr>
            <w:tcW w:w="1134"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30F745CE" w14:textId="77777777" w:rsidR="00952E04" w:rsidRDefault="00952E04" w:rsidP="00D41028">
            <w:pPr>
              <w:jc w:val="center"/>
            </w:pPr>
            <w:r>
              <w:t>7,00</w:t>
            </w:r>
          </w:p>
        </w:tc>
        <w:tc>
          <w:tcPr>
            <w:tcW w:w="1417"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193DACC1" w14:textId="77777777" w:rsidR="00952E04" w:rsidRDefault="00952E04" w:rsidP="00D41028">
            <w:pPr>
              <w:jc w:val="center"/>
            </w:pPr>
          </w:p>
        </w:tc>
        <w:tc>
          <w:tcPr>
            <w:tcW w:w="1418"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6E193570" w14:textId="77777777" w:rsidR="00952E04" w:rsidRDefault="00952E04" w:rsidP="00D41028">
            <w:pPr>
              <w:jc w:val="center"/>
            </w:pPr>
          </w:p>
        </w:tc>
      </w:tr>
      <w:tr w:rsidR="00952E04" w14:paraId="0792382A" w14:textId="77777777" w:rsidTr="00D41028">
        <w:tc>
          <w:tcPr>
            <w:tcW w:w="709"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tcPr>
          <w:p w14:paraId="767765C8" w14:textId="77777777" w:rsidR="00952E04" w:rsidRDefault="00952E04" w:rsidP="00D41028">
            <w:r>
              <w:t xml:space="preserve"> 10</w:t>
            </w:r>
          </w:p>
        </w:tc>
        <w:tc>
          <w:tcPr>
            <w:tcW w:w="1404"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tcPr>
          <w:p w14:paraId="5D88B35F" w14:textId="77777777" w:rsidR="00952E04" w:rsidRDefault="00952E04" w:rsidP="00D41028">
            <w:pPr>
              <w:rPr>
                <w:lang w:val="en-US"/>
              </w:rPr>
            </w:pPr>
            <w:r>
              <w:rPr>
                <w:lang w:val="en-US"/>
              </w:rPr>
              <w:t>TsH92B</w:t>
            </w:r>
          </w:p>
        </w:tc>
        <w:tc>
          <w:tcPr>
            <w:tcW w:w="3274"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tcPr>
          <w:p w14:paraId="60563E51" w14:textId="77777777" w:rsidR="00952E04" w:rsidRDefault="00952E04" w:rsidP="00D41028">
            <w:r>
              <w:t>Incarcarea in auto sol (pamint) cu bolovani, cu pietre</w:t>
            </w:r>
          </w:p>
        </w:tc>
        <w:tc>
          <w:tcPr>
            <w:tcW w:w="1134"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67A19E76" w14:textId="77777777" w:rsidR="00952E04" w:rsidRDefault="00952E04" w:rsidP="00D41028">
            <w:pPr>
              <w:jc w:val="center"/>
            </w:pPr>
            <w:r>
              <w:t>t</w:t>
            </w:r>
          </w:p>
        </w:tc>
        <w:tc>
          <w:tcPr>
            <w:tcW w:w="1134"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3E490A6E" w14:textId="77777777" w:rsidR="00952E04" w:rsidRDefault="00952E04" w:rsidP="00D41028">
            <w:pPr>
              <w:jc w:val="center"/>
            </w:pPr>
            <w:r>
              <w:t>7,00</w:t>
            </w:r>
          </w:p>
        </w:tc>
        <w:tc>
          <w:tcPr>
            <w:tcW w:w="1417"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1321F794" w14:textId="77777777" w:rsidR="00952E04" w:rsidRDefault="00952E04" w:rsidP="00D41028">
            <w:pPr>
              <w:jc w:val="center"/>
            </w:pPr>
          </w:p>
        </w:tc>
        <w:tc>
          <w:tcPr>
            <w:tcW w:w="1418"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1923A589" w14:textId="77777777" w:rsidR="00952E04" w:rsidRDefault="00952E04" w:rsidP="00D41028">
            <w:pPr>
              <w:jc w:val="center"/>
            </w:pPr>
          </w:p>
        </w:tc>
      </w:tr>
      <w:tr w:rsidR="00952E04" w14:paraId="31885145" w14:textId="77777777" w:rsidTr="00D41028">
        <w:tc>
          <w:tcPr>
            <w:tcW w:w="709"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tcPr>
          <w:p w14:paraId="0F814A00" w14:textId="77777777" w:rsidR="00952E04" w:rsidRDefault="00952E04" w:rsidP="00D41028">
            <w:r>
              <w:t xml:space="preserve"> 11</w:t>
            </w:r>
          </w:p>
        </w:tc>
        <w:tc>
          <w:tcPr>
            <w:tcW w:w="1404"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tcPr>
          <w:p w14:paraId="6E0091F4" w14:textId="77777777" w:rsidR="00952E04" w:rsidRDefault="00952E04" w:rsidP="00D41028">
            <w:pPr>
              <w:rPr>
                <w:lang w:val="en-US"/>
              </w:rPr>
            </w:pPr>
            <w:r>
              <w:rPr>
                <w:lang w:val="en-US"/>
              </w:rPr>
              <w:t>TsI50A5</w:t>
            </w:r>
          </w:p>
        </w:tc>
        <w:tc>
          <w:tcPr>
            <w:tcW w:w="3274"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tcPr>
          <w:p w14:paraId="26EC2113" w14:textId="77777777" w:rsidR="00952E04" w:rsidRDefault="00952E04" w:rsidP="00D41028">
            <w:r>
              <w:t xml:space="preserve">Transportarea pamintului cu autobasculanta  la distanta de 5 km </w:t>
            </w:r>
          </w:p>
        </w:tc>
        <w:tc>
          <w:tcPr>
            <w:tcW w:w="1134"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4BBD8AE0" w14:textId="77777777" w:rsidR="00952E04" w:rsidRDefault="00952E04" w:rsidP="00D41028">
            <w:pPr>
              <w:jc w:val="center"/>
            </w:pPr>
            <w:r>
              <w:t>t</w:t>
            </w:r>
          </w:p>
        </w:tc>
        <w:tc>
          <w:tcPr>
            <w:tcW w:w="1134"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41859D53" w14:textId="77777777" w:rsidR="00952E04" w:rsidRDefault="00952E04" w:rsidP="00D41028">
            <w:pPr>
              <w:jc w:val="center"/>
            </w:pPr>
            <w:r>
              <w:t>7,00</w:t>
            </w:r>
          </w:p>
        </w:tc>
        <w:tc>
          <w:tcPr>
            <w:tcW w:w="1417"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3DF14CD9" w14:textId="77777777" w:rsidR="00952E04" w:rsidRDefault="00952E04" w:rsidP="00D41028">
            <w:pPr>
              <w:jc w:val="center"/>
            </w:pPr>
          </w:p>
        </w:tc>
        <w:tc>
          <w:tcPr>
            <w:tcW w:w="1418"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6D1DF68C" w14:textId="77777777" w:rsidR="00952E04" w:rsidRDefault="00952E04" w:rsidP="00D41028">
            <w:pPr>
              <w:jc w:val="center"/>
            </w:pPr>
          </w:p>
        </w:tc>
      </w:tr>
      <w:tr w:rsidR="00952E04" w14:paraId="6BD2996F" w14:textId="77777777" w:rsidTr="00D41028">
        <w:tc>
          <w:tcPr>
            <w:tcW w:w="709"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tcPr>
          <w:p w14:paraId="55A29A02" w14:textId="77777777" w:rsidR="00952E04" w:rsidRDefault="00952E04" w:rsidP="00D41028">
            <w:r>
              <w:t xml:space="preserve"> 12</w:t>
            </w:r>
          </w:p>
        </w:tc>
        <w:tc>
          <w:tcPr>
            <w:tcW w:w="1404"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tcPr>
          <w:p w14:paraId="59FB25AD" w14:textId="77777777" w:rsidR="00952E04" w:rsidRDefault="00952E04" w:rsidP="00D41028">
            <w:pPr>
              <w:rPr>
                <w:lang w:val="en-US"/>
              </w:rPr>
            </w:pPr>
            <w:r>
              <w:rPr>
                <w:lang w:val="en-US"/>
              </w:rPr>
              <w:t>TsC51B</w:t>
            </w:r>
          </w:p>
        </w:tc>
        <w:tc>
          <w:tcPr>
            <w:tcW w:w="3274"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tcPr>
          <w:p w14:paraId="12E14DB8" w14:textId="77777777" w:rsidR="00952E04" w:rsidRDefault="00952E04" w:rsidP="00D41028">
            <w:r>
              <w:t>Lucrari la descarcarea pamintului in depozit, teren categoria II</w:t>
            </w:r>
          </w:p>
        </w:tc>
        <w:tc>
          <w:tcPr>
            <w:tcW w:w="1134"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686F4696" w14:textId="77777777" w:rsidR="00952E04" w:rsidRDefault="00952E04" w:rsidP="00D41028">
            <w:pPr>
              <w:jc w:val="center"/>
            </w:pPr>
            <w:r>
              <w:t>100 m3</w:t>
            </w:r>
          </w:p>
        </w:tc>
        <w:tc>
          <w:tcPr>
            <w:tcW w:w="1134"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0FF3D1EB" w14:textId="77777777" w:rsidR="00952E04" w:rsidRDefault="00952E04" w:rsidP="00D41028">
            <w:pPr>
              <w:jc w:val="center"/>
            </w:pPr>
            <w:r>
              <w:t>0,05</w:t>
            </w:r>
          </w:p>
        </w:tc>
        <w:tc>
          <w:tcPr>
            <w:tcW w:w="1417"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17C8EDA7" w14:textId="77777777" w:rsidR="00952E04" w:rsidRDefault="00952E04" w:rsidP="00D41028">
            <w:pPr>
              <w:jc w:val="center"/>
            </w:pPr>
          </w:p>
        </w:tc>
        <w:tc>
          <w:tcPr>
            <w:tcW w:w="1418"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1251EBE0" w14:textId="77777777" w:rsidR="00952E04" w:rsidRDefault="00952E04" w:rsidP="00D41028">
            <w:pPr>
              <w:jc w:val="center"/>
            </w:pPr>
          </w:p>
        </w:tc>
      </w:tr>
      <w:tr w:rsidR="00952E04" w14:paraId="187E0AFD" w14:textId="77777777" w:rsidTr="00D41028">
        <w:tc>
          <w:tcPr>
            <w:tcW w:w="709"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tcPr>
          <w:p w14:paraId="095525D9" w14:textId="77777777" w:rsidR="00952E04" w:rsidRDefault="00952E04" w:rsidP="00D41028">
            <w:r>
              <w:t xml:space="preserve"> 13</w:t>
            </w:r>
          </w:p>
        </w:tc>
        <w:tc>
          <w:tcPr>
            <w:tcW w:w="1404"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tcPr>
          <w:p w14:paraId="2299A650" w14:textId="77777777" w:rsidR="00952E04" w:rsidRDefault="00952E04" w:rsidP="00D41028">
            <w:pPr>
              <w:rPr>
                <w:lang w:val="en-US"/>
              </w:rPr>
            </w:pPr>
            <w:r>
              <w:rPr>
                <w:lang w:val="en-US"/>
              </w:rPr>
              <w:t>CA03D2</w:t>
            </w:r>
          </w:p>
        </w:tc>
        <w:tc>
          <w:tcPr>
            <w:tcW w:w="3274"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tcPr>
          <w:p w14:paraId="7B8E128A" w14:textId="77777777" w:rsidR="00952E04" w:rsidRDefault="00952E04" w:rsidP="00D41028">
            <w:r>
              <w:t>Beton turnat in fundatii, socluri, ziduri de sprijin, pereti sub cota zero, preparat cu betoniera pe santier si turnarea cu mijloace clasice beton armat (forarea gropilor sub fundatiile fm-1 cu d-300, h=850 mm-28 buc, sub fundatiile fm-2 cu d=200mm, h=850mm - 42 buc)</w:t>
            </w:r>
          </w:p>
        </w:tc>
        <w:tc>
          <w:tcPr>
            <w:tcW w:w="1134"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146A4347" w14:textId="77777777" w:rsidR="00952E04" w:rsidRDefault="00952E04" w:rsidP="00D41028">
            <w:pPr>
              <w:jc w:val="center"/>
            </w:pPr>
            <w:r>
              <w:t>m3</w:t>
            </w:r>
          </w:p>
        </w:tc>
        <w:tc>
          <w:tcPr>
            <w:tcW w:w="1134"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4BA3BA1B" w14:textId="77777777" w:rsidR="00952E04" w:rsidRDefault="00952E04" w:rsidP="00D41028">
            <w:pPr>
              <w:jc w:val="center"/>
            </w:pPr>
            <w:r>
              <w:t>2,80</w:t>
            </w:r>
          </w:p>
        </w:tc>
        <w:tc>
          <w:tcPr>
            <w:tcW w:w="1417"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63278A4E" w14:textId="77777777" w:rsidR="00952E04" w:rsidRDefault="00952E04" w:rsidP="00D41028">
            <w:pPr>
              <w:jc w:val="center"/>
            </w:pPr>
          </w:p>
        </w:tc>
        <w:tc>
          <w:tcPr>
            <w:tcW w:w="1418"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7EF1ACC5" w14:textId="77777777" w:rsidR="00952E04" w:rsidRDefault="00952E04" w:rsidP="00D41028">
            <w:pPr>
              <w:jc w:val="center"/>
            </w:pPr>
          </w:p>
        </w:tc>
      </w:tr>
      <w:tr w:rsidR="00952E04" w14:paraId="6A06DC4C" w14:textId="77777777" w:rsidTr="00D41028">
        <w:tc>
          <w:tcPr>
            <w:tcW w:w="709"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tcPr>
          <w:p w14:paraId="3678447B" w14:textId="77777777" w:rsidR="00952E04" w:rsidRDefault="00952E04" w:rsidP="00D41028">
            <w:r>
              <w:t xml:space="preserve"> 14</w:t>
            </w:r>
          </w:p>
        </w:tc>
        <w:tc>
          <w:tcPr>
            <w:tcW w:w="1404"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tcPr>
          <w:p w14:paraId="3EE801D8" w14:textId="77777777" w:rsidR="00952E04" w:rsidRDefault="00952E04" w:rsidP="00D41028">
            <w:pPr>
              <w:rPr>
                <w:lang w:val="en-US"/>
              </w:rPr>
            </w:pPr>
            <w:r>
              <w:rPr>
                <w:lang w:val="en-US"/>
              </w:rPr>
              <w:t>CB03E</w:t>
            </w:r>
          </w:p>
        </w:tc>
        <w:tc>
          <w:tcPr>
            <w:tcW w:w="3274"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tcPr>
          <w:p w14:paraId="659B892B" w14:textId="77777777" w:rsidR="00952E04" w:rsidRDefault="00952E04" w:rsidP="00D41028">
            <w:r>
              <w:t xml:space="preserve">Cofraje din panouri refolosibile, cu placaj de 15 mm pentru turnarea betonului in placi si grinzi la constructii cu inaltimea  pina la 20 m inclusiv,  exclusiv sustinerile </w:t>
            </w:r>
          </w:p>
        </w:tc>
        <w:tc>
          <w:tcPr>
            <w:tcW w:w="1134"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1AEA1E53" w14:textId="77777777" w:rsidR="00952E04" w:rsidRDefault="00952E04" w:rsidP="00D41028">
            <w:pPr>
              <w:jc w:val="center"/>
            </w:pPr>
            <w:r>
              <w:t>m2</w:t>
            </w:r>
          </w:p>
        </w:tc>
        <w:tc>
          <w:tcPr>
            <w:tcW w:w="1134"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229A189E" w14:textId="77777777" w:rsidR="00952E04" w:rsidRDefault="00952E04" w:rsidP="00D41028">
            <w:pPr>
              <w:jc w:val="center"/>
            </w:pPr>
            <w:r>
              <w:t>7,60</w:t>
            </w:r>
          </w:p>
        </w:tc>
        <w:tc>
          <w:tcPr>
            <w:tcW w:w="1417"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0CAF1D4C" w14:textId="77777777" w:rsidR="00952E04" w:rsidRDefault="00952E04" w:rsidP="00D41028">
            <w:pPr>
              <w:jc w:val="center"/>
            </w:pPr>
          </w:p>
        </w:tc>
        <w:tc>
          <w:tcPr>
            <w:tcW w:w="1418"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3503B36B" w14:textId="77777777" w:rsidR="00952E04" w:rsidRDefault="00952E04" w:rsidP="00D41028">
            <w:pPr>
              <w:jc w:val="center"/>
            </w:pPr>
          </w:p>
        </w:tc>
      </w:tr>
      <w:tr w:rsidR="00952E04" w14:paraId="1292580A" w14:textId="77777777" w:rsidTr="00D41028">
        <w:tc>
          <w:tcPr>
            <w:tcW w:w="709"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tcPr>
          <w:p w14:paraId="243E33F1" w14:textId="77777777" w:rsidR="00952E04" w:rsidRDefault="00952E04" w:rsidP="00D41028">
            <w:r>
              <w:t xml:space="preserve"> 15</w:t>
            </w:r>
          </w:p>
        </w:tc>
        <w:tc>
          <w:tcPr>
            <w:tcW w:w="1404"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tcPr>
          <w:p w14:paraId="015B6059" w14:textId="77777777" w:rsidR="00952E04" w:rsidRDefault="00952E04" w:rsidP="00D41028">
            <w:pPr>
              <w:rPr>
                <w:lang w:val="en-US"/>
              </w:rPr>
            </w:pPr>
            <w:r>
              <w:rPr>
                <w:lang w:val="en-US"/>
              </w:rPr>
              <w:t>CC01D</w:t>
            </w:r>
          </w:p>
        </w:tc>
        <w:tc>
          <w:tcPr>
            <w:tcW w:w="3274"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tcPr>
          <w:p w14:paraId="298BE7DD" w14:textId="77777777" w:rsidR="00952E04" w:rsidRDefault="00952E04" w:rsidP="00D41028">
            <w:r>
              <w:t>Armaturi din otel beton OB 37 fasonate in ateliere de santier si montate cu diametrul barelor peste  8 mm inclusiv in fundatii izolate (D16mm, L=250mm)</w:t>
            </w:r>
          </w:p>
        </w:tc>
        <w:tc>
          <w:tcPr>
            <w:tcW w:w="1134"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774ABF3B" w14:textId="77777777" w:rsidR="00952E04" w:rsidRDefault="00952E04" w:rsidP="00D41028">
            <w:pPr>
              <w:jc w:val="center"/>
            </w:pPr>
            <w:r>
              <w:t>kg</w:t>
            </w:r>
          </w:p>
        </w:tc>
        <w:tc>
          <w:tcPr>
            <w:tcW w:w="1134"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09973DC0" w14:textId="77777777" w:rsidR="00952E04" w:rsidRDefault="00952E04" w:rsidP="00D41028">
            <w:pPr>
              <w:jc w:val="center"/>
            </w:pPr>
            <w:r>
              <w:t>96,10</w:t>
            </w:r>
          </w:p>
        </w:tc>
        <w:tc>
          <w:tcPr>
            <w:tcW w:w="1417"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0A289BA3" w14:textId="77777777" w:rsidR="00952E04" w:rsidRDefault="00952E04" w:rsidP="00D41028">
            <w:pPr>
              <w:jc w:val="center"/>
            </w:pPr>
          </w:p>
        </w:tc>
        <w:tc>
          <w:tcPr>
            <w:tcW w:w="1418"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52E7681F" w14:textId="77777777" w:rsidR="00952E04" w:rsidRDefault="00952E04" w:rsidP="00D41028">
            <w:pPr>
              <w:jc w:val="center"/>
            </w:pPr>
          </w:p>
        </w:tc>
      </w:tr>
      <w:tr w:rsidR="00952E04" w14:paraId="68144A15" w14:textId="77777777" w:rsidTr="00D41028">
        <w:tc>
          <w:tcPr>
            <w:tcW w:w="709"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tcPr>
          <w:p w14:paraId="134824E4" w14:textId="77777777" w:rsidR="00952E04" w:rsidRDefault="00952E04" w:rsidP="00D41028">
            <w:r>
              <w:t xml:space="preserve"> 16</w:t>
            </w:r>
          </w:p>
        </w:tc>
        <w:tc>
          <w:tcPr>
            <w:tcW w:w="1404"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tcPr>
          <w:p w14:paraId="51BC0D94" w14:textId="77777777" w:rsidR="00952E04" w:rsidRDefault="00952E04" w:rsidP="00D41028">
            <w:pPr>
              <w:rPr>
                <w:lang w:val="en-US"/>
              </w:rPr>
            </w:pPr>
            <w:r>
              <w:rPr>
                <w:lang w:val="en-US"/>
              </w:rPr>
              <w:t>CL18A</w:t>
            </w:r>
          </w:p>
        </w:tc>
        <w:tc>
          <w:tcPr>
            <w:tcW w:w="3274"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tcPr>
          <w:p w14:paraId="3661BCEF" w14:textId="77777777" w:rsidR="00952E04" w:rsidRDefault="00952E04" w:rsidP="00D41028">
            <w:r>
              <w:t xml:space="preserve">Confectii metalice (Cornier 100x100, L=100 mm) diverse din profile laminate, tabla, tabla striata, otel beton, tevi pentru sustineri sau acoperiri, </w:t>
            </w:r>
            <w:r>
              <w:lastRenderedPageBreak/>
              <w:t>inglobate total sau partial in beton</w:t>
            </w:r>
          </w:p>
        </w:tc>
        <w:tc>
          <w:tcPr>
            <w:tcW w:w="1134"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5E99F251" w14:textId="77777777" w:rsidR="00952E04" w:rsidRDefault="00952E04" w:rsidP="00D41028">
            <w:pPr>
              <w:jc w:val="center"/>
            </w:pPr>
            <w:r>
              <w:lastRenderedPageBreak/>
              <w:t>kg</w:t>
            </w:r>
          </w:p>
        </w:tc>
        <w:tc>
          <w:tcPr>
            <w:tcW w:w="1134"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52F1F0EE" w14:textId="77777777" w:rsidR="00952E04" w:rsidRDefault="00952E04" w:rsidP="00D41028">
            <w:pPr>
              <w:jc w:val="center"/>
            </w:pPr>
            <w:r>
              <w:t>140,00</w:t>
            </w:r>
          </w:p>
        </w:tc>
        <w:tc>
          <w:tcPr>
            <w:tcW w:w="1417"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26B4BCB2" w14:textId="77777777" w:rsidR="00952E04" w:rsidRDefault="00952E04" w:rsidP="00D41028">
            <w:pPr>
              <w:jc w:val="center"/>
            </w:pPr>
          </w:p>
        </w:tc>
        <w:tc>
          <w:tcPr>
            <w:tcW w:w="1418"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7EB7B128" w14:textId="77777777" w:rsidR="00952E04" w:rsidRDefault="00952E04" w:rsidP="00D41028">
            <w:pPr>
              <w:jc w:val="center"/>
            </w:pPr>
          </w:p>
        </w:tc>
      </w:tr>
      <w:tr w:rsidR="00952E04" w14:paraId="4E24F307" w14:textId="77777777" w:rsidTr="00D41028">
        <w:tc>
          <w:tcPr>
            <w:tcW w:w="709"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tcPr>
          <w:p w14:paraId="6D6AFFE3" w14:textId="77777777" w:rsidR="00952E04" w:rsidRDefault="00952E04" w:rsidP="00D41028">
            <w:r>
              <w:lastRenderedPageBreak/>
              <w:t xml:space="preserve"> 17</w:t>
            </w:r>
          </w:p>
        </w:tc>
        <w:tc>
          <w:tcPr>
            <w:tcW w:w="1404"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tcPr>
          <w:p w14:paraId="3CE795C3" w14:textId="77777777" w:rsidR="00952E04" w:rsidRDefault="00952E04" w:rsidP="00D41028">
            <w:pPr>
              <w:rPr>
                <w:lang w:val="en-US"/>
              </w:rPr>
            </w:pPr>
          </w:p>
        </w:tc>
        <w:tc>
          <w:tcPr>
            <w:tcW w:w="3274"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tcPr>
          <w:p w14:paraId="1B691BB4" w14:textId="77777777" w:rsidR="00952E04" w:rsidRDefault="00952E04" w:rsidP="00D41028">
            <w:r>
              <w:t>Buloane M16, L=140 mm</w:t>
            </w:r>
          </w:p>
        </w:tc>
        <w:tc>
          <w:tcPr>
            <w:tcW w:w="1134"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2A589545" w14:textId="77777777" w:rsidR="00952E04" w:rsidRDefault="00952E04" w:rsidP="00D41028">
            <w:pPr>
              <w:jc w:val="center"/>
            </w:pPr>
            <w:r>
              <w:t>buc</w:t>
            </w:r>
          </w:p>
        </w:tc>
        <w:tc>
          <w:tcPr>
            <w:tcW w:w="1134"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2363397B" w14:textId="77777777" w:rsidR="00952E04" w:rsidRDefault="00952E04" w:rsidP="00D41028">
            <w:pPr>
              <w:jc w:val="center"/>
            </w:pPr>
            <w:r>
              <w:t>25,00</w:t>
            </w:r>
          </w:p>
        </w:tc>
        <w:tc>
          <w:tcPr>
            <w:tcW w:w="1417"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30A0ED1D" w14:textId="77777777" w:rsidR="00952E04" w:rsidRDefault="00952E04" w:rsidP="00D41028">
            <w:pPr>
              <w:jc w:val="center"/>
            </w:pPr>
          </w:p>
        </w:tc>
        <w:tc>
          <w:tcPr>
            <w:tcW w:w="1418"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28B54BAD" w14:textId="77777777" w:rsidR="00952E04" w:rsidRDefault="00952E04" w:rsidP="00D41028">
            <w:pPr>
              <w:jc w:val="center"/>
            </w:pPr>
          </w:p>
        </w:tc>
      </w:tr>
      <w:tr w:rsidR="00952E04" w14:paraId="4B21FF9A" w14:textId="77777777" w:rsidTr="00D41028">
        <w:tc>
          <w:tcPr>
            <w:tcW w:w="709"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tcPr>
          <w:p w14:paraId="7A8C42CF" w14:textId="77777777" w:rsidR="00952E04" w:rsidRDefault="00952E04" w:rsidP="00D41028">
            <w:r>
              <w:t xml:space="preserve"> 18</w:t>
            </w:r>
          </w:p>
        </w:tc>
        <w:tc>
          <w:tcPr>
            <w:tcW w:w="1404"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tcPr>
          <w:p w14:paraId="71EBF549" w14:textId="77777777" w:rsidR="00952E04" w:rsidRDefault="00952E04" w:rsidP="00D41028">
            <w:pPr>
              <w:rPr>
                <w:lang w:val="en-US"/>
              </w:rPr>
            </w:pPr>
          </w:p>
        </w:tc>
        <w:tc>
          <w:tcPr>
            <w:tcW w:w="3274"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tcPr>
          <w:p w14:paraId="042DD58E" w14:textId="77777777" w:rsidR="00952E04" w:rsidRDefault="00952E04" w:rsidP="00D41028">
            <w:r>
              <w:t>Piulite M16</w:t>
            </w:r>
          </w:p>
        </w:tc>
        <w:tc>
          <w:tcPr>
            <w:tcW w:w="1134"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6D664894" w14:textId="77777777" w:rsidR="00952E04" w:rsidRDefault="00952E04" w:rsidP="00D41028">
            <w:pPr>
              <w:jc w:val="center"/>
            </w:pPr>
            <w:r>
              <w:t>buc</w:t>
            </w:r>
          </w:p>
        </w:tc>
        <w:tc>
          <w:tcPr>
            <w:tcW w:w="1134"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07FB451D" w14:textId="77777777" w:rsidR="00952E04" w:rsidRDefault="00952E04" w:rsidP="00D41028">
            <w:pPr>
              <w:jc w:val="center"/>
            </w:pPr>
            <w:r>
              <w:t>25,00</w:t>
            </w:r>
          </w:p>
        </w:tc>
        <w:tc>
          <w:tcPr>
            <w:tcW w:w="1417"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4D971A03" w14:textId="77777777" w:rsidR="00952E04" w:rsidRDefault="00952E04" w:rsidP="00D41028">
            <w:pPr>
              <w:jc w:val="center"/>
            </w:pPr>
          </w:p>
        </w:tc>
        <w:tc>
          <w:tcPr>
            <w:tcW w:w="1418"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38CDD2EF" w14:textId="77777777" w:rsidR="00952E04" w:rsidRDefault="00952E04" w:rsidP="00D41028">
            <w:pPr>
              <w:jc w:val="center"/>
            </w:pPr>
          </w:p>
        </w:tc>
      </w:tr>
      <w:tr w:rsidR="00952E04" w14:paraId="275064BB" w14:textId="77777777" w:rsidTr="00D41028">
        <w:tc>
          <w:tcPr>
            <w:tcW w:w="709"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tcPr>
          <w:p w14:paraId="72579C8C" w14:textId="77777777" w:rsidR="00952E04" w:rsidRDefault="00952E04" w:rsidP="00D41028">
            <w:r>
              <w:t xml:space="preserve"> 19</w:t>
            </w:r>
          </w:p>
        </w:tc>
        <w:tc>
          <w:tcPr>
            <w:tcW w:w="1404"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tcPr>
          <w:p w14:paraId="261D8C64" w14:textId="77777777" w:rsidR="00952E04" w:rsidRDefault="00952E04" w:rsidP="00D41028">
            <w:pPr>
              <w:rPr>
                <w:lang w:val="en-US"/>
              </w:rPr>
            </w:pPr>
          </w:p>
        </w:tc>
        <w:tc>
          <w:tcPr>
            <w:tcW w:w="3274"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tcPr>
          <w:p w14:paraId="569F9099" w14:textId="77777777" w:rsidR="00952E04" w:rsidRDefault="00952E04" w:rsidP="00D41028">
            <w:r>
              <w:t>Saibe  M16</w:t>
            </w:r>
          </w:p>
        </w:tc>
        <w:tc>
          <w:tcPr>
            <w:tcW w:w="1134"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427B273B" w14:textId="77777777" w:rsidR="00952E04" w:rsidRDefault="00952E04" w:rsidP="00D41028">
            <w:pPr>
              <w:jc w:val="center"/>
            </w:pPr>
            <w:r>
              <w:t>buc</w:t>
            </w:r>
          </w:p>
        </w:tc>
        <w:tc>
          <w:tcPr>
            <w:tcW w:w="1134"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099CE09F" w14:textId="77777777" w:rsidR="00952E04" w:rsidRDefault="00952E04" w:rsidP="00D41028">
            <w:pPr>
              <w:jc w:val="center"/>
            </w:pPr>
            <w:r>
              <w:t>25,00</w:t>
            </w:r>
          </w:p>
        </w:tc>
        <w:tc>
          <w:tcPr>
            <w:tcW w:w="1417"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6261F399" w14:textId="77777777" w:rsidR="00952E04" w:rsidRDefault="00952E04" w:rsidP="00D41028">
            <w:pPr>
              <w:jc w:val="center"/>
            </w:pPr>
          </w:p>
        </w:tc>
        <w:tc>
          <w:tcPr>
            <w:tcW w:w="1418"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62CB2B7E" w14:textId="77777777" w:rsidR="00952E04" w:rsidRDefault="00952E04" w:rsidP="00D41028">
            <w:pPr>
              <w:jc w:val="center"/>
            </w:pPr>
          </w:p>
        </w:tc>
      </w:tr>
      <w:tr w:rsidR="00952E04" w14:paraId="509A67DE" w14:textId="77777777" w:rsidTr="00D41028">
        <w:tc>
          <w:tcPr>
            <w:tcW w:w="709"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tcPr>
          <w:p w14:paraId="5235193F" w14:textId="77777777" w:rsidR="00952E04" w:rsidRDefault="00952E04" w:rsidP="00D41028">
            <w:r>
              <w:t xml:space="preserve"> 20</w:t>
            </w:r>
          </w:p>
        </w:tc>
        <w:tc>
          <w:tcPr>
            <w:tcW w:w="1404"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tcPr>
          <w:p w14:paraId="5A167262" w14:textId="77777777" w:rsidR="00952E04" w:rsidRDefault="00952E04" w:rsidP="00D41028">
            <w:pPr>
              <w:rPr>
                <w:lang w:val="en-US"/>
              </w:rPr>
            </w:pPr>
            <w:r>
              <w:rPr>
                <w:lang w:val="en-US"/>
              </w:rPr>
              <w:t>CG04C</w:t>
            </w:r>
          </w:p>
        </w:tc>
        <w:tc>
          <w:tcPr>
            <w:tcW w:w="3274"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tcPr>
          <w:p w14:paraId="2A2EF40B" w14:textId="77777777" w:rsidR="00952E04" w:rsidRDefault="00952E04" w:rsidP="00D41028">
            <w:r>
              <w:t>Pardoseli din scinduri geluite de rasinoase cu lamba si uluc, 2 rinduri de scinduri(100x100) L = 4ml,12 buc,L=3 m 6 buc  batute alaturat pe rigle de stejar,cu un strat de carton bitumat intre ele impregnate cu lignolineum aplicat in 2 straturi asezate pe un strat de 3 cm de moloz, cu umplutura de moloz intre ele, in incaperi cu suprafete mai mari de 16 mp (carton gudronat K-2)</w:t>
            </w:r>
          </w:p>
        </w:tc>
        <w:tc>
          <w:tcPr>
            <w:tcW w:w="1134"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665506B0" w14:textId="77777777" w:rsidR="00952E04" w:rsidRDefault="00952E04" w:rsidP="00D41028">
            <w:pPr>
              <w:jc w:val="center"/>
            </w:pPr>
            <w:r>
              <w:t>m2</w:t>
            </w:r>
          </w:p>
        </w:tc>
        <w:tc>
          <w:tcPr>
            <w:tcW w:w="1134"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66EE6CB8" w14:textId="77777777" w:rsidR="00952E04" w:rsidRDefault="00952E04" w:rsidP="00D41028">
            <w:pPr>
              <w:jc w:val="center"/>
            </w:pPr>
            <w:r>
              <w:t>48,00</w:t>
            </w:r>
          </w:p>
        </w:tc>
        <w:tc>
          <w:tcPr>
            <w:tcW w:w="1417"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63CDC66D" w14:textId="77777777" w:rsidR="00952E04" w:rsidRDefault="00952E04" w:rsidP="00D41028">
            <w:pPr>
              <w:jc w:val="center"/>
            </w:pPr>
          </w:p>
        </w:tc>
        <w:tc>
          <w:tcPr>
            <w:tcW w:w="1418"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68423FE7" w14:textId="77777777" w:rsidR="00952E04" w:rsidRDefault="00952E04" w:rsidP="00D41028">
            <w:pPr>
              <w:jc w:val="center"/>
            </w:pPr>
          </w:p>
        </w:tc>
      </w:tr>
      <w:tr w:rsidR="00952E04" w14:paraId="71D24A33" w14:textId="77777777" w:rsidTr="00D41028">
        <w:tc>
          <w:tcPr>
            <w:tcW w:w="709"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tcPr>
          <w:p w14:paraId="4E8F9F84" w14:textId="77777777" w:rsidR="00952E04" w:rsidRDefault="00952E04" w:rsidP="00D41028">
            <w:r>
              <w:t xml:space="preserve"> 21</w:t>
            </w:r>
          </w:p>
        </w:tc>
        <w:tc>
          <w:tcPr>
            <w:tcW w:w="1404"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tcPr>
          <w:p w14:paraId="76E76C0F" w14:textId="77777777" w:rsidR="00952E04" w:rsidRDefault="00952E04" w:rsidP="00D41028">
            <w:pPr>
              <w:rPr>
                <w:lang w:val="en-US"/>
              </w:rPr>
            </w:pPr>
            <w:r>
              <w:rPr>
                <w:lang w:val="en-US"/>
              </w:rPr>
              <w:t>CG06A</w:t>
            </w:r>
          </w:p>
        </w:tc>
        <w:tc>
          <w:tcPr>
            <w:tcW w:w="3274"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tcPr>
          <w:p w14:paraId="272964E0" w14:textId="77777777" w:rsidR="00952E04" w:rsidRDefault="00952E04" w:rsidP="00D41028">
            <w:r>
              <w:t>Plinte din lemn de stejar sau fag, curatate si montate pe dibluri din lemn fixate cu suruburi din alama in incaperi cu suprafete mai mari de 16 mp, plinte orizontale cu inaltimea maxima de 15 cm la pereti</w:t>
            </w:r>
          </w:p>
        </w:tc>
        <w:tc>
          <w:tcPr>
            <w:tcW w:w="1134"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7A0FAEBA" w14:textId="77777777" w:rsidR="00952E04" w:rsidRDefault="00952E04" w:rsidP="00D41028">
            <w:pPr>
              <w:jc w:val="center"/>
            </w:pPr>
            <w:r>
              <w:t>m</w:t>
            </w:r>
          </w:p>
        </w:tc>
        <w:tc>
          <w:tcPr>
            <w:tcW w:w="1134"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46AF0F1B" w14:textId="77777777" w:rsidR="00952E04" w:rsidRDefault="00952E04" w:rsidP="00D41028">
            <w:pPr>
              <w:jc w:val="center"/>
            </w:pPr>
            <w:r>
              <w:t>28,00</w:t>
            </w:r>
          </w:p>
        </w:tc>
        <w:tc>
          <w:tcPr>
            <w:tcW w:w="1417"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44E34A43" w14:textId="77777777" w:rsidR="00952E04" w:rsidRDefault="00952E04" w:rsidP="00D41028">
            <w:pPr>
              <w:jc w:val="center"/>
            </w:pPr>
          </w:p>
        </w:tc>
        <w:tc>
          <w:tcPr>
            <w:tcW w:w="1418"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5EA4C2CE" w14:textId="77777777" w:rsidR="00952E04" w:rsidRDefault="00952E04" w:rsidP="00D41028">
            <w:pPr>
              <w:jc w:val="center"/>
            </w:pPr>
          </w:p>
        </w:tc>
      </w:tr>
      <w:tr w:rsidR="00952E04" w14:paraId="511577BE" w14:textId="77777777" w:rsidTr="00D41028">
        <w:tc>
          <w:tcPr>
            <w:tcW w:w="709"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tcPr>
          <w:p w14:paraId="2B757FEA" w14:textId="77777777" w:rsidR="00952E04" w:rsidRDefault="00952E04" w:rsidP="00D41028">
            <w:r>
              <w:t xml:space="preserve"> 22</w:t>
            </w:r>
          </w:p>
        </w:tc>
        <w:tc>
          <w:tcPr>
            <w:tcW w:w="1404"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tcPr>
          <w:p w14:paraId="55B8F160" w14:textId="77777777" w:rsidR="00952E04" w:rsidRDefault="00952E04" w:rsidP="00D41028">
            <w:pPr>
              <w:rPr>
                <w:lang w:val="en-US"/>
              </w:rPr>
            </w:pPr>
            <w:r>
              <w:rPr>
                <w:lang w:val="en-US"/>
              </w:rPr>
              <w:t>CG07A</w:t>
            </w:r>
          </w:p>
        </w:tc>
        <w:tc>
          <w:tcPr>
            <w:tcW w:w="3274"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tcPr>
          <w:p w14:paraId="3310C0A6" w14:textId="77777777" w:rsidR="00952E04" w:rsidRDefault="00952E04" w:rsidP="00D41028">
            <w:r>
              <w:t>Finisarea parchetului si a plintelor din lemn prin: ceruirea parchetului</w:t>
            </w:r>
          </w:p>
        </w:tc>
        <w:tc>
          <w:tcPr>
            <w:tcW w:w="1134"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24BB72CD" w14:textId="77777777" w:rsidR="00952E04" w:rsidRDefault="00952E04" w:rsidP="00D41028">
            <w:pPr>
              <w:jc w:val="center"/>
            </w:pPr>
            <w:r>
              <w:t>m2</w:t>
            </w:r>
          </w:p>
        </w:tc>
        <w:tc>
          <w:tcPr>
            <w:tcW w:w="1134"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462FFBCA" w14:textId="77777777" w:rsidR="00952E04" w:rsidRDefault="00952E04" w:rsidP="00D41028">
            <w:pPr>
              <w:jc w:val="center"/>
            </w:pPr>
            <w:r>
              <w:t>48,00</w:t>
            </w:r>
          </w:p>
        </w:tc>
        <w:tc>
          <w:tcPr>
            <w:tcW w:w="1417"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39DB3BA4" w14:textId="77777777" w:rsidR="00952E04" w:rsidRDefault="00952E04" w:rsidP="00D41028">
            <w:pPr>
              <w:jc w:val="center"/>
            </w:pPr>
          </w:p>
        </w:tc>
        <w:tc>
          <w:tcPr>
            <w:tcW w:w="1418"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2A8BD274" w14:textId="77777777" w:rsidR="00952E04" w:rsidRDefault="00952E04" w:rsidP="00D41028">
            <w:pPr>
              <w:jc w:val="center"/>
            </w:pPr>
          </w:p>
        </w:tc>
      </w:tr>
      <w:tr w:rsidR="00952E04" w14:paraId="7D3C91E4" w14:textId="77777777" w:rsidTr="00D41028">
        <w:tc>
          <w:tcPr>
            <w:tcW w:w="709"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tcPr>
          <w:p w14:paraId="3F9F986D" w14:textId="77777777" w:rsidR="00952E04" w:rsidRDefault="00952E04" w:rsidP="00D41028">
            <w:r>
              <w:t xml:space="preserve"> 23</w:t>
            </w:r>
          </w:p>
        </w:tc>
        <w:tc>
          <w:tcPr>
            <w:tcW w:w="1404"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tcPr>
          <w:p w14:paraId="68A776B8" w14:textId="77777777" w:rsidR="00952E04" w:rsidRDefault="00952E04" w:rsidP="00D41028">
            <w:pPr>
              <w:rPr>
                <w:lang w:val="en-US"/>
              </w:rPr>
            </w:pPr>
            <w:r>
              <w:rPr>
                <w:lang w:val="en-US"/>
              </w:rPr>
              <w:t>CG07B</w:t>
            </w:r>
          </w:p>
        </w:tc>
        <w:tc>
          <w:tcPr>
            <w:tcW w:w="3274"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tcPr>
          <w:p w14:paraId="7B826AF9" w14:textId="77777777" w:rsidR="00952E04" w:rsidRDefault="00952E04" w:rsidP="00D41028">
            <w:r>
              <w:t>Finisarea parchetului si a plintelor din lemn prin: ceruirea plintelor</w:t>
            </w:r>
          </w:p>
        </w:tc>
        <w:tc>
          <w:tcPr>
            <w:tcW w:w="1134"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554ED581" w14:textId="77777777" w:rsidR="00952E04" w:rsidRDefault="00952E04" w:rsidP="00D41028">
            <w:pPr>
              <w:jc w:val="center"/>
            </w:pPr>
            <w:r>
              <w:t>m</w:t>
            </w:r>
          </w:p>
        </w:tc>
        <w:tc>
          <w:tcPr>
            <w:tcW w:w="1134"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4C61AA3A" w14:textId="77777777" w:rsidR="00952E04" w:rsidRDefault="00952E04" w:rsidP="00D41028">
            <w:pPr>
              <w:jc w:val="center"/>
            </w:pPr>
            <w:r>
              <w:t>28,00</w:t>
            </w:r>
          </w:p>
        </w:tc>
        <w:tc>
          <w:tcPr>
            <w:tcW w:w="1417"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59CC5048" w14:textId="77777777" w:rsidR="00952E04" w:rsidRDefault="00952E04" w:rsidP="00D41028">
            <w:pPr>
              <w:jc w:val="center"/>
            </w:pPr>
          </w:p>
        </w:tc>
        <w:tc>
          <w:tcPr>
            <w:tcW w:w="1418"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0E30B280" w14:textId="77777777" w:rsidR="00952E04" w:rsidRDefault="00952E04" w:rsidP="00D41028">
            <w:pPr>
              <w:jc w:val="center"/>
            </w:pPr>
          </w:p>
        </w:tc>
      </w:tr>
      <w:tr w:rsidR="00952E04" w14:paraId="36E366D6" w14:textId="77777777" w:rsidTr="00D41028">
        <w:tc>
          <w:tcPr>
            <w:tcW w:w="709"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tcPr>
          <w:p w14:paraId="17B5DD47" w14:textId="77777777" w:rsidR="00952E04" w:rsidRDefault="00952E04" w:rsidP="00D41028">
            <w:r>
              <w:t xml:space="preserve"> 24</w:t>
            </w:r>
          </w:p>
        </w:tc>
        <w:tc>
          <w:tcPr>
            <w:tcW w:w="1404"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tcPr>
          <w:p w14:paraId="36F6B39A" w14:textId="77777777" w:rsidR="00952E04" w:rsidRDefault="00952E04" w:rsidP="00D41028">
            <w:pPr>
              <w:rPr>
                <w:lang w:val="en-US"/>
              </w:rPr>
            </w:pPr>
            <w:r>
              <w:rPr>
                <w:lang w:val="en-US"/>
              </w:rPr>
              <w:t>CN51A</w:t>
            </w:r>
          </w:p>
        </w:tc>
        <w:tc>
          <w:tcPr>
            <w:tcW w:w="3274"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tcPr>
          <w:p w14:paraId="3154E760" w14:textId="77777777" w:rsidR="00952E04" w:rsidRDefault="00952E04" w:rsidP="00D41028">
            <w:r>
              <w:t>Tratamentul antiseptic al lemnariei, pe suprafete ascunse cu paste antiseptice: ferme, arce, capriori.</w:t>
            </w:r>
          </w:p>
        </w:tc>
        <w:tc>
          <w:tcPr>
            <w:tcW w:w="1134"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213D0BD8" w14:textId="77777777" w:rsidR="00952E04" w:rsidRDefault="00952E04" w:rsidP="00D41028">
            <w:pPr>
              <w:jc w:val="center"/>
            </w:pPr>
            <w:r>
              <w:t>m3</w:t>
            </w:r>
          </w:p>
        </w:tc>
        <w:tc>
          <w:tcPr>
            <w:tcW w:w="1134"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3DFC1943" w14:textId="77777777" w:rsidR="00952E04" w:rsidRDefault="00952E04" w:rsidP="00D41028">
            <w:pPr>
              <w:jc w:val="center"/>
            </w:pPr>
            <w:r>
              <w:t>8,69</w:t>
            </w:r>
          </w:p>
        </w:tc>
        <w:tc>
          <w:tcPr>
            <w:tcW w:w="1417"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0B61F73C" w14:textId="77777777" w:rsidR="00952E04" w:rsidRDefault="00952E04" w:rsidP="00D41028">
            <w:pPr>
              <w:jc w:val="center"/>
            </w:pPr>
          </w:p>
        </w:tc>
        <w:tc>
          <w:tcPr>
            <w:tcW w:w="1418"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48566EBF" w14:textId="77777777" w:rsidR="00952E04" w:rsidRDefault="00952E04" w:rsidP="00D41028">
            <w:pPr>
              <w:jc w:val="center"/>
            </w:pPr>
          </w:p>
        </w:tc>
      </w:tr>
      <w:tr w:rsidR="00952E04" w14:paraId="3DFEF27A" w14:textId="77777777" w:rsidTr="00D41028">
        <w:tc>
          <w:tcPr>
            <w:tcW w:w="709"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tcPr>
          <w:p w14:paraId="4CECE43A" w14:textId="77777777" w:rsidR="00952E04" w:rsidRDefault="00952E04" w:rsidP="00D41028">
            <w:r>
              <w:t xml:space="preserve"> 25</w:t>
            </w:r>
          </w:p>
        </w:tc>
        <w:tc>
          <w:tcPr>
            <w:tcW w:w="1404"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tcPr>
          <w:p w14:paraId="36FC5FA9" w14:textId="77777777" w:rsidR="00952E04" w:rsidRDefault="00952E04" w:rsidP="00D41028">
            <w:pPr>
              <w:rPr>
                <w:lang w:val="en-US"/>
              </w:rPr>
            </w:pPr>
            <w:r>
              <w:rPr>
                <w:lang w:val="en-US"/>
              </w:rPr>
              <w:t>CN50A</w:t>
            </w:r>
          </w:p>
        </w:tc>
        <w:tc>
          <w:tcPr>
            <w:tcW w:w="3274"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tcPr>
          <w:p w14:paraId="0AEEA107" w14:textId="77777777" w:rsidR="00952E04" w:rsidRDefault="00952E04" w:rsidP="00D41028">
            <w:r>
              <w:t>Tratament ignifug al lemnariei; ferme, arce, grinzi, capriori, cosoroabe.</w:t>
            </w:r>
          </w:p>
        </w:tc>
        <w:tc>
          <w:tcPr>
            <w:tcW w:w="1134"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7FA439B8" w14:textId="77777777" w:rsidR="00952E04" w:rsidRDefault="00952E04" w:rsidP="00D41028">
            <w:pPr>
              <w:jc w:val="center"/>
            </w:pPr>
            <w:r>
              <w:t>m3</w:t>
            </w:r>
          </w:p>
        </w:tc>
        <w:tc>
          <w:tcPr>
            <w:tcW w:w="1134"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5A47402D" w14:textId="77777777" w:rsidR="00952E04" w:rsidRDefault="00952E04" w:rsidP="00D41028">
            <w:pPr>
              <w:jc w:val="center"/>
            </w:pPr>
            <w:r>
              <w:t>8,69</w:t>
            </w:r>
          </w:p>
        </w:tc>
        <w:tc>
          <w:tcPr>
            <w:tcW w:w="1417"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7A75F3C2" w14:textId="77777777" w:rsidR="00952E04" w:rsidRDefault="00952E04" w:rsidP="00D41028">
            <w:pPr>
              <w:jc w:val="center"/>
            </w:pPr>
          </w:p>
        </w:tc>
        <w:tc>
          <w:tcPr>
            <w:tcW w:w="1418"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1A154B85" w14:textId="77777777" w:rsidR="00952E04" w:rsidRDefault="00952E04" w:rsidP="00D41028">
            <w:pPr>
              <w:jc w:val="center"/>
            </w:pPr>
          </w:p>
        </w:tc>
      </w:tr>
      <w:tr w:rsidR="00952E04" w14:paraId="37438436" w14:textId="77777777" w:rsidTr="00D41028">
        <w:tc>
          <w:tcPr>
            <w:tcW w:w="709"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tcPr>
          <w:p w14:paraId="78A8FEE5" w14:textId="77777777" w:rsidR="00952E04" w:rsidRDefault="00952E04" w:rsidP="00D41028">
            <w:r>
              <w:t xml:space="preserve"> 26</w:t>
            </w:r>
          </w:p>
        </w:tc>
        <w:tc>
          <w:tcPr>
            <w:tcW w:w="1404"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tcPr>
          <w:p w14:paraId="06478976" w14:textId="77777777" w:rsidR="00952E04" w:rsidRDefault="00952E04" w:rsidP="00D41028">
            <w:pPr>
              <w:rPr>
                <w:lang w:val="en-US"/>
              </w:rPr>
            </w:pPr>
            <w:r>
              <w:rPr>
                <w:lang w:val="en-US"/>
              </w:rPr>
              <w:t>CN17A</w:t>
            </w:r>
          </w:p>
        </w:tc>
        <w:tc>
          <w:tcPr>
            <w:tcW w:w="3274"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tcPr>
          <w:p w14:paraId="0171277F" w14:textId="77777777" w:rsidR="00952E04" w:rsidRDefault="00952E04" w:rsidP="00D41028">
            <w:r>
              <w:t>Vopsitorii  cu vopsele si emailuri pe baza de rasini alchidice  aplicate pe timplarie din lemn, executate cu 2 straturi email alchidic inclusiv grundul</w:t>
            </w:r>
          </w:p>
        </w:tc>
        <w:tc>
          <w:tcPr>
            <w:tcW w:w="1134"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6D04EC61" w14:textId="77777777" w:rsidR="00952E04" w:rsidRDefault="00952E04" w:rsidP="00D41028">
            <w:pPr>
              <w:jc w:val="center"/>
            </w:pPr>
            <w:r>
              <w:t>m2</w:t>
            </w:r>
          </w:p>
        </w:tc>
        <w:tc>
          <w:tcPr>
            <w:tcW w:w="1134"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70ED3CBF" w14:textId="77777777" w:rsidR="00952E04" w:rsidRDefault="00952E04" w:rsidP="00D41028">
            <w:pPr>
              <w:jc w:val="center"/>
            </w:pPr>
            <w:r>
              <w:t>48,00</w:t>
            </w:r>
          </w:p>
        </w:tc>
        <w:tc>
          <w:tcPr>
            <w:tcW w:w="1417"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58406C56" w14:textId="77777777" w:rsidR="00952E04" w:rsidRDefault="00952E04" w:rsidP="00D41028">
            <w:pPr>
              <w:jc w:val="center"/>
            </w:pPr>
          </w:p>
        </w:tc>
        <w:tc>
          <w:tcPr>
            <w:tcW w:w="1418"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3A89104F" w14:textId="77777777" w:rsidR="00952E04" w:rsidRDefault="00952E04" w:rsidP="00D41028">
            <w:pPr>
              <w:jc w:val="center"/>
            </w:pPr>
          </w:p>
        </w:tc>
      </w:tr>
      <w:tr w:rsidR="00952E04" w14:paraId="21FB7133" w14:textId="77777777" w:rsidTr="00D41028">
        <w:tc>
          <w:tcPr>
            <w:tcW w:w="709"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tcPr>
          <w:p w14:paraId="3433D978" w14:textId="77777777" w:rsidR="00952E04" w:rsidRDefault="00952E04" w:rsidP="00D41028">
            <w:r>
              <w:t xml:space="preserve"> 27</w:t>
            </w:r>
          </w:p>
        </w:tc>
        <w:tc>
          <w:tcPr>
            <w:tcW w:w="1404"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tcPr>
          <w:p w14:paraId="442A9FDE" w14:textId="77777777" w:rsidR="00952E04" w:rsidRDefault="00952E04" w:rsidP="00D41028">
            <w:pPr>
              <w:rPr>
                <w:lang w:val="en-US"/>
              </w:rPr>
            </w:pPr>
            <w:r>
              <w:rPr>
                <w:lang w:val="en-US"/>
              </w:rPr>
              <w:t>CE32A</w:t>
            </w:r>
          </w:p>
        </w:tc>
        <w:tc>
          <w:tcPr>
            <w:tcW w:w="3274"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tcPr>
          <w:p w14:paraId="3243E83B" w14:textId="77777777" w:rsidR="00952E04" w:rsidRDefault="00952E04" w:rsidP="00D41028">
            <w:r>
              <w:t xml:space="preserve">Rigle din lemn de rasinoase asezate in lungul capriorilor de beton armat prefabricat, sau metalici, la invelitori din tigla arsa, placi plane tip eternit, la acoperisuri fara astereala </w:t>
            </w:r>
            <w:r>
              <w:lastRenderedPageBreak/>
              <w:t>inclusiv dispozitivul de prindere (Lemn geluit 100x100 k=2) Partea din fata h=2400mm(6 buc), partea din spate h=1800 mm(6 buc), patile laterale h=2100 mm(2 buc), volum=0,6 m3</w:t>
            </w:r>
          </w:p>
        </w:tc>
        <w:tc>
          <w:tcPr>
            <w:tcW w:w="1134"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7230FE71" w14:textId="77777777" w:rsidR="00952E04" w:rsidRDefault="00952E04" w:rsidP="00D41028">
            <w:pPr>
              <w:jc w:val="center"/>
            </w:pPr>
            <w:r>
              <w:lastRenderedPageBreak/>
              <w:t>m2</w:t>
            </w:r>
          </w:p>
        </w:tc>
        <w:tc>
          <w:tcPr>
            <w:tcW w:w="1134"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5C9E1B2D" w14:textId="77777777" w:rsidR="00952E04" w:rsidRDefault="00952E04" w:rsidP="00D41028">
            <w:pPr>
              <w:jc w:val="center"/>
            </w:pPr>
            <w:r>
              <w:t>48,00</w:t>
            </w:r>
          </w:p>
        </w:tc>
        <w:tc>
          <w:tcPr>
            <w:tcW w:w="1417"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38857D5E" w14:textId="77777777" w:rsidR="00952E04" w:rsidRDefault="00952E04" w:rsidP="00D41028">
            <w:pPr>
              <w:jc w:val="center"/>
            </w:pPr>
          </w:p>
        </w:tc>
        <w:tc>
          <w:tcPr>
            <w:tcW w:w="1418"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742747D3" w14:textId="77777777" w:rsidR="00952E04" w:rsidRDefault="00952E04" w:rsidP="00D41028">
            <w:pPr>
              <w:jc w:val="center"/>
            </w:pPr>
          </w:p>
        </w:tc>
      </w:tr>
      <w:tr w:rsidR="00952E04" w14:paraId="5F3BC443" w14:textId="77777777" w:rsidTr="00D41028">
        <w:tc>
          <w:tcPr>
            <w:tcW w:w="709"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tcPr>
          <w:p w14:paraId="46327BA2" w14:textId="77777777" w:rsidR="00952E04" w:rsidRDefault="00952E04" w:rsidP="00D41028">
            <w:r>
              <w:lastRenderedPageBreak/>
              <w:t xml:space="preserve"> 28</w:t>
            </w:r>
          </w:p>
        </w:tc>
        <w:tc>
          <w:tcPr>
            <w:tcW w:w="1404"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tcPr>
          <w:p w14:paraId="19BDC1FB" w14:textId="77777777" w:rsidR="00952E04" w:rsidRDefault="00952E04" w:rsidP="00D41028">
            <w:pPr>
              <w:rPr>
                <w:lang w:val="en-US"/>
              </w:rPr>
            </w:pPr>
            <w:r>
              <w:rPr>
                <w:lang w:val="en-US"/>
              </w:rPr>
              <w:t>CN51A</w:t>
            </w:r>
          </w:p>
        </w:tc>
        <w:tc>
          <w:tcPr>
            <w:tcW w:w="3274"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tcPr>
          <w:p w14:paraId="1FC782A4" w14:textId="77777777" w:rsidR="00952E04" w:rsidRDefault="00952E04" w:rsidP="00D41028">
            <w:r>
              <w:t>Tratamentul antiseptic al lemnariei, pe suprafete ascunse cu paste antiseptice: ferme, arce, capriori.</w:t>
            </w:r>
          </w:p>
        </w:tc>
        <w:tc>
          <w:tcPr>
            <w:tcW w:w="1134"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43EB99DB" w14:textId="77777777" w:rsidR="00952E04" w:rsidRDefault="00952E04" w:rsidP="00D41028">
            <w:pPr>
              <w:jc w:val="center"/>
            </w:pPr>
            <w:r>
              <w:t>m3</w:t>
            </w:r>
          </w:p>
        </w:tc>
        <w:tc>
          <w:tcPr>
            <w:tcW w:w="1134"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407A3CF4" w14:textId="77777777" w:rsidR="00952E04" w:rsidRDefault="00952E04" w:rsidP="00D41028">
            <w:pPr>
              <w:jc w:val="center"/>
            </w:pPr>
            <w:r>
              <w:t>0,60</w:t>
            </w:r>
          </w:p>
        </w:tc>
        <w:tc>
          <w:tcPr>
            <w:tcW w:w="1417"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2C8120AD" w14:textId="77777777" w:rsidR="00952E04" w:rsidRDefault="00952E04" w:rsidP="00D41028">
            <w:pPr>
              <w:jc w:val="center"/>
            </w:pPr>
          </w:p>
        </w:tc>
        <w:tc>
          <w:tcPr>
            <w:tcW w:w="1418"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70CF63FD" w14:textId="77777777" w:rsidR="00952E04" w:rsidRDefault="00952E04" w:rsidP="00D41028">
            <w:pPr>
              <w:jc w:val="center"/>
            </w:pPr>
          </w:p>
        </w:tc>
      </w:tr>
      <w:tr w:rsidR="00952E04" w14:paraId="17C368B7" w14:textId="77777777" w:rsidTr="00D41028">
        <w:tc>
          <w:tcPr>
            <w:tcW w:w="709"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tcPr>
          <w:p w14:paraId="12E53926" w14:textId="77777777" w:rsidR="00952E04" w:rsidRDefault="00952E04" w:rsidP="00D41028">
            <w:r>
              <w:t xml:space="preserve"> 29</w:t>
            </w:r>
          </w:p>
        </w:tc>
        <w:tc>
          <w:tcPr>
            <w:tcW w:w="1404"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tcPr>
          <w:p w14:paraId="7ECE357A" w14:textId="77777777" w:rsidR="00952E04" w:rsidRDefault="00952E04" w:rsidP="00D41028">
            <w:pPr>
              <w:rPr>
                <w:lang w:val="en-US"/>
              </w:rPr>
            </w:pPr>
            <w:r>
              <w:rPr>
                <w:lang w:val="en-US"/>
              </w:rPr>
              <w:t>CN50A</w:t>
            </w:r>
          </w:p>
        </w:tc>
        <w:tc>
          <w:tcPr>
            <w:tcW w:w="3274"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tcPr>
          <w:p w14:paraId="47E67EE2" w14:textId="77777777" w:rsidR="00952E04" w:rsidRDefault="00952E04" w:rsidP="00D41028">
            <w:r>
              <w:t>Tratament ignifug al lemnariei; ferme, arce, grinzi, capriori, cosoroabe.</w:t>
            </w:r>
          </w:p>
        </w:tc>
        <w:tc>
          <w:tcPr>
            <w:tcW w:w="1134"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709E7DCA" w14:textId="77777777" w:rsidR="00952E04" w:rsidRDefault="00952E04" w:rsidP="00D41028">
            <w:pPr>
              <w:jc w:val="center"/>
            </w:pPr>
            <w:r>
              <w:t>m3</w:t>
            </w:r>
          </w:p>
        </w:tc>
        <w:tc>
          <w:tcPr>
            <w:tcW w:w="1134"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0B4C987C" w14:textId="77777777" w:rsidR="00952E04" w:rsidRDefault="00952E04" w:rsidP="00D41028">
            <w:pPr>
              <w:jc w:val="center"/>
            </w:pPr>
            <w:r>
              <w:t>0,60</w:t>
            </w:r>
          </w:p>
        </w:tc>
        <w:tc>
          <w:tcPr>
            <w:tcW w:w="1417"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14828851" w14:textId="77777777" w:rsidR="00952E04" w:rsidRDefault="00952E04" w:rsidP="00D41028">
            <w:pPr>
              <w:jc w:val="center"/>
            </w:pPr>
          </w:p>
        </w:tc>
        <w:tc>
          <w:tcPr>
            <w:tcW w:w="1418"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6EB458E6" w14:textId="77777777" w:rsidR="00952E04" w:rsidRDefault="00952E04" w:rsidP="00D41028">
            <w:pPr>
              <w:jc w:val="center"/>
            </w:pPr>
          </w:p>
        </w:tc>
      </w:tr>
      <w:tr w:rsidR="00952E04" w14:paraId="7E45E0BA" w14:textId="77777777" w:rsidTr="00D41028">
        <w:tc>
          <w:tcPr>
            <w:tcW w:w="709"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tcPr>
          <w:p w14:paraId="3E950361" w14:textId="77777777" w:rsidR="00952E04" w:rsidRDefault="00952E04" w:rsidP="00D41028">
            <w:r>
              <w:t xml:space="preserve"> 30</w:t>
            </w:r>
          </w:p>
        </w:tc>
        <w:tc>
          <w:tcPr>
            <w:tcW w:w="1404"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tcPr>
          <w:p w14:paraId="75AF8457" w14:textId="77777777" w:rsidR="00952E04" w:rsidRDefault="00952E04" w:rsidP="00D41028">
            <w:pPr>
              <w:rPr>
                <w:lang w:val="en-US"/>
              </w:rPr>
            </w:pPr>
            <w:r>
              <w:rPr>
                <w:lang w:val="en-US"/>
              </w:rPr>
              <w:t>CK17A</w:t>
            </w:r>
          </w:p>
        </w:tc>
        <w:tc>
          <w:tcPr>
            <w:tcW w:w="3274"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tcPr>
          <w:p w14:paraId="6974F138" w14:textId="77777777" w:rsidR="00952E04" w:rsidRDefault="00952E04" w:rsidP="00D41028">
            <w:r>
              <w:t>Lambriuri la pereti, executate pe santier in cantitati de peste 10 mp din cherestrea de rasinoase, in tablii si frizuri sau lamele</w:t>
            </w:r>
          </w:p>
        </w:tc>
        <w:tc>
          <w:tcPr>
            <w:tcW w:w="1134"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4656D5AC" w14:textId="77777777" w:rsidR="00952E04" w:rsidRDefault="00952E04" w:rsidP="00D41028">
            <w:pPr>
              <w:jc w:val="center"/>
            </w:pPr>
            <w:r>
              <w:t>m2</w:t>
            </w:r>
          </w:p>
        </w:tc>
        <w:tc>
          <w:tcPr>
            <w:tcW w:w="1134"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0C5009A5" w14:textId="77777777" w:rsidR="00952E04" w:rsidRDefault="00952E04" w:rsidP="00D41028">
            <w:pPr>
              <w:jc w:val="center"/>
            </w:pPr>
            <w:r>
              <w:t>48,00</w:t>
            </w:r>
          </w:p>
        </w:tc>
        <w:tc>
          <w:tcPr>
            <w:tcW w:w="1417"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758EB077" w14:textId="77777777" w:rsidR="00952E04" w:rsidRDefault="00952E04" w:rsidP="00D41028">
            <w:pPr>
              <w:jc w:val="center"/>
            </w:pPr>
          </w:p>
        </w:tc>
        <w:tc>
          <w:tcPr>
            <w:tcW w:w="1418"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7E14C7E7" w14:textId="77777777" w:rsidR="00952E04" w:rsidRDefault="00952E04" w:rsidP="00D41028">
            <w:pPr>
              <w:jc w:val="center"/>
            </w:pPr>
          </w:p>
        </w:tc>
      </w:tr>
      <w:tr w:rsidR="00952E04" w14:paraId="15571FCE" w14:textId="77777777" w:rsidTr="00D41028">
        <w:tc>
          <w:tcPr>
            <w:tcW w:w="709"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tcPr>
          <w:p w14:paraId="59CB2A7E" w14:textId="77777777" w:rsidR="00952E04" w:rsidRDefault="00952E04" w:rsidP="00D41028">
            <w:r>
              <w:t xml:space="preserve"> 31</w:t>
            </w:r>
          </w:p>
        </w:tc>
        <w:tc>
          <w:tcPr>
            <w:tcW w:w="1404"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tcPr>
          <w:p w14:paraId="622A0567" w14:textId="77777777" w:rsidR="00952E04" w:rsidRDefault="00952E04" w:rsidP="00D41028">
            <w:pPr>
              <w:rPr>
                <w:lang w:val="en-US"/>
              </w:rPr>
            </w:pPr>
            <w:r>
              <w:rPr>
                <w:lang w:val="en-US"/>
              </w:rPr>
              <w:t>CE40A</w:t>
            </w:r>
          </w:p>
        </w:tc>
        <w:tc>
          <w:tcPr>
            <w:tcW w:w="3274"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tcPr>
          <w:p w14:paraId="011E3443" w14:textId="77777777" w:rsidR="00952E04" w:rsidRDefault="00952E04" w:rsidP="00D41028">
            <w:r>
              <w:t>Montarea elementelor scheletului din grinzi (bare) cu tratament antiseptic (14 grinzi din lemngeluite 190x70mm cu L=4,9m, inclusiv executarea asterelei din sipici din lemn geluite 50x50mm cu pasul de 500mm, L=6900mm-26 buc)</w:t>
            </w:r>
          </w:p>
        </w:tc>
        <w:tc>
          <w:tcPr>
            <w:tcW w:w="1134"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7EC79AC5" w14:textId="77777777" w:rsidR="00952E04" w:rsidRDefault="00952E04" w:rsidP="00D41028">
            <w:pPr>
              <w:jc w:val="center"/>
            </w:pPr>
            <w:r>
              <w:t>m3</w:t>
            </w:r>
          </w:p>
        </w:tc>
        <w:tc>
          <w:tcPr>
            <w:tcW w:w="1134"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4A896CC1" w14:textId="77777777" w:rsidR="00952E04" w:rsidRDefault="00952E04" w:rsidP="00D41028">
            <w:pPr>
              <w:jc w:val="center"/>
            </w:pPr>
            <w:r>
              <w:t>1,36</w:t>
            </w:r>
          </w:p>
        </w:tc>
        <w:tc>
          <w:tcPr>
            <w:tcW w:w="1417"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151E10CB" w14:textId="77777777" w:rsidR="00952E04" w:rsidRDefault="00952E04" w:rsidP="00D41028">
            <w:pPr>
              <w:jc w:val="center"/>
            </w:pPr>
          </w:p>
        </w:tc>
        <w:tc>
          <w:tcPr>
            <w:tcW w:w="1418"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3D76E5B5" w14:textId="77777777" w:rsidR="00952E04" w:rsidRDefault="00952E04" w:rsidP="00D41028">
            <w:pPr>
              <w:jc w:val="center"/>
            </w:pPr>
          </w:p>
        </w:tc>
      </w:tr>
      <w:tr w:rsidR="00952E04" w14:paraId="68666B00" w14:textId="77777777" w:rsidTr="00D41028">
        <w:tc>
          <w:tcPr>
            <w:tcW w:w="709"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tcPr>
          <w:p w14:paraId="4A6BED83" w14:textId="77777777" w:rsidR="00952E04" w:rsidRDefault="00952E04" w:rsidP="00D41028">
            <w:r>
              <w:t xml:space="preserve"> 32</w:t>
            </w:r>
          </w:p>
        </w:tc>
        <w:tc>
          <w:tcPr>
            <w:tcW w:w="1404"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tcPr>
          <w:p w14:paraId="2983A5F7" w14:textId="77777777" w:rsidR="00952E04" w:rsidRDefault="00952E04" w:rsidP="00D41028">
            <w:pPr>
              <w:rPr>
                <w:lang w:val="en-US"/>
              </w:rPr>
            </w:pPr>
            <w:r>
              <w:rPr>
                <w:lang w:val="en-US"/>
              </w:rPr>
              <w:t>CN50A</w:t>
            </w:r>
          </w:p>
        </w:tc>
        <w:tc>
          <w:tcPr>
            <w:tcW w:w="3274"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tcPr>
          <w:p w14:paraId="3A82B35F" w14:textId="77777777" w:rsidR="00952E04" w:rsidRDefault="00952E04" w:rsidP="00D41028">
            <w:r>
              <w:t>Tratament ignifug al lemnariei; ferme, arce, grinzi, capriori, cosoroabe.</w:t>
            </w:r>
          </w:p>
        </w:tc>
        <w:tc>
          <w:tcPr>
            <w:tcW w:w="1134"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432817A8" w14:textId="77777777" w:rsidR="00952E04" w:rsidRDefault="00952E04" w:rsidP="00D41028">
            <w:pPr>
              <w:jc w:val="center"/>
            </w:pPr>
            <w:r>
              <w:t>m3</w:t>
            </w:r>
          </w:p>
        </w:tc>
        <w:tc>
          <w:tcPr>
            <w:tcW w:w="1134"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74206131" w14:textId="77777777" w:rsidR="00952E04" w:rsidRDefault="00952E04" w:rsidP="00D41028">
            <w:pPr>
              <w:jc w:val="center"/>
            </w:pPr>
            <w:r>
              <w:t>0,88</w:t>
            </w:r>
          </w:p>
        </w:tc>
        <w:tc>
          <w:tcPr>
            <w:tcW w:w="1417"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193D9ADA" w14:textId="77777777" w:rsidR="00952E04" w:rsidRDefault="00952E04" w:rsidP="00D41028">
            <w:pPr>
              <w:jc w:val="center"/>
            </w:pPr>
          </w:p>
        </w:tc>
        <w:tc>
          <w:tcPr>
            <w:tcW w:w="1418"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6B6A4F05" w14:textId="77777777" w:rsidR="00952E04" w:rsidRDefault="00952E04" w:rsidP="00D41028">
            <w:pPr>
              <w:jc w:val="center"/>
            </w:pPr>
          </w:p>
        </w:tc>
      </w:tr>
      <w:tr w:rsidR="00952E04" w14:paraId="707405F1" w14:textId="77777777" w:rsidTr="00D41028">
        <w:tc>
          <w:tcPr>
            <w:tcW w:w="709"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tcPr>
          <w:p w14:paraId="3C23C654" w14:textId="77777777" w:rsidR="00952E04" w:rsidRDefault="00952E04" w:rsidP="00D41028">
            <w:r>
              <w:t xml:space="preserve"> 33</w:t>
            </w:r>
          </w:p>
        </w:tc>
        <w:tc>
          <w:tcPr>
            <w:tcW w:w="1404"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tcPr>
          <w:p w14:paraId="437C4A80" w14:textId="77777777" w:rsidR="00952E04" w:rsidRDefault="00952E04" w:rsidP="00D41028">
            <w:pPr>
              <w:rPr>
                <w:lang w:val="en-US"/>
              </w:rPr>
            </w:pPr>
            <w:r>
              <w:rPr>
                <w:lang w:val="en-US"/>
              </w:rPr>
              <w:t>CE30C</w:t>
            </w:r>
          </w:p>
        </w:tc>
        <w:tc>
          <w:tcPr>
            <w:tcW w:w="3274"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tcPr>
          <w:p w14:paraId="1242DD01" w14:textId="77777777" w:rsidR="00952E04" w:rsidRDefault="00952E04" w:rsidP="00D41028">
            <w:r>
              <w:t>Captusirea suprafetelor acoperisului cu placi OSB4 gr.10mm rezistenta la incoviere si umezeala</w:t>
            </w:r>
          </w:p>
        </w:tc>
        <w:tc>
          <w:tcPr>
            <w:tcW w:w="1134"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2A25344D" w14:textId="77777777" w:rsidR="00952E04" w:rsidRDefault="00952E04" w:rsidP="00D41028">
            <w:pPr>
              <w:jc w:val="center"/>
            </w:pPr>
            <w:r>
              <w:t>m2</w:t>
            </w:r>
          </w:p>
        </w:tc>
        <w:tc>
          <w:tcPr>
            <w:tcW w:w="1134"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705425A4" w14:textId="77777777" w:rsidR="00952E04" w:rsidRDefault="00952E04" w:rsidP="00D41028">
            <w:pPr>
              <w:jc w:val="center"/>
            </w:pPr>
            <w:r>
              <w:t>63,00</w:t>
            </w:r>
          </w:p>
        </w:tc>
        <w:tc>
          <w:tcPr>
            <w:tcW w:w="1417"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67350334" w14:textId="77777777" w:rsidR="00952E04" w:rsidRDefault="00952E04" w:rsidP="00D41028">
            <w:pPr>
              <w:jc w:val="center"/>
            </w:pPr>
          </w:p>
        </w:tc>
        <w:tc>
          <w:tcPr>
            <w:tcW w:w="1418"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77C8E131" w14:textId="77777777" w:rsidR="00952E04" w:rsidRDefault="00952E04" w:rsidP="00D41028">
            <w:pPr>
              <w:jc w:val="center"/>
            </w:pPr>
          </w:p>
        </w:tc>
      </w:tr>
      <w:tr w:rsidR="00952E04" w14:paraId="02A60D61" w14:textId="77777777" w:rsidTr="00D41028">
        <w:tc>
          <w:tcPr>
            <w:tcW w:w="709"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tcPr>
          <w:p w14:paraId="2E14D32E" w14:textId="77777777" w:rsidR="00952E04" w:rsidRDefault="00952E04" w:rsidP="00D41028">
            <w:r>
              <w:t xml:space="preserve"> 34</w:t>
            </w:r>
          </w:p>
        </w:tc>
        <w:tc>
          <w:tcPr>
            <w:tcW w:w="1404"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tcPr>
          <w:p w14:paraId="6FF66373" w14:textId="77777777" w:rsidR="00952E04" w:rsidRDefault="00952E04" w:rsidP="00D41028">
            <w:pPr>
              <w:rPr>
                <w:lang w:val="en-US"/>
              </w:rPr>
            </w:pPr>
            <w:r>
              <w:rPr>
                <w:lang w:val="en-US"/>
              </w:rPr>
              <w:t>CE17A</w:t>
            </w:r>
          </w:p>
        </w:tc>
        <w:tc>
          <w:tcPr>
            <w:tcW w:w="3274"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tcPr>
          <w:p w14:paraId="5A522784" w14:textId="77777777" w:rsidR="00952E04" w:rsidRDefault="00952E04" w:rsidP="00D41028">
            <w:r>
              <w:t>Strat suplimentar polimeric tip ondutiss montat sub stratul de invelitoare de tigla, placi ondulate sau amprentate</w:t>
            </w:r>
          </w:p>
        </w:tc>
        <w:tc>
          <w:tcPr>
            <w:tcW w:w="1134"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1CC2CCCB" w14:textId="77777777" w:rsidR="00952E04" w:rsidRDefault="00952E04" w:rsidP="00D41028">
            <w:pPr>
              <w:jc w:val="center"/>
            </w:pPr>
            <w:r>
              <w:t>m2</w:t>
            </w:r>
          </w:p>
        </w:tc>
        <w:tc>
          <w:tcPr>
            <w:tcW w:w="1134"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7837596A" w14:textId="77777777" w:rsidR="00952E04" w:rsidRDefault="00952E04" w:rsidP="00D41028">
            <w:pPr>
              <w:jc w:val="center"/>
            </w:pPr>
            <w:r>
              <w:t>63,00</w:t>
            </w:r>
          </w:p>
        </w:tc>
        <w:tc>
          <w:tcPr>
            <w:tcW w:w="1417"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7E6E3742" w14:textId="77777777" w:rsidR="00952E04" w:rsidRDefault="00952E04" w:rsidP="00D41028">
            <w:pPr>
              <w:jc w:val="center"/>
            </w:pPr>
          </w:p>
        </w:tc>
        <w:tc>
          <w:tcPr>
            <w:tcW w:w="1418"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654AD3A3" w14:textId="77777777" w:rsidR="00952E04" w:rsidRDefault="00952E04" w:rsidP="00D41028">
            <w:pPr>
              <w:jc w:val="center"/>
            </w:pPr>
          </w:p>
        </w:tc>
      </w:tr>
      <w:tr w:rsidR="00952E04" w14:paraId="16BA08C4" w14:textId="77777777" w:rsidTr="00D41028">
        <w:tc>
          <w:tcPr>
            <w:tcW w:w="709"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tcPr>
          <w:p w14:paraId="375BEAB3" w14:textId="77777777" w:rsidR="00952E04" w:rsidRDefault="00952E04" w:rsidP="00D41028">
            <w:r>
              <w:t xml:space="preserve"> 35</w:t>
            </w:r>
          </w:p>
        </w:tc>
        <w:tc>
          <w:tcPr>
            <w:tcW w:w="1404"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tcPr>
          <w:p w14:paraId="5C47B22A" w14:textId="77777777" w:rsidR="00952E04" w:rsidRDefault="00952E04" w:rsidP="00D41028">
            <w:pPr>
              <w:rPr>
                <w:lang w:val="en-US"/>
              </w:rPr>
            </w:pPr>
            <w:r>
              <w:rPr>
                <w:lang w:val="en-US"/>
              </w:rPr>
              <w:t>CK17A</w:t>
            </w:r>
          </w:p>
        </w:tc>
        <w:tc>
          <w:tcPr>
            <w:tcW w:w="3274"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tcPr>
          <w:p w14:paraId="458ADDA2" w14:textId="77777777" w:rsidR="00952E04" w:rsidRDefault="00952E04" w:rsidP="00D41028">
            <w:r>
              <w:t>Lambriuri la pereti, executate pe santier in cantitati de peste 10 mp din cherestrea de rasinoase, in tablii si frizuri sau lamele</w:t>
            </w:r>
          </w:p>
        </w:tc>
        <w:tc>
          <w:tcPr>
            <w:tcW w:w="1134"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7B656AA9" w14:textId="77777777" w:rsidR="00952E04" w:rsidRDefault="00952E04" w:rsidP="00D41028">
            <w:pPr>
              <w:jc w:val="center"/>
            </w:pPr>
            <w:r>
              <w:t>m2</w:t>
            </w:r>
          </w:p>
        </w:tc>
        <w:tc>
          <w:tcPr>
            <w:tcW w:w="1134"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7CB9DB4A" w14:textId="77777777" w:rsidR="00952E04" w:rsidRDefault="00952E04" w:rsidP="00D41028">
            <w:pPr>
              <w:jc w:val="center"/>
            </w:pPr>
            <w:r>
              <w:t>63,00</w:t>
            </w:r>
          </w:p>
        </w:tc>
        <w:tc>
          <w:tcPr>
            <w:tcW w:w="1417"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011E9681" w14:textId="77777777" w:rsidR="00952E04" w:rsidRDefault="00952E04" w:rsidP="00D41028">
            <w:pPr>
              <w:jc w:val="center"/>
            </w:pPr>
          </w:p>
        </w:tc>
        <w:tc>
          <w:tcPr>
            <w:tcW w:w="1418"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0D8086A4" w14:textId="77777777" w:rsidR="00952E04" w:rsidRDefault="00952E04" w:rsidP="00D41028">
            <w:pPr>
              <w:jc w:val="center"/>
            </w:pPr>
          </w:p>
        </w:tc>
      </w:tr>
      <w:tr w:rsidR="00952E04" w14:paraId="749B9080" w14:textId="77777777" w:rsidTr="00D41028">
        <w:tc>
          <w:tcPr>
            <w:tcW w:w="709"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tcPr>
          <w:p w14:paraId="79EEF53E" w14:textId="77777777" w:rsidR="00952E04" w:rsidRDefault="00952E04" w:rsidP="00D41028">
            <w:r>
              <w:t xml:space="preserve"> 36</w:t>
            </w:r>
          </w:p>
        </w:tc>
        <w:tc>
          <w:tcPr>
            <w:tcW w:w="1404"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tcPr>
          <w:p w14:paraId="5F435042" w14:textId="77777777" w:rsidR="00952E04" w:rsidRDefault="00952E04" w:rsidP="00D41028">
            <w:pPr>
              <w:rPr>
                <w:lang w:val="en-US"/>
              </w:rPr>
            </w:pPr>
            <w:r>
              <w:rPr>
                <w:lang w:val="en-US"/>
              </w:rPr>
              <w:t>CE03B</w:t>
            </w:r>
          </w:p>
        </w:tc>
        <w:tc>
          <w:tcPr>
            <w:tcW w:w="3274"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tcPr>
          <w:p w14:paraId="346AD875" w14:textId="77777777" w:rsidR="00952E04" w:rsidRDefault="00952E04" w:rsidP="00D41028">
            <w:r>
              <w:t>Invelitoare din placi plane bituminoase din bitum oxidant sau modifcat cu polimeri, cu armatura din foirba de sticla de densitate mai mare de 100gr/m2</w:t>
            </w:r>
          </w:p>
        </w:tc>
        <w:tc>
          <w:tcPr>
            <w:tcW w:w="1134"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01FECA3D" w14:textId="77777777" w:rsidR="00952E04" w:rsidRDefault="00952E04" w:rsidP="00D41028">
            <w:pPr>
              <w:jc w:val="center"/>
            </w:pPr>
            <w:r>
              <w:t>m2</w:t>
            </w:r>
          </w:p>
        </w:tc>
        <w:tc>
          <w:tcPr>
            <w:tcW w:w="1134"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26A12F73" w14:textId="77777777" w:rsidR="00952E04" w:rsidRDefault="00952E04" w:rsidP="00D41028">
            <w:pPr>
              <w:jc w:val="center"/>
            </w:pPr>
            <w:r>
              <w:t>63,00</w:t>
            </w:r>
          </w:p>
        </w:tc>
        <w:tc>
          <w:tcPr>
            <w:tcW w:w="1417"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10A6057B" w14:textId="77777777" w:rsidR="00952E04" w:rsidRDefault="00952E04" w:rsidP="00D41028">
            <w:pPr>
              <w:jc w:val="center"/>
            </w:pPr>
          </w:p>
        </w:tc>
        <w:tc>
          <w:tcPr>
            <w:tcW w:w="1418"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4C2CFABA" w14:textId="77777777" w:rsidR="00952E04" w:rsidRDefault="00952E04" w:rsidP="00D41028">
            <w:pPr>
              <w:jc w:val="center"/>
            </w:pPr>
          </w:p>
        </w:tc>
      </w:tr>
      <w:tr w:rsidR="00952E04" w14:paraId="208D603C" w14:textId="77777777" w:rsidTr="00D41028">
        <w:tc>
          <w:tcPr>
            <w:tcW w:w="709"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tcPr>
          <w:p w14:paraId="0F038407" w14:textId="77777777" w:rsidR="00952E04" w:rsidRDefault="00952E04" w:rsidP="00D41028">
            <w:r>
              <w:lastRenderedPageBreak/>
              <w:t xml:space="preserve"> 37</w:t>
            </w:r>
          </w:p>
        </w:tc>
        <w:tc>
          <w:tcPr>
            <w:tcW w:w="1404"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tcPr>
          <w:p w14:paraId="14ECA808" w14:textId="77777777" w:rsidR="00952E04" w:rsidRDefault="00952E04" w:rsidP="00D41028">
            <w:pPr>
              <w:rPr>
                <w:lang w:val="en-US"/>
              </w:rPr>
            </w:pPr>
            <w:r>
              <w:rPr>
                <w:lang w:val="en-US"/>
              </w:rPr>
              <w:t>CE20A</w:t>
            </w:r>
          </w:p>
        </w:tc>
        <w:tc>
          <w:tcPr>
            <w:tcW w:w="3274"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tcPr>
          <w:p w14:paraId="55F70A2E" w14:textId="77777777" w:rsidR="00952E04" w:rsidRDefault="00952E04" w:rsidP="00D41028">
            <w:r>
              <w:t>Sisteme de jgheaburi D=125 mm tip brass din tabla protejata anticoroziv</w:t>
            </w:r>
          </w:p>
        </w:tc>
        <w:tc>
          <w:tcPr>
            <w:tcW w:w="1134"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014E674C" w14:textId="77777777" w:rsidR="00952E04" w:rsidRDefault="00952E04" w:rsidP="00D41028">
            <w:pPr>
              <w:jc w:val="center"/>
            </w:pPr>
            <w:r>
              <w:t>m</w:t>
            </w:r>
          </w:p>
        </w:tc>
        <w:tc>
          <w:tcPr>
            <w:tcW w:w="1134"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37DD8742" w14:textId="77777777" w:rsidR="00952E04" w:rsidRDefault="00952E04" w:rsidP="00D41028">
            <w:pPr>
              <w:jc w:val="center"/>
            </w:pPr>
            <w:r>
              <w:t>13,00</w:t>
            </w:r>
          </w:p>
        </w:tc>
        <w:tc>
          <w:tcPr>
            <w:tcW w:w="1417"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489AAEBE" w14:textId="77777777" w:rsidR="00952E04" w:rsidRDefault="00952E04" w:rsidP="00D41028">
            <w:pPr>
              <w:jc w:val="center"/>
            </w:pPr>
          </w:p>
        </w:tc>
        <w:tc>
          <w:tcPr>
            <w:tcW w:w="1418"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712E8410" w14:textId="77777777" w:rsidR="00952E04" w:rsidRDefault="00952E04" w:rsidP="00D41028">
            <w:pPr>
              <w:jc w:val="center"/>
            </w:pPr>
          </w:p>
        </w:tc>
      </w:tr>
      <w:tr w:rsidR="00952E04" w14:paraId="6E859C01" w14:textId="77777777" w:rsidTr="00D41028">
        <w:tc>
          <w:tcPr>
            <w:tcW w:w="709"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tcPr>
          <w:p w14:paraId="6AB1B28A" w14:textId="77777777" w:rsidR="00952E04" w:rsidRDefault="00952E04" w:rsidP="00D41028">
            <w:r>
              <w:t xml:space="preserve"> 38</w:t>
            </w:r>
          </w:p>
        </w:tc>
        <w:tc>
          <w:tcPr>
            <w:tcW w:w="1404"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tcPr>
          <w:p w14:paraId="3E1B42AE" w14:textId="77777777" w:rsidR="00952E04" w:rsidRDefault="00952E04" w:rsidP="00D41028">
            <w:pPr>
              <w:rPr>
                <w:lang w:val="en-US"/>
              </w:rPr>
            </w:pPr>
            <w:r>
              <w:rPr>
                <w:lang w:val="en-US"/>
              </w:rPr>
              <w:t>CE22A</w:t>
            </w:r>
          </w:p>
        </w:tc>
        <w:tc>
          <w:tcPr>
            <w:tcW w:w="3274"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tcPr>
          <w:p w14:paraId="36D9F24A" w14:textId="77777777" w:rsidR="00952E04" w:rsidRDefault="00952E04" w:rsidP="00D41028">
            <w:r>
              <w:t>Sisteme de burlane d=90 mm tip brass din tabla protejata anticoroziv</w:t>
            </w:r>
          </w:p>
        </w:tc>
        <w:tc>
          <w:tcPr>
            <w:tcW w:w="1134"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6230DBFE" w14:textId="77777777" w:rsidR="00952E04" w:rsidRDefault="00952E04" w:rsidP="00D41028">
            <w:pPr>
              <w:jc w:val="center"/>
            </w:pPr>
            <w:r>
              <w:t>m</w:t>
            </w:r>
          </w:p>
        </w:tc>
        <w:tc>
          <w:tcPr>
            <w:tcW w:w="1134"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07749AAF" w14:textId="77777777" w:rsidR="00952E04" w:rsidRDefault="00952E04" w:rsidP="00D41028">
            <w:pPr>
              <w:jc w:val="center"/>
            </w:pPr>
            <w:r>
              <w:t>6,00</w:t>
            </w:r>
          </w:p>
        </w:tc>
        <w:tc>
          <w:tcPr>
            <w:tcW w:w="1417"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1F5EE545" w14:textId="77777777" w:rsidR="00952E04" w:rsidRDefault="00952E04" w:rsidP="00D41028">
            <w:pPr>
              <w:jc w:val="center"/>
            </w:pPr>
          </w:p>
        </w:tc>
        <w:tc>
          <w:tcPr>
            <w:tcW w:w="1418"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168E5CAA" w14:textId="77777777" w:rsidR="00952E04" w:rsidRDefault="00952E04" w:rsidP="00D41028">
            <w:pPr>
              <w:jc w:val="center"/>
            </w:pPr>
          </w:p>
        </w:tc>
      </w:tr>
      <w:tr w:rsidR="00952E04" w14:paraId="37050A09" w14:textId="77777777" w:rsidTr="00D41028">
        <w:tc>
          <w:tcPr>
            <w:tcW w:w="709"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tcPr>
          <w:p w14:paraId="16BEBFB0" w14:textId="77777777" w:rsidR="00952E04" w:rsidRDefault="00952E04" w:rsidP="00D41028">
            <w:r>
              <w:t xml:space="preserve"> 39</w:t>
            </w:r>
          </w:p>
        </w:tc>
        <w:tc>
          <w:tcPr>
            <w:tcW w:w="1404"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tcPr>
          <w:p w14:paraId="2ECC7704" w14:textId="77777777" w:rsidR="00952E04" w:rsidRDefault="00952E04" w:rsidP="00D41028">
            <w:pPr>
              <w:rPr>
                <w:lang w:val="en-US"/>
              </w:rPr>
            </w:pPr>
            <w:r>
              <w:rPr>
                <w:lang w:val="en-US"/>
              </w:rPr>
              <w:t>CE05A1</w:t>
            </w:r>
          </w:p>
        </w:tc>
        <w:tc>
          <w:tcPr>
            <w:tcW w:w="3274"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tcPr>
          <w:p w14:paraId="74FE9124" w14:textId="77777777" w:rsidR="00952E04" w:rsidRDefault="00952E04" w:rsidP="00D41028">
            <w:r>
              <w:t>Invelitori din tabla plana zincata sau tabla plana protejata anticoroziv,fixata cu agrafe, executata cu incheeturi duble in ambele sensuri,  executate pe suprafete mai mici sau egale cu 40 mp (elemente de contravinturi, partea frontala, elementelor din profiluri metalice h 250 mm)</w:t>
            </w:r>
          </w:p>
        </w:tc>
        <w:tc>
          <w:tcPr>
            <w:tcW w:w="1134"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65131739" w14:textId="77777777" w:rsidR="00952E04" w:rsidRDefault="00952E04" w:rsidP="00D41028">
            <w:pPr>
              <w:jc w:val="center"/>
            </w:pPr>
            <w:r>
              <w:t>m2</w:t>
            </w:r>
          </w:p>
        </w:tc>
        <w:tc>
          <w:tcPr>
            <w:tcW w:w="1134"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286EDD5F" w14:textId="77777777" w:rsidR="00952E04" w:rsidRDefault="00952E04" w:rsidP="00D41028">
            <w:pPr>
              <w:jc w:val="center"/>
            </w:pPr>
            <w:r>
              <w:t>5,16</w:t>
            </w:r>
          </w:p>
        </w:tc>
        <w:tc>
          <w:tcPr>
            <w:tcW w:w="1417"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402F3C0F" w14:textId="77777777" w:rsidR="00952E04" w:rsidRDefault="00952E04" w:rsidP="00D41028">
            <w:pPr>
              <w:jc w:val="center"/>
            </w:pPr>
          </w:p>
        </w:tc>
        <w:tc>
          <w:tcPr>
            <w:tcW w:w="1418"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6F1FEE47" w14:textId="77777777" w:rsidR="00952E04" w:rsidRDefault="00952E04" w:rsidP="00D41028">
            <w:pPr>
              <w:jc w:val="center"/>
            </w:pPr>
          </w:p>
        </w:tc>
      </w:tr>
      <w:tr w:rsidR="00952E04" w14:paraId="184B443A" w14:textId="77777777" w:rsidTr="00D41028">
        <w:tc>
          <w:tcPr>
            <w:tcW w:w="709"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tcPr>
          <w:p w14:paraId="575ED901" w14:textId="77777777" w:rsidR="00952E04" w:rsidRDefault="00952E04" w:rsidP="00D41028">
            <w:r>
              <w:t xml:space="preserve"> 40</w:t>
            </w:r>
          </w:p>
        </w:tc>
        <w:tc>
          <w:tcPr>
            <w:tcW w:w="1404"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tcPr>
          <w:p w14:paraId="6CB7DE1E" w14:textId="77777777" w:rsidR="00952E04" w:rsidRDefault="00952E04" w:rsidP="00D41028">
            <w:pPr>
              <w:rPr>
                <w:lang w:val="en-US"/>
              </w:rPr>
            </w:pPr>
            <w:r>
              <w:rPr>
                <w:lang w:val="en-US"/>
              </w:rPr>
              <w:t>CE05A1</w:t>
            </w:r>
          </w:p>
        </w:tc>
        <w:tc>
          <w:tcPr>
            <w:tcW w:w="3274"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tcPr>
          <w:p w14:paraId="64D10E2C" w14:textId="77777777" w:rsidR="00952E04" w:rsidRDefault="00952E04" w:rsidP="00D41028">
            <w:r>
              <w:t>Invelitori din tabla plana zincata sau tabla plana protejata anticoroziv,fixata cu agrafe, executata cu incheeturi duble in ambele sensuri,  executate pe suprafete mai mici sau egale cu 40 mp (elemente de contravinturi, partea frontala, elementelor din profiluri metalice h 100 mm)</w:t>
            </w:r>
          </w:p>
        </w:tc>
        <w:tc>
          <w:tcPr>
            <w:tcW w:w="1134"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43198FC4" w14:textId="77777777" w:rsidR="00952E04" w:rsidRDefault="00952E04" w:rsidP="00D41028">
            <w:pPr>
              <w:jc w:val="center"/>
            </w:pPr>
            <w:r>
              <w:t>m2</w:t>
            </w:r>
          </w:p>
        </w:tc>
        <w:tc>
          <w:tcPr>
            <w:tcW w:w="1134"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46AD2D9E" w14:textId="77777777" w:rsidR="00952E04" w:rsidRDefault="00952E04" w:rsidP="00D41028">
            <w:pPr>
              <w:jc w:val="center"/>
            </w:pPr>
            <w:r>
              <w:t>9,08</w:t>
            </w:r>
          </w:p>
        </w:tc>
        <w:tc>
          <w:tcPr>
            <w:tcW w:w="1417"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7CBBD0F3" w14:textId="77777777" w:rsidR="00952E04" w:rsidRDefault="00952E04" w:rsidP="00D41028">
            <w:pPr>
              <w:jc w:val="center"/>
            </w:pPr>
          </w:p>
        </w:tc>
        <w:tc>
          <w:tcPr>
            <w:tcW w:w="1418"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4C4BF037" w14:textId="77777777" w:rsidR="00952E04" w:rsidRDefault="00952E04" w:rsidP="00D41028">
            <w:pPr>
              <w:jc w:val="center"/>
            </w:pPr>
          </w:p>
        </w:tc>
      </w:tr>
      <w:tr w:rsidR="00952E04" w14:paraId="0E930934" w14:textId="77777777" w:rsidTr="00D41028">
        <w:tc>
          <w:tcPr>
            <w:tcW w:w="709"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tcPr>
          <w:p w14:paraId="1A851B2C" w14:textId="77777777" w:rsidR="00952E04" w:rsidRDefault="00952E04" w:rsidP="00D41028">
            <w:r>
              <w:t xml:space="preserve"> 41</w:t>
            </w:r>
          </w:p>
        </w:tc>
        <w:tc>
          <w:tcPr>
            <w:tcW w:w="1404"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tcPr>
          <w:p w14:paraId="7F702000" w14:textId="77777777" w:rsidR="00952E04" w:rsidRDefault="00952E04" w:rsidP="00D41028">
            <w:pPr>
              <w:rPr>
                <w:lang w:val="en-US"/>
              </w:rPr>
            </w:pPr>
            <w:r>
              <w:rPr>
                <w:lang w:val="en-US"/>
              </w:rPr>
              <w:t>CJ10A</w:t>
            </w:r>
          </w:p>
        </w:tc>
        <w:tc>
          <w:tcPr>
            <w:tcW w:w="3274"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tcPr>
          <w:p w14:paraId="0B88A8F9" w14:textId="77777777" w:rsidR="00952E04" w:rsidRDefault="00952E04" w:rsidP="00D41028">
            <w:r>
              <w:t>Ornamente decorative, rotunde, patrate, poligonale sau alte forme, gata confectionate, uzinate, montate la exterior, (figurine cu personaje din povesti, din furnir(fanara) rezistent la actiunea apei, gr.12 mm, inclusiv vopsirea in diverse culori) K2</w:t>
            </w:r>
          </w:p>
        </w:tc>
        <w:tc>
          <w:tcPr>
            <w:tcW w:w="1134"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14C70D6F" w14:textId="77777777" w:rsidR="00952E04" w:rsidRDefault="00952E04" w:rsidP="00D41028">
            <w:pPr>
              <w:jc w:val="center"/>
            </w:pPr>
            <w:r>
              <w:t>buc</w:t>
            </w:r>
          </w:p>
        </w:tc>
        <w:tc>
          <w:tcPr>
            <w:tcW w:w="1134"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335B1EE9" w14:textId="77777777" w:rsidR="00952E04" w:rsidRDefault="00952E04" w:rsidP="00D41028">
            <w:pPr>
              <w:jc w:val="center"/>
            </w:pPr>
            <w:r>
              <w:t>1,00</w:t>
            </w:r>
          </w:p>
        </w:tc>
        <w:tc>
          <w:tcPr>
            <w:tcW w:w="1417"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49BDA457" w14:textId="77777777" w:rsidR="00952E04" w:rsidRDefault="00952E04" w:rsidP="00D41028">
            <w:pPr>
              <w:jc w:val="center"/>
            </w:pPr>
          </w:p>
        </w:tc>
        <w:tc>
          <w:tcPr>
            <w:tcW w:w="1418"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0B567354" w14:textId="77777777" w:rsidR="00952E04" w:rsidRDefault="00952E04" w:rsidP="00D41028">
            <w:pPr>
              <w:jc w:val="center"/>
            </w:pPr>
          </w:p>
        </w:tc>
      </w:tr>
      <w:tr w:rsidR="00952E04" w14:paraId="4FFF1CD8" w14:textId="77777777" w:rsidTr="00D41028">
        <w:tc>
          <w:tcPr>
            <w:tcW w:w="709"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tcPr>
          <w:p w14:paraId="39D4BF65" w14:textId="77777777" w:rsidR="00952E04" w:rsidRDefault="00952E04" w:rsidP="00D41028">
            <w:r>
              <w:t xml:space="preserve"> 42</w:t>
            </w:r>
          </w:p>
        </w:tc>
        <w:tc>
          <w:tcPr>
            <w:tcW w:w="1404"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tcPr>
          <w:p w14:paraId="31BF65AD" w14:textId="77777777" w:rsidR="00952E04" w:rsidRDefault="00952E04" w:rsidP="00D41028">
            <w:pPr>
              <w:rPr>
                <w:lang w:val="en-US"/>
              </w:rPr>
            </w:pPr>
            <w:r>
              <w:rPr>
                <w:lang w:val="en-US"/>
              </w:rPr>
              <w:t>TsH91A aplicativ</w:t>
            </w:r>
          </w:p>
        </w:tc>
        <w:tc>
          <w:tcPr>
            <w:tcW w:w="3274"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tcPr>
          <w:p w14:paraId="16AC6B7A" w14:textId="77777777" w:rsidR="00952E04" w:rsidRDefault="00952E04" w:rsidP="00D41028">
            <w:r>
              <w:t>Instalarea scaunului din lemn</w:t>
            </w:r>
          </w:p>
        </w:tc>
        <w:tc>
          <w:tcPr>
            <w:tcW w:w="1134"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6FA3E1B0" w14:textId="77777777" w:rsidR="00952E04" w:rsidRDefault="00952E04" w:rsidP="00D41028">
            <w:pPr>
              <w:jc w:val="center"/>
            </w:pPr>
            <w:r>
              <w:t>buc</w:t>
            </w:r>
          </w:p>
        </w:tc>
        <w:tc>
          <w:tcPr>
            <w:tcW w:w="1134"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7D1609E1" w14:textId="77777777" w:rsidR="00952E04" w:rsidRDefault="00952E04" w:rsidP="00D41028">
            <w:pPr>
              <w:jc w:val="center"/>
            </w:pPr>
            <w:r>
              <w:t>1,00</w:t>
            </w:r>
          </w:p>
        </w:tc>
        <w:tc>
          <w:tcPr>
            <w:tcW w:w="1417"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51860123" w14:textId="77777777" w:rsidR="00952E04" w:rsidRDefault="00952E04" w:rsidP="00D41028">
            <w:pPr>
              <w:jc w:val="center"/>
            </w:pPr>
          </w:p>
        </w:tc>
        <w:tc>
          <w:tcPr>
            <w:tcW w:w="1418"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1CE6740F" w14:textId="77777777" w:rsidR="00952E04" w:rsidRDefault="00952E04" w:rsidP="00D41028">
            <w:pPr>
              <w:jc w:val="center"/>
            </w:pPr>
          </w:p>
        </w:tc>
      </w:tr>
      <w:tr w:rsidR="00952E04" w14:paraId="28E01195" w14:textId="77777777" w:rsidTr="00D41028">
        <w:tc>
          <w:tcPr>
            <w:tcW w:w="709"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tcPr>
          <w:p w14:paraId="0902698E" w14:textId="77777777" w:rsidR="00952E04" w:rsidRDefault="00952E04" w:rsidP="00D41028">
            <w:r>
              <w:t xml:space="preserve"> 43</w:t>
            </w:r>
          </w:p>
        </w:tc>
        <w:tc>
          <w:tcPr>
            <w:tcW w:w="1404"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tcPr>
          <w:p w14:paraId="3C983352" w14:textId="77777777" w:rsidR="00952E04" w:rsidRDefault="00952E04" w:rsidP="00D41028">
            <w:pPr>
              <w:rPr>
                <w:lang w:val="en-US"/>
              </w:rPr>
            </w:pPr>
            <w:r>
              <w:rPr>
                <w:lang w:val="en-US"/>
              </w:rPr>
              <w:t>RpCR16B</w:t>
            </w:r>
          </w:p>
        </w:tc>
        <w:tc>
          <w:tcPr>
            <w:tcW w:w="3274"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tcPr>
          <w:p w14:paraId="35F59640" w14:textId="77777777" w:rsidR="00952E04" w:rsidRDefault="00952E04" w:rsidP="00D41028">
            <w:r>
              <w:t>Vopsirea elementelor din lemn si OSB(tavan, pereti si carcasa din lemn) cu vopsea ecologica, pe suprafete de peste 20 mp, in 2 straturi de vopsea</w:t>
            </w:r>
          </w:p>
        </w:tc>
        <w:tc>
          <w:tcPr>
            <w:tcW w:w="1134"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2991D757" w14:textId="77777777" w:rsidR="00952E04" w:rsidRDefault="00952E04" w:rsidP="00D41028">
            <w:pPr>
              <w:jc w:val="center"/>
            </w:pPr>
            <w:r>
              <w:t>m2</w:t>
            </w:r>
          </w:p>
        </w:tc>
        <w:tc>
          <w:tcPr>
            <w:tcW w:w="1134"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5AFEE006" w14:textId="77777777" w:rsidR="00952E04" w:rsidRDefault="00952E04" w:rsidP="00D41028">
            <w:pPr>
              <w:jc w:val="center"/>
            </w:pPr>
            <w:r>
              <w:t>265,00</w:t>
            </w:r>
          </w:p>
        </w:tc>
        <w:tc>
          <w:tcPr>
            <w:tcW w:w="1417"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7EE52197" w14:textId="77777777" w:rsidR="00952E04" w:rsidRDefault="00952E04" w:rsidP="00D41028">
            <w:pPr>
              <w:jc w:val="center"/>
            </w:pPr>
          </w:p>
        </w:tc>
        <w:tc>
          <w:tcPr>
            <w:tcW w:w="1418"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37468EC6" w14:textId="77777777" w:rsidR="00952E04" w:rsidRDefault="00952E04" w:rsidP="00D41028">
            <w:pPr>
              <w:jc w:val="center"/>
            </w:pPr>
          </w:p>
        </w:tc>
      </w:tr>
      <w:tr w:rsidR="00952E04" w14:paraId="281A3299" w14:textId="77777777" w:rsidTr="00D41028">
        <w:tc>
          <w:tcPr>
            <w:tcW w:w="709"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tcPr>
          <w:p w14:paraId="370F37D4" w14:textId="77777777" w:rsidR="00952E04" w:rsidRDefault="00952E04" w:rsidP="00D41028">
            <w:r>
              <w:t xml:space="preserve"> 44</w:t>
            </w:r>
          </w:p>
        </w:tc>
        <w:tc>
          <w:tcPr>
            <w:tcW w:w="1404"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tcPr>
          <w:p w14:paraId="5DDD8A6B" w14:textId="77777777" w:rsidR="00952E04" w:rsidRDefault="00952E04" w:rsidP="00D41028">
            <w:pPr>
              <w:rPr>
                <w:lang w:val="en-US"/>
              </w:rPr>
            </w:pPr>
            <w:r>
              <w:rPr>
                <w:lang w:val="en-US"/>
              </w:rPr>
              <w:t>CB14A</w:t>
            </w:r>
          </w:p>
        </w:tc>
        <w:tc>
          <w:tcPr>
            <w:tcW w:w="3274"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tcPr>
          <w:p w14:paraId="171412E0" w14:textId="77777777" w:rsidR="00952E04" w:rsidRDefault="00952E04" w:rsidP="00D41028">
            <w:r>
              <w:t>Schela metalica tubulara pentru lucrari pe suprafete verticale la inaltimi pina la 30 m inclusiv, cu imobilizarea schelei timp de 25 zile (200 ore)</w:t>
            </w:r>
          </w:p>
        </w:tc>
        <w:tc>
          <w:tcPr>
            <w:tcW w:w="1134"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7824D358" w14:textId="77777777" w:rsidR="00952E04" w:rsidRDefault="00952E04" w:rsidP="00D41028">
            <w:pPr>
              <w:jc w:val="center"/>
            </w:pPr>
            <w:r>
              <w:t>m2</w:t>
            </w:r>
          </w:p>
        </w:tc>
        <w:tc>
          <w:tcPr>
            <w:tcW w:w="1134"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37CCCB1C" w14:textId="77777777" w:rsidR="00952E04" w:rsidRDefault="00952E04" w:rsidP="00D41028">
            <w:pPr>
              <w:jc w:val="center"/>
            </w:pPr>
            <w:r>
              <w:t>144,00</w:t>
            </w:r>
          </w:p>
        </w:tc>
        <w:tc>
          <w:tcPr>
            <w:tcW w:w="1417"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4698B9A1" w14:textId="77777777" w:rsidR="00952E04" w:rsidRDefault="00952E04" w:rsidP="00D41028">
            <w:pPr>
              <w:jc w:val="center"/>
            </w:pPr>
          </w:p>
        </w:tc>
        <w:tc>
          <w:tcPr>
            <w:tcW w:w="1418"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6C1621C3" w14:textId="77777777" w:rsidR="00952E04" w:rsidRDefault="00952E04" w:rsidP="00D41028">
            <w:pPr>
              <w:jc w:val="center"/>
            </w:pPr>
          </w:p>
        </w:tc>
      </w:tr>
    </w:tbl>
    <w:p w14:paraId="1013DBB2" w14:textId="77777777" w:rsidR="00952E04" w:rsidRDefault="00952E04" w:rsidP="00952E04">
      <w:pPr>
        <w:rPr>
          <w:sz w:val="6"/>
        </w:rPr>
      </w:pPr>
      <w:r>
        <w:t xml:space="preserve"> </w:t>
      </w:r>
    </w:p>
    <w:tbl>
      <w:tblPr>
        <w:tblW w:w="0" w:type="auto"/>
        <w:tblInd w:w="-459" w:type="dxa"/>
        <w:tblLayout w:type="fixed"/>
        <w:tblCellMar>
          <w:top w:w="56" w:type="dxa"/>
          <w:left w:w="56" w:type="dxa"/>
          <w:bottom w:w="56" w:type="dxa"/>
          <w:right w:w="56" w:type="dxa"/>
        </w:tblCellMar>
        <w:tblLook w:val="0000" w:firstRow="0" w:lastRow="0" w:firstColumn="0" w:lastColumn="0" w:noHBand="0" w:noVBand="0"/>
      </w:tblPr>
      <w:tblGrid>
        <w:gridCol w:w="709"/>
        <w:gridCol w:w="4678"/>
        <w:gridCol w:w="1134"/>
        <w:gridCol w:w="1134"/>
        <w:gridCol w:w="1417"/>
        <w:gridCol w:w="1420"/>
      </w:tblGrid>
      <w:tr w:rsidR="00952E04" w14:paraId="53EA0BF8" w14:textId="77777777" w:rsidTr="00D41028">
        <w:trPr>
          <w:cantSplit/>
        </w:trPr>
        <w:tc>
          <w:tcPr>
            <w:tcW w:w="709"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64DFF369" w14:textId="77777777" w:rsidR="00952E04" w:rsidRDefault="00952E04" w:rsidP="00D41028"/>
        </w:tc>
        <w:tc>
          <w:tcPr>
            <w:tcW w:w="4678"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7E89E260" w14:textId="77777777" w:rsidR="00952E04" w:rsidRDefault="00952E04" w:rsidP="00D41028">
            <w:r>
              <w:rPr>
                <w:b/>
                <w:lang w:val="en-US"/>
              </w:rPr>
              <w:t>Total</w:t>
            </w:r>
            <w:r>
              <w:rPr>
                <w:b/>
              </w:rPr>
              <w:t>:</w:t>
            </w:r>
          </w:p>
        </w:tc>
        <w:tc>
          <w:tcPr>
            <w:tcW w:w="1134"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0ABE77E9" w14:textId="77777777" w:rsidR="00952E04" w:rsidRDefault="00952E04" w:rsidP="00D41028"/>
        </w:tc>
        <w:tc>
          <w:tcPr>
            <w:tcW w:w="1134"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480AE303" w14:textId="77777777" w:rsidR="00952E04" w:rsidRDefault="00952E04" w:rsidP="00D41028"/>
        </w:tc>
        <w:tc>
          <w:tcPr>
            <w:tcW w:w="1417"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64B3BADC" w14:textId="77777777" w:rsidR="00952E04" w:rsidRDefault="00952E04" w:rsidP="00D41028"/>
        </w:tc>
        <w:tc>
          <w:tcPr>
            <w:tcW w:w="1420"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5E1482C8" w14:textId="77777777" w:rsidR="00952E04" w:rsidRDefault="00952E04" w:rsidP="00D41028"/>
        </w:tc>
      </w:tr>
      <w:tr w:rsidR="00952E04" w14:paraId="7F10AA5C" w14:textId="77777777" w:rsidTr="00D41028">
        <w:trPr>
          <w:cantSplit/>
          <w:trHeight w:val="394"/>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A16B7" w14:textId="77777777" w:rsidR="00952E04" w:rsidRDefault="00952E04" w:rsidP="00D41028"/>
        </w:tc>
        <w:tc>
          <w:tcPr>
            <w:tcW w:w="4678" w:type="dxa"/>
            <w:tcBorders>
              <w:top w:val="single" w:sz="4" w:space="0" w:color="000000"/>
              <w:left w:val="single" w:sz="2" w:space="0" w:color="000000"/>
              <w:bottom w:val="single" w:sz="4" w:space="0" w:color="000000"/>
              <w:right w:val="single" w:sz="4" w:space="0" w:color="000000"/>
            </w:tcBorders>
            <w:shd w:val="clear" w:color="auto" w:fill="auto"/>
            <w:tcMar>
              <w:top w:w="0" w:type="dxa"/>
              <w:left w:w="108" w:type="dxa"/>
              <w:bottom w:w="0" w:type="dxa"/>
              <w:right w:w="108" w:type="dxa"/>
            </w:tcMar>
          </w:tcPr>
          <w:p w14:paraId="4DA63A5B" w14:textId="77777777" w:rsidR="00952E04" w:rsidRDefault="00952E04" w:rsidP="00D41028">
            <w:pPr>
              <w:rPr>
                <w:lang w:val="en-US"/>
              </w:rPr>
            </w:pPr>
            <w:r>
              <w:rPr>
                <w:lang w:val="en-US"/>
              </w:rPr>
              <w:t>Cheltuieli directe</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1980A8" w14:textId="77777777" w:rsidR="00952E04" w:rsidRDefault="00952E04" w:rsidP="00D41028">
            <w:r>
              <w:t xml:space="preserve"> lei</w:t>
            </w:r>
          </w:p>
        </w:tc>
        <w:tc>
          <w:tcPr>
            <w:tcW w:w="1134" w:type="dxa"/>
            <w:tcBorders>
              <w:top w:val="single" w:sz="4" w:space="0" w:color="000000"/>
              <w:left w:val="single" w:sz="4" w:space="0" w:color="000000"/>
              <w:bottom w:val="single" w:sz="4" w:space="0" w:color="000000"/>
              <w:right w:val="single" w:sz="2" w:space="0" w:color="000000"/>
            </w:tcBorders>
            <w:shd w:val="clear" w:color="auto" w:fill="auto"/>
            <w:tcMar>
              <w:top w:w="0" w:type="dxa"/>
              <w:left w:w="108" w:type="dxa"/>
              <w:bottom w:w="0" w:type="dxa"/>
              <w:right w:w="108" w:type="dxa"/>
            </w:tcMar>
          </w:tcPr>
          <w:p w14:paraId="5669B7CC" w14:textId="77777777" w:rsidR="00952E04" w:rsidRDefault="00952E04" w:rsidP="00D41028"/>
        </w:tc>
        <w:tc>
          <w:tcPr>
            <w:tcW w:w="1417" w:type="dxa"/>
            <w:tcBorders>
              <w:top w:val="single" w:sz="4" w:space="0" w:color="000000"/>
              <w:left w:val="single" w:sz="2" w:space="0" w:color="000000"/>
              <w:bottom w:val="single" w:sz="4" w:space="0" w:color="000000"/>
              <w:right w:val="single" w:sz="4" w:space="0" w:color="000000"/>
            </w:tcBorders>
            <w:shd w:val="clear" w:color="auto" w:fill="auto"/>
            <w:tcMar>
              <w:top w:w="0" w:type="dxa"/>
              <w:left w:w="108" w:type="dxa"/>
              <w:bottom w:w="0" w:type="dxa"/>
              <w:right w:w="108" w:type="dxa"/>
            </w:tcMar>
          </w:tcPr>
          <w:p w14:paraId="30BCF63C" w14:textId="77777777" w:rsidR="00952E04" w:rsidRDefault="00952E04" w:rsidP="00D41028"/>
        </w:tc>
        <w:tc>
          <w:tcPr>
            <w:tcW w:w="14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3F2F91" w14:textId="77777777" w:rsidR="00952E04" w:rsidRDefault="00952E04" w:rsidP="00D41028"/>
        </w:tc>
      </w:tr>
      <w:tr w:rsidR="00952E04" w14:paraId="7453524F" w14:textId="77777777" w:rsidTr="00D41028">
        <w:trPr>
          <w:cantSplit/>
          <w:trHeight w:val="394"/>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647FB6" w14:textId="77777777" w:rsidR="00952E04" w:rsidRDefault="00952E04" w:rsidP="00D41028"/>
        </w:tc>
        <w:tc>
          <w:tcPr>
            <w:tcW w:w="4678" w:type="dxa"/>
            <w:tcBorders>
              <w:top w:val="single" w:sz="4" w:space="0" w:color="000000"/>
              <w:left w:val="single" w:sz="2" w:space="0" w:color="000000"/>
              <w:bottom w:val="single" w:sz="4" w:space="0" w:color="000000"/>
              <w:right w:val="single" w:sz="4" w:space="0" w:color="000000"/>
            </w:tcBorders>
            <w:shd w:val="clear" w:color="auto" w:fill="auto"/>
            <w:tcMar>
              <w:top w:w="0" w:type="dxa"/>
              <w:left w:w="108" w:type="dxa"/>
              <w:bottom w:w="0" w:type="dxa"/>
              <w:right w:w="108" w:type="dxa"/>
            </w:tcMar>
          </w:tcPr>
          <w:p w14:paraId="53843F5C" w14:textId="77777777" w:rsidR="00952E04" w:rsidRDefault="00952E04" w:rsidP="00D41028">
            <w:r>
              <w:rPr>
                <w:lang w:val="en-US"/>
              </w:rPr>
              <w:t>Fondul social</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7F88E3" w14:textId="77777777" w:rsidR="00952E04" w:rsidRDefault="00952E04" w:rsidP="00D41028">
            <w:r>
              <w:t>24,00 %</w:t>
            </w:r>
          </w:p>
        </w:tc>
        <w:tc>
          <w:tcPr>
            <w:tcW w:w="1134" w:type="dxa"/>
            <w:tcBorders>
              <w:top w:val="single" w:sz="4" w:space="0" w:color="000000"/>
              <w:left w:val="single" w:sz="4" w:space="0" w:color="000000"/>
              <w:bottom w:val="single" w:sz="4" w:space="0" w:color="000000"/>
              <w:right w:val="single" w:sz="2" w:space="0" w:color="000000"/>
            </w:tcBorders>
            <w:shd w:val="clear" w:color="auto" w:fill="auto"/>
            <w:tcMar>
              <w:top w:w="0" w:type="dxa"/>
              <w:left w:w="108" w:type="dxa"/>
              <w:bottom w:w="0" w:type="dxa"/>
              <w:right w:w="108" w:type="dxa"/>
            </w:tcMar>
          </w:tcPr>
          <w:p w14:paraId="1EB3257D" w14:textId="77777777" w:rsidR="00952E04" w:rsidRDefault="00952E04" w:rsidP="00D41028"/>
        </w:tc>
        <w:tc>
          <w:tcPr>
            <w:tcW w:w="1417" w:type="dxa"/>
            <w:tcBorders>
              <w:top w:val="single" w:sz="4" w:space="0" w:color="000000"/>
              <w:left w:val="single" w:sz="2" w:space="0" w:color="000000"/>
              <w:bottom w:val="single" w:sz="4" w:space="0" w:color="000000"/>
              <w:right w:val="single" w:sz="4" w:space="0" w:color="000000"/>
            </w:tcBorders>
            <w:shd w:val="clear" w:color="auto" w:fill="auto"/>
            <w:tcMar>
              <w:top w:w="0" w:type="dxa"/>
              <w:left w:w="108" w:type="dxa"/>
              <w:bottom w:w="0" w:type="dxa"/>
              <w:right w:w="108" w:type="dxa"/>
            </w:tcMar>
          </w:tcPr>
          <w:p w14:paraId="59B1E8A7" w14:textId="77777777" w:rsidR="00952E04" w:rsidRDefault="00952E04" w:rsidP="00D41028"/>
        </w:tc>
        <w:tc>
          <w:tcPr>
            <w:tcW w:w="14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372A02" w14:textId="77777777" w:rsidR="00952E04" w:rsidRDefault="00952E04" w:rsidP="00D41028"/>
        </w:tc>
      </w:tr>
      <w:tr w:rsidR="00952E04" w14:paraId="45098EF0" w14:textId="77777777" w:rsidTr="00D41028">
        <w:trPr>
          <w:cantSplit/>
          <w:trHeight w:val="394"/>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899AC2" w14:textId="77777777" w:rsidR="00952E04" w:rsidRDefault="00952E04" w:rsidP="00D41028"/>
        </w:tc>
        <w:tc>
          <w:tcPr>
            <w:tcW w:w="4678" w:type="dxa"/>
            <w:tcBorders>
              <w:top w:val="single" w:sz="4" w:space="0" w:color="000000"/>
              <w:left w:val="single" w:sz="2" w:space="0" w:color="000000"/>
              <w:bottom w:val="single" w:sz="4" w:space="0" w:color="000000"/>
              <w:right w:val="single" w:sz="4" w:space="0" w:color="000000"/>
            </w:tcBorders>
            <w:shd w:val="clear" w:color="auto" w:fill="auto"/>
            <w:tcMar>
              <w:top w:w="0" w:type="dxa"/>
              <w:left w:w="108" w:type="dxa"/>
              <w:bottom w:w="0" w:type="dxa"/>
              <w:right w:w="108" w:type="dxa"/>
            </w:tcMar>
          </w:tcPr>
          <w:p w14:paraId="2902DA45" w14:textId="77777777" w:rsidR="00952E04" w:rsidRDefault="00952E04" w:rsidP="00D41028">
            <w:r>
              <w:rPr>
                <w:lang w:val="en-US"/>
              </w:rPr>
              <w:t>Transportul materialelor</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7C6214" w14:textId="77777777" w:rsidR="00952E04" w:rsidRDefault="00952E04" w:rsidP="00D41028"/>
        </w:tc>
        <w:tc>
          <w:tcPr>
            <w:tcW w:w="1134" w:type="dxa"/>
            <w:tcBorders>
              <w:top w:val="single" w:sz="4" w:space="0" w:color="000000"/>
              <w:left w:val="single" w:sz="4" w:space="0" w:color="000000"/>
              <w:bottom w:val="single" w:sz="4" w:space="0" w:color="000000"/>
              <w:right w:val="single" w:sz="2" w:space="0" w:color="000000"/>
            </w:tcBorders>
            <w:shd w:val="clear" w:color="auto" w:fill="auto"/>
            <w:tcMar>
              <w:top w:w="0" w:type="dxa"/>
              <w:left w:w="108" w:type="dxa"/>
              <w:bottom w:w="0" w:type="dxa"/>
              <w:right w:w="108" w:type="dxa"/>
            </w:tcMar>
          </w:tcPr>
          <w:p w14:paraId="57CB9160" w14:textId="77777777" w:rsidR="00952E04" w:rsidRDefault="00952E04" w:rsidP="00D41028"/>
        </w:tc>
        <w:tc>
          <w:tcPr>
            <w:tcW w:w="1417" w:type="dxa"/>
            <w:tcBorders>
              <w:top w:val="single" w:sz="4" w:space="0" w:color="000000"/>
              <w:left w:val="single" w:sz="2" w:space="0" w:color="000000"/>
              <w:bottom w:val="single" w:sz="4" w:space="0" w:color="000000"/>
              <w:right w:val="single" w:sz="4" w:space="0" w:color="000000"/>
            </w:tcBorders>
            <w:shd w:val="clear" w:color="auto" w:fill="auto"/>
            <w:tcMar>
              <w:top w:w="0" w:type="dxa"/>
              <w:left w:w="108" w:type="dxa"/>
              <w:bottom w:w="0" w:type="dxa"/>
              <w:right w:w="108" w:type="dxa"/>
            </w:tcMar>
          </w:tcPr>
          <w:p w14:paraId="3794F04F" w14:textId="77777777" w:rsidR="00952E04" w:rsidRDefault="00952E04" w:rsidP="00D41028"/>
        </w:tc>
        <w:tc>
          <w:tcPr>
            <w:tcW w:w="14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D3D7C5" w14:textId="77777777" w:rsidR="00952E04" w:rsidRDefault="00952E04" w:rsidP="00D41028"/>
        </w:tc>
      </w:tr>
      <w:tr w:rsidR="00952E04" w14:paraId="29DD0546" w14:textId="77777777" w:rsidTr="00D41028">
        <w:trPr>
          <w:cantSplit/>
          <w:trHeight w:val="394"/>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BD5605" w14:textId="77777777" w:rsidR="00952E04" w:rsidRDefault="00952E04" w:rsidP="00D41028"/>
        </w:tc>
        <w:tc>
          <w:tcPr>
            <w:tcW w:w="4678" w:type="dxa"/>
            <w:tcBorders>
              <w:top w:val="single" w:sz="4" w:space="0" w:color="000000"/>
              <w:left w:val="single" w:sz="2" w:space="0" w:color="000000"/>
              <w:bottom w:val="single" w:sz="4" w:space="0" w:color="000000"/>
              <w:right w:val="single" w:sz="4" w:space="0" w:color="000000"/>
            </w:tcBorders>
            <w:shd w:val="clear" w:color="auto" w:fill="auto"/>
            <w:tcMar>
              <w:top w:w="0" w:type="dxa"/>
              <w:left w:w="108" w:type="dxa"/>
              <w:bottom w:w="0" w:type="dxa"/>
              <w:right w:w="108" w:type="dxa"/>
            </w:tcMar>
          </w:tcPr>
          <w:p w14:paraId="6C99C692" w14:textId="77777777" w:rsidR="00952E04" w:rsidRDefault="00952E04" w:rsidP="00D41028">
            <w:r>
              <w:rPr>
                <w:lang w:val="en-US"/>
              </w:rPr>
              <w:t>Total</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63B730" w14:textId="77777777" w:rsidR="00952E04" w:rsidRDefault="00952E04" w:rsidP="00D41028">
            <w:r>
              <w:t>100,00 +</w:t>
            </w:r>
          </w:p>
        </w:tc>
        <w:tc>
          <w:tcPr>
            <w:tcW w:w="1134" w:type="dxa"/>
            <w:tcBorders>
              <w:top w:val="single" w:sz="4" w:space="0" w:color="000000"/>
              <w:left w:val="single" w:sz="4" w:space="0" w:color="000000"/>
              <w:bottom w:val="single" w:sz="4" w:space="0" w:color="000000"/>
              <w:right w:val="single" w:sz="2" w:space="0" w:color="000000"/>
            </w:tcBorders>
            <w:shd w:val="clear" w:color="auto" w:fill="auto"/>
            <w:tcMar>
              <w:top w:w="0" w:type="dxa"/>
              <w:left w:w="108" w:type="dxa"/>
              <w:bottom w:w="0" w:type="dxa"/>
              <w:right w:w="108" w:type="dxa"/>
            </w:tcMar>
          </w:tcPr>
          <w:p w14:paraId="267798DC" w14:textId="77777777" w:rsidR="00952E04" w:rsidRDefault="00952E04" w:rsidP="00D41028"/>
        </w:tc>
        <w:tc>
          <w:tcPr>
            <w:tcW w:w="1417" w:type="dxa"/>
            <w:tcBorders>
              <w:top w:val="single" w:sz="4" w:space="0" w:color="000000"/>
              <w:left w:val="single" w:sz="2" w:space="0" w:color="000000"/>
              <w:bottom w:val="single" w:sz="4" w:space="0" w:color="000000"/>
              <w:right w:val="single" w:sz="4" w:space="0" w:color="000000"/>
            </w:tcBorders>
            <w:shd w:val="clear" w:color="auto" w:fill="auto"/>
            <w:tcMar>
              <w:top w:w="0" w:type="dxa"/>
              <w:left w:w="108" w:type="dxa"/>
              <w:bottom w:w="0" w:type="dxa"/>
              <w:right w:w="108" w:type="dxa"/>
            </w:tcMar>
          </w:tcPr>
          <w:p w14:paraId="55300364" w14:textId="77777777" w:rsidR="00952E04" w:rsidRDefault="00952E04" w:rsidP="00D41028"/>
        </w:tc>
        <w:tc>
          <w:tcPr>
            <w:tcW w:w="14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FEFA81" w14:textId="77777777" w:rsidR="00952E04" w:rsidRDefault="00952E04" w:rsidP="00D41028"/>
        </w:tc>
      </w:tr>
      <w:tr w:rsidR="00952E04" w14:paraId="0D04FC7C" w14:textId="77777777" w:rsidTr="00D41028">
        <w:trPr>
          <w:cantSplit/>
          <w:trHeight w:val="394"/>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20232D" w14:textId="77777777" w:rsidR="00952E04" w:rsidRDefault="00952E04" w:rsidP="00D41028"/>
        </w:tc>
        <w:tc>
          <w:tcPr>
            <w:tcW w:w="4678" w:type="dxa"/>
            <w:tcBorders>
              <w:top w:val="single" w:sz="4" w:space="0" w:color="000000"/>
              <w:left w:val="single" w:sz="2" w:space="0" w:color="000000"/>
              <w:bottom w:val="single" w:sz="4" w:space="0" w:color="000000"/>
              <w:right w:val="single" w:sz="4" w:space="0" w:color="000000"/>
            </w:tcBorders>
            <w:shd w:val="clear" w:color="auto" w:fill="auto"/>
            <w:tcMar>
              <w:top w:w="0" w:type="dxa"/>
              <w:left w:w="108" w:type="dxa"/>
              <w:bottom w:w="0" w:type="dxa"/>
              <w:right w:w="108" w:type="dxa"/>
            </w:tcMar>
          </w:tcPr>
          <w:p w14:paraId="2EF23989" w14:textId="77777777" w:rsidR="00952E04" w:rsidRDefault="00952E04" w:rsidP="00D41028">
            <w:r>
              <w:rPr>
                <w:lang w:val="en-US"/>
              </w:rPr>
              <w:t>Cheltuieli de regie</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95FB7D" w14:textId="77777777" w:rsidR="00952E04" w:rsidRDefault="00952E04" w:rsidP="00D41028"/>
        </w:tc>
        <w:tc>
          <w:tcPr>
            <w:tcW w:w="1134" w:type="dxa"/>
            <w:tcBorders>
              <w:top w:val="single" w:sz="4" w:space="0" w:color="000000"/>
              <w:left w:val="single" w:sz="4" w:space="0" w:color="000000"/>
              <w:bottom w:val="single" w:sz="4" w:space="0" w:color="000000"/>
              <w:right w:val="single" w:sz="2" w:space="0" w:color="000000"/>
            </w:tcBorders>
            <w:shd w:val="clear" w:color="auto" w:fill="auto"/>
            <w:tcMar>
              <w:top w:w="0" w:type="dxa"/>
              <w:left w:w="108" w:type="dxa"/>
              <w:bottom w:w="0" w:type="dxa"/>
              <w:right w:w="108" w:type="dxa"/>
            </w:tcMar>
          </w:tcPr>
          <w:p w14:paraId="1DDD9F29" w14:textId="77777777" w:rsidR="00952E04" w:rsidRDefault="00952E04" w:rsidP="00D41028"/>
        </w:tc>
        <w:tc>
          <w:tcPr>
            <w:tcW w:w="1417" w:type="dxa"/>
            <w:tcBorders>
              <w:top w:val="single" w:sz="4" w:space="0" w:color="000000"/>
              <w:left w:val="single" w:sz="2" w:space="0" w:color="000000"/>
              <w:bottom w:val="single" w:sz="4" w:space="0" w:color="000000"/>
              <w:right w:val="single" w:sz="4" w:space="0" w:color="000000"/>
            </w:tcBorders>
            <w:shd w:val="clear" w:color="auto" w:fill="auto"/>
            <w:tcMar>
              <w:top w:w="0" w:type="dxa"/>
              <w:left w:w="108" w:type="dxa"/>
              <w:bottom w:w="0" w:type="dxa"/>
              <w:right w:w="108" w:type="dxa"/>
            </w:tcMar>
          </w:tcPr>
          <w:p w14:paraId="5A2FBCF0" w14:textId="77777777" w:rsidR="00952E04" w:rsidRDefault="00952E04" w:rsidP="00D41028"/>
        </w:tc>
        <w:tc>
          <w:tcPr>
            <w:tcW w:w="14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70233E" w14:textId="77777777" w:rsidR="00952E04" w:rsidRDefault="00952E04" w:rsidP="00D41028"/>
        </w:tc>
      </w:tr>
      <w:tr w:rsidR="00952E04" w14:paraId="12B00F13" w14:textId="77777777" w:rsidTr="00D41028">
        <w:trPr>
          <w:cantSplit/>
          <w:trHeight w:val="394"/>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56D75F" w14:textId="77777777" w:rsidR="00952E04" w:rsidRDefault="00952E04" w:rsidP="00D41028"/>
        </w:tc>
        <w:tc>
          <w:tcPr>
            <w:tcW w:w="4678" w:type="dxa"/>
            <w:tcBorders>
              <w:top w:val="single" w:sz="4" w:space="0" w:color="000000"/>
              <w:left w:val="single" w:sz="2" w:space="0" w:color="000000"/>
              <w:bottom w:val="single" w:sz="4" w:space="0" w:color="000000"/>
              <w:right w:val="single" w:sz="4" w:space="0" w:color="000000"/>
            </w:tcBorders>
            <w:shd w:val="clear" w:color="auto" w:fill="auto"/>
            <w:tcMar>
              <w:top w:w="0" w:type="dxa"/>
              <w:left w:w="108" w:type="dxa"/>
              <w:bottom w:w="0" w:type="dxa"/>
              <w:right w:w="108" w:type="dxa"/>
            </w:tcMar>
          </w:tcPr>
          <w:p w14:paraId="05912571" w14:textId="77777777" w:rsidR="00952E04" w:rsidRDefault="00952E04" w:rsidP="00D41028">
            <w:r>
              <w:rPr>
                <w:lang w:val="en-US"/>
              </w:rPr>
              <w:t>Total</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560FEE" w14:textId="77777777" w:rsidR="00952E04" w:rsidRDefault="00952E04" w:rsidP="00D41028">
            <w:r>
              <w:t>100,00 +</w:t>
            </w:r>
          </w:p>
        </w:tc>
        <w:tc>
          <w:tcPr>
            <w:tcW w:w="1134" w:type="dxa"/>
            <w:tcBorders>
              <w:top w:val="single" w:sz="4" w:space="0" w:color="000000"/>
              <w:left w:val="single" w:sz="4" w:space="0" w:color="000000"/>
              <w:bottom w:val="single" w:sz="4" w:space="0" w:color="000000"/>
              <w:right w:val="single" w:sz="2" w:space="0" w:color="000000"/>
            </w:tcBorders>
            <w:shd w:val="clear" w:color="auto" w:fill="auto"/>
            <w:tcMar>
              <w:top w:w="0" w:type="dxa"/>
              <w:left w:w="108" w:type="dxa"/>
              <w:bottom w:w="0" w:type="dxa"/>
              <w:right w:w="108" w:type="dxa"/>
            </w:tcMar>
          </w:tcPr>
          <w:p w14:paraId="7CADF9EB" w14:textId="77777777" w:rsidR="00952E04" w:rsidRDefault="00952E04" w:rsidP="00D41028"/>
        </w:tc>
        <w:tc>
          <w:tcPr>
            <w:tcW w:w="1417" w:type="dxa"/>
            <w:tcBorders>
              <w:top w:val="single" w:sz="4" w:space="0" w:color="000000"/>
              <w:left w:val="single" w:sz="2" w:space="0" w:color="000000"/>
              <w:bottom w:val="single" w:sz="4" w:space="0" w:color="000000"/>
              <w:right w:val="single" w:sz="4" w:space="0" w:color="000000"/>
            </w:tcBorders>
            <w:shd w:val="clear" w:color="auto" w:fill="auto"/>
            <w:tcMar>
              <w:top w:w="0" w:type="dxa"/>
              <w:left w:w="108" w:type="dxa"/>
              <w:bottom w:w="0" w:type="dxa"/>
              <w:right w:w="108" w:type="dxa"/>
            </w:tcMar>
          </w:tcPr>
          <w:p w14:paraId="3959B21E" w14:textId="77777777" w:rsidR="00952E04" w:rsidRDefault="00952E04" w:rsidP="00D41028"/>
        </w:tc>
        <w:tc>
          <w:tcPr>
            <w:tcW w:w="14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130B94" w14:textId="77777777" w:rsidR="00952E04" w:rsidRDefault="00952E04" w:rsidP="00D41028"/>
        </w:tc>
      </w:tr>
      <w:tr w:rsidR="00952E04" w14:paraId="76D5E16E" w14:textId="77777777" w:rsidTr="00D41028">
        <w:trPr>
          <w:cantSplit/>
          <w:trHeight w:val="394"/>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3F0B5F" w14:textId="77777777" w:rsidR="00952E04" w:rsidRDefault="00952E04" w:rsidP="00D41028"/>
        </w:tc>
        <w:tc>
          <w:tcPr>
            <w:tcW w:w="4678" w:type="dxa"/>
            <w:tcBorders>
              <w:top w:val="single" w:sz="4" w:space="0" w:color="000000"/>
              <w:left w:val="single" w:sz="2" w:space="0" w:color="000000"/>
              <w:bottom w:val="single" w:sz="4" w:space="0" w:color="000000"/>
              <w:right w:val="single" w:sz="4" w:space="0" w:color="000000"/>
            </w:tcBorders>
            <w:shd w:val="clear" w:color="auto" w:fill="auto"/>
            <w:tcMar>
              <w:top w:w="0" w:type="dxa"/>
              <w:left w:w="108" w:type="dxa"/>
              <w:bottom w:w="0" w:type="dxa"/>
              <w:right w:w="108" w:type="dxa"/>
            </w:tcMar>
          </w:tcPr>
          <w:p w14:paraId="18A3E939" w14:textId="77777777" w:rsidR="00952E04" w:rsidRDefault="00952E04" w:rsidP="00D41028">
            <w:r>
              <w:rPr>
                <w:lang w:val="en-US"/>
              </w:rPr>
              <w:t>Beneficiu de deviz</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36DB8A" w14:textId="77777777" w:rsidR="00952E04" w:rsidRDefault="00952E04" w:rsidP="00D41028"/>
        </w:tc>
        <w:tc>
          <w:tcPr>
            <w:tcW w:w="1134" w:type="dxa"/>
            <w:tcBorders>
              <w:top w:val="single" w:sz="4" w:space="0" w:color="000000"/>
              <w:left w:val="single" w:sz="4" w:space="0" w:color="000000"/>
              <w:bottom w:val="single" w:sz="4" w:space="0" w:color="000000"/>
              <w:right w:val="single" w:sz="2" w:space="0" w:color="000000"/>
            </w:tcBorders>
            <w:shd w:val="clear" w:color="auto" w:fill="auto"/>
            <w:tcMar>
              <w:top w:w="0" w:type="dxa"/>
              <w:left w:w="108" w:type="dxa"/>
              <w:bottom w:w="0" w:type="dxa"/>
              <w:right w:w="108" w:type="dxa"/>
            </w:tcMar>
          </w:tcPr>
          <w:p w14:paraId="4A9120F0" w14:textId="77777777" w:rsidR="00952E04" w:rsidRDefault="00952E04" w:rsidP="00D41028"/>
        </w:tc>
        <w:tc>
          <w:tcPr>
            <w:tcW w:w="1417" w:type="dxa"/>
            <w:tcBorders>
              <w:top w:val="single" w:sz="4" w:space="0" w:color="000000"/>
              <w:left w:val="single" w:sz="2" w:space="0" w:color="000000"/>
              <w:bottom w:val="single" w:sz="4" w:space="0" w:color="000000"/>
              <w:right w:val="single" w:sz="4" w:space="0" w:color="000000"/>
            </w:tcBorders>
            <w:shd w:val="clear" w:color="auto" w:fill="auto"/>
            <w:tcMar>
              <w:top w:w="0" w:type="dxa"/>
              <w:left w:w="108" w:type="dxa"/>
              <w:bottom w:w="0" w:type="dxa"/>
              <w:right w:w="108" w:type="dxa"/>
            </w:tcMar>
          </w:tcPr>
          <w:p w14:paraId="3CA96EEE" w14:textId="77777777" w:rsidR="00952E04" w:rsidRDefault="00952E04" w:rsidP="00D41028"/>
        </w:tc>
        <w:tc>
          <w:tcPr>
            <w:tcW w:w="14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116ED6" w14:textId="77777777" w:rsidR="00952E04" w:rsidRDefault="00952E04" w:rsidP="00D41028"/>
        </w:tc>
      </w:tr>
      <w:tr w:rsidR="00952E04" w14:paraId="2B794FC9" w14:textId="77777777" w:rsidTr="00D41028">
        <w:trPr>
          <w:cantSplit/>
          <w:trHeight w:val="394"/>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362310" w14:textId="77777777" w:rsidR="00952E04" w:rsidRDefault="00952E04" w:rsidP="00D41028"/>
        </w:tc>
        <w:tc>
          <w:tcPr>
            <w:tcW w:w="4678" w:type="dxa"/>
            <w:tcBorders>
              <w:top w:val="single" w:sz="4" w:space="0" w:color="000000"/>
              <w:left w:val="single" w:sz="2" w:space="0" w:color="000000"/>
              <w:bottom w:val="single" w:sz="4" w:space="0" w:color="000000"/>
              <w:right w:val="single" w:sz="4" w:space="0" w:color="000000"/>
            </w:tcBorders>
            <w:shd w:val="clear" w:color="auto" w:fill="auto"/>
            <w:tcMar>
              <w:top w:w="0" w:type="dxa"/>
              <w:left w:w="108" w:type="dxa"/>
              <w:bottom w:w="0" w:type="dxa"/>
              <w:right w:w="108" w:type="dxa"/>
            </w:tcMar>
          </w:tcPr>
          <w:p w14:paraId="65EBD814" w14:textId="77777777" w:rsidR="00952E04" w:rsidRDefault="00952E04" w:rsidP="00D41028">
            <w:r>
              <w:rPr>
                <w:lang w:val="en-US"/>
              </w:rPr>
              <w:t>Total</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CD6B1B" w14:textId="77777777" w:rsidR="00952E04" w:rsidRDefault="00952E04" w:rsidP="00D41028">
            <w:r>
              <w:t>100,00 +</w:t>
            </w:r>
          </w:p>
        </w:tc>
        <w:tc>
          <w:tcPr>
            <w:tcW w:w="1134" w:type="dxa"/>
            <w:tcBorders>
              <w:top w:val="single" w:sz="4" w:space="0" w:color="000000"/>
              <w:left w:val="single" w:sz="4" w:space="0" w:color="000000"/>
              <w:bottom w:val="single" w:sz="4" w:space="0" w:color="000000"/>
              <w:right w:val="single" w:sz="2" w:space="0" w:color="000000"/>
            </w:tcBorders>
            <w:shd w:val="clear" w:color="auto" w:fill="auto"/>
            <w:tcMar>
              <w:top w:w="0" w:type="dxa"/>
              <w:left w:w="108" w:type="dxa"/>
              <w:bottom w:w="0" w:type="dxa"/>
              <w:right w:w="108" w:type="dxa"/>
            </w:tcMar>
          </w:tcPr>
          <w:p w14:paraId="1A92BD9B" w14:textId="77777777" w:rsidR="00952E04" w:rsidRDefault="00952E04" w:rsidP="00D41028"/>
        </w:tc>
        <w:tc>
          <w:tcPr>
            <w:tcW w:w="1417" w:type="dxa"/>
            <w:tcBorders>
              <w:top w:val="single" w:sz="4" w:space="0" w:color="000000"/>
              <w:left w:val="single" w:sz="2" w:space="0" w:color="000000"/>
              <w:bottom w:val="single" w:sz="4" w:space="0" w:color="000000"/>
              <w:right w:val="single" w:sz="4" w:space="0" w:color="000000"/>
            </w:tcBorders>
            <w:shd w:val="clear" w:color="auto" w:fill="auto"/>
            <w:tcMar>
              <w:top w:w="0" w:type="dxa"/>
              <w:left w:w="108" w:type="dxa"/>
              <w:bottom w:w="0" w:type="dxa"/>
              <w:right w:w="108" w:type="dxa"/>
            </w:tcMar>
          </w:tcPr>
          <w:p w14:paraId="0A80B223" w14:textId="77777777" w:rsidR="00952E04" w:rsidRDefault="00952E04" w:rsidP="00D41028"/>
        </w:tc>
        <w:tc>
          <w:tcPr>
            <w:tcW w:w="14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3E9F7E" w14:textId="77777777" w:rsidR="00952E04" w:rsidRDefault="00952E04" w:rsidP="00D41028"/>
        </w:tc>
      </w:tr>
      <w:tr w:rsidR="00952E04" w14:paraId="1E8126A0" w14:textId="77777777" w:rsidTr="00D41028">
        <w:trPr>
          <w:cantSplit/>
          <w:trHeight w:val="394"/>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F68F89" w14:textId="77777777" w:rsidR="00952E04" w:rsidRDefault="00952E04" w:rsidP="00D41028"/>
        </w:tc>
        <w:tc>
          <w:tcPr>
            <w:tcW w:w="4678" w:type="dxa"/>
            <w:tcBorders>
              <w:top w:val="single" w:sz="4" w:space="0" w:color="000000"/>
              <w:left w:val="single" w:sz="2" w:space="0" w:color="000000"/>
              <w:bottom w:val="single" w:sz="4" w:space="0" w:color="000000"/>
              <w:right w:val="single" w:sz="4" w:space="0" w:color="000000"/>
            </w:tcBorders>
            <w:shd w:val="clear" w:color="auto" w:fill="auto"/>
            <w:tcMar>
              <w:top w:w="0" w:type="dxa"/>
              <w:left w:w="108" w:type="dxa"/>
              <w:bottom w:w="0" w:type="dxa"/>
              <w:right w:w="108" w:type="dxa"/>
            </w:tcMar>
          </w:tcPr>
          <w:p w14:paraId="78ED597A" w14:textId="77777777" w:rsidR="00952E04" w:rsidRDefault="00952E04" w:rsidP="00D41028">
            <w:r>
              <w:rPr>
                <w:lang w:val="en-US"/>
              </w:rPr>
              <w:t>TVA</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8E8DF0" w14:textId="77777777" w:rsidR="00952E04" w:rsidRDefault="00952E04" w:rsidP="00D41028">
            <w:r>
              <w:t>20,00 %</w:t>
            </w:r>
          </w:p>
        </w:tc>
        <w:tc>
          <w:tcPr>
            <w:tcW w:w="1134" w:type="dxa"/>
            <w:tcBorders>
              <w:top w:val="single" w:sz="4" w:space="0" w:color="000000"/>
              <w:left w:val="single" w:sz="4" w:space="0" w:color="000000"/>
              <w:bottom w:val="single" w:sz="4" w:space="0" w:color="000000"/>
              <w:right w:val="single" w:sz="2" w:space="0" w:color="000000"/>
            </w:tcBorders>
            <w:shd w:val="clear" w:color="auto" w:fill="auto"/>
            <w:tcMar>
              <w:top w:w="0" w:type="dxa"/>
              <w:left w:w="108" w:type="dxa"/>
              <w:bottom w:w="0" w:type="dxa"/>
              <w:right w:w="108" w:type="dxa"/>
            </w:tcMar>
          </w:tcPr>
          <w:p w14:paraId="2BE80A54" w14:textId="77777777" w:rsidR="00952E04" w:rsidRDefault="00952E04" w:rsidP="00D41028"/>
        </w:tc>
        <w:tc>
          <w:tcPr>
            <w:tcW w:w="1417" w:type="dxa"/>
            <w:tcBorders>
              <w:top w:val="single" w:sz="4" w:space="0" w:color="000000"/>
              <w:left w:val="single" w:sz="2" w:space="0" w:color="000000"/>
              <w:bottom w:val="single" w:sz="4" w:space="0" w:color="000000"/>
              <w:right w:val="single" w:sz="4" w:space="0" w:color="000000"/>
            </w:tcBorders>
            <w:shd w:val="clear" w:color="auto" w:fill="auto"/>
            <w:tcMar>
              <w:top w:w="0" w:type="dxa"/>
              <w:left w:w="108" w:type="dxa"/>
              <w:bottom w:w="0" w:type="dxa"/>
              <w:right w:w="108" w:type="dxa"/>
            </w:tcMar>
          </w:tcPr>
          <w:p w14:paraId="7FE0FFB2" w14:textId="77777777" w:rsidR="00952E04" w:rsidRDefault="00952E04" w:rsidP="00D41028"/>
        </w:tc>
        <w:tc>
          <w:tcPr>
            <w:tcW w:w="14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BE3EEE" w14:textId="77777777" w:rsidR="00952E04" w:rsidRDefault="00952E04" w:rsidP="00D41028"/>
        </w:tc>
      </w:tr>
      <w:tr w:rsidR="00952E04" w14:paraId="786DDDCE" w14:textId="77777777" w:rsidTr="00D41028">
        <w:trPr>
          <w:cantSplit/>
          <w:trHeight w:val="466"/>
        </w:trPr>
        <w:tc>
          <w:tcPr>
            <w:tcW w:w="709"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vAlign w:val="bottom"/>
          </w:tcPr>
          <w:p w14:paraId="5BB38CD5" w14:textId="77777777" w:rsidR="00952E04" w:rsidRDefault="00952E04" w:rsidP="00D41028"/>
        </w:tc>
        <w:tc>
          <w:tcPr>
            <w:tcW w:w="4678"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vAlign w:val="bottom"/>
          </w:tcPr>
          <w:p w14:paraId="122EB6E0" w14:textId="77777777" w:rsidR="00952E04" w:rsidRDefault="00952E04" w:rsidP="00D41028">
            <w:r>
              <w:rPr>
                <w:b/>
                <w:lang w:val="en-US"/>
              </w:rPr>
              <w:t>Total</w:t>
            </w:r>
            <w:r>
              <w:rPr>
                <w:b/>
              </w:rPr>
              <w:t xml:space="preserve"> </w:t>
            </w:r>
            <w:r>
              <w:rPr>
                <w:b/>
                <w:lang w:val="en-US"/>
              </w:rPr>
              <w:t>deviz</w:t>
            </w:r>
            <w:r>
              <w:rPr>
                <w:b/>
              </w:rPr>
              <w:t>:</w:t>
            </w:r>
          </w:p>
        </w:tc>
        <w:tc>
          <w:tcPr>
            <w:tcW w:w="1134"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vAlign w:val="bottom"/>
          </w:tcPr>
          <w:p w14:paraId="252A6DA4" w14:textId="77777777" w:rsidR="00952E04" w:rsidRDefault="00952E04" w:rsidP="00D41028"/>
        </w:tc>
        <w:tc>
          <w:tcPr>
            <w:tcW w:w="1134"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vAlign w:val="bottom"/>
          </w:tcPr>
          <w:p w14:paraId="67BD043E" w14:textId="77777777" w:rsidR="00952E04" w:rsidRDefault="00952E04" w:rsidP="00D41028"/>
        </w:tc>
        <w:tc>
          <w:tcPr>
            <w:tcW w:w="1417"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vAlign w:val="bottom"/>
          </w:tcPr>
          <w:p w14:paraId="5958AC4B" w14:textId="77777777" w:rsidR="00952E04" w:rsidRDefault="00952E04" w:rsidP="00D41028"/>
        </w:tc>
        <w:tc>
          <w:tcPr>
            <w:tcW w:w="1420"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vAlign w:val="bottom"/>
          </w:tcPr>
          <w:p w14:paraId="39D6970F" w14:textId="77777777" w:rsidR="00952E04" w:rsidRDefault="00952E04" w:rsidP="00D41028"/>
        </w:tc>
      </w:tr>
    </w:tbl>
    <w:p w14:paraId="29E3335B" w14:textId="77777777" w:rsidR="00952E04" w:rsidRDefault="00952E04" w:rsidP="00952E04">
      <w:pPr>
        <w:rPr>
          <w:lang w:val="en-US"/>
        </w:rPr>
      </w:pPr>
      <w:r>
        <w:rPr>
          <w:lang w:val="en-US"/>
        </w:rPr>
        <w:tab/>
      </w:r>
      <w:r>
        <w:rPr>
          <w:lang w:val="en-US"/>
        </w:rPr>
        <w:tab/>
      </w:r>
      <w:r>
        <w:rPr>
          <w:lang w:val="en-US"/>
        </w:rPr>
        <w:tab/>
      </w:r>
      <w:r>
        <w:rPr>
          <w:lang w:val="en-US"/>
        </w:rPr>
        <w:tab/>
      </w:r>
      <w:r>
        <w:rPr>
          <w:lang w:val="en-US"/>
        </w:rPr>
        <w:tab/>
      </w:r>
      <w:r>
        <w:rPr>
          <w:lang w:val="en-US"/>
        </w:rPr>
        <w:tab/>
      </w:r>
      <w:r>
        <w:rPr>
          <w:lang w:val="en-US"/>
        </w:rPr>
        <w:tab/>
      </w:r>
    </w:p>
    <w:p w14:paraId="1197F60A" w14:textId="77777777" w:rsidR="00564D6C" w:rsidRPr="00FF430B" w:rsidRDefault="00564D6C" w:rsidP="009E2657">
      <w:pPr>
        <w:tabs>
          <w:tab w:val="left" w:pos="567"/>
        </w:tabs>
        <w:jc w:val="center"/>
        <w:rPr>
          <w:i/>
          <w:lang w:val="ro-MD"/>
        </w:rPr>
      </w:pPr>
    </w:p>
    <w:p w14:paraId="7DD7DF69" w14:textId="77777777" w:rsidR="00E71F7B" w:rsidRPr="00FF430B" w:rsidRDefault="00E71F7B" w:rsidP="009E2657">
      <w:pPr>
        <w:tabs>
          <w:tab w:val="left" w:pos="567"/>
        </w:tabs>
        <w:jc w:val="both"/>
        <w:rPr>
          <w:lang w:val="ro-MD"/>
        </w:rPr>
      </w:pPr>
    </w:p>
    <w:p w14:paraId="5DA2A9FE" w14:textId="6C802A1D" w:rsidR="00E71F7B" w:rsidRPr="00FF430B" w:rsidRDefault="0003591A" w:rsidP="009E2657">
      <w:pPr>
        <w:tabs>
          <w:tab w:val="left" w:pos="567"/>
        </w:tabs>
        <w:jc w:val="both"/>
        <w:rPr>
          <w:lang w:val="ro-MD"/>
        </w:rPr>
      </w:pPr>
      <w:r w:rsidRPr="00FF430B">
        <w:rPr>
          <w:lang w:val="ro-MD"/>
        </w:rPr>
        <w:t>     </w:t>
      </w:r>
      <w:r w:rsidRPr="00FF430B">
        <w:rPr>
          <w:bCs/>
          <w:lang w:val="ro-MD"/>
        </w:rPr>
        <w:t>Data</w:t>
      </w:r>
      <w:r w:rsidR="00564D6C">
        <w:rPr>
          <w:bCs/>
          <w:lang w:val="ro-MD"/>
        </w:rPr>
        <w:t xml:space="preserve"> </w:t>
      </w:r>
      <w:r w:rsidR="0019071C" w:rsidRPr="00FF430B">
        <w:rPr>
          <w:bCs/>
          <w:lang w:val="ro-MD"/>
        </w:rPr>
        <w:t xml:space="preserve"> </w:t>
      </w:r>
      <w:r w:rsidRPr="00FF430B">
        <w:rPr>
          <w:lang w:val="ro-MD"/>
        </w:rPr>
        <w:t>„</w:t>
      </w:r>
      <w:r w:rsidR="00A858D4">
        <w:rPr>
          <w:lang w:val="ro-MD"/>
        </w:rPr>
        <w:t>19</w:t>
      </w:r>
      <w:r w:rsidRPr="00FF430B">
        <w:rPr>
          <w:lang w:val="ro-MD"/>
        </w:rPr>
        <w:t>"</w:t>
      </w:r>
      <w:r w:rsidR="001E0A11">
        <w:rPr>
          <w:lang w:val="ro-MD"/>
        </w:rPr>
        <w:t xml:space="preserve"> </w:t>
      </w:r>
      <w:r w:rsidR="00A858D4">
        <w:rPr>
          <w:lang w:val="ro-MD"/>
        </w:rPr>
        <w:t>noiembrie</w:t>
      </w:r>
      <w:bookmarkStart w:id="2" w:name="_GoBack"/>
      <w:bookmarkEnd w:id="2"/>
      <w:r w:rsidR="001E0A11">
        <w:rPr>
          <w:lang w:val="ro-MD"/>
        </w:rPr>
        <w:t xml:space="preserve"> 2021</w:t>
      </w:r>
    </w:p>
    <w:p w14:paraId="44605003" w14:textId="46C9F0B5"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w:t>
      </w:r>
      <w:r w:rsidR="00DB20ED">
        <w:rPr>
          <w:rFonts w:ascii="Times New Roman" w:hAnsi="Times New Roman"/>
          <w:szCs w:val="24"/>
          <w:lang w:val="ro-MD"/>
        </w:rPr>
        <w:t xml:space="preserve">     </w:t>
      </w:r>
      <w:r w:rsidRPr="00FF430B">
        <w:rPr>
          <w:rFonts w:ascii="Times New Roman" w:hAnsi="Times New Roman"/>
          <w:szCs w:val="24"/>
          <w:lang w:val="ro-MD"/>
        </w:rPr>
        <w:t xml:space="preserve"> </w:t>
      </w:r>
      <w:r w:rsidR="00DB20ED">
        <w:rPr>
          <w:rFonts w:ascii="Times New Roman" w:hAnsi="Times New Roman"/>
          <w:szCs w:val="24"/>
          <w:lang w:val="ro-MD"/>
        </w:rPr>
        <w:t xml:space="preserve">  </w:t>
      </w:r>
      <w:r w:rsidRPr="00FF430B">
        <w:rPr>
          <w:rFonts w:ascii="Times New Roman" w:hAnsi="Times New Roman"/>
          <w:szCs w:val="24"/>
          <w:lang w:val="ro-MD"/>
        </w:rPr>
        <w:t xml:space="preserve">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2258319A" w14:textId="77777777" w:rsidR="00AA7E9A" w:rsidRPr="00FF430B" w:rsidRDefault="00AA7E9A" w:rsidP="009E2657">
      <w:pPr>
        <w:pStyle w:val="a7"/>
        <w:tabs>
          <w:tab w:val="left" w:pos="567"/>
        </w:tabs>
        <w:rPr>
          <w:rFonts w:ascii="Times New Roman" w:hAnsi="Times New Roman"/>
          <w:szCs w:val="24"/>
          <w:lang w:val="ro-MD"/>
        </w:rPr>
      </w:pPr>
    </w:p>
    <w:p w14:paraId="462BC6F0" w14:textId="608B3910" w:rsidR="00CA18C2" w:rsidRDefault="00AA7E9A" w:rsidP="00CA18C2">
      <w:pPr>
        <w:pStyle w:val="a7"/>
        <w:tabs>
          <w:tab w:val="left" w:pos="567"/>
        </w:tabs>
        <w:rPr>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w:t>
      </w:r>
      <w:r w:rsidR="00CA18C2">
        <w:rPr>
          <w:rFonts w:ascii="Times New Roman" w:hAnsi="Times New Roman"/>
          <w:i/>
          <w:lang w:val="ro-MD"/>
        </w:rPr>
        <w:t>ferent fiecărei norme de devizare)</w:t>
      </w:r>
    </w:p>
    <w:sectPr w:rsidR="00CA18C2" w:rsidSect="005C7076">
      <w:footerReference w:type="default" r:id="rId8"/>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DFA891" w14:textId="77777777" w:rsidR="00171738" w:rsidRDefault="00171738" w:rsidP="00A20ACF">
      <w:r>
        <w:separator/>
      </w:r>
    </w:p>
  </w:endnote>
  <w:endnote w:type="continuationSeparator" w:id="0">
    <w:p w14:paraId="449E4B01" w14:textId="77777777" w:rsidR="00171738" w:rsidRDefault="0017173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default"/>
    <w:sig w:usb0="00000201" w:usb1="00000000" w:usb2="00000000" w:usb3="00000000" w:csb0="00000004"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36AC326C" w:rsidR="008F1D40" w:rsidRDefault="008F1D40">
        <w:pPr>
          <w:pStyle w:val="a4"/>
          <w:jc w:val="right"/>
        </w:pPr>
        <w:r>
          <w:fldChar w:fldCharType="begin"/>
        </w:r>
        <w:r>
          <w:instrText xml:space="preserve"> PAGE   \* MERGEFORMAT </w:instrText>
        </w:r>
        <w:r>
          <w:fldChar w:fldCharType="separate"/>
        </w:r>
        <w:r w:rsidR="00535CC6">
          <w:t>8</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A520AB7" w14:textId="77777777" w:rsidR="00171738" w:rsidRDefault="00171738" w:rsidP="00A20ACF">
      <w:r>
        <w:separator/>
      </w:r>
    </w:p>
  </w:footnote>
  <w:footnote w:type="continuationSeparator" w:id="0">
    <w:p w14:paraId="0C874BDB" w14:textId="77777777" w:rsidR="00171738" w:rsidRDefault="00171738"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2A18"/>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23FE"/>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738"/>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0A11"/>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3D00"/>
    <w:rsid w:val="00325B75"/>
    <w:rsid w:val="00327654"/>
    <w:rsid w:val="003305D5"/>
    <w:rsid w:val="0033109C"/>
    <w:rsid w:val="003317BE"/>
    <w:rsid w:val="00332F8E"/>
    <w:rsid w:val="00335033"/>
    <w:rsid w:val="00341210"/>
    <w:rsid w:val="00341514"/>
    <w:rsid w:val="00341C8C"/>
    <w:rsid w:val="003427FE"/>
    <w:rsid w:val="0034315B"/>
    <w:rsid w:val="00344542"/>
    <w:rsid w:val="003465DA"/>
    <w:rsid w:val="00347FE2"/>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5CC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4D6C"/>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66E"/>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2E04"/>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8D4"/>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001"/>
    <w:rsid w:val="00BD36A5"/>
    <w:rsid w:val="00BD463A"/>
    <w:rsid w:val="00BD6E7B"/>
    <w:rsid w:val="00BD7FD5"/>
    <w:rsid w:val="00BE1CB3"/>
    <w:rsid w:val="00BE23BC"/>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29FD"/>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8C2"/>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117"/>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0ED"/>
    <w:rsid w:val="00DB2B83"/>
    <w:rsid w:val="00DB45B1"/>
    <w:rsid w:val="00DB5DCF"/>
    <w:rsid w:val="00DC1946"/>
    <w:rsid w:val="00DC250A"/>
    <w:rsid w:val="00DC6A83"/>
    <w:rsid w:val="00DD0015"/>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340"/>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654832">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51395974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33527155">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780E1A-C3EF-49EB-9D4A-A594ED7DC7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8</Pages>
  <Words>2047</Words>
  <Characters>11670</Characters>
  <Application>Microsoft Office Word</Application>
  <DocSecurity>0</DocSecurity>
  <Lines>97</Lines>
  <Paragraphs>27</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13690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14</cp:revision>
  <cp:lastPrinted>2021-06-01T11:52:00Z</cp:lastPrinted>
  <dcterms:created xsi:type="dcterms:W3CDTF">2021-06-14T10:00:00Z</dcterms:created>
  <dcterms:modified xsi:type="dcterms:W3CDTF">2021-11-19T06:56:00Z</dcterms:modified>
</cp:coreProperties>
</file>