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5695E06C" w:rsidR="00EB31E1" w:rsidRPr="0088272B"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5769C8BA"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 </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05057E7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2.  </w:t>
      </w:r>
      <w:r w:rsidR="00EB31E1" w:rsidRPr="00EB31E1">
        <w:rPr>
          <w:color w:val="000000" w:themeColor="text1"/>
          <w:lang w:val="ro-MD"/>
        </w:rPr>
        <w:t>Cerere de participare (anexa nr. 7);</w:t>
      </w:r>
    </w:p>
    <w:p w14:paraId="7DD88BD9" w14:textId="77462BD1"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3.  </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679EE64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4.   </w:t>
      </w:r>
      <w:r w:rsidR="00EB31E1" w:rsidRPr="00EB31E1">
        <w:rPr>
          <w:color w:val="000000" w:themeColor="text1"/>
          <w:lang w:val="ro-MD"/>
        </w:rPr>
        <w:t>Scrisoare  de  garanţie  bancară (anexa nr. 9);</w:t>
      </w:r>
    </w:p>
    <w:p w14:paraId="72D8B134" w14:textId="6D941079"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5.  </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12FC594E"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6.   </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F9CD6B6"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7.  </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364BADA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8. </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69C0AB98" w14:textId="1798113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9.  </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99154DD"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10.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DB7119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11.</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66CC0AD6" w:rsidR="00AC4FF7" w:rsidRDefault="00AC4FF7" w:rsidP="0012676A">
      <w:pPr>
        <w:tabs>
          <w:tab w:val="left" w:pos="-284"/>
          <w:tab w:val="left" w:pos="284"/>
          <w:tab w:val="left" w:pos="426"/>
          <w:tab w:val="decimal" w:pos="8364"/>
        </w:tabs>
        <w:ind w:left="-284" w:right="-144" w:firstLine="284"/>
        <w:jc w:val="both"/>
        <w:rPr>
          <w:bCs/>
          <w:color w:val="000000"/>
        </w:rPr>
      </w:pPr>
    </w:p>
    <w:p w14:paraId="3CC8B299" w14:textId="77777777" w:rsidR="004D3FA0" w:rsidRDefault="004D3FA0"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88272B">
      <w:pPr>
        <w:tabs>
          <w:tab w:val="left" w:pos="-284"/>
          <w:tab w:val="left" w:pos="284"/>
          <w:tab w:val="left" w:pos="426"/>
          <w:tab w:val="decimal" w:pos="8364"/>
        </w:tabs>
        <w:ind w:right="-144"/>
        <w:jc w:val="both"/>
        <w:rPr>
          <w:bCs/>
          <w:color w:val="000000"/>
        </w:rPr>
      </w:pPr>
    </w:p>
    <w:p w14:paraId="7A785EE9" w14:textId="77777777" w:rsidR="004D3FA0" w:rsidRPr="00FF430B" w:rsidRDefault="004D3FA0" w:rsidP="004D3FA0">
      <w:pPr>
        <w:jc w:val="right"/>
        <w:rPr>
          <w:noProof w:val="0"/>
          <w:sz w:val="22"/>
          <w:szCs w:val="22"/>
        </w:rPr>
      </w:pPr>
      <w:r w:rsidRPr="00FF430B">
        <w:rPr>
          <w:noProof w:val="0"/>
        </w:rPr>
        <w:lastRenderedPageBreak/>
        <w:t>Anexa nr.</w:t>
      </w:r>
      <w:r>
        <w:rPr>
          <w:noProof w:val="0"/>
        </w:rPr>
        <w:t xml:space="preserve"> </w:t>
      </w:r>
      <w:r w:rsidRPr="00FF430B">
        <w:rPr>
          <w:noProof w:val="0"/>
        </w:rPr>
        <w:t>2</w:t>
      </w:r>
    </w:p>
    <w:p w14:paraId="76DE0DD9" w14:textId="77777777" w:rsidR="004D3FA0" w:rsidRPr="00FF430B" w:rsidRDefault="004D3FA0" w:rsidP="004D3FA0">
      <w:pPr>
        <w:jc w:val="right"/>
        <w:rPr>
          <w:noProof w:val="0"/>
        </w:rPr>
      </w:pPr>
      <w:r w:rsidRPr="00FF430B">
        <w:rPr>
          <w:noProof w:val="0"/>
        </w:rPr>
        <w:t>la Documentația standard nr._____</w:t>
      </w:r>
    </w:p>
    <w:p w14:paraId="3FC62BC1" w14:textId="77777777" w:rsidR="004D3FA0" w:rsidRPr="00FF430B" w:rsidRDefault="004D3FA0" w:rsidP="004D3FA0">
      <w:pPr>
        <w:jc w:val="right"/>
        <w:rPr>
          <w:noProof w:val="0"/>
        </w:rPr>
      </w:pPr>
      <w:r w:rsidRPr="00FF430B">
        <w:rPr>
          <w:noProof w:val="0"/>
        </w:rPr>
        <w:t>din “____” ________ 20___</w:t>
      </w:r>
    </w:p>
    <w:p w14:paraId="30895093" w14:textId="77777777" w:rsidR="004D3FA0" w:rsidRPr="00FF430B" w:rsidRDefault="004D3FA0" w:rsidP="004D3FA0">
      <w:pPr>
        <w:jc w:val="right"/>
        <w:rPr>
          <w:noProof w:val="0"/>
        </w:rPr>
      </w:pPr>
    </w:p>
    <w:p w14:paraId="1EE4D97E" w14:textId="77777777" w:rsidR="004D3FA0" w:rsidRPr="00FF430B" w:rsidRDefault="004D3FA0" w:rsidP="004D3FA0">
      <w:pPr>
        <w:jc w:val="right"/>
        <w:rPr>
          <w:noProof w:val="0"/>
        </w:rPr>
      </w:pPr>
    </w:p>
    <w:p w14:paraId="4C787231" w14:textId="77777777" w:rsidR="004D3FA0" w:rsidRPr="00FF430B" w:rsidRDefault="004D3FA0" w:rsidP="004D3FA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43C19D37" w14:textId="77777777" w:rsidR="004D3FA0" w:rsidRPr="00FF430B" w:rsidRDefault="004D3FA0" w:rsidP="004D3FA0">
      <w:pPr>
        <w:rPr>
          <w:noProof w:val="0"/>
          <w:sz w:val="20"/>
          <w:szCs w:val="20"/>
          <w:lang w:eastAsia="ru-RU"/>
        </w:rPr>
      </w:pPr>
    </w:p>
    <w:p w14:paraId="75B91188" w14:textId="77777777" w:rsidR="004D3FA0" w:rsidRDefault="004D3FA0" w:rsidP="004D3FA0">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Pr>
          <w:b/>
          <w:bCs/>
          <w:i/>
          <w:iCs/>
          <w:sz w:val="28"/>
          <w:szCs w:val="28"/>
          <w:u w:val="single"/>
        </w:rPr>
        <w:t xml:space="preserve">Servicii de proiectare </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i/>
          <w:iCs/>
          <w:noProof w:val="0"/>
          <w:u w:val="single"/>
          <w:lang w:eastAsia="ru-RU"/>
        </w:rPr>
        <w:t>Licita</w:t>
      </w:r>
      <w:r>
        <w:rPr>
          <w:b/>
          <w:i/>
          <w:iCs/>
          <w:noProof w:val="0"/>
          <w:u w:val="single"/>
          <w:lang w:val="ro-MD" w:eastAsia="ru-RU"/>
        </w:rPr>
        <w:t>ție deschisă</w:t>
      </w:r>
      <w:r w:rsidRPr="00FF430B">
        <w:rPr>
          <w:b/>
          <w:noProof w:val="0"/>
          <w:lang w:eastAsia="ru-RU"/>
        </w:rPr>
        <w:br/>
      </w:r>
      <w:r w:rsidRPr="00FF430B">
        <w:rPr>
          <w:noProof w:val="0"/>
          <w:sz w:val="20"/>
          <w:lang w:eastAsia="ru-RU"/>
        </w:rPr>
        <w:t xml:space="preserve">                                                          (tipul procedurii de achiziție)</w:t>
      </w:r>
    </w:p>
    <w:p w14:paraId="57E28458" w14:textId="77777777" w:rsidR="004D3FA0" w:rsidRDefault="004D3FA0" w:rsidP="004D3FA0">
      <w:pPr>
        <w:tabs>
          <w:tab w:val="left" w:pos="284"/>
          <w:tab w:val="right" w:pos="9531"/>
        </w:tabs>
        <w:spacing w:before="120"/>
        <w:rPr>
          <w:b/>
          <w:highlight w:val="yellow"/>
        </w:rPr>
      </w:pPr>
      <w:r>
        <w:rPr>
          <w:b/>
          <w:highlight w:val="yellow"/>
        </w:rPr>
        <w:t>*Procedura a fost inclusă în planul de achiziții publice a autorității contractante (Da/Nu):</w:t>
      </w:r>
      <w:r>
        <w:rPr>
          <w:b/>
          <w:i/>
          <w:highlight w:val="yellow"/>
          <w:u w:val="single"/>
        </w:rPr>
        <w:t>Da</w:t>
      </w:r>
    </w:p>
    <w:p w14:paraId="27FBFA37" w14:textId="77777777" w:rsidR="004D3FA0" w:rsidRDefault="004D3FA0" w:rsidP="004D3FA0">
      <w:pPr>
        <w:shd w:val="clear" w:color="auto" w:fill="FFFFFF" w:themeFill="background1"/>
        <w:spacing w:before="120"/>
        <w:outlineLvl w:val="0"/>
        <w:rPr>
          <w:b/>
        </w:rPr>
      </w:pPr>
      <w:r>
        <w:rPr>
          <w:b/>
          <w:highlight w:val="yellow"/>
        </w:rPr>
        <w:t>Link-ul către planul de achiziții publice publicat:</w:t>
      </w:r>
      <w:r>
        <w:t xml:space="preserve"> </w:t>
      </w:r>
      <w:hyperlink r:id="rId8" w:history="1">
        <w:r w:rsidRPr="00DA600D">
          <w:rPr>
            <w:rStyle w:val="af4"/>
            <w:rFonts w:eastAsiaTheme="majorEastAsia"/>
          </w:rPr>
          <w:t>https://calarasi-primaria.md/wp-content/uploads/2026/02/Plan-de-achizitii.pdf</w:t>
        </w:r>
      </w:hyperlink>
      <w:r>
        <w:rPr>
          <w:b/>
        </w:rPr>
        <w:t xml:space="preserve"> </w:t>
      </w:r>
    </w:p>
    <w:p w14:paraId="08BAC615"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Pr="009C0C8B">
        <w:rPr>
          <w:rFonts w:eastAsia="Cambria"/>
          <w:i/>
          <w:u w:val="single"/>
        </w:rPr>
        <w:t>Primăria or. Călărași</w:t>
      </w:r>
    </w:p>
    <w:p w14:paraId="004DCCA7"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9C0C8B">
        <w:rPr>
          <w:rFonts w:eastAsia="Cambria"/>
          <w:i/>
          <w:u w:val="single"/>
        </w:rPr>
        <w:t>1007601009004</w:t>
      </w:r>
    </w:p>
    <w:p w14:paraId="43B0DEE9"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0C8B">
        <w:rPr>
          <w:rFonts w:eastAsia="Cambria"/>
          <w:i/>
          <w:u w:val="single"/>
        </w:rPr>
        <w:t>Str. Mihai Eminescu nr. 19 or. Călărași</w:t>
      </w:r>
    </w:p>
    <w:p w14:paraId="73646BFB"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rFonts w:eastAsia="Cambria"/>
          <w:i/>
        </w:rPr>
        <w:t>067554505;</w:t>
      </w:r>
    </w:p>
    <w:p w14:paraId="6E8F7484" w14:textId="77777777" w:rsidR="004D3FA0" w:rsidRDefault="004D3FA0" w:rsidP="004D3FA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1075E15E" w14:textId="77777777" w:rsidR="004D3FA0" w:rsidRPr="00FF430B" w:rsidRDefault="004D3FA0" w:rsidP="004D3FA0">
      <w:pPr>
        <w:shd w:val="clear" w:color="auto" w:fill="FFFFFF" w:themeFill="background1"/>
        <w:tabs>
          <w:tab w:val="left" w:pos="284"/>
          <w:tab w:val="right" w:pos="9531"/>
        </w:tabs>
        <w:spacing w:before="120"/>
        <w:ind w:left="284"/>
        <w:rPr>
          <w:b/>
          <w:noProof w:val="0"/>
          <w:lang w:eastAsia="ru-RU"/>
        </w:rPr>
      </w:pPr>
      <w:r w:rsidRPr="00FF430B">
        <w:rPr>
          <w:b/>
          <w:noProof w:val="0"/>
          <w:lang w:eastAsia="ru-RU"/>
        </w:rPr>
        <w:t xml:space="preserve"> </w:t>
      </w:r>
      <w:hyperlink r:id="rId9" w:history="1">
        <w:r w:rsidRPr="000F056A">
          <w:rPr>
            <w:rStyle w:val="af4"/>
            <w:rFonts w:eastAsia="Cambria"/>
          </w:rPr>
          <w:t>www.calarasi-primaria.md</w:t>
        </w:r>
      </w:hyperlink>
      <w:r>
        <w:rPr>
          <w:rStyle w:val="af4"/>
          <w:rFonts w:eastAsia="Cambria"/>
        </w:rPr>
        <w:t>; anachicu22@gmail.com;</w:t>
      </w:r>
    </w:p>
    <w:p w14:paraId="15539EE7"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Pr>
          <w:b/>
          <w:lang w:val="en-US"/>
        </w:rPr>
        <w:t>www.achizitii.md</w:t>
      </w:r>
    </w:p>
    <w:p w14:paraId="4403CFE5" w14:textId="77777777" w:rsidR="004D3FA0" w:rsidRPr="00FF430B" w:rsidRDefault="004D3FA0" w:rsidP="004D3FA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aplica</w:t>
      </w:r>
    </w:p>
    <w:p w14:paraId="614B6512" w14:textId="77777777" w:rsidR="004D3FA0" w:rsidRPr="00FF430B" w:rsidRDefault="004D3FA0" w:rsidP="004D3FA0">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9938" w:type="dxa"/>
        <w:tblInd w:w="-318" w:type="dxa"/>
        <w:tblLayout w:type="fixed"/>
        <w:tblLook w:val="04A0" w:firstRow="1" w:lastRow="0" w:firstColumn="1" w:lastColumn="0" w:noHBand="0" w:noVBand="1"/>
      </w:tblPr>
      <w:tblGrid>
        <w:gridCol w:w="597"/>
        <w:gridCol w:w="1134"/>
        <w:gridCol w:w="2977"/>
        <w:gridCol w:w="850"/>
        <w:gridCol w:w="567"/>
        <w:gridCol w:w="2410"/>
        <w:gridCol w:w="1403"/>
      </w:tblGrid>
      <w:tr w:rsidR="004D3FA0" w:rsidRPr="000478BB" w14:paraId="50AC0873" w14:textId="77777777" w:rsidTr="0051209B">
        <w:trPr>
          <w:trHeight w:val="56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4715E6C"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402AE1"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B9C4D1"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05FEA"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C739E"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5C458B"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2E4DAD5" w14:textId="77777777" w:rsidR="004D3FA0" w:rsidRPr="000478BB" w:rsidRDefault="004D3FA0" w:rsidP="0051209B">
            <w:pPr>
              <w:shd w:val="clear" w:color="auto" w:fill="FFFFFF" w:themeFill="background1"/>
              <w:spacing w:before="120"/>
              <w:jc w:val="center"/>
              <w:rPr>
                <w:b/>
                <w:noProof w:val="0"/>
                <w:sz w:val="20"/>
                <w:szCs w:val="20"/>
                <w:lang w:eastAsia="ru-RU"/>
              </w:rPr>
            </w:pPr>
            <w:r w:rsidRPr="000478BB">
              <w:rPr>
                <w:b/>
                <w:noProof w:val="0"/>
                <w:sz w:val="20"/>
                <w:szCs w:val="20"/>
                <w:lang w:eastAsia="ru-RU"/>
              </w:rPr>
              <w:t>Valoarea estimată</w:t>
            </w:r>
            <w:r w:rsidRPr="000478BB">
              <w:rPr>
                <w:b/>
                <w:noProof w:val="0"/>
                <w:sz w:val="20"/>
                <w:szCs w:val="20"/>
                <w:lang w:eastAsia="ru-RU"/>
              </w:rPr>
              <w:br/>
              <w:t>(se va indica pentru fiecare lot în parte)</w:t>
            </w:r>
          </w:p>
        </w:tc>
      </w:tr>
      <w:tr w:rsidR="004D3FA0" w:rsidRPr="000478BB" w14:paraId="2BC6A111" w14:textId="77777777" w:rsidTr="0051209B">
        <w:trPr>
          <w:trHeight w:val="56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2CD1358" w14:textId="77777777" w:rsidR="004D3FA0" w:rsidRPr="000478BB" w:rsidRDefault="004D3FA0" w:rsidP="0051209B">
            <w:pPr>
              <w:shd w:val="clear" w:color="auto" w:fill="FFFFFF" w:themeFill="background1"/>
              <w:spacing w:before="120"/>
              <w:jc w:val="center"/>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C0291" w14:textId="77777777" w:rsidR="004D3FA0" w:rsidRPr="000478BB" w:rsidRDefault="004D3FA0" w:rsidP="0051209B">
            <w:pPr>
              <w:shd w:val="clear" w:color="auto" w:fill="FFFFFF" w:themeFill="background1"/>
              <w:spacing w:before="120"/>
              <w:jc w:val="center"/>
              <w:rPr>
                <w:b/>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AB4839" w14:textId="77777777" w:rsidR="004D3FA0" w:rsidRPr="000478BB" w:rsidRDefault="004D3FA0" w:rsidP="0051209B">
            <w:pPr>
              <w:shd w:val="clear" w:color="auto" w:fill="FFFFFF" w:themeFill="background1"/>
              <w:spacing w:before="120"/>
              <w:jc w:val="center"/>
              <w:rPr>
                <w:b/>
                <w:noProof w:val="0"/>
                <w:sz w:val="20"/>
                <w:szCs w:val="20"/>
                <w:lang w:eastAsia="ru-RU"/>
              </w:rPr>
            </w:pPr>
            <w:r>
              <w:rPr>
                <w:b/>
                <w:noProof w:val="0"/>
                <w:sz w:val="20"/>
                <w:szCs w:val="20"/>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FE7A7C" w14:textId="77777777" w:rsidR="004D3FA0" w:rsidRPr="000478BB" w:rsidRDefault="004D3FA0" w:rsidP="0051209B">
            <w:pPr>
              <w:shd w:val="clear" w:color="auto" w:fill="FFFFFF" w:themeFill="background1"/>
              <w:spacing w:before="120"/>
              <w:jc w:val="center"/>
              <w:rPr>
                <w:b/>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ADE7B3" w14:textId="77777777" w:rsidR="004D3FA0" w:rsidRPr="000478BB" w:rsidRDefault="004D3FA0" w:rsidP="0051209B">
            <w:pPr>
              <w:shd w:val="clear" w:color="auto" w:fill="FFFFFF" w:themeFill="background1"/>
              <w:spacing w:before="120"/>
              <w:jc w:val="center"/>
              <w:rPr>
                <w:b/>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E9326" w14:textId="77777777" w:rsidR="004D3FA0" w:rsidRPr="000478BB" w:rsidRDefault="004D3FA0" w:rsidP="0051209B">
            <w:pPr>
              <w:shd w:val="clear" w:color="auto" w:fill="FFFFFF" w:themeFill="background1"/>
              <w:spacing w:before="120"/>
              <w:jc w:val="center"/>
              <w:rPr>
                <w:b/>
                <w:noProof w:val="0"/>
                <w:sz w:val="20"/>
                <w:szCs w:val="20"/>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87FD979" w14:textId="77777777" w:rsidR="004D3FA0" w:rsidRPr="000478BB" w:rsidRDefault="004D3FA0" w:rsidP="0051209B">
            <w:pPr>
              <w:shd w:val="clear" w:color="auto" w:fill="FFFFFF" w:themeFill="background1"/>
              <w:spacing w:before="120"/>
              <w:jc w:val="center"/>
              <w:rPr>
                <w:b/>
                <w:noProof w:val="0"/>
                <w:sz w:val="20"/>
                <w:szCs w:val="20"/>
                <w:lang w:eastAsia="ru-RU"/>
              </w:rPr>
            </w:pPr>
          </w:p>
        </w:tc>
      </w:tr>
      <w:tr w:rsidR="004D3FA0" w:rsidRPr="000478BB" w14:paraId="5DBAAB84" w14:textId="77777777" w:rsidTr="0051209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E1DE629"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39CB1"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71200000-0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6F1E6B" w14:textId="77777777" w:rsidR="004D3FA0" w:rsidRDefault="004D3FA0" w:rsidP="0051209B">
            <w:pPr>
              <w:shd w:val="clear" w:color="auto" w:fill="FFFFFF" w:themeFill="background1"/>
              <w:spacing w:before="120"/>
              <w:jc w:val="center"/>
            </w:pPr>
          </w:p>
          <w:p w14:paraId="7CEEF331" w14:textId="77777777" w:rsidR="004D3FA0" w:rsidRDefault="004D3FA0" w:rsidP="0051209B">
            <w:pPr>
              <w:shd w:val="clear" w:color="auto" w:fill="FFFFFF" w:themeFill="background1"/>
              <w:spacing w:before="120"/>
              <w:jc w:val="center"/>
            </w:pPr>
            <w:r>
              <w:t>Servicii de proiectare :</w:t>
            </w:r>
          </w:p>
          <w:p w14:paraId="75F4969C" w14:textId="77777777" w:rsidR="004D3FA0" w:rsidRDefault="004D3FA0" w:rsidP="0051209B">
            <w:pPr>
              <w:shd w:val="clear" w:color="auto" w:fill="FFFFFF" w:themeFill="background1"/>
              <w:spacing w:before="120"/>
              <w:jc w:val="center"/>
            </w:pPr>
            <w:r>
              <w:t>”-construcția străzilor cu</w:t>
            </w:r>
          </w:p>
          <w:p w14:paraId="4342C998" w14:textId="77777777" w:rsidR="004D3FA0" w:rsidRDefault="004D3FA0" w:rsidP="0051209B">
            <w:pPr>
              <w:shd w:val="clear" w:color="auto" w:fill="FFFFFF" w:themeFill="background1"/>
              <w:spacing w:before="120"/>
              <w:jc w:val="center"/>
            </w:pPr>
            <w:r>
              <w:t>îmbrăcăminte din beton</w:t>
            </w:r>
          </w:p>
          <w:p w14:paraId="743CADD9" w14:textId="77777777" w:rsidR="004D3FA0" w:rsidRDefault="004D3FA0" w:rsidP="0051209B">
            <w:pPr>
              <w:shd w:val="clear" w:color="auto" w:fill="FFFFFF" w:themeFill="background1"/>
              <w:spacing w:before="120"/>
              <w:jc w:val="center"/>
            </w:pPr>
            <w:r>
              <w:t>asfaltic;</w:t>
            </w:r>
          </w:p>
          <w:p w14:paraId="56E651AC" w14:textId="77777777" w:rsidR="004D3FA0" w:rsidRDefault="004D3FA0" w:rsidP="0051209B">
            <w:pPr>
              <w:shd w:val="clear" w:color="auto" w:fill="FFFFFF" w:themeFill="background1"/>
              <w:spacing w:before="120"/>
              <w:jc w:val="center"/>
            </w:pPr>
            <w:r>
              <w:t>-proiectarea marcajului</w:t>
            </w:r>
          </w:p>
          <w:p w14:paraId="5CD8066E" w14:textId="77777777" w:rsidR="004D3FA0" w:rsidRDefault="004D3FA0" w:rsidP="0051209B">
            <w:pPr>
              <w:shd w:val="clear" w:color="auto" w:fill="FFFFFF" w:themeFill="background1"/>
              <w:spacing w:before="120"/>
              <w:jc w:val="center"/>
            </w:pPr>
            <w:r>
              <w:lastRenderedPageBreak/>
              <w:t>rutier cu indicatoare</w:t>
            </w:r>
          </w:p>
          <w:p w14:paraId="667B86B8" w14:textId="77777777" w:rsidR="004D3FA0" w:rsidRDefault="004D3FA0" w:rsidP="0051209B">
            <w:pPr>
              <w:shd w:val="clear" w:color="auto" w:fill="FFFFFF" w:themeFill="background1"/>
              <w:spacing w:before="120"/>
              <w:jc w:val="center"/>
            </w:pPr>
            <w:r>
              <w:t>necesare pentru siguranța</w:t>
            </w:r>
          </w:p>
          <w:p w14:paraId="2BEC3C1A" w14:textId="77777777" w:rsidR="004D3FA0" w:rsidRDefault="004D3FA0" w:rsidP="0051209B">
            <w:pPr>
              <w:shd w:val="clear" w:color="auto" w:fill="FFFFFF" w:themeFill="background1"/>
              <w:spacing w:before="120"/>
              <w:jc w:val="center"/>
            </w:pPr>
            <w:r>
              <w:t>traficului;</w:t>
            </w:r>
          </w:p>
          <w:p w14:paraId="20CA8392" w14:textId="77777777" w:rsidR="004D3FA0" w:rsidRDefault="004D3FA0" w:rsidP="0051209B">
            <w:pPr>
              <w:shd w:val="clear" w:color="auto" w:fill="FFFFFF" w:themeFill="background1"/>
              <w:spacing w:before="120"/>
              <w:jc w:val="center"/>
            </w:pPr>
            <w:r>
              <w:t>- proiectarea constrcuției</w:t>
            </w:r>
          </w:p>
          <w:p w14:paraId="14262E84" w14:textId="77777777" w:rsidR="004D3FA0" w:rsidRDefault="004D3FA0" w:rsidP="0051209B">
            <w:pPr>
              <w:shd w:val="clear" w:color="auto" w:fill="FFFFFF" w:themeFill="background1"/>
              <w:spacing w:before="120"/>
              <w:jc w:val="center"/>
            </w:pPr>
            <w:r>
              <w:t>sistemului de captare a</w:t>
            </w:r>
          </w:p>
          <w:p w14:paraId="17D33374" w14:textId="77777777" w:rsidR="004D3FA0" w:rsidRDefault="004D3FA0" w:rsidP="0051209B">
            <w:pPr>
              <w:shd w:val="clear" w:color="auto" w:fill="FFFFFF" w:themeFill="background1"/>
              <w:spacing w:before="120"/>
              <w:jc w:val="center"/>
            </w:pPr>
            <w:r>
              <w:t>apelor pluviale;</w:t>
            </w:r>
          </w:p>
          <w:p w14:paraId="1C69B725" w14:textId="77777777" w:rsidR="004D3FA0" w:rsidRDefault="004D3FA0" w:rsidP="0051209B">
            <w:pPr>
              <w:shd w:val="clear" w:color="auto" w:fill="FFFFFF" w:themeFill="background1"/>
              <w:spacing w:before="120"/>
              <w:jc w:val="center"/>
            </w:pPr>
            <w:r>
              <w:t>-proiectarea construcției</w:t>
            </w:r>
          </w:p>
          <w:p w14:paraId="1EA3BD4B" w14:textId="77777777" w:rsidR="004D3FA0" w:rsidRDefault="004D3FA0" w:rsidP="0051209B">
            <w:pPr>
              <w:shd w:val="clear" w:color="auto" w:fill="FFFFFF" w:themeFill="background1"/>
              <w:spacing w:before="120"/>
              <w:jc w:val="center"/>
            </w:pPr>
            <w:r>
              <w:t>trotuarelor din sec.</w:t>
            </w:r>
          </w:p>
          <w:p w14:paraId="0AA1983A" w14:textId="77777777" w:rsidR="004D3FA0" w:rsidRDefault="004D3FA0" w:rsidP="0051209B">
            <w:pPr>
              <w:shd w:val="clear" w:color="auto" w:fill="FFFFFF" w:themeFill="background1"/>
              <w:spacing w:before="120"/>
              <w:jc w:val="center"/>
            </w:pPr>
            <w:r>
              <w:t>Vatamaneasa or. Călărași;</w:t>
            </w:r>
          </w:p>
          <w:p w14:paraId="7459A276" w14:textId="77777777" w:rsidR="004D3FA0" w:rsidRDefault="004D3FA0" w:rsidP="0051209B">
            <w:pPr>
              <w:shd w:val="clear" w:color="auto" w:fill="FFFFFF" w:themeFill="background1"/>
              <w:spacing w:before="120"/>
              <w:jc w:val="center"/>
            </w:pPr>
            <w:r>
              <w:t>-proiectarea terenului de</w:t>
            </w:r>
          </w:p>
          <w:p w14:paraId="2DBA8E51"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r>
              <w:t>joaca pentru copii”</w:t>
            </w:r>
          </w:p>
          <w:p w14:paraId="68F2803B"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p>
          <w:p w14:paraId="3A2E4A39" w14:textId="77777777" w:rsidR="004D3FA0" w:rsidRDefault="004D3FA0" w:rsidP="0051209B">
            <w:pPr>
              <w:shd w:val="clear" w:color="auto" w:fill="FFFFFF" w:themeFill="background1"/>
              <w:spacing w:before="120"/>
              <w:jc w:val="center"/>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E2510A" w14:textId="77777777" w:rsidR="004D3FA0" w:rsidRPr="000478BB"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lastRenderedPageBreak/>
              <w:t>Proiect</w:t>
            </w:r>
            <w:r w:rsidRPr="000478BB">
              <w:rPr>
                <w:noProof w:val="0"/>
                <w:sz w:val="20"/>
                <w:szCs w:val="20"/>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4BA86D" w14:textId="77777777" w:rsidR="004D3FA0" w:rsidRPr="000478BB" w:rsidRDefault="004D3FA0" w:rsidP="0051209B">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89357D" w14:textId="77777777" w:rsidR="004D3FA0" w:rsidRDefault="004D3FA0" w:rsidP="0051209B">
            <w:pPr>
              <w:shd w:val="clear" w:color="auto" w:fill="FFFFFF" w:themeFill="background1"/>
              <w:spacing w:before="120"/>
            </w:pPr>
            <w:r w:rsidRPr="000478BB">
              <w:t>Conform caietului de sarcini</w:t>
            </w:r>
          </w:p>
          <w:p w14:paraId="30D5D8B9" w14:textId="77777777" w:rsidR="004D3FA0" w:rsidRPr="00E82CC1" w:rsidRDefault="004D3FA0" w:rsidP="0051209B">
            <w:pPr>
              <w:shd w:val="clear" w:color="auto" w:fill="FFFFFF" w:themeFill="background1"/>
              <w:spacing w:before="120"/>
              <w:rPr>
                <w:b/>
                <w:bCs/>
                <w:i/>
                <w:iCs/>
              </w:rPr>
            </w:pPr>
            <w:r w:rsidRPr="00E82CC1">
              <w:rPr>
                <w:b/>
                <w:bCs/>
                <w:i/>
                <w:iCs/>
              </w:rPr>
              <w:t xml:space="preserve">(termenii de prezentare proiect </w:t>
            </w:r>
            <w:r>
              <w:rPr>
                <w:b/>
                <w:bCs/>
                <w:i/>
                <w:iCs/>
              </w:rPr>
              <w:t>15</w:t>
            </w:r>
            <w:r w:rsidRPr="00E82CC1">
              <w:rPr>
                <w:b/>
                <w:bCs/>
                <w:i/>
                <w:iCs/>
              </w:rPr>
              <w:t>0 zile de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6E802A8" w14:textId="77777777" w:rsidR="004D3FA0"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t>416000</w:t>
            </w:r>
          </w:p>
        </w:tc>
      </w:tr>
      <w:tr w:rsidR="004D3FA0" w:rsidRPr="000478BB" w14:paraId="6255645D" w14:textId="77777777" w:rsidTr="0051209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D52C18A" w14:textId="77777777" w:rsidR="004D3FA0" w:rsidRDefault="004D3FA0" w:rsidP="0051209B">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D7BC20" w14:textId="77777777" w:rsidR="004D3FA0" w:rsidRDefault="004D3FA0" w:rsidP="0051209B">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58EE2B"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r>
              <w:rPr>
                <w:b/>
                <w:noProof w:val="0"/>
                <w:sz w:val="20"/>
                <w:szCs w:val="20"/>
                <w:lang w:eastAsia="ru-RU"/>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B5B997" w14:textId="77777777" w:rsidR="004D3FA0" w:rsidRPr="000478BB" w:rsidRDefault="004D3FA0" w:rsidP="0051209B">
            <w:pPr>
              <w:shd w:val="clear" w:color="auto" w:fill="FFFFFF" w:themeFill="background1"/>
              <w:spacing w:before="120"/>
              <w:jc w:val="right"/>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9DCB1E" w14:textId="77777777" w:rsidR="004D3FA0" w:rsidRPr="000478BB" w:rsidRDefault="004D3FA0" w:rsidP="0051209B">
            <w:pPr>
              <w:shd w:val="clear" w:color="auto" w:fill="FFFFFF" w:themeFill="background1"/>
              <w:spacing w:before="120"/>
              <w:jc w:val="right"/>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1862200" w14:textId="77777777" w:rsidR="004D3FA0" w:rsidRPr="000478BB" w:rsidRDefault="004D3FA0" w:rsidP="0051209B">
            <w:pPr>
              <w:shd w:val="clear" w:color="auto" w:fill="FFFFFF" w:themeFill="background1"/>
              <w:spacing w:before="120"/>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D34D9D" w14:textId="77777777" w:rsidR="004D3FA0" w:rsidRDefault="004D3FA0" w:rsidP="0051209B">
            <w:pPr>
              <w:shd w:val="clear" w:color="auto" w:fill="FFFFFF" w:themeFill="background1"/>
              <w:spacing w:before="120"/>
              <w:jc w:val="right"/>
              <w:rPr>
                <w:noProof w:val="0"/>
                <w:sz w:val="20"/>
                <w:szCs w:val="20"/>
                <w:lang w:eastAsia="ru-RU"/>
              </w:rPr>
            </w:pPr>
          </w:p>
        </w:tc>
      </w:tr>
      <w:tr w:rsidR="004D3FA0" w:rsidRPr="000478BB" w14:paraId="33D95315" w14:textId="77777777" w:rsidTr="0051209B">
        <w:trPr>
          <w:trHeight w:val="243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F825F2"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D46671"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71200000-0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6AD95D" w14:textId="77777777" w:rsidR="004D3FA0" w:rsidRDefault="004D3FA0" w:rsidP="0051209B">
            <w:pPr>
              <w:shd w:val="clear" w:color="auto" w:fill="FFFFFF" w:themeFill="background1"/>
              <w:spacing w:before="120"/>
              <w:jc w:val="center"/>
            </w:pPr>
          </w:p>
          <w:p w14:paraId="0B21A1B3" w14:textId="77777777" w:rsidR="004D3FA0" w:rsidRPr="0066324A" w:rsidRDefault="004D3FA0" w:rsidP="0051209B">
            <w:pPr>
              <w:shd w:val="clear" w:color="auto" w:fill="FFFFFF" w:themeFill="background1"/>
              <w:spacing w:before="120"/>
              <w:jc w:val="center"/>
            </w:pPr>
            <w:r w:rsidRPr="0066324A">
              <w:t>Servicii de proiectare</w:t>
            </w:r>
          </w:p>
          <w:p w14:paraId="24450C7F" w14:textId="77777777" w:rsidR="004D3FA0" w:rsidRPr="0066324A" w:rsidRDefault="004D3FA0" w:rsidP="0051209B">
            <w:pPr>
              <w:shd w:val="clear" w:color="auto" w:fill="FFFFFF" w:themeFill="background1"/>
              <w:spacing w:before="120"/>
              <w:jc w:val="center"/>
            </w:pPr>
            <w:r w:rsidRPr="0066324A">
              <w:t>,,Reconstrucția stadionului</w:t>
            </w:r>
          </w:p>
          <w:p w14:paraId="07FD2E05" w14:textId="77777777" w:rsidR="004D3FA0" w:rsidRPr="0066324A" w:rsidRDefault="004D3FA0" w:rsidP="0051209B">
            <w:pPr>
              <w:shd w:val="clear" w:color="auto" w:fill="FFFFFF" w:themeFill="background1"/>
              <w:spacing w:before="120"/>
              <w:jc w:val="center"/>
            </w:pPr>
            <w:r w:rsidRPr="0066324A">
              <w:t>orășănesc din orașul</w:t>
            </w:r>
          </w:p>
          <w:p w14:paraId="16DB2D0B" w14:textId="77777777" w:rsidR="004D3FA0" w:rsidRPr="0066324A" w:rsidRDefault="004D3FA0" w:rsidP="0051209B">
            <w:pPr>
              <w:shd w:val="clear" w:color="auto" w:fill="FFFFFF" w:themeFill="background1"/>
              <w:spacing w:before="120"/>
              <w:jc w:val="center"/>
            </w:pPr>
            <w:r w:rsidRPr="0066324A">
              <w:t>Călărași”</w:t>
            </w:r>
          </w:p>
          <w:p w14:paraId="715BAD73"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1A064B" w14:textId="77777777" w:rsidR="004D3FA0" w:rsidRPr="000478BB"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t>Proiect</w:t>
            </w:r>
            <w:r w:rsidRPr="000478BB">
              <w:rPr>
                <w:noProof w:val="0"/>
                <w:sz w:val="20"/>
                <w:szCs w:val="20"/>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704C48" w14:textId="77777777" w:rsidR="004D3FA0" w:rsidRPr="000478BB" w:rsidRDefault="004D3FA0" w:rsidP="0051209B">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92B2240" w14:textId="77777777" w:rsidR="004D3FA0" w:rsidRDefault="004D3FA0" w:rsidP="0051209B">
            <w:pPr>
              <w:shd w:val="clear" w:color="auto" w:fill="FFFFFF" w:themeFill="background1"/>
              <w:spacing w:before="120"/>
            </w:pPr>
            <w:r w:rsidRPr="000478BB">
              <w:t>Conform caietului de sarcini</w:t>
            </w:r>
          </w:p>
          <w:p w14:paraId="26CDBEA7" w14:textId="77777777" w:rsidR="004D3FA0" w:rsidRPr="00E82CC1" w:rsidRDefault="004D3FA0" w:rsidP="0051209B">
            <w:pPr>
              <w:shd w:val="clear" w:color="auto" w:fill="FFFFFF" w:themeFill="background1"/>
              <w:spacing w:before="120"/>
              <w:rPr>
                <w:b/>
                <w:bCs/>
              </w:rPr>
            </w:pPr>
            <w:r w:rsidRPr="00E82CC1">
              <w:rPr>
                <w:b/>
                <w:bCs/>
                <w:i/>
                <w:iCs/>
              </w:rPr>
              <w:t xml:space="preserve">(termenii de prezentare proiect </w:t>
            </w:r>
            <w:r>
              <w:rPr>
                <w:b/>
                <w:bCs/>
                <w:i/>
                <w:iCs/>
              </w:rPr>
              <w:t>150</w:t>
            </w:r>
            <w:r w:rsidRPr="00E82CC1">
              <w:rPr>
                <w:b/>
                <w:bCs/>
                <w:i/>
                <w:iCs/>
              </w:rPr>
              <w:t xml:space="preserve"> zile de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17D87F" w14:textId="77777777" w:rsidR="004D3FA0"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t>416000</w:t>
            </w:r>
          </w:p>
        </w:tc>
      </w:tr>
      <w:tr w:rsidR="004D3FA0" w:rsidRPr="000478BB" w14:paraId="3A2EB540" w14:textId="77777777" w:rsidTr="0051209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3552964" w14:textId="77777777" w:rsidR="004D3FA0" w:rsidRDefault="004D3FA0" w:rsidP="0051209B">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1B638" w14:textId="77777777" w:rsidR="004D3FA0" w:rsidRDefault="004D3FA0" w:rsidP="0051209B">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587AD4"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r>
              <w:rPr>
                <w:b/>
                <w:noProof w:val="0"/>
                <w:sz w:val="20"/>
                <w:szCs w:val="20"/>
                <w:lang w:eastAsia="ru-RU"/>
              </w:rPr>
              <w:t>Lotul 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6CF3DA" w14:textId="77777777" w:rsidR="004D3FA0" w:rsidRDefault="004D3FA0" w:rsidP="0051209B">
            <w:pPr>
              <w:shd w:val="clear" w:color="auto" w:fill="FFFFFF" w:themeFill="background1"/>
              <w:spacing w:before="120"/>
              <w:jc w:val="right"/>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D3CE0F" w14:textId="77777777" w:rsidR="004D3FA0" w:rsidRPr="000478BB" w:rsidRDefault="004D3FA0" w:rsidP="0051209B">
            <w:pPr>
              <w:shd w:val="clear" w:color="auto" w:fill="FFFFFF" w:themeFill="background1"/>
              <w:spacing w:before="120"/>
              <w:jc w:val="right"/>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094E374" w14:textId="77777777" w:rsidR="004D3FA0" w:rsidRPr="000478BB" w:rsidRDefault="004D3FA0" w:rsidP="0051209B">
            <w:pPr>
              <w:shd w:val="clear" w:color="auto" w:fill="FFFFFF" w:themeFill="background1"/>
              <w:spacing w:before="120"/>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E68FFD" w14:textId="77777777" w:rsidR="004D3FA0" w:rsidRDefault="004D3FA0" w:rsidP="0051209B">
            <w:pPr>
              <w:shd w:val="clear" w:color="auto" w:fill="FFFFFF" w:themeFill="background1"/>
              <w:spacing w:before="120"/>
              <w:jc w:val="right"/>
              <w:rPr>
                <w:noProof w:val="0"/>
                <w:sz w:val="20"/>
                <w:szCs w:val="20"/>
                <w:lang w:eastAsia="ru-RU"/>
              </w:rPr>
            </w:pPr>
          </w:p>
        </w:tc>
      </w:tr>
      <w:tr w:rsidR="004D3FA0" w:rsidRPr="000478BB" w14:paraId="2EF420AD" w14:textId="77777777" w:rsidTr="0051209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CEC3803"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D83CF" w14:textId="77777777" w:rsidR="004D3FA0" w:rsidRDefault="004D3FA0" w:rsidP="0051209B">
            <w:pPr>
              <w:shd w:val="clear" w:color="auto" w:fill="FFFFFF" w:themeFill="background1"/>
              <w:spacing w:before="120"/>
              <w:jc w:val="center"/>
              <w:rPr>
                <w:noProof w:val="0"/>
                <w:sz w:val="20"/>
                <w:szCs w:val="20"/>
                <w:lang w:eastAsia="ru-RU"/>
              </w:rPr>
            </w:pPr>
            <w:r>
              <w:rPr>
                <w:noProof w:val="0"/>
                <w:sz w:val="20"/>
                <w:szCs w:val="20"/>
                <w:lang w:eastAsia="ru-RU"/>
              </w:rPr>
              <w:t>71200000-0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26894B" w14:textId="77777777" w:rsidR="004D3FA0" w:rsidRDefault="004D3FA0" w:rsidP="0051209B">
            <w:pPr>
              <w:shd w:val="clear" w:color="auto" w:fill="FFFFFF" w:themeFill="background1"/>
              <w:spacing w:before="120"/>
              <w:jc w:val="center"/>
            </w:pPr>
          </w:p>
          <w:p w14:paraId="1F6DEE12" w14:textId="77777777" w:rsidR="004D3FA0" w:rsidRDefault="004D3FA0" w:rsidP="0051209B">
            <w:pPr>
              <w:shd w:val="clear" w:color="auto" w:fill="FFFFFF" w:themeFill="background1"/>
              <w:spacing w:before="120"/>
              <w:jc w:val="center"/>
            </w:pPr>
            <w:r>
              <w:t>Servicii de proiectare</w:t>
            </w:r>
          </w:p>
          <w:p w14:paraId="5752EAA0" w14:textId="77777777" w:rsidR="004D3FA0" w:rsidRDefault="004D3FA0" w:rsidP="0051209B">
            <w:pPr>
              <w:shd w:val="clear" w:color="auto" w:fill="FFFFFF" w:themeFill="background1"/>
              <w:spacing w:before="120"/>
              <w:jc w:val="center"/>
            </w:pPr>
            <w:r>
              <w:t>”Sisteme de scurgere a apei</w:t>
            </w:r>
          </w:p>
          <w:p w14:paraId="22FFDDE9" w14:textId="77777777" w:rsidR="004D3FA0" w:rsidRDefault="004D3FA0" w:rsidP="0051209B">
            <w:pPr>
              <w:shd w:val="clear" w:color="auto" w:fill="FFFFFF" w:themeFill="background1"/>
              <w:spacing w:before="120"/>
              <w:jc w:val="center"/>
            </w:pPr>
            <w:r>
              <w:t>pluviale de pe strada</w:t>
            </w:r>
          </w:p>
          <w:p w14:paraId="4CF0E8B1" w14:textId="77777777" w:rsidR="004D3FA0" w:rsidRDefault="004D3FA0" w:rsidP="0051209B">
            <w:pPr>
              <w:shd w:val="clear" w:color="auto" w:fill="FFFFFF" w:themeFill="background1"/>
              <w:spacing w:before="120"/>
              <w:jc w:val="center"/>
            </w:pPr>
            <w:r>
              <w:t>T.Ciorbă și reabilitarea</w:t>
            </w:r>
          </w:p>
          <w:p w14:paraId="511BBF38" w14:textId="77777777" w:rsidR="004D3FA0" w:rsidRDefault="004D3FA0" w:rsidP="0051209B">
            <w:pPr>
              <w:shd w:val="clear" w:color="auto" w:fill="FFFFFF" w:themeFill="background1"/>
              <w:spacing w:before="120"/>
              <w:jc w:val="center"/>
            </w:pPr>
            <w:r>
              <w:t>sectorului deteriorat în urma</w:t>
            </w:r>
          </w:p>
          <w:p w14:paraId="308396EB" w14:textId="77777777" w:rsidR="004D3FA0" w:rsidRDefault="004D3FA0" w:rsidP="0051209B">
            <w:pPr>
              <w:shd w:val="clear" w:color="auto" w:fill="FFFFFF" w:themeFill="background1"/>
              <w:spacing w:before="120"/>
              <w:jc w:val="center"/>
              <w:rPr>
                <w:noProof w:val="0"/>
                <w:u w:val="single"/>
                <w:shd w:val="clear" w:color="auto" w:fill="FFFFFF" w:themeFill="background1"/>
                <w:lang w:eastAsia="ru-RU"/>
              </w:rPr>
            </w:pPr>
            <w:r>
              <w:t>constrcuției rigoliei”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18B77" w14:textId="77777777" w:rsidR="004D3FA0"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t>Proiect</w:t>
            </w:r>
            <w:r w:rsidRPr="000478BB">
              <w:rPr>
                <w:noProof w:val="0"/>
                <w:sz w:val="20"/>
                <w:szCs w:val="20"/>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022C1" w14:textId="77777777" w:rsidR="004D3FA0" w:rsidRPr="000478BB" w:rsidRDefault="004D3FA0" w:rsidP="0051209B">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922DBD" w14:textId="77777777" w:rsidR="004D3FA0" w:rsidRDefault="004D3FA0" w:rsidP="0051209B">
            <w:pPr>
              <w:shd w:val="clear" w:color="auto" w:fill="FFFFFF" w:themeFill="background1"/>
              <w:spacing w:before="120"/>
            </w:pPr>
            <w:r w:rsidRPr="000478BB">
              <w:t>Conform caietului de sarcini</w:t>
            </w:r>
          </w:p>
          <w:p w14:paraId="4AF18D84" w14:textId="77777777" w:rsidR="004D3FA0" w:rsidRPr="00E82CC1" w:rsidRDefault="004D3FA0" w:rsidP="0051209B">
            <w:pPr>
              <w:shd w:val="clear" w:color="auto" w:fill="FFFFFF" w:themeFill="background1"/>
              <w:spacing w:before="120"/>
              <w:rPr>
                <w:b/>
                <w:bCs/>
              </w:rPr>
            </w:pPr>
            <w:r w:rsidRPr="00E82CC1">
              <w:rPr>
                <w:b/>
                <w:bCs/>
                <w:i/>
                <w:iCs/>
              </w:rPr>
              <w:t xml:space="preserve">(termenii de prezentare proiect </w:t>
            </w:r>
            <w:r>
              <w:rPr>
                <w:b/>
                <w:bCs/>
                <w:i/>
                <w:iCs/>
              </w:rPr>
              <w:t>150</w:t>
            </w:r>
            <w:r w:rsidRPr="00E82CC1">
              <w:rPr>
                <w:b/>
                <w:bCs/>
                <w:i/>
                <w:iCs/>
              </w:rPr>
              <w:t xml:space="preserve"> zile de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CEE356" w14:textId="77777777" w:rsidR="004D3FA0" w:rsidRDefault="004D3FA0" w:rsidP="0051209B">
            <w:pPr>
              <w:shd w:val="clear" w:color="auto" w:fill="FFFFFF" w:themeFill="background1"/>
              <w:spacing w:before="120"/>
              <w:jc w:val="right"/>
              <w:rPr>
                <w:noProof w:val="0"/>
                <w:sz w:val="20"/>
                <w:szCs w:val="20"/>
                <w:lang w:eastAsia="ru-RU"/>
              </w:rPr>
            </w:pPr>
            <w:r>
              <w:rPr>
                <w:noProof w:val="0"/>
                <w:sz w:val="20"/>
                <w:szCs w:val="20"/>
                <w:lang w:eastAsia="ru-RU"/>
              </w:rPr>
              <w:t>41600</w:t>
            </w:r>
          </w:p>
        </w:tc>
      </w:tr>
      <w:tr w:rsidR="004D3FA0" w:rsidRPr="00EC30C2" w14:paraId="3172D0AE" w14:textId="77777777" w:rsidTr="0051209B">
        <w:trPr>
          <w:trHeight w:val="397"/>
        </w:trPr>
        <w:tc>
          <w:tcPr>
            <w:tcW w:w="99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965CCB" w14:textId="77777777" w:rsidR="004D3FA0" w:rsidRPr="000478BB" w:rsidRDefault="004D3FA0" w:rsidP="0051209B">
            <w:pPr>
              <w:shd w:val="clear" w:color="auto" w:fill="FFFFFF" w:themeFill="background1"/>
              <w:spacing w:before="120"/>
              <w:jc w:val="right"/>
              <w:rPr>
                <w:noProof w:val="0"/>
                <w:sz w:val="20"/>
                <w:szCs w:val="20"/>
                <w:lang w:eastAsia="ru-RU"/>
              </w:rPr>
            </w:pPr>
            <w:r w:rsidRPr="000478BB">
              <w:rPr>
                <w:lang w:eastAsia="ru-RU"/>
              </w:rPr>
              <w:t xml:space="preserve">Valoarea estimativă totală fără TVA : </w:t>
            </w:r>
            <w:r>
              <w:rPr>
                <w:b/>
                <w:bCs/>
                <w:lang w:eastAsia="ru-RU"/>
              </w:rPr>
              <w:t>873600,00</w:t>
            </w:r>
            <w:r w:rsidRPr="00D87F14">
              <w:rPr>
                <w:b/>
                <w:bCs/>
                <w:lang w:eastAsia="ru-RU"/>
              </w:rPr>
              <w:t xml:space="preserve"> lei</w:t>
            </w:r>
          </w:p>
        </w:tc>
      </w:tr>
    </w:tbl>
    <w:p w14:paraId="1CBC837F" w14:textId="77777777" w:rsidR="004D3FA0" w:rsidRPr="009C0C8B" w:rsidRDefault="004D3FA0" w:rsidP="004D3FA0">
      <w:pPr>
        <w:numPr>
          <w:ilvl w:val="0"/>
          <w:numId w:val="16"/>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Pr="00EA3477">
        <w:rPr>
          <w:b/>
          <w:lang w:val="en-US"/>
        </w:rPr>
        <w:t xml:space="preserve"> </w:t>
      </w:r>
      <w:r w:rsidRPr="009C0C8B">
        <w:rPr>
          <w:b/>
          <w:i/>
          <w:lang w:val="en-US"/>
        </w:rPr>
        <w:t>Nu se aplică</w:t>
      </w:r>
    </w:p>
    <w:p w14:paraId="070D6247" w14:textId="77777777" w:rsidR="004D3FA0" w:rsidRPr="00EA3477" w:rsidRDefault="004D3FA0" w:rsidP="004D3FA0">
      <w:pPr>
        <w:numPr>
          <w:ilvl w:val="0"/>
          <w:numId w:val="16"/>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277FE7AE" w14:textId="77777777" w:rsidR="004D3FA0" w:rsidRPr="00FF430B" w:rsidRDefault="004D3FA0" w:rsidP="004D3FA0">
      <w:pPr>
        <w:shd w:val="clear" w:color="auto" w:fill="FFFFFF" w:themeFill="background1"/>
        <w:tabs>
          <w:tab w:val="right" w:pos="426"/>
        </w:tabs>
        <w:ind w:left="357"/>
        <w:rPr>
          <w:b/>
          <w:noProof w:val="0"/>
          <w:lang w:eastAsia="ru-RU"/>
        </w:rPr>
      </w:pPr>
      <w:r w:rsidRPr="00FF430B">
        <w:rPr>
          <w:b/>
          <w:noProof w:val="0"/>
          <w:lang w:eastAsia="ru-RU"/>
        </w:rPr>
        <w:t>oferta (se va selecta):</w:t>
      </w:r>
    </w:p>
    <w:p w14:paraId="70E7C64A" w14:textId="77777777" w:rsidR="004D3FA0" w:rsidRDefault="004D3FA0" w:rsidP="004D3FA0">
      <w:pPr>
        <w:numPr>
          <w:ilvl w:val="0"/>
          <w:numId w:val="17"/>
        </w:numPr>
        <w:shd w:val="clear" w:color="auto" w:fill="FFFFFF" w:themeFill="background1"/>
        <w:tabs>
          <w:tab w:val="right" w:pos="426"/>
        </w:tabs>
        <w:rPr>
          <w:i/>
          <w:noProof w:val="0"/>
          <w:lang w:eastAsia="ru-RU"/>
        </w:rPr>
      </w:pPr>
      <w:r w:rsidRPr="009C0C8B">
        <w:rPr>
          <w:i/>
          <w:noProof w:val="0"/>
          <w:lang w:eastAsia="ru-RU"/>
        </w:rPr>
        <w:t xml:space="preserve">Pentru </w:t>
      </w:r>
      <w:r>
        <w:rPr>
          <w:i/>
          <w:noProof w:val="0"/>
          <w:lang w:eastAsia="ru-RU"/>
        </w:rPr>
        <w:t xml:space="preserve">un singur lot </w:t>
      </w:r>
      <w:r w:rsidRPr="009C0C8B">
        <w:rPr>
          <w:i/>
          <w:noProof w:val="0"/>
          <w:lang w:eastAsia="ru-RU"/>
        </w:rPr>
        <w:t>;</w:t>
      </w:r>
    </w:p>
    <w:p w14:paraId="06AEFB0C" w14:textId="77777777" w:rsidR="004D3FA0" w:rsidRPr="009C0C8B" w:rsidRDefault="004D3FA0" w:rsidP="004D3FA0">
      <w:pPr>
        <w:numPr>
          <w:ilvl w:val="0"/>
          <w:numId w:val="17"/>
        </w:numPr>
        <w:shd w:val="clear" w:color="auto" w:fill="FFFFFF" w:themeFill="background1"/>
        <w:tabs>
          <w:tab w:val="right" w:pos="426"/>
        </w:tabs>
        <w:rPr>
          <w:i/>
          <w:noProof w:val="0"/>
          <w:lang w:eastAsia="ru-RU"/>
        </w:rPr>
      </w:pPr>
      <w:r>
        <w:rPr>
          <w:i/>
          <w:noProof w:val="0"/>
          <w:lang w:eastAsia="ru-RU"/>
        </w:rPr>
        <w:t>Pentru mai multe loturi.</w:t>
      </w:r>
    </w:p>
    <w:p w14:paraId="01E1C013"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Pr>
          <w:b/>
          <w:noProof w:val="0"/>
          <w:lang w:eastAsia="ru-RU"/>
        </w:rPr>
        <w:t xml:space="preserve"> </w:t>
      </w:r>
      <w:r w:rsidRPr="00FF430B">
        <w:rPr>
          <w:b/>
          <w:noProof w:val="0"/>
          <w:lang w:eastAsia="ru-RU"/>
        </w:rPr>
        <w:t>Admiterea sau inte</w:t>
      </w:r>
      <w:r>
        <w:rPr>
          <w:b/>
          <w:noProof w:val="0"/>
          <w:lang w:eastAsia="ru-RU"/>
        </w:rPr>
        <w:t>rzicerea ofertelor alternative:</w:t>
      </w:r>
      <w:r w:rsidRPr="009C0C8B">
        <w:rPr>
          <w:b/>
          <w:i/>
          <w:noProof w:val="0"/>
          <w:lang w:eastAsia="ru-RU"/>
        </w:rPr>
        <w:t>nu se admite</w:t>
      </w:r>
      <w:r>
        <w:rPr>
          <w:b/>
          <w:noProof w:val="0"/>
          <w:lang w:eastAsia="ru-RU"/>
        </w:rPr>
        <w:t xml:space="preserve"> </w:t>
      </w:r>
    </w:p>
    <w:p w14:paraId="4C923BAB" w14:textId="77777777" w:rsidR="004D3FA0" w:rsidRPr="0022051B" w:rsidRDefault="004D3FA0" w:rsidP="004D3FA0">
      <w:pPr>
        <w:numPr>
          <w:ilvl w:val="0"/>
          <w:numId w:val="16"/>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Termenii și condițiile de executare solicitați:</w:t>
      </w:r>
      <w:r>
        <w:rPr>
          <w:b/>
          <w:noProof w:val="0"/>
          <w:lang w:eastAsia="ru-RU"/>
        </w:rPr>
        <w:t xml:space="preserve"> </w:t>
      </w:r>
      <w:r w:rsidRPr="0022051B">
        <w:rPr>
          <w:b/>
          <w:noProof w:val="0"/>
          <w:lang w:eastAsia="ru-RU"/>
        </w:rPr>
        <w:t>150 zile de la înregistrarea contractului conform legislației în vigoare.</w:t>
      </w:r>
    </w:p>
    <w:p w14:paraId="2107F3C1" w14:textId="77777777" w:rsidR="004D3FA0" w:rsidRPr="00FF430B" w:rsidRDefault="004D3FA0" w:rsidP="004D3FA0">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Pr>
          <w:b/>
          <w:noProof w:val="0"/>
          <w:lang w:eastAsia="ru-RU"/>
        </w:rPr>
        <w:t xml:space="preserve"> 31.12.2026</w:t>
      </w:r>
    </w:p>
    <w:p w14:paraId="491EFB6B" w14:textId="77777777" w:rsidR="004D3FA0" w:rsidRPr="00FF430B" w:rsidRDefault="004D3FA0" w:rsidP="004D3FA0">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Pr>
          <w:b/>
          <w:noProof w:val="0"/>
          <w:lang w:eastAsia="ru-RU"/>
        </w:rPr>
        <w:t>nu</w:t>
      </w:r>
      <w:r w:rsidRPr="00FF430B">
        <w:rPr>
          <w:b/>
          <w:noProof w:val="0"/>
          <w:lang w:eastAsia="ru-RU"/>
        </w:rPr>
        <w:t>____________</w:t>
      </w:r>
    </w:p>
    <w:p w14:paraId="44A01C93" w14:textId="77777777" w:rsidR="004D3FA0" w:rsidRPr="00FF430B" w:rsidRDefault="004D3FA0" w:rsidP="004D3FA0">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D751209" w14:textId="77777777" w:rsidR="004D3FA0" w:rsidRPr="00FF430B"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9C0C8B">
        <w:rPr>
          <w:b/>
          <w:i/>
          <w:noProof w:val="0"/>
          <w:u w:val="single"/>
          <w:lang w:eastAsia="ru-RU"/>
        </w:rPr>
        <w:t>nu se aplică</w:t>
      </w:r>
    </w:p>
    <w:p w14:paraId="1F41CCEC" w14:textId="77777777" w:rsidR="004D3FA0" w:rsidRPr="00FF430B" w:rsidRDefault="004D3FA0" w:rsidP="004D3FA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3A5F318E" w14:textId="77777777" w:rsidR="004D3FA0"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0FCFAC9" w14:textId="77777777" w:rsidR="004D3FA0" w:rsidRDefault="004D3FA0" w:rsidP="004D3FA0">
      <w:pPr>
        <w:shd w:val="clear" w:color="auto" w:fill="FFFFFF" w:themeFill="background1"/>
        <w:tabs>
          <w:tab w:val="right" w:pos="426"/>
        </w:tabs>
        <w:spacing w:before="120"/>
        <w:rPr>
          <w:b/>
          <w:noProof w:val="0"/>
          <w:lang w:eastAsia="ru-RU"/>
        </w:rPr>
      </w:pPr>
    </w:p>
    <w:tbl>
      <w:tblPr>
        <w:tblStyle w:val="af2"/>
        <w:tblW w:w="9755" w:type="dxa"/>
        <w:tblLayout w:type="fixed"/>
        <w:tblLook w:val="04A0" w:firstRow="1" w:lastRow="0" w:firstColumn="1" w:lastColumn="0" w:noHBand="0" w:noVBand="1"/>
      </w:tblPr>
      <w:tblGrid>
        <w:gridCol w:w="959"/>
        <w:gridCol w:w="2693"/>
        <w:gridCol w:w="4353"/>
        <w:gridCol w:w="1750"/>
      </w:tblGrid>
      <w:tr w:rsidR="004D3FA0" w:rsidRPr="007B4B6C" w14:paraId="1EE82BAF" w14:textId="77777777" w:rsidTr="0051209B">
        <w:tc>
          <w:tcPr>
            <w:tcW w:w="959" w:type="dxa"/>
          </w:tcPr>
          <w:p w14:paraId="342DE7EF" w14:textId="77777777" w:rsidR="004D3FA0" w:rsidRPr="007B4B6C" w:rsidRDefault="004D3FA0" w:rsidP="0051209B">
            <w:pPr>
              <w:tabs>
                <w:tab w:val="left" w:pos="612"/>
              </w:tabs>
              <w:jc w:val="center"/>
              <w:rPr>
                <w:b/>
                <w:iCs/>
                <w:color w:val="000000" w:themeColor="text1"/>
              </w:rPr>
            </w:pPr>
            <w:r w:rsidRPr="007B4B6C">
              <w:rPr>
                <w:b/>
                <w:iCs/>
                <w:color w:val="000000" w:themeColor="text1"/>
              </w:rPr>
              <w:t>Nr. d/o</w:t>
            </w:r>
          </w:p>
        </w:tc>
        <w:tc>
          <w:tcPr>
            <w:tcW w:w="2693" w:type="dxa"/>
          </w:tcPr>
          <w:p w14:paraId="6027797D" w14:textId="77777777" w:rsidR="004D3FA0" w:rsidRPr="007B4B6C" w:rsidRDefault="004D3FA0" w:rsidP="0051209B">
            <w:pPr>
              <w:tabs>
                <w:tab w:val="left" w:pos="612"/>
              </w:tabs>
              <w:jc w:val="center"/>
              <w:rPr>
                <w:b/>
                <w:iCs/>
                <w:color w:val="000000" w:themeColor="text1"/>
              </w:rPr>
            </w:pPr>
            <w:r>
              <w:rPr>
                <w:b/>
                <w:iCs/>
                <w:color w:val="000000" w:themeColor="text1"/>
              </w:rPr>
              <w:t>Criteriile de calificare și de selecție</w:t>
            </w:r>
          </w:p>
        </w:tc>
        <w:tc>
          <w:tcPr>
            <w:tcW w:w="4353" w:type="dxa"/>
          </w:tcPr>
          <w:p w14:paraId="656C9D0E" w14:textId="77777777" w:rsidR="004D3FA0" w:rsidRPr="007B4B6C" w:rsidRDefault="004D3FA0" w:rsidP="0051209B">
            <w:pPr>
              <w:tabs>
                <w:tab w:val="left" w:pos="612"/>
              </w:tabs>
              <w:jc w:val="center"/>
              <w:rPr>
                <w:b/>
                <w:iCs/>
                <w:color w:val="000000" w:themeColor="text1"/>
                <w:lang w:val="en-US"/>
              </w:rPr>
            </w:pPr>
            <w:r w:rsidRPr="007B4B6C">
              <w:rPr>
                <w:b/>
                <w:iCs/>
                <w:color w:val="000000" w:themeColor="text1"/>
                <w:lang w:val="en-US"/>
              </w:rPr>
              <w:t>Mod de demonstrare a îndeplinirii criteriului/cerinței:</w:t>
            </w:r>
          </w:p>
        </w:tc>
        <w:tc>
          <w:tcPr>
            <w:tcW w:w="1750" w:type="dxa"/>
          </w:tcPr>
          <w:p w14:paraId="12D20A77" w14:textId="77777777" w:rsidR="004D3FA0" w:rsidRPr="007B4B6C" w:rsidRDefault="004D3FA0" w:rsidP="0051209B">
            <w:pPr>
              <w:tabs>
                <w:tab w:val="left" w:pos="612"/>
              </w:tabs>
              <w:jc w:val="center"/>
              <w:rPr>
                <w:b/>
                <w:iCs/>
                <w:color w:val="000000" w:themeColor="text1"/>
              </w:rPr>
            </w:pPr>
            <w:r w:rsidRPr="007B4B6C">
              <w:rPr>
                <w:b/>
                <w:iCs/>
                <w:color w:val="000000" w:themeColor="text1"/>
              </w:rPr>
              <w:t>Nivelul minim/</w:t>
            </w:r>
            <w:r w:rsidRPr="007B4B6C">
              <w:rPr>
                <w:b/>
                <w:iCs/>
                <w:color w:val="000000" w:themeColor="text1"/>
              </w:rPr>
              <w:br/>
              <w:t>Obligativitatea</w:t>
            </w:r>
          </w:p>
        </w:tc>
      </w:tr>
      <w:tr w:rsidR="004D3FA0" w:rsidRPr="007B4B6C" w14:paraId="4458EF44" w14:textId="77777777" w:rsidTr="0051209B">
        <w:tc>
          <w:tcPr>
            <w:tcW w:w="9755" w:type="dxa"/>
            <w:gridSpan w:val="4"/>
          </w:tcPr>
          <w:p w14:paraId="4BE091BE" w14:textId="77777777" w:rsidR="004D3FA0" w:rsidRDefault="004D3FA0" w:rsidP="0051209B">
            <w:pPr>
              <w:tabs>
                <w:tab w:val="left" w:pos="612"/>
              </w:tabs>
              <w:jc w:val="center"/>
              <w:rPr>
                <w:b/>
                <w:iCs/>
                <w:color w:val="000000" w:themeColor="text1"/>
              </w:rPr>
            </w:pPr>
            <w:r>
              <w:rPr>
                <w:b/>
                <w:iCs/>
                <w:color w:val="000000" w:themeColor="text1"/>
              </w:rPr>
              <w:t>Documentele, ce constituie oferta( documentele menționate obligatoriu se plasează în cadrul procedurii în SIA RSAP)</w:t>
            </w:r>
          </w:p>
          <w:p w14:paraId="01441692" w14:textId="77777777" w:rsidR="004D3FA0" w:rsidRPr="00DB0798" w:rsidRDefault="004D3FA0" w:rsidP="0051209B">
            <w:pPr>
              <w:tabs>
                <w:tab w:val="left" w:pos="612"/>
              </w:tabs>
              <w:rPr>
                <w:bCs/>
                <w:iCs/>
                <w:color w:val="000000" w:themeColor="text1"/>
              </w:rPr>
            </w:pPr>
            <w:r w:rsidRPr="00DB0798">
              <w:rPr>
                <w:bCs/>
                <w:iCs/>
                <w:color w:val="000000" w:themeColor="text1"/>
              </w:rPr>
              <w:t>Art.65 alin.(4) din Legea 131/2015-prezentarea ofertei presupune depunerea într-un set comun a propunerii tehnice , a propunerii  financiare, a DUAE și după caz , a garanției bancare)</w:t>
            </w:r>
          </w:p>
          <w:p w14:paraId="2C228BC6" w14:textId="77777777" w:rsidR="004D3FA0" w:rsidRPr="007B4B6C" w:rsidRDefault="004D3FA0" w:rsidP="0051209B">
            <w:pPr>
              <w:tabs>
                <w:tab w:val="left" w:pos="612"/>
              </w:tabs>
              <w:jc w:val="center"/>
              <w:rPr>
                <w:b/>
                <w:iCs/>
                <w:color w:val="000000" w:themeColor="text1"/>
              </w:rPr>
            </w:pPr>
          </w:p>
        </w:tc>
      </w:tr>
      <w:tr w:rsidR="004D3FA0" w:rsidRPr="007B4B6C" w14:paraId="569E5FF1" w14:textId="77777777" w:rsidTr="0051209B">
        <w:tc>
          <w:tcPr>
            <w:tcW w:w="959" w:type="dxa"/>
          </w:tcPr>
          <w:p w14:paraId="22DFDBDC" w14:textId="77777777" w:rsidR="004D3FA0" w:rsidRPr="00355595" w:rsidRDefault="004D3FA0" w:rsidP="004D3FA0">
            <w:pPr>
              <w:pStyle w:val="a"/>
              <w:numPr>
                <w:ilvl w:val="0"/>
                <w:numId w:val="18"/>
              </w:numPr>
              <w:tabs>
                <w:tab w:val="clear" w:pos="1134"/>
              </w:tabs>
              <w:contextualSpacing/>
              <w:jc w:val="left"/>
              <w:rPr>
                <w:color w:val="000000" w:themeColor="text1"/>
              </w:rPr>
            </w:pPr>
          </w:p>
        </w:tc>
        <w:tc>
          <w:tcPr>
            <w:tcW w:w="2693" w:type="dxa"/>
          </w:tcPr>
          <w:p w14:paraId="0102421F" w14:textId="77777777" w:rsidR="004D3FA0" w:rsidRPr="006D699C" w:rsidRDefault="004D3FA0" w:rsidP="0051209B">
            <w:pPr>
              <w:rPr>
                <w:b/>
                <w:bCs/>
                <w:color w:val="000000" w:themeColor="text1"/>
              </w:rPr>
            </w:pPr>
            <w:r w:rsidRPr="006D699C">
              <w:rPr>
                <w:b/>
                <w:bCs/>
                <w:color w:val="000000" w:themeColor="text1"/>
              </w:rPr>
              <w:t>DUAE</w:t>
            </w:r>
          </w:p>
        </w:tc>
        <w:tc>
          <w:tcPr>
            <w:tcW w:w="4353" w:type="dxa"/>
          </w:tcPr>
          <w:p w14:paraId="4EAF3F68" w14:textId="77777777" w:rsidR="004D3FA0" w:rsidRPr="006D699C" w:rsidRDefault="004D3FA0" w:rsidP="0051209B">
            <w:pPr>
              <w:ind w:right="-22"/>
              <w:rPr>
                <w:color w:val="000000" w:themeColor="text1"/>
                <w:lang w:val="en-US"/>
              </w:rPr>
            </w:pPr>
            <w:r w:rsidRPr="006D699C">
              <w:rPr>
                <w:lang w:val="en-US"/>
              </w:rPr>
              <w:t>DUAE aprobat prin ordinul ministrului finanțelor nr. 72/2020  din 26.11.2020-  Complectat si semnat electronic;</w:t>
            </w:r>
            <w:r w:rsidRPr="006D699C">
              <w:rPr>
                <w:i/>
                <w:lang w:val="en-US"/>
              </w:rPr>
              <w:t>(se lucrează în DUAE-ul plasat la setul de documente)</w:t>
            </w:r>
          </w:p>
        </w:tc>
        <w:tc>
          <w:tcPr>
            <w:tcW w:w="1750" w:type="dxa"/>
          </w:tcPr>
          <w:p w14:paraId="34204FB3" w14:textId="77777777" w:rsidR="004D3FA0" w:rsidRPr="006D699C" w:rsidRDefault="004D3FA0" w:rsidP="0051209B">
            <w:pPr>
              <w:jc w:val="center"/>
              <w:rPr>
                <w:color w:val="000000" w:themeColor="text1"/>
              </w:rPr>
            </w:pPr>
            <w:r w:rsidRPr="006D699C">
              <w:rPr>
                <w:iCs/>
                <w:color w:val="000000" w:themeColor="text1"/>
              </w:rPr>
              <w:t>Obligatoriu</w:t>
            </w:r>
          </w:p>
        </w:tc>
      </w:tr>
      <w:tr w:rsidR="004D3FA0" w:rsidRPr="007B4B6C" w14:paraId="2BAC0070" w14:textId="77777777" w:rsidTr="0051209B">
        <w:tc>
          <w:tcPr>
            <w:tcW w:w="959" w:type="dxa"/>
          </w:tcPr>
          <w:p w14:paraId="14D37932" w14:textId="77777777" w:rsidR="004D3FA0" w:rsidRPr="00355595" w:rsidRDefault="004D3FA0" w:rsidP="004D3FA0">
            <w:pPr>
              <w:pStyle w:val="a"/>
              <w:numPr>
                <w:ilvl w:val="0"/>
                <w:numId w:val="18"/>
              </w:numPr>
              <w:tabs>
                <w:tab w:val="clear" w:pos="1134"/>
              </w:tabs>
              <w:contextualSpacing/>
              <w:jc w:val="left"/>
              <w:rPr>
                <w:color w:val="000000" w:themeColor="text1"/>
              </w:rPr>
            </w:pPr>
          </w:p>
        </w:tc>
        <w:tc>
          <w:tcPr>
            <w:tcW w:w="2693" w:type="dxa"/>
          </w:tcPr>
          <w:p w14:paraId="0FDD2213" w14:textId="77777777" w:rsidR="004D3FA0" w:rsidRPr="006D699C" w:rsidRDefault="004D3FA0" w:rsidP="0051209B">
            <w:pPr>
              <w:rPr>
                <w:b/>
                <w:bCs/>
                <w:color w:val="000000" w:themeColor="text1"/>
              </w:rPr>
            </w:pPr>
            <w:r>
              <w:rPr>
                <w:b/>
                <w:bCs/>
                <w:color w:val="000000" w:themeColor="text1"/>
              </w:rPr>
              <w:t xml:space="preserve">Cerere de participare </w:t>
            </w:r>
          </w:p>
        </w:tc>
        <w:tc>
          <w:tcPr>
            <w:tcW w:w="4353" w:type="dxa"/>
          </w:tcPr>
          <w:p w14:paraId="3170DB24" w14:textId="77777777" w:rsidR="004D3FA0" w:rsidRPr="006D699C" w:rsidRDefault="004D3FA0" w:rsidP="0051209B">
            <w:pPr>
              <w:ind w:right="-22"/>
              <w:rPr>
                <w:lang w:val="en-US"/>
              </w:rPr>
            </w:pPr>
            <w:r w:rsidRPr="006D699C">
              <w:rPr>
                <w:lang w:val="en-US"/>
              </w:rPr>
              <w:t xml:space="preserve">Original, confirmat prin semnătura electronica </w:t>
            </w:r>
            <w:r>
              <w:rPr>
                <w:lang w:val="en-US"/>
              </w:rPr>
              <w:t xml:space="preserve"> potrivit </w:t>
            </w:r>
            <w:r w:rsidRPr="00333491">
              <w:rPr>
                <w:i/>
                <w:iCs/>
                <w:lang w:val="en-US"/>
              </w:rPr>
              <w:t>(anexei nr.7)</w:t>
            </w:r>
            <w:r>
              <w:rPr>
                <w:lang w:val="en-US"/>
              </w:rPr>
              <w:t xml:space="preserve"> din doc.stand.</w:t>
            </w:r>
          </w:p>
        </w:tc>
        <w:tc>
          <w:tcPr>
            <w:tcW w:w="1750" w:type="dxa"/>
          </w:tcPr>
          <w:p w14:paraId="5193BC4F" w14:textId="77777777" w:rsidR="004D3FA0" w:rsidRPr="006D699C" w:rsidRDefault="004D3FA0" w:rsidP="0051209B">
            <w:pPr>
              <w:jc w:val="center"/>
              <w:rPr>
                <w:iCs/>
                <w:color w:val="000000" w:themeColor="text1"/>
              </w:rPr>
            </w:pPr>
            <w:r w:rsidRPr="006D699C">
              <w:t>Obligatoriu</w:t>
            </w:r>
          </w:p>
        </w:tc>
      </w:tr>
      <w:tr w:rsidR="004D3FA0" w:rsidRPr="007B4B6C" w14:paraId="7F54EC14" w14:textId="77777777" w:rsidTr="0051209B">
        <w:tc>
          <w:tcPr>
            <w:tcW w:w="959" w:type="dxa"/>
          </w:tcPr>
          <w:p w14:paraId="00998515" w14:textId="77777777" w:rsidR="004D3FA0" w:rsidRPr="00355595" w:rsidRDefault="004D3FA0" w:rsidP="004D3FA0">
            <w:pPr>
              <w:pStyle w:val="a"/>
              <w:numPr>
                <w:ilvl w:val="0"/>
                <w:numId w:val="18"/>
              </w:numPr>
              <w:tabs>
                <w:tab w:val="clear" w:pos="1134"/>
              </w:tabs>
              <w:contextualSpacing/>
              <w:jc w:val="left"/>
              <w:rPr>
                <w:color w:val="000000" w:themeColor="text1"/>
              </w:rPr>
            </w:pPr>
          </w:p>
        </w:tc>
        <w:tc>
          <w:tcPr>
            <w:tcW w:w="2693" w:type="dxa"/>
          </w:tcPr>
          <w:p w14:paraId="1C93398B" w14:textId="77777777" w:rsidR="004D3FA0" w:rsidRDefault="004D3FA0" w:rsidP="0051209B">
            <w:pPr>
              <w:rPr>
                <w:b/>
                <w:bCs/>
                <w:color w:val="000000" w:themeColor="text1"/>
              </w:rPr>
            </w:pPr>
            <w:r>
              <w:rPr>
                <w:b/>
                <w:bCs/>
                <w:color w:val="000000" w:themeColor="text1"/>
              </w:rPr>
              <w:t>Declarație privind valabilitatea ofertei</w:t>
            </w:r>
          </w:p>
        </w:tc>
        <w:tc>
          <w:tcPr>
            <w:tcW w:w="4353" w:type="dxa"/>
          </w:tcPr>
          <w:p w14:paraId="571344D7" w14:textId="77777777" w:rsidR="004D3FA0" w:rsidRPr="006D699C" w:rsidRDefault="004D3FA0" w:rsidP="0051209B">
            <w:pPr>
              <w:ind w:right="-22"/>
              <w:rPr>
                <w:lang w:val="en-US"/>
              </w:rPr>
            </w:pPr>
            <w:r w:rsidRPr="006D699C">
              <w:rPr>
                <w:lang w:val="en-US"/>
              </w:rPr>
              <w:t xml:space="preserve">Original, confirmat prin semnătura electronica </w:t>
            </w:r>
            <w:r>
              <w:rPr>
                <w:lang w:val="en-US"/>
              </w:rPr>
              <w:t xml:space="preserve"> potrivit </w:t>
            </w:r>
            <w:r w:rsidRPr="00333491">
              <w:rPr>
                <w:i/>
                <w:iCs/>
                <w:lang w:val="en-US"/>
              </w:rPr>
              <w:t>(anexei nr.8)</w:t>
            </w:r>
            <w:r>
              <w:rPr>
                <w:lang w:val="en-US"/>
              </w:rPr>
              <w:t xml:space="preserve"> din doc.stand.</w:t>
            </w:r>
          </w:p>
        </w:tc>
        <w:tc>
          <w:tcPr>
            <w:tcW w:w="1750" w:type="dxa"/>
          </w:tcPr>
          <w:p w14:paraId="1944CC0E" w14:textId="77777777" w:rsidR="004D3FA0" w:rsidRPr="006D699C" w:rsidRDefault="004D3FA0" w:rsidP="0051209B">
            <w:pPr>
              <w:jc w:val="center"/>
            </w:pPr>
            <w:r w:rsidRPr="006D699C">
              <w:t>Obligatoriu</w:t>
            </w:r>
          </w:p>
        </w:tc>
      </w:tr>
      <w:tr w:rsidR="004D3FA0" w:rsidRPr="007B4B6C" w14:paraId="4D9F2D24" w14:textId="77777777" w:rsidTr="0051209B">
        <w:tc>
          <w:tcPr>
            <w:tcW w:w="959" w:type="dxa"/>
          </w:tcPr>
          <w:p w14:paraId="77F1C7E7"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118EE6E0" w14:textId="77777777" w:rsidR="004D3FA0" w:rsidRPr="000C0F10" w:rsidRDefault="004D3FA0" w:rsidP="0051209B">
            <w:pPr>
              <w:rPr>
                <w:lang w:val="en-US"/>
              </w:rPr>
            </w:pPr>
            <w:r w:rsidRPr="000C0F10">
              <w:rPr>
                <w:b/>
                <w:bCs/>
                <w:lang w:val="en-US"/>
              </w:rPr>
              <w:t>Propunerea tehnică</w:t>
            </w:r>
            <w:r w:rsidRPr="000C0F10">
              <w:rPr>
                <w:lang w:val="en-US"/>
              </w:rPr>
              <w:t xml:space="preserve"> </w:t>
            </w:r>
          </w:p>
          <w:p w14:paraId="323BDFE4" w14:textId="77777777" w:rsidR="004D3FA0" w:rsidRPr="000C0F10" w:rsidRDefault="004D3FA0" w:rsidP="0051209B">
            <w:r w:rsidRPr="000C0F10">
              <w:rPr>
                <w:lang w:val="en-US"/>
              </w:rPr>
              <w:t>( anexa nr. 22  ord. MF 115 DIN 15.09.2021)</w:t>
            </w:r>
          </w:p>
        </w:tc>
        <w:tc>
          <w:tcPr>
            <w:tcW w:w="4353" w:type="dxa"/>
          </w:tcPr>
          <w:p w14:paraId="3E08F05D" w14:textId="77777777" w:rsidR="004D3FA0" w:rsidRPr="006D699C" w:rsidRDefault="004D3FA0" w:rsidP="0051209B">
            <w:pPr>
              <w:rPr>
                <w:color w:val="000000" w:themeColor="text1"/>
                <w:lang w:val="en-US"/>
              </w:rPr>
            </w:pPr>
            <w:r w:rsidRPr="006D699C">
              <w:rPr>
                <w:lang w:val="en-US"/>
              </w:rPr>
              <w:t xml:space="preserve">Original, confirmat prin semnătura electronica a participantului </w:t>
            </w:r>
          </w:p>
        </w:tc>
        <w:tc>
          <w:tcPr>
            <w:tcW w:w="1750" w:type="dxa"/>
          </w:tcPr>
          <w:p w14:paraId="77FA0503" w14:textId="77777777" w:rsidR="004D3FA0" w:rsidRPr="006D699C" w:rsidRDefault="004D3FA0" w:rsidP="0051209B">
            <w:pPr>
              <w:tabs>
                <w:tab w:val="left" w:pos="612"/>
              </w:tabs>
              <w:jc w:val="center"/>
              <w:rPr>
                <w:iCs/>
                <w:color w:val="000000" w:themeColor="text1"/>
              </w:rPr>
            </w:pPr>
            <w:r w:rsidRPr="006D699C">
              <w:t>Obligatoriu</w:t>
            </w:r>
          </w:p>
        </w:tc>
      </w:tr>
      <w:tr w:rsidR="004D3FA0" w:rsidRPr="007B4B6C" w14:paraId="4CA03626" w14:textId="77777777" w:rsidTr="0051209B">
        <w:tc>
          <w:tcPr>
            <w:tcW w:w="959" w:type="dxa"/>
          </w:tcPr>
          <w:p w14:paraId="6E938B07" w14:textId="77777777" w:rsidR="004D3FA0" w:rsidRPr="007B4B6C" w:rsidRDefault="004D3FA0" w:rsidP="004D3FA0">
            <w:pPr>
              <w:pStyle w:val="a"/>
              <w:numPr>
                <w:ilvl w:val="0"/>
                <w:numId w:val="18"/>
              </w:numPr>
              <w:tabs>
                <w:tab w:val="clear" w:pos="1134"/>
              </w:tabs>
              <w:contextualSpacing/>
              <w:jc w:val="left"/>
              <w:rPr>
                <w:color w:val="000000" w:themeColor="text1"/>
              </w:rPr>
            </w:pPr>
          </w:p>
        </w:tc>
        <w:tc>
          <w:tcPr>
            <w:tcW w:w="2693" w:type="dxa"/>
          </w:tcPr>
          <w:p w14:paraId="2D497A4A" w14:textId="77777777" w:rsidR="004D3FA0" w:rsidRPr="000C0F10" w:rsidRDefault="004D3FA0" w:rsidP="0051209B">
            <w:pPr>
              <w:rPr>
                <w:lang w:val="ro-MD"/>
              </w:rPr>
            </w:pPr>
            <w:r w:rsidRPr="000C0F10">
              <w:rPr>
                <w:b/>
                <w:bCs/>
                <w:lang w:val="ro-MD"/>
              </w:rPr>
              <w:t>Propunerea financiară</w:t>
            </w:r>
            <w:r w:rsidRPr="000C0F10">
              <w:rPr>
                <w:lang w:val="ro-MD"/>
              </w:rPr>
              <w:t xml:space="preserve"> </w:t>
            </w:r>
          </w:p>
          <w:p w14:paraId="76E52E57" w14:textId="77777777" w:rsidR="004D3FA0" w:rsidRPr="000C0F10" w:rsidRDefault="004D3FA0" w:rsidP="0051209B">
            <w:r w:rsidRPr="000C0F10">
              <w:rPr>
                <w:lang w:val="en-US"/>
              </w:rPr>
              <w:t>( anexa nr. 23  ord. MF 115 DIN 15.09.2021)</w:t>
            </w:r>
          </w:p>
        </w:tc>
        <w:tc>
          <w:tcPr>
            <w:tcW w:w="4353" w:type="dxa"/>
          </w:tcPr>
          <w:p w14:paraId="512FA80E" w14:textId="77777777" w:rsidR="004D3FA0" w:rsidRPr="006D699C" w:rsidRDefault="004D3FA0" w:rsidP="0051209B">
            <w:pPr>
              <w:pStyle w:val="TableParagraph"/>
              <w:spacing w:line="224" w:lineRule="exact"/>
              <w:ind w:left="106"/>
              <w:rPr>
                <w:sz w:val="24"/>
                <w:szCs w:val="24"/>
                <w:lang w:val="en-US" w:eastAsia="en-US"/>
              </w:rPr>
            </w:pPr>
          </w:p>
          <w:p w14:paraId="2C4F0305" w14:textId="77777777" w:rsidR="004D3FA0" w:rsidRPr="006D699C" w:rsidRDefault="004D3FA0" w:rsidP="0051209B">
            <w:pPr>
              <w:rPr>
                <w:color w:val="000000" w:themeColor="text1"/>
                <w:lang w:val="en-US"/>
              </w:rPr>
            </w:pPr>
            <w:r w:rsidRPr="006D699C">
              <w:rPr>
                <w:lang w:val="en-US"/>
              </w:rPr>
              <w:t xml:space="preserve">Original, confirmat prin semnătura electronica a participantului </w:t>
            </w:r>
          </w:p>
        </w:tc>
        <w:tc>
          <w:tcPr>
            <w:tcW w:w="1750" w:type="dxa"/>
          </w:tcPr>
          <w:p w14:paraId="6E3399CD" w14:textId="77777777" w:rsidR="004D3FA0" w:rsidRPr="006D699C" w:rsidRDefault="004D3FA0" w:rsidP="0051209B">
            <w:pPr>
              <w:tabs>
                <w:tab w:val="left" w:pos="612"/>
              </w:tabs>
              <w:jc w:val="center"/>
              <w:rPr>
                <w:iCs/>
                <w:color w:val="000000" w:themeColor="text1"/>
              </w:rPr>
            </w:pPr>
            <w:r w:rsidRPr="006D699C">
              <w:t>Obligatoriu</w:t>
            </w:r>
          </w:p>
        </w:tc>
      </w:tr>
      <w:tr w:rsidR="004D3FA0" w:rsidRPr="007B4B6C" w14:paraId="13B5E62E" w14:textId="77777777" w:rsidTr="0051209B">
        <w:tc>
          <w:tcPr>
            <w:tcW w:w="959" w:type="dxa"/>
          </w:tcPr>
          <w:p w14:paraId="394A2034" w14:textId="77777777" w:rsidR="004D3FA0" w:rsidRPr="007B4B6C" w:rsidRDefault="004D3FA0" w:rsidP="004D3FA0">
            <w:pPr>
              <w:pStyle w:val="a"/>
              <w:numPr>
                <w:ilvl w:val="0"/>
                <w:numId w:val="18"/>
              </w:numPr>
              <w:tabs>
                <w:tab w:val="clear" w:pos="1134"/>
              </w:tabs>
              <w:contextualSpacing/>
              <w:jc w:val="left"/>
              <w:rPr>
                <w:color w:val="000000" w:themeColor="text1"/>
              </w:rPr>
            </w:pPr>
          </w:p>
        </w:tc>
        <w:tc>
          <w:tcPr>
            <w:tcW w:w="2693" w:type="dxa"/>
          </w:tcPr>
          <w:p w14:paraId="6BC240E8" w14:textId="77777777" w:rsidR="004D3FA0" w:rsidRPr="006D699C" w:rsidRDefault="004D3FA0" w:rsidP="0051209B">
            <w:pPr>
              <w:rPr>
                <w:color w:val="000000" w:themeColor="text1"/>
                <w:lang w:val="en-US"/>
              </w:rPr>
            </w:pPr>
            <w:r w:rsidRPr="006D699C">
              <w:t xml:space="preserve">Garanţia pentru ofertă – </w:t>
            </w:r>
            <w:r w:rsidRPr="006D699C">
              <w:rPr>
                <w:b/>
                <w:bCs/>
              </w:rPr>
              <w:t>1</w:t>
            </w:r>
            <w:r w:rsidRPr="006D699C">
              <w:t xml:space="preserve"> % din valoarea ofertei</w:t>
            </w:r>
          </w:p>
        </w:tc>
        <w:tc>
          <w:tcPr>
            <w:tcW w:w="4353" w:type="dxa"/>
          </w:tcPr>
          <w:p w14:paraId="1640F234" w14:textId="77777777" w:rsidR="004D3FA0" w:rsidRPr="00B94AAB" w:rsidRDefault="004D3FA0" w:rsidP="0051209B">
            <w:r w:rsidRPr="00B94AAB">
              <w:t xml:space="preserve">forma garanției </w:t>
            </w:r>
          </w:p>
          <w:p w14:paraId="54987A59" w14:textId="77777777" w:rsidR="004D3FA0" w:rsidRPr="00B94AAB" w:rsidRDefault="004D3FA0" w:rsidP="0051209B">
            <w:r w:rsidRPr="00B94AAB">
              <w:t xml:space="preserve">a)Oferta va fi însoţită de o Garanţie pentru ofertă (emisă de o bancă comercială) conform </w:t>
            </w:r>
            <w:r w:rsidRPr="00333491">
              <w:rPr>
                <w:i/>
                <w:iCs/>
                <w:lang w:val="en-US"/>
              </w:rPr>
              <w:t>(anexei nr. 9)</w:t>
            </w:r>
            <w:r>
              <w:rPr>
                <w:lang w:val="en-US"/>
              </w:rPr>
              <w:t xml:space="preserve"> </w:t>
            </w:r>
            <w:r w:rsidRPr="00B94AAB">
              <w:t xml:space="preserve">din documentatia de atribuire pentru depunerea ofertei </w:t>
            </w:r>
          </w:p>
          <w:p w14:paraId="789A90C7" w14:textId="77777777" w:rsidR="004D3FA0" w:rsidRPr="006D699C" w:rsidRDefault="004D3FA0" w:rsidP="0051209B">
            <w:pPr>
              <w:pStyle w:val="a"/>
              <w:ind w:left="783"/>
              <w:rPr>
                <w:color w:val="000000" w:themeColor="text1"/>
              </w:rPr>
            </w:pPr>
          </w:p>
        </w:tc>
        <w:tc>
          <w:tcPr>
            <w:tcW w:w="1750" w:type="dxa"/>
          </w:tcPr>
          <w:p w14:paraId="5CB12A70" w14:textId="77777777" w:rsidR="004D3FA0" w:rsidRPr="006D699C" w:rsidRDefault="004D3FA0" w:rsidP="0051209B">
            <w:pPr>
              <w:jc w:val="center"/>
              <w:rPr>
                <w:color w:val="000000" w:themeColor="text1"/>
              </w:rPr>
            </w:pPr>
            <w:r w:rsidRPr="006D699C">
              <w:rPr>
                <w:iCs/>
                <w:color w:val="000000" w:themeColor="text1"/>
              </w:rPr>
              <w:t>Obligatoriu</w:t>
            </w:r>
          </w:p>
        </w:tc>
      </w:tr>
      <w:tr w:rsidR="004D3FA0" w:rsidRPr="007B4B6C" w14:paraId="4B180EB3" w14:textId="77777777" w:rsidTr="0051209B">
        <w:tc>
          <w:tcPr>
            <w:tcW w:w="9755" w:type="dxa"/>
            <w:gridSpan w:val="4"/>
          </w:tcPr>
          <w:p w14:paraId="444C1DDF" w14:textId="77777777" w:rsidR="004D3FA0" w:rsidRDefault="004D3FA0" w:rsidP="0051209B">
            <w:pPr>
              <w:jc w:val="center"/>
              <w:rPr>
                <w:iCs/>
                <w:color w:val="000000" w:themeColor="text1"/>
              </w:rPr>
            </w:pPr>
            <w:r>
              <w:rPr>
                <w:iCs/>
                <w:color w:val="000000" w:themeColor="text1"/>
              </w:rPr>
              <w:t xml:space="preserve">Potrivit art.20 alin.8 din Legea 131/2015, la solicitarea autorității contractante, în termen de 3 zile , în mod obligatoriu ofertanții vor transmite la adresa de email </w:t>
            </w:r>
            <w:hyperlink r:id="rId10" w:history="1">
              <w:r w:rsidRPr="00A47CC2">
                <w:rPr>
                  <w:rStyle w:val="af4"/>
                  <w:rFonts w:eastAsiaTheme="majorEastAsia"/>
                  <w:iCs/>
                </w:rPr>
                <w:t>anachicu22@gmail.com</w:t>
              </w:r>
            </w:hyperlink>
            <w:r>
              <w:rPr>
                <w:iCs/>
                <w:color w:val="000000" w:themeColor="text1"/>
              </w:rPr>
              <w:t>, toate documentele justificative  prin care să demonstreze îndepinirea tuturor criteriilor de calificare și selecție, în conformitate cu informațiile cuprinde în DUAE</w:t>
            </w:r>
          </w:p>
          <w:p w14:paraId="3722BF77" w14:textId="77777777" w:rsidR="004D3FA0" w:rsidRPr="006D699C" w:rsidRDefault="004D3FA0" w:rsidP="0051209B">
            <w:pPr>
              <w:jc w:val="center"/>
              <w:rPr>
                <w:iCs/>
                <w:color w:val="000000" w:themeColor="text1"/>
              </w:rPr>
            </w:pPr>
          </w:p>
        </w:tc>
      </w:tr>
      <w:tr w:rsidR="004D3FA0" w:rsidRPr="006C6E49" w14:paraId="302C24E1" w14:textId="77777777" w:rsidTr="0051209B">
        <w:tc>
          <w:tcPr>
            <w:tcW w:w="959" w:type="dxa"/>
          </w:tcPr>
          <w:p w14:paraId="74F8B407"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041F69EE" w14:textId="77777777" w:rsidR="004D3FA0" w:rsidRPr="006D699C" w:rsidRDefault="004D3FA0" w:rsidP="0051209B">
            <w:pPr>
              <w:rPr>
                <w:lang w:val="en-US"/>
              </w:rPr>
            </w:pPr>
            <w:r w:rsidRPr="006D699C">
              <w:rPr>
                <w:lang w:val="en-US"/>
              </w:rPr>
              <w:t>Dovada înregistrării persoanei juridice</w:t>
            </w:r>
          </w:p>
        </w:tc>
        <w:tc>
          <w:tcPr>
            <w:tcW w:w="4353" w:type="dxa"/>
          </w:tcPr>
          <w:p w14:paraId="442F8CD4" w14:textId="77777777" w:rsidR="004D3FA0" w:rsidRPr="006D699C" w:rsidRDefault="004D3FA0" w:rsidP="0051209B">
            <w:pPr>
              <w:rPr>
                <w:lang w:val="en-US"/>
              </w:rPr>
            </w:pPr>
            <w:r w:rsidRPr="006D699C">
              <w:rPr>
                <w:lang w:val="en-US"/>
              </w:rPr>
              <w:t>Certificat/decizie de înregistrare a întreprinderii/ extras din Registru de Stat al persoanelor juridice- copie, confirmată prin semnătura electronică a ofertantului</w:t>
            </w:r>
          </w:p>
        </w:tc>
        <w:tc>
          <w:tcPr>
            <w:tcW w:w="1750" w:type="dxa"/>
          </w:tcPr>
          <w:p w14:paraId="6F3A71C9" w14:textId="77777777" w:rsidR="004D3FA0" w:rsidRPr="006D699C" w:rsidRDefault="004D3FA0" w:rsidP="0051209B">
            <w:pPr>
              <w:jc w:val="center"/>
              <w:rPr>
                <w:iCs/>
                <w:color w:val="000000" w:themeColor="text1"/>
                <w:lang w:val="en-US"/>
              </w:rPr>
            </w:pPr>
            <w:r w:rsidRPr="006D699C">
              <w:rPr>
                <w:iCs/>
                <w:color w:val="000000" w:themeColor="text1"/>
              </w:rPr>
              <w:t>Obligatoriu</w:t>
            </w:r>
          </w:p>
        </w:tc>
      </w:tr>
      <w:tr w:rsidR="004D3FA0" w:rsidRPr="006C6E49" w14:paraId="3DF3FC50" w14:textId="77777777" w:rsidTr="0051209B">
        <w:tc>
          <w:tcPr>
            <w:tcW w:w="959" w:type="dxa"/>
          </w:tcPr>
          <w:p w14:paraId="288FA521"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29BEB137" w14:textId="77777777" w:rsidR="004D3FA0" w:rsidRPr="006D699C" w:rsidRDefault="004D3FA0" w:rsidP="0051209B">
            <w:pPr>
              <w:rPr>
                <w:lang w:val="en-US"/>
              </w:rPr>
            </w:pPr>
            <w:r>
              <w:rPr>
                <w:lang w:val="en-US"/>
              </w:rPr>
              <w:t xml:space="preserve">Certificat de atribuire a contului bancar eliberat de banca </w:t>
            </w:r>
          </w:p>
        </w:tc>
        <w:tc>
          <w:tcPr>
            <w:tcW w:w="4353" w:type="dxa"/>
          </w:tcPr>
          <w:p w14:paraId="13A156BC" w14:textId="77777777" w:rsidR="004D3FA0" w:rsidRPr="006D699C" w:rsidRDefault="004D3FA0" w:rsidP="0051209B">
            <w:pPr>
              <w:rPr>
                <w:lang w:val="en-US"/>
              </w:rPr>
            </w:pPr>
            <w:r w:rsidRPr="00C92A8E">
              <w:rPr>
                <w:sz w:val="22"/>
                <w:szCs w:val="22"/>
                <w:lang w:val="ro-MD"/>
              </w:rPr>
              <w:t>Copie, confirmată prin aplicarea semnăturii electronice</w:t>
            </w:r>
          </w:p>
        </w:tc>
        <w:tc>
          <w:tcPr>
            <w:tcW w:w="1750" w:type="dxa"/>
          </w:tcPr>
          <w:p w14:paraId="2F893647" w14:textId="77777777" w:rsidR="004D3FA0" w:rsidRPr="006D699C" w:rsidRDefault="004D3FA0" w:rsidP="0051209B">
            <w:pPr>
              <w:jc w:val="center"/>
              <w:rPr>
                <w:iCs/>
                <w:color w:val="000000" w:themeColor="text1"/>
              </w:rPr>
            </w:pPr>
            <w:r w:rsidRPr="00ED0A11">
              <w:rPr>
                <w:iCs/>
                <w:color w:val="000000" w:themeColor="text1"/>
              </w:rPr>
              <w:t>Obligatoriu</w:t>
            </w:r>
          </w:p>
        </w:tc>
      </w:tr>
      <w:tr w:rsidR="004D3FA0" w:rsidRPr="006C6E49" w14:paraId="2FCD02D5" w14:textId="77777777" w:rsidTr="0051209B">
        <w:tc>
          <w:tcPr>
            <w:tcW w:w="959" w:type="dxa"/>
          </w:tcPr>
          <w:p w14:paraId="54235D95"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6BC9F2C5" w14:textId="77777777" w:rsidR="004D3FA0" w:rsidRDefault="004D3FA0" w:rsidP="0051209B">
            <w:pPr>
              <w:rPr>
                <w:lang w:val="en-US"/>
              </w:rPr>
            </w:pPr>
            <w:r>
              <w:rPr>
                <w:lang w:val="en-US"/>
              </w:rPr>
              <w:t>Efectuarea sistematică a plății impozitelor, taxelor și contribuțiilor de asigurări sociale</w:t>
            </w:r>
          </w:p>
        </w:tc>
        <w:tc>
          <w:tcPr>
            <w:tcW w:w="4353" w:type="dxa"/>
          </w:tcPr>
          <w:p w14:paraId="3D736102" w14:textId="77777777" w:rsidR="004D3FA0" w:rsidRPr="006D699C" w:rsidRDefault="004D3FA0" w:rsidP="0051209B">
            <w:pPr>
              <w:rPr>
                <w:lang w:val="en-US"/>
              </w:rPr>
            </w:pPr>
            <w:r w:rsidRPr="00C92A8E">
              <w:rPr>
                <w:sz w:val="22"/>
                <w:szCs w:val="22"/>
                <w:lang w:val="ro-MD"/>
              </w:rPr>
              <w:t>Copie, confirmată prin aplicarea semnăturii electronice</w:t>
            </w:r>
          </w:p>
        </w:tc>
        <w:tc>
          <w:tcPr>
            <w:tcW w:w="1750" w:type="dxa"/>
          </w:tcPr>
          <w:p w14:paraId="0E5D63DE" w14:textId="77777777" w:rsidR="004D3FA0" w:rsidRPr="006D699C" w:rsidRDefault="004D3FA0" w:rsidP="0051209B">
            <w:pPr>
              <w:jc w:val="center"/>
              <w:rPr>
                <w:iCs/>
                <w:color w:val="000000" w:themeColor="text1"/>
              </w:rPr>
            </w:pPr>
            <w:r w:rsidRPr="00ED0A11">
              <w:rPr>
                <w:iCs/>
                <w:color w:val="000000" w:themeColor="text1"/>
              </w:rPr>
              <w:t>Obligatoriu</w:t>
            </w:r>
          </w:p>
        </w:tc>
      </w:tr>
      <w:tr w:rsidR="004D3FA0" w:rsidRPr="006C6E49" w14:paraId="268271E5" w14:textId="77777777" w:rsidTr="0051209B">
        <w:tc>
          <w:tcPr>
            <w:tcW w:w="959" w:type="dxa"/>
          </w:tcPr>
          <w:p w14:paraId="66F26E48"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7D7DB63D" w14:textId="77777777" w:rsidR="004D3FA0" w:rsidRDefault="004D3FA0" w:rsidP="0051209B">
            <w:pPr>
              <w:rPr>
                <w:lang w:val="en-US"/>
              </w:rPr>
            </w:pPr>
            <w:r>
              <w:rPr>
                <w:lang w:val="en-US"/>
              </w:rPr>
              <w:t>Raportul financiar, înregistrat la biroul național de statistică pentru anul 2025</w:t>
            </w:r>
          </w:p>
        </w:tc>
        <w:tc>
          <w:tcPr>
            <w:tcW w:w="4353" w:type="dxa"/>
          </w:tcPr>
          <w:p w14:paraId="5AC54C8D" w14:textId="77777777" w:rsidR="004D3FA0" w:rsidRPr="006D699C" w:rsidRDefault="004D3FA0" w:rsidP="0051209B">
            <w:pPr>
              <w:rPr>
                <w:lang w:val="en-US"/>
              </w:rPr>
            </w:pPr>
            <w:r w:rsidRPr="00C92A8E">
              <w:rPr>
                <w:sz w:val="22"/>
                <w:szCs w:val="22"/>
                <w:lang w:val="ro-MD"/>
              </w:rPr>
              <w:t>Copie, confirmată prin aplicarea semnăturii electronice</w:t>
            </w:r>
          </w:p>
        </w:tc>
        <w:tc>
          <w:tcPr>
            <w:tcW w:w="1750" w:type="dxa"/>
          </w:tcPr>
          <w:p w14:paraId="5E16A9F1" w14:textId="77777777" w:rsidR="004D3FA0" w:rsidRPr="006D699C" w:rsidRDefault="004D3FA0" w:rsidP="0051209B">
            <w:pPr>
              <w:jc w:val="center"/>
              <w:rPr>
                <w:iCs/>
                <w:color w:val="000000" w:themeColor="text1"/>
              </w:rPr>
            </w:pPr>
            <w:r w:rsidRPr="00ED0A11">
              <w:rPr>
                <w:iCs/>
                <w:color w:val="000000" w:themeColor="text1"/>
              </w:rPr>
              <w:t>Obligatoriu</w:t>
            </w:r>
          </w:p>
        </w:tc>
      </w:tr>
      <w:tr w:rsidR="004D3FA0" w:rsidRPr="006C6E49" w14:paraId="357D7FB3" w14:textId="77777777" w:rsidTr="0051209B">
        <w:tc>
          <w:tcPr>
            <w:tcW w:w="959" w:type="dxa"/>
          </w:tcPr>
          <w:p w14:paraId="755834E1"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53F1A202" w14:textId="77777777" w:rsidR="004D3FA0" w:rsidRDefault="004D3FA0" w:rsidP="0051209B">
            <w:pPr>
              <w:rPr>
                <w:lang w:val="en-US"/>
              </w:rPr>
            </w:pPr>
            <w:r>
              <w:rPr>
                <w:lang w:val="en-US"/>
              </w:rPr>
              <w:t>Lichiditatea generală</w:t>
            </w:r>
          </w:p>
          <w:p w14:paraId="77E113BE" w14:textId="77777777" w:rsidR="004D3FA0" w:rsidRDefault="004D3FA0" w:rsidP="0051209B">
            <w:pPr>
              <w:rPr>
                <w:lang w:val="en-US"/>
              </w:rPr>
            </w:pPr>
          </w:p>
        </w:tc>
        <w:tc>
          <w:tcPr>
            <w:tcW w:w="4353" w:type="dxa"/>
          </w:tcPr>
          <w:p w14:paraId="10BF6B3E" w14:textId="77777777" w:rsidR="004D3FA0" w:rsidRPr="00C43530" w:rsidRDefault="004D3FA0" w:rsidP="0051209B">
            <w:pPr>
              <w:rPr>
                <w:i/>
                <w:iCs/>
                <w:lang w:val="en-US"/>
              </w:rPr>
            </w:pPr>
            <w:r w:rsidRPr="00C43530">
              <w:rPr>
                <w:i/>
                <w:iCs/>
                <w:lang w:val="en-US"/>
              </w:rPr>
              <w:t>Lichiditatea generală potrivit raportului financiar</w:t>
            </w:r>
          </w:p>
          <w:p w14:paraId="1A81EFE2" w14:textId="77777777" w:rsidR="004D3FA0" w:rsidRPr="00C43530" w:rsidRDefault="004D3FA0" w:rsidP="0051209B">
            <w:pPr>
              <w:rPr>
                <w:i/>
                <w:iCs/>
                <w:lang w:val="en-US"/>
              </w:rPr>
            </w:pPr>
            <w:r w:rsidRPr="00C43530">
              <w:rPr>
                <w:i/>
                <w:iCs/>
                <w:lang w:val="en-US"/>
              </w:rPr>
              <w:t>-Declarație în forma liberă, confirmată prin semnătura electronică sau în caz de prezentare pe suport de hârtie- original confirmat prin aplicarea semnăturii și ștampilei ofertantului.</w:t>
            </w:r>
          </w:p>
          <w:p w14:paraId="05DC7A16" w14:textId="77777777" w:rsidR="004D3FA0" w:rsidRPr="006D699C" w:rsidRDefault="004D3FA0" w:rsidP="0051209B">
            <w:pPr>
              <w:rPr>
                <w:lang w:val="en-US"/>
              </w:rPr>
            </w:pPr>
            <w:r>
              <w:rPr>
                <w:lang w:val="en-US"/>
              </w:rPr>
              <w:t>Lichiditatea generală potrivit raportului financiar  pentru anul 2025, (active circulante/datorii curente x100): Autoritatea contractantă stabilește drept cerința minimă ca valoarea indicatorului respectiv să fie peste 100 %</w:t>
            </w:r>
          </w:p>
        </w:tc>
        <w:tc>
          <w:tcPr>
            <w:tcW w:w="1750" w:type="dxa"/>
          </w:tcPr>
          <w:p w14:paraId="76444E51" w14:textId="77777777" w:rsidR="004D3FA0" w:rsidRPr="006D699C" w:rsidRDefault="004D3FA0" w:rsidP="0051209B">
            <w:pPr>
              <w:jc w:val="center"/>
              <w:rPr>
                <w:iCs/>
                <w:color w:val="000000" w:themeColor="text1"/>
              </w:rPr>
            </w:pPr>
            <w:r w:rsidRPr="00ED0A11">
              <w:rPr>
                <w:iCs/>
                <w:color w:val="000000" w:themeColor="text1"/>
              </w:rPr>
              <w:t>Obligatoriu</w:t>
            </w:r>
          </w:p>
        </w:tc>
      </w:tr>
      <w:tr w:rsidR="004D3FA0" w:rsidRPr="006C6E49" w14:paraId="7CA0F679" w14:textId="77777777" w:rsidTr="0051209B">
        <w:tc>
          <w:tcPr>
            <w:tcW w:w="959" w:type="dxa"/>
          </w:tcPr>
          <w:p w14:paraId="2A98BCB0"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408B6A6E" w14:textId="77777777" w:rsidR="004D3FA0" w:rsidRDefault="004D3FA0" w:rsidP="0051209B">
            <w:pPr>
              <w:rPr>
                <w:lang w:val="en-US"/>
              </w:rPr>
            </w:pPr>
            <w:r>
              <w:rPr>
                <w:lang w:val="en-US"/>
              </w:rPr>
              <w:t>Declarație privind dotările specifice, utilajul și echipamentul necesar pentru îndeplinirea corespunzatoare a contractului ( anexa nr.13)</w:t>
            </w:r>
          </w:p>
        </w:tc>
        <w:tc>
          <w:tcPr>
            <w:tcW w:w="4353" w:type="dxa"/>
          </w:tcPr>
          <w:p w14:paraId="3F7EC42B" w14:textId="77777777" w:rsidR="004D3FA0" w:rsidRPr="006D699C" w:rsidRDefault="004D3FA0" w:rsidP="0051209B">
            <w:pPr>
              <w:rPr>
                <w:lang w:val="en-US"/>
              </w:rPr>
            </w:pPr>
            <w:r>
              <w:t xml:space="preserve">Conform </w:t>
            </w:r>
            <w:r w:rsidRPr="0005226A">
              <w:rPr>
                <w:i/>
                <w:iCs/>
              </w:rPr>
              <w:t>(anexei nr.13)</w:t>
            </w:r>
            <w:r>
              <w:t xml:space="preserve"> din documentația de atribuire, semnat electronic</w:t>
            </w:r>
            <w:r w:rsidRPr="006D699C">
              <w:t>.</w:t>
            </w:r>
          </w:p>
        </w:tc>
        <w:tc>
          <w:tcPr>
            <w:tcW w:w="1750" w:type="dxa"/>
          </w:tcPr>
          <w:p w14:paraId="7D388706" w14:textId="77777777" w:rsidR="004D3FA0" w:rsidRPr="006D699C" w:rsidRDefault="004D3FA0" w:rsidP="0051209B">
            <w:pPr>
              <w:jc w:val="center"/>
              <w:rPr>
                <w:iCs/>
                <w:color w:val="000000" w:themeColor="text1"/>
              </w:rPr>
            </w:pPr>
            <w:r w:rsidRPr="00A73AD3">
              <w:rPr>
                <w:iCs/>
                <w:color w:val="000000" w:themeColor="text1"/>
              </w:rPr>
              <w:t>Obligatoriu</w:t>
            </w:r>
          </w:p>
        </w:tc>
      </w:tr>
      <w:tr w:rsidR="004D3FA0" w:rsidRPr="006C6E49" w14:paraId="275251F1" w14:textId="77777777" w:rsidTr="0051209B">
        <w:tc>
          <w:tcPr>
            <w:tcW w:w="959" w:type="dxa"/>
          </w:tcPr>
          <w:p w14:paraId="461C858E"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4F3C6D54" w14:textId="77777777" w:rsidR="004D3FA0" w:rsidRDefault="004D3FA0" w:rsidP="0051209B">
            <w:pPr>
              <w:rPr>
                <w:lang w:val="en-US"/>
              </w:rPr>
            </w:pPr>
            <w:r>
              <w:t>Declarație privind personalul de specialitate propus pentru implementarea contractului.</w:t>
            </w:r>
          </w:p>
        </w:tc>
        <w:tc>
          <w:tcPr>
            <w:tcW w:w="4353" w:type="dxa"/>
          </w:tcPr>
          <w:p w14:paraId="5C3B1A10" w14:textId="77777777" w:rsidR="004D3FA0" w:rsidRPr="006D699C" w:rsidRDefault="004D3FA0" w:rsidP="0051209B">
            <w:pPr>
              <w:rPr>
                <w:lang w:val="en-US"/>
              </w:rPr>
            </w:pPr>
            <w:r>
              <w:t xml:space="preserve">Conform </w:t>
            </w:r>
            <w:r w:rsidRPr="00261A5C">
              <w:rPr>
                <w:i/>
                <w:iCs/>
              </w:rPr>
              <w:t>(anexei nr.14)</w:t>
            </w:r>
            <w:r>
              <w:t xml:space="preserve"> din documentația de atribuire, semnat electronic</w:t>
            </w:r>
            <w:r w:rsidRPr="006D699C">
              <w:t>.</w:t>
            </w:r>
          </w:p>
        </w:tc>
        <w:tc>
          <w:tcPr>
            <w:tcW w:w="1750" w:type="dxa"/>
          </w:tcPr>
          <w:p w14:paraId="6263BCE4" w14:textId="77777777" w:rsidR="004D3FA0" w:rsidRPr="006D699C" w:rsidRDefault="004D3FA0" w:rsidP="0051209B">
            <w:pPr>
              <w:jc w:val="center"/>
              <w:rPr>
                <w:iCs/>
                <w:color w:val="000000" w:themeColor="text1"/>
              </w:rPr>
            </w:pPr>
            <w:r w:rsidRPr="00A73AD3">
              <w:rPr>
                <w:iCs/>
                <w:color w:val="000000" w:themeColor="text1"/>
              </w:rPr>
              <w:t>Obligatoriu</w:t>
            </w:r>
          </w:p>
        </w:tc>
      </w:tr>
      <w:tr w:rsidR="004D3FA0" w:rsidRPr="006C6E49" w14:paraId="45D2A8B9" w14:textId="77777777" w:rsidTr="0051209B">
        <w:tc>
          <w:tcPr>
            <w:tcW w:w="959" w:type="dxa"/>
          </w:tcPr>
          <w:p w14:paraId="1C1E5F99" w14:textId="77777777" w:rsidR="004D3FA0" w:rsidRPr="00A86C52" w:rsidRDefault="004D3FA0" w:rsidP="004D3FA0">
            <w:pPr>
              <w:pStyle w:val="a"/>
              <w:numPr>
                <w:ilvl w:val="0"/>
                <w:numId w:val="18"/>
              </w:numPr>
              <w:tabs>
                <w:tab w:val="clear" w:pos="1134"/>
              </w:tabs>
              <w:contextualSpacing/>
              <w:jc w:val="left"/>
              <w:rPr>
                <w:color w:val="000000" w:themeColor="text1"/>
              </w:rPr>
            </w:pPr>
          </w:p>
        </w:tc>
        <w:tc>
          <w:tcPr>
            <w:tcW w:w="2693" w:type="dxa"/>
          </w:tcPr>
          <w:p w14:paraId="54462A47" w14:textId="77777777" w:rsidR="004D3FA0" w:rsidRDefault="004D3FA0" w:rsidP="0051209B">
            <w:r w:rsidRPr="006D699C">
              <w:t>Certifcat de atestare tehnico</w:t>
            </w:r>
            <w:r>
              <w:t>-</w:t>
            </w:r>
            <w:r w:rsidRPr="006D699C">
              <w:t>profesionala proiectant</w:t>
            </w:r>
            <w:r>
              <w:t xml:space="preserve"> </w:t>
            </w:r>
            <w:r w:rsidRPr="006D699C">
              <w:t xml:space="preserve">. </w:t>
            </w:r>
          </w:p>
        </w:tc>
        <w:tc>
          <w:tcPr>
            <w:tcW w:w="4353" w:type="dxa"/>
          </w:tcPr>
          <w:p w14:paraId="22D0BA64" w14:textId="77777777" w:rsidR="004D3FA0" w:rsidRDefault="004D3FA0" w:rsidP="0051209B">
            <w:r>
              <w:t>Certificat semnate electronic.</w:t>
            </w:r>
          </w:p>
        </w:tc>
        <w:tc>
          <w:tcPr>
            <w:tcW w:w="1750" w:type="dxa"/>
          </w:tcPr>
          <w:p w14:paraId="3C8B4494" w14:textId="77777777" w:rsidR="004D3FA0" w:rsidRPr="006D699C" w:rsidRDefault="004D3FA0" w:rsidP="0051209B">
            <w:pPr>
              <w:jc w:val="center"/>
              <w:rPr>
                <w:iCs/>
                <w:color w:val="000000" w:themeColor="text1"/>
              </w:rPr>
            </w:pPr>
            <w:r w:rsidRPr="006D699C">
              <w:t>Obligatoriu</w:t>
            </w:r>
          </w:p>
        </w:tc>
      </w:tr>
      <w:tr w:rsidR="004D3FA0" w:rsidRPr="006C6E49" w14:paraId="5CE99B27" w14:textId="77777777" w:rsidTr="0051209B">
        <w:tc>
          <w:tcPr>
            <w:tcW w:w="959" w:type="dxa"/>
          </w:tcPr>
          <w:p w14:paraId="3D9F9B92" w14:textId="77777777" w:rsidR="004D3FA0" w:rsidRPr="005B7882" w:rsidRDefault="004D3FA0" w:rsidP="004D3FA0">
            <w:pPr>
              <w:pStyle w:val="a"/>
              <w:numPr>
                <w:ilvl w:val="0"/>
                <w:numId w:val="18"/>
              </w:numPr>
              <w:tabs>
                <w:tab w:val="clear" w:pos="1134"/>
              </w:tabs>
              <w:contextualSpacing/>
              <w:jc w:val="left"/>
              <w:rPr>
                <w:color w:val="000000" w:themeColor="text1"/>
              </w:rPr>
            </w:pPr>
          </w:p>
        </w:tc>
        <w:tc>
          <w:tcPr>
            <w:tcW w:w="2693" w:type="dxa"/>
          </w:tcPr>
          <w:p w14:paraId="2F200C21" w14:textId="77777777" w:rsidR="004D3FA0" w:rsidRPr="006D699C" w:rsidRDefault="004D3FA0" w:rsidP="0051209B">
            <w:pPr>
              <w:rPr>
                <w:lang w:val="en-US"/>
              </w:rPr>
            </w:pPr>
            <w:r w:rsidRPr="006D699C">
              <w:rPr>
                <w:lang w:val="en-US"/>
              </w:rPr>
              <w:t>Informații generale despre ofertant</w:t>
            </w:r>
          </w:p>
        </w:tc>
        <w:tc>
          <w:tcPr>
            <w:tcW w:w="4353" w:type="dxa"/>
          </w:tcPr>
          <w:p w14:paraId="7B7E0A87" w14:textId="77777777" w:rsidR="004D3FA0" w:rsidRPr="006D699C" w:rsidRDefault="004D3FA0" w:rsidP="0051209B">
            <w:pPr>
              <w:rPr>
                <w:lang w:val="en-US"/>
              </w:rPr>
            </w:pPr>
            <w:r w:rsidRPr="006D699C">
              <w:rPr>
                <w:lang w:val="en-US"/>
              </w:rPr>
              <w:t>Formularul informativ despre ofertant Original Confirmat prin semnătura electronică a ofertantului</w:t>
            </w:r>
          </w:p>
        </w:tc>
        <w:tc>
          <w:tcPr>
            <w:tcW w:w="1750" w:type="dxa"/>
          </w:tcPr>
          <w:p w14:paraId="2D66D441" w14:textId="77777777" w:rsidR="004D3FA0" w:rsidRPr="006D699C" w:rsidRDefault="004D3FA0" w:rsidP="0051209B">
            <w:pPr>
              <w:jc w:val="center"/>
              <w:rPr>
                <w:iCs/>
                <w:color w:val="000000" w:themeColor="text1"/>
              </w:rPr>
            </w:pPr>
            <w:r w:rsidRPr="006D699C">
              <w:rPr>
                <w:iCs/>
                <w:color w:val="000000" w:themeColor="text1"/>
              </w:rPr>
              <w:t>Obligatoriu</w:t>
            </w:r>
          </w:p>
        </w:tc>
      </w:tr>
      <w:tr w:rsidR="004D3FA0" w:rsidRPr="007B4B6C" w14:paraId="6B0903C4" w14:textId="77777777" w:rsidTr="0051209B">
        <w:trPr>
          <w:trHeight w:val="883"/>
        </w:trPr>
        <w:tc>
          <w:tcPr>
            <w:tcW w:w="959" w:type="dxa"/>
          </w:tcPr>
          <w:p w14:paraId="08F20355" w14:textId="77777777" w:rsidR="004D3FA0" w:rsidRPr="006C6E49" w:rsidRDefault="004D3FA0" w:rsidP="004D3FA0">
            <w:pPr>
              <w:pStyle w:val="a"/>
              <w:numPr>
                <w:ilvl w:val="0"/>
                <w:numId w:val="18"/>
              </w:numPr>
              <w:tabs>
                <w:tab w:val="clear" w:pos="1134"/>
              </w:tabs>
              <w:contextualSpacing/>
              <w:jc w:val="left"/>
              <w:rPr>
                <w:color w:val="000000" w:themeColor="text1"/>
              </w:rPr>
            </w:pPr>
          </w:p>
        </w:tc>
        <w:tc>
          <w:tcPr>
            <w:tcW w:w="2693" w:type="dxa"/>
          </w:tcPr>
          <w:p w14:paraId="47769764" w14:textId="77777777" w:rsidR="004D3FA0" w:rsidRPr="006D699C" w:rsidRDefault="004D3FA0" w:rsidP="0051209B">
            <w:pPr>
              <w:rPr>
                <w:color w:val="000000" w:themeColor="text1"/>
                <w:lang w:val="en-US"/>
              </w:rPr>
            </w:pPr>
            <w:r>
              <w:rPr>
                <w:color w:val="000000" w:themeColor="text1"/>
                <w:lang w:val="en-US"/>
              </w:rPr>
              <w:t>Graficul de prestare a serviciilor cu descrierea pe perioade a tuturor compartimentelor serviciilor ce urmează a fi  executate</w:t>
            </w:r>
          </w:p>
        </w:tc>
        <w:tc>
          <w:tcPr>
            <w:tcW w:w="4353" w:type="dxa"/>
          </w:tcPr>
          <w:p w14:paraId="2B9AA40E" w14:textId="77777777" w:rsidR="004D3FA0" w:rsidRPr="006D699C" w:rsidRDefault="004D3FA0" w:rsidP="0051209B">
            <w:pPr>
              <w:jc w:val="both"/>
              <w:rPr>
                <w:b/>
              </w:rPr>
            </w:pPr>
            <w:r>
              <w:t>Conform (anexei nr.12) din documentația de atribuire, semnat electronic</w:t>
            </w:r>
            <w:r w:rsidRPr="006D699C">
              <w:t>.</w:t>
            </w:r>
          </w:p>
        </w:tc>
        <w:tc>
          <w:tcPr>
            <w:tcW w:w="1750" w:type="dxa"/>
          </w:tcPr>
          <w:p w14:paraId="669486EC" w14:textId="77777777" w:rsidR="004D3FA0" w:rsidRPr="006D699C" w:rsidRDefault="004D3FA0" w:rsidP="0051209B">
            <w:pPr>
              <w:jc w:val="center"/>
              <w:rPr>
                <w:color w:val="000000" w:themeColor="text1"/>
              </w:rPr>
            </w:pPr>
            <w:r w:rsidRPr="00A06B65">
              <w:rPr>
                <w:iCs/>
                <w:color w:val="000000" w:themeColor="text1"/>
              </w:rPr>
              <w:t>Obligatoriu</w:t>
            </w:r>
          </w:p>
        </w:tc>
      </w:tr>
      <w:tr w:rsidR="004D3FA0" w:rsidRPr="007B4B6C" w14:paraId="0BE33938" w14:textId="77777777" w:rsidTr="0051209B">
        <w:trPr>
          <w:trHeight w:val="883"/>
        </w:trPr>
        <w:tc>
          <w:tcPr>
            <w:tcW w:w="959" w:type="dxa"/>
          </w:tcPr>
          <w:p w14:paraId="53E275F4" w14:textId="77777777" w:rsidR="004D3FA0" w:rsidRPr="006C6E49" w:rsidRDefault="004D3FA0" w:rsidP="004D3FA0">
            <w:pPr>
              <w:pStyle w:val="a"/>
              <w:numPr>
                <w:ilvl w:val="0"/>
                <w:numId w:val="18"/>
              </w:numPr>
              <w:tabs>
                <w:tab w:val="clear" w:pos="1134"/>
              </w:tabs>
              <w:contextualSpacing/>
              <w:jc w:val="left"/>
              <w:rPr>
                <w:color w:val="000000" w:themeColor="text1"/>
              </w:rPr>
            </w:pPr>
          </w:p>
        </w:tc>
        <w:tc>
          <w:tcPr>
            <w:tcW w:w="2693" w:type="dxa"/>
          </w:tcPr>
          <w:p w14:paraId="31D4064E" w14:textId="77777777" w:rsidR="004D3FA0" w:rsidRDefault="004D3FA0" w:rsidP="0051209B">
            <w:pPr>
              <w:rPr>
                <w:color w:val="000000" w:themeColor="text1"/>
                <w:lang w:val="en-US"/>
              </w:rPr>
            </w:pPr>
            <w:r>
              <w:rPr>
                <w:color w:val="000000" w:themeColor="text1"/>
                <w:lang w:val="en-US"/>
              </w:rPr>
              <w:t xml:space="preserve">Garanția de  bună execuție în mărime de 5% din suma totală a contractului inclusiv </w:t>
            </w:r>
            <w:r>
              <w:rPr>
                <w:color w:val="000000" w:themeColor="text1"/>
                <w:lang w:val="en-US"/>
              </w:rPr>
              <w:lastRenderedPageBreak/>
              <w:t>TVA ( la încheierea contractului atribuit)</w:t>
            </w:r>
          </w:p>
        </w:tc>
        <w:tc>
          <w:tcPr>
            <w:tcW w:w="4353" w:type="dxa"/>
          </w:tcPr>
          <w:p w14:paraId="2E02B10F" w14:textId="77777777" w:rsidR="004D3FA0" w:rsidRPr="004A60F6" w:rsidRDefault="004D3FA0" w:rsidP="0051209B">
            <w:pPr>
              <w:rPr>
                <w:lang w:val="ro-MD"/>
              </w:rPr>
            </w:pPr>
            <w:r>
              <w:rPr>
                <w:lang w:val="en-US"/>
              </w:rPr>
              <w:lastRenderedPageBreak/>
              <w:t>F</w:t>
            </w:r>
            <w:r w:rsidRPr="00B94AAB">
              <w:t xml:space="preserve">orma garanției </w:t>
            </w:r>
            <w:r>
              <w:t>de bună execuție</w:t>
            </w:r>
            <w:r>
              <w:rPr>
                <w:lang w:val="en-US"/>
              </w:rPr>
              <w:t>:</w:t>
            </w:r>
          </w:p>
          <w:p w14:paraId="384F544E" w14:textId="77777777" w:rsidR="004D3FA0" w:rsidRPr="006D699C" w:rsidRDefault="004D3FA0" w:rsidP="0051209B">
            <w:pPr>
              <w:rPr>
                <w:b/>
              </w:rPr>
            </w:pPr>
            <w:r w:rsidRPr="00B94AAB">
              <w:t xml:space="preserve">emisă de o bancă comercială conform </w:t>
            </w:r>
            <w:r w:rsidRPr="00261A5C">
              <w:rPr>
                <w:lang w:val="en-US"/>
              </w:rPr>
              <w:t>(anexei nr .10)</w:t>
            </w:r>
            <w:r>
              <w:rPr>
                <w:lang w:val="en-US"/>
              </w:rPr>
              <w:t xml:space="preserve"> </w:t>
            </w:r>
            <w:r w:rsidRPr="00B94AAB">
              <w:t xml:space="preserve">din documentatia de atribuire </w:t>
            </w:r>
            <w:r>
              <w:t>. Se prezintă la semnarea contractului</w:t>
            </w:r>
          </w:p>
        </w:tc>
        <w:tc>
          <w:tcPr>
            <w:tcW w:w="1750" w:type="dxa"/>
          </w:tcPr>
          <w:p w14:paraId="56621598" w14:textId="77777777" w:rsidR="004D3FA0" w:rsidRPr="006D699C" w:rsidRDefault="004D3FA0" w:rsidP="0051209B">
            <w:pPr>
              <w:jc w:val="center"/>
              <w:rPr>
                <w:color w:val="000000" w:themeColor="text1"/>
              </w:rPr>
            </w:pPr>
            <w:r w:rsidRPr="00A06B65">
              <w:rPr>
                <w:iCs/>
                <w:color w:val="000000" w:themeColor="text1"/>
              </w:rPr>
              <w:t>Obligatoriu</w:t>
            </w:r>
          </w:p>
        </w:tc>
      </w:tr>
      <w:tr w:rsidR="004D3FA0" w:rsidRPr="007B4B6C" w14:paraId="195249EF" w14:textId="77777777" w:rsidTr="0051209B">
        <w:trPr>
          <w:trHeight w:val="883"/>
        </w:trPr>
        <w:tc>
          <w:tcPr>
            <w:tcW w:w="959" w:type="dxa"/>
          </w:tcPr>
          <w:p w14:paraId="2716DA62" w14:textId="77777777" w:rsidR="004D3FA0" w:rsidRPr="007B4B6C" w:rsidRDefault="004D3FA0" w:rsidP="004D3FA0">
            <w:pPr>
              <w:pStyle w:val="a"/>
              <w:numPr>
                <w:ilvl w:val="0"/>
                <w:numId w:val="18"/>
              </w:numPr>
              <w:tabs>
                <w:tab w:val="clear" w:pos="1134"/>
              </w:tabs>
              <w:contextualSpacing/>
              <w:jc w:val="left"/>
              <w:rPr>
                <w:noProof/>
                <w:color w:val="000000" w:themeColor="text1"/>
              </w:rPr>
            </w:pPr>
          </w:p>
        </w:tc>
        <w:tc>
          <w:tcPr>
            <w:tcW w:w="2693" w:type="dxa"/>
          </w:tcPr>
          <w:p w14:paraId="32C4AE8E" w14:textId="77777777" w:rsidR="004D3FA0" w:rsidRPr="006D699C" w:rsidRDefault="004D3FA0" w:rsidP="0051209B">
            <w:pPr>
              <w:keepNext/>
              <w:outlineLvl w:val="0"/>
              <w:rPr>
                <w:bCs/>
                <w:color w:val="000000" w:themeColor="text1"/>
                <w:lang w:val="en-US" w:eastAsia="ro-RO"/>
              </w:rPr>
            </w:pPr>
            <w:r w:rsidRPr="006D699C">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53" w:type="dxa"/>
          </w:tcPr>
          <w:p w14:paraId="3E6945F8" w14:textId="77777777" w:rsidR="004D3FA0" w:rsidRPr="006D699C" w:rsidRDefault="004D3FA0" w:rsidP="0051209B">
            <w:pPr>
              <w:rPr>
                <w:color w:val="000000" w:themeColor="text1"/>
                <w:lang w:val="en-US"/>
              </w:rPr>
            </w:pPr>
            <w:r w:rsidRPr="006D699C">
              <w:t>(pentru cîștigător), semnat electronic</w:t>
            </w:r>
          </w:p>
        </w:tc>
        <w:tc>
          <w:tcPr>
            <w:tcW w:w="1750" w:type="dxa"/>
          </w:tcPr>
          <w:p w14:paraId="67AE0066" w14:textId="77777777" w:rsidR="004D3FA0" w:rsidRPr="006D699C" w:rsidRDefault="004D3FA0" w:rsidP="0051209B">
            <w:pPr>
              <w:tabs>
                <w:tab w:val="left" w:pos="612"/>
              </w:tabs>
              <w:jc w:val="center"/>
              <w:rPr>
                <w:iCs/>
                <w:color w:val="000000" w:themeColor="text1"/>
              </w:rPr>
            </w:pPr>
            <w:r w:rsidRPr="006D699C">
              <w:rPr>
                <w:iCs/>
                <w:color w:val="000000" w:themeColor="text1"/>
              </w:rPr>
              <w:t>Obligatoriu</w:t>
            </w:r>
          </w:p>
        </w:tc>
      </w:tr>
      <w:tr w:rsidR="004D3FA0" w:rsidRPr="00820938" w14:paraId="54CA9943" w14:textId="77777777" w:rsidTr="0051209B">
        <w:trPr>
          <w:trHeight w:val="883"/>
        </w:trPr>
        <w:tc>
          <w:tcPr>
            <w:tcW w:w="959" w:type="dxa"/>
          </w:tcPr>
          <w:p w14:paraId="04EB197D" w14:textId="77777777" w:rsidR="004D3FA0" w:rsidRPr="007B4B6C" w:rsidRDefault="004D3FA0" w:rsidP="004D3FA0">
            <w:pPr>
              <w:pStyle w:val="a"/>
              <w:numPr>
                <w:ilvl w:val="0"/>
                <w:numId w:val="18"/>
              </w:numPr>
              <w:tabs>
                <w:tab w:val="clear" w:pos="1134"/>
              </w:tabs>
              <w:contextualSpacing/>
              <w:jc w:val="left"/>
              <w:rPr>
                <w:noProof/>
                <w:color w:val="000000" w:themeColor="text1"/>
              </w:rPr>
            </w:pPr>
          </w:p>
        </w:tc>
        <w:tc>
          <w:tcPr>
            <w:tcW w:w="2693" w:type="dxa"/>
          </w:tcPr>
          <w:p w14:paraId="4A3D84B6" w14:textId="77777777" w:rsidR="004D3FA0" w:rsidRPr="006D699C" w:rsidRDefault="004D3FA0" w:rsidP="0051209B">
            <w:pPr>
              <w:keepNext/>
              <w:outlineLvl w:val="0"/>
              <w:rPr>
                <w:color w:val="000000" w:themeColor="text1"/>
                <w:lang w:val="en-US"/>
              </w:rPr>
            </w:pPr>
            <w:r w:rsidRPr="006D699C">
              <w:t xml:space="preserve">Declaraţie privind valabilitatea ofertei. (Termenul de valabilitate a ofertei va fi de min 60 </w:t>
            </w:r>
            <w:r w:rsidRPr="00E40494">
              <w:rPr>
                <w:color w:val="000000" w:themeColor="text1"/>
              </w:rPr>
              <w:t xml:space="preserve">zile) Conform anexei nr.8 din documentația de atribuire, semnat </w:t>
            </w:r>
            <w:r w:rsidRPr="006D699C">
              <w:t xml:space="preserve">electronic de către operatorul economic </w:t>
            </w:r>
          </w:p>
        </w:tc>
        <w:tc>
          <w:tcPr>
            <w:tcW w:w="4353" w:type="dxa"/>
          </w:tcPr>
          <w:p w14:paraId="35190BB7" w14:textId="77777777" w:rsidR="004D3FA0" w:rsidRPr="006D699C" w:rsidRDefault="004D3FA0" w:rsidP="0051209B">
            <w:pPr>
              <w:rPr>
                <w:color w:val="000000" w:themeColor="text1"/>
                <w:lang w:val="en-US"/>
              </w:rPr>
            </w:pPr>
            <w:r>
              <w:t>Conform anexei nr.8 din documentația de atribuire, semnat electronic de către operatorul economic</w:t>
            </w:r>
          </w:p>
        </w:tc>
        <w:tc>
          <w:tcPr>
            <w:tcW w:w="1750" w:type="dxa"/>
          </w:tcPr>
          <w:p w14:paraId="1CE33DE7" w14:textId="77777777" w:rsidR="004D3FA0" w:rsidRPr="006D699C" w:rsidRDefault="004D3FA0" w:rsidP="0051209B">
            <w:pPr>
              <w:tabs>
                <w:tab w:val="left" w:pos="612"/>
              </w:tabs>
              <w:jc w:val="center"/>
              <w:rPr>
                <w:iCs/>
                <w:color w:val="000000" w:themeColor="text1"/>
              </w:rPr>
            </w:pPr>
            <w:r w:rsidRPr="006D699C">
              <w:rPr>
                <w:iCs/>
                <w:color w:val="000000" w:themeColor="text1"/>
              </w:rPr>
              <w:t>Obligatoriu</w:t>
            </w:r>
          </w:p>
        </w:tc>
      </w:tr>
      <w:tr w:rsidR="004D3FA0" w:rsidRPr="00820938" w14:paraId="573187DA" w14:textId="77777777" w:rsidTr="0051209B">
        <w:trPr>
          <w:trHeight w:val="883"/>
        </w:trPr>
        <w:tc>
          <w:tcPr>
            <w:tcW w:w="959" w:type="dxa"/>
          </w:tcPr>
          <w:p w14:paraId="7B669114" w14:textId="77777777" w:rsidR="004D3FA0" w:rsidRPr="007B4B6C" w:rsidRDefault="004D3FA0" w:rsidP="004D3FA0">
            <w:pPr>
              <w:pStyle w:val="a"/>
              <w:numPr>
                <w:ilvl w:val="0"/>
                <w:numId w:val="18"/>
              </w:numPr>
              <w:tabs>
                <w:tab w:val="clear" w:pos="1134"/>
              </w:tabs>
              <w:contextualSpacing/>
              <w:jc w:val="left"/>
              <w:rPr>
                <w:noProof/>
                <w:color w:val="000000" w:themeColor="text1"/>
              </w:rPr>
            </w:pPr>
          </w:p>
        </w:tc>
        <w:tc>
          <w:tcPr>
            <w:tcW w:w="2693" w:type="dxa"/>
          </w:tcPr>
          <w:p w14:paraId="28D8A221" w14:textId="77777777" w:rsidR="004D3FA0" w:rsidRPr="006D699C" w:rsidRDefault="004D3FA0" w:rsidP="0051209B">
            <w:pPr>
              <w:keepNext/>
              <w:outlineLvl w:val="0"/>
            </w:pPr>
            <w:r>
              <w:t>Prezentarea declarației privind lista principalelor prestări efectuate în ultimii 3 ani de activitate</w:t>
            </w:r>
          </w:p>
        </w:tc>
        <w:tc>
          <w:tcPr>
            <w:tcW w:w="4353" w:type="dxa"/>
          </w:tcPr>
          <w:p w14:paraId="19D09B31" w14:textId="77777777" w:rsidR="004D3FA0" w:rsidRPr="006D699C" w:rsidRDefault="004D3FA0" w:rsidP="0051209B">
            <w:r>
              <w:t>Conform anexei nr.12 din documentația de atribuire, semnat electronic</w:t>
            </w:r>
          </w:p>
        </w:tc>
        <w:tc>
          <w:tcPr>
            <w:tcW w:w="1750" w:type="dxa"/>
          </w:tcPr>
          <w:p w14:paraId="72DE5A0D" w14:textId="77777777" w:rsidR="004D3FA0" w:rsidRPr="006D699C" w:rsidRDefault="004D3FA0" w:rsidP="0051209B">
            <w:pPr>
              <w:tabs>
                <w:tab w:val="left" w:pos="612"/>
              </w:tabs>
              <w:jc w:val="center"/>
              <w:rPr>
                <w:iCs/>
                <w:color w:val="000000" w:themeColor="text1"/>
              </w:rPr>
            </w:pPr>
            <w:r w:rsidRPr="006D699C">
              <w:rPr>
                <w:iCs/>
                <w:color w:val="000000" w:themeColor="text1"/>
              </w:rPr>
              <w:t>Obligatoriu</w:t>
            </w:r>
          </w:p>
        </w:tc>
      </w:tr>
    </w:tbl>
    <w:p w14:paraId="22359C06" w14:textId="77777777" w:rsidR="004D3FA0"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sidRPr="00FF430B">
        <w:t xml:space="preserve">, </w:t>
      </w:r>
      <w:r w:rsidRPr="00FF430B">
        <w:rPr>
          <w:b/>
          <w:noProof w:val="0"/>
          <w:lang w:eastAsia="ru-RU"/>
        </w:rPr>
        <w:t>cuantumul</w:t>
      </w:r>
      <w:r>
        <w:rPr>
          <w:b/>
          <w:noProof w:val="0"/>
          <w:lang w:eastAsia="ru-RU"/>
        </w:rPr>
        <w:t xml:space="preserve">  1%</w:t>
      </w:r>
      <w:r w:rsidRPr="00FF430B">
        <w:rPr>
          <w:b/>
          <w:noProof w:val="0"/>
          <w:lang w:eastAsia="ru-RU"/>
        </w:rPr>
        <w:t>.</w:t>
      </w:r>
    </w:p>
    <w:p w14:paraId="7DAF663F" w14:textId="77777777" w:rsidR="004D3FA0" w:rsidRPr="004C1D6F" w:rsidRDefault="004D3FA0" w:rsidP="004D3FA0">
      <w:pPr>
        <w:pStyle w:val="a"/>
        <w:numPr>
          <w:ilvl w:val="0"/>
          <w:numId w:val="16"/>
        </w:numPr>
        <w:ind w:left="426" w:hanging="426"/>
        <w:rPr>
          <w:b/>
          <w:lang w:val="it-IT"/>
        </w:rPr>
      </w:pPr>
      <w:r w:rsidRPr="00040CD6">
        <w:rPr>
          <w:b/>
          <w:lang w:val="it-IT"/>
        </w:rPr>
        <w:t xml:space="preserve">Garanția de bună execuție a contractului, cuantumul </w:t>
      </w:r>
      <w:r w:rsidRPr="004C1D6F">
        <w:rPr>
          <w:b/>
          <w:lang w:val="it-IT"/>
        </w:rPr>
        <w:t>5% valabilă pînă la 31.12.</w:t>
      </w:r>
      <w:r>
        <w:rPr>
          <w:b/>
          <w:lang w:val="it-IT"/>
        </w:rPr>
        <w:t>2026</w:t>
      </w:r>
      <w:r w:rsidRPr="004C1D6F">
        <w:rPr>
          <w:b/>
          <w:lang w:val="it-IT"/>
        </w:rPr>
        <w:t xml:space="preserve"> pentru  compania care va fi desemnată câștigatoare</w:t>
      </w:r>
    </w:p>
    <w:p w14:paraId="4CF27772" w14:textId="77777777" w:rsidR="004D3FA0" w:rsidRPr="00FF430B"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Pr="00E6329F">
        <w:rPr>
          <w:b/>
          <w:i/>
          <w:noProof w:val="0"/>
          <w:lang w:eastAsia="ru-RU"/>
        </w:rPr>
        <w:t>nu se aplică</w:t>
      </w:r>
    </w:p>
    <w:p w14:paraId="0CDD344C" w14:textId="77777777" w:rsidR="004D3FA0" w:rsidRPr="00E6329F" w:rsidRDefault="004D3FA0" w:rsidP="004D3FA0">
      <w:pPr>
        <w:numPr>
          <w:ilvl w:val="0"/>
          <w:numId w:val="16"/>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E6329F">
        <w:rPr>
          <w:b/>
          <w:i/>
          <w:noProof w:val="0"/>
          <w:lang w:eastAsia="ru-RU"/>
        </w:rPr>
        <w:t xml:space="preserve"> </w:t>
      </w:r>
      <w:r>
        <w:rPr>
          <w:b/>
          <w:i/>
          <w:noProof w:val="0"/>
          <w:lang w:eastAsia="ru-RU"/>
        </w:rPr>
        <w:t>nu se aplică</w:t>
      </w:r>
    </w:p>
    <w:p w14:paraId="1D2BFFF5" w14:textId="77777777" w:rsidR="004D3FA0" w:rsidRPr="00E6329F" w:rsidRDefault="004D3FA0" w:rsidP="004D3FA0">
      <w:pPr>
        <w:numPr>
          <w:ilvl w:val="0"/>
          <w:numId w:val="16"/>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E6329F">
        <w:rPr>
          <w:b/>
          <w:i/>
          <w:noProof w:val="0"/>
          <w:lang w:eastAsia="ru-RU"/>
        </w:rPr>
        <w:t>nu se aplică</w:t>
      </w:r>
    </w:p>
    <w:p w14:paraId="3C072442" w14:textId="77777777" w:rsidR="004D3FA0" w:rsidRPr="00FF430B" w:rsidRDefault="004D3FA0" w:rsidP="004D3FA0">
      <w:pPr>
        <w:numPr>
          <w:ilvl w:val="0"/>
          <w:numId w:val="16"/>
        </w:numPr>
        <w:tabs>
          <w:tab w:val="right" w:pos="426"/>
        </w:tabs>
        <w:spacing w:before="120"/>
        <w:ind w:left="0" w:firstLine="0"/>
        <w:rPr>
          <w:b/>
          <w:noProof w:val="0"/>
          <w:lang w:eastAsia="ru-RU"/>
        </w:rPr>
      </w:pPr>
      <w:bookmarkStart w:id="4" w:name="_Hlk71621175"/>
      <w:r w:rsidRPr="00FF430B">
        <w:rPr>
          <w:b/>
          <w:noProof w:val="0"/>
          <w:lang w:eastAsia="ru-RU"/>
        </w:rPr>
        <w:t>Ofertele se prezintă în valuta_</w:t>
      </w:r>
      <w:bookmarkEnd w:id="4"/>
      <w:r w:rsidRPr="00E6329F">
        <w:rPr>
          <w:b/>
          <w:noProof w:val="0"/>
          <w:lang w:val="it-IT" w:eastAsia="ru-RU"/>
        </w:rPr>
        <w:t xml:space="preserve"> </w:t>
      </w:r>
      <w:r w:rsidRPr="00E6329F">
        <w:rPr>
          <w:b/>
          <w:i/>
          <w:noProof w:val="0"/>
          <w:lang w:val="it-IT" w:eastAsia="ru-RU"/>
        </w:rPr>
        <w:t>MDL  lei moldovenești</w:t>
      </w:r>
    </w:p>
    <w:p w14:paraId="7906D20A" w14:textId="77777777" w:rsidR="004D3FA0" w:rsidRPr="00FF430B" w:rsidRDefault="004D3FA0" w:rsidP="004D3FA0">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E6329F">
        <w:rPr>
          <w:b/>
          <w:noProof w:val="0"/>
          <w:lang w:val="it-IT" w:eastAsia="ru-RU"/>
        </w:rPr>
        <w:t xml:space="preserve"> </w:t>
      </w:r>
      <w:r w:rsidRPr="00E6329F">
        <w:rPr>
          <w:b/>
          <w:i/>
          <w:noProof w:val="0"/>
          <w:lang w:val="it-IT" w:eastAsia="ru-RU"/>
        </w:rPr>
        <w:t>prețul cel mai scăzut</w:t>
      </w:r>
    </w:p>
    <w:p w14:paraId="15B4B036" w14:textId="77777777" w:rsidR="004D3FA0" w:rsidRPr="00FF430B" w:rsidRDefault="004D3FA0" w:rsidP="004D3FA0">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4D3FA0" w:rsidRPr="00EC30C2" w14:paraId="744EC86A" w14:textId="77777777" w:rsidTr="0051209B">
        <w:tc>
          <w:tcPr>
            <w:tcW w:w="574" w:type="dxa"/>
            <w:shd w:val="clear" w:color="auto" w:fill="auto"/>
          </w:tcPr>
          <w:p w14:paraId="4FD8D4B8" w14:textId="77777777" w:rsidR="004D3FA0" w:rsidRPr="00FF430B" w:rsidRDefault="004D3FA0" w:rsidP="0051209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6995" w:type="dxa"/>
            <w:shd w:val="clear" w:color="auto" w:fill="auto"/>
          </w:tcPr>
          <w:p w14:paraId="4C656D29" w14:textId="77777777" w:rsidR="004D3FA0" w:rsidRPr="00FF430B" w:rsidRDefault="004D3FA0" w:rsidP="0051209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76" w:type="dxa"/>
            <w:shd w:val="clear" w:color="auto" w:fill="auto"/>
          </w:tcPr>
          <w:p w14:paraId="6A19A152" w14:textId="77777777" w:rsidR="004D3FA0" w:rsidRPr="00FF430B" w:rsidRDefault="004D3FA0" w:rsidP="0051209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4D3FA0" w:rsidRPr="00EC30C2" w14:paraId="61AB5BF7" w14:textId="77777777" w:rsidTr="0051209B">
        <w:tc>
          <w:tcPr>
            <w:tcW w:w="574" w:type="dxa"/>
            <w:shd w:val="clear" w:color="auto" w:fill="auto"/>
          </w:tcPr>
          <w:p w14:paraId="0D6B6D7E" w14:textId="77777777" w:rsidR="004D3FA0" w:rsidRPr="00FF430B" w:rsidRDefault="004D3FA0" w:rsidP="0051209B">
            <w:pPr>
              <w:shd w:val="clear" w:color="auto" w:fill="FFFFFF" w:themeFill="background1"/>
              <w:tabs>
                <w:tab w:val="left" w:pos="612"/>
              </w:tabs>
              <w:spacing w:before="120" w:after="120"/>
              <w:rPr>
                <w:iCs/>
                <w:noProof w:val="0"/>
                <w:lang w:eastAsia="ru-RU"/>
              </w:rPr>
            </w:pPr>
          </w:p>
        </w:tc>
        <w:tc>
          <w:tcPr>
            <w:tcW w:w="6995" w:type="dxa"/>
            <w:shd w:val="clear" w:color="auto" w:fill="auto"/>
          </w:tcPr>
          <w:p w14:paraId="6D542C4C" w14:textId="77777777" w:rsidR="004D3FA0" w:rsidRPr="00FF430B" w:rsidRDefault="004D3FA0" w:rsidP="0051209B">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51346249" w14:textId="77777777" w:rsidR="004D3FA0" w:rsidRPr="00FF430B" w:rsidRDefault="004D3FA0" w:rsidP="0051209B">
            <w:pPr>
              <w:shd w:val="clear" w:color="auto" w:fill="FFFFFF" w:themeFill="background1"/>
              <w:tabs>
                <w:tab w:val="left" w:pos="612"/>
              </w:tabs>
              <w:spacing w:before="120" w:after="120"/>
              <w:rPr>
                <w:iCs/>
                <w:noProof w:val="0"/>
                <w:lang w:eastAsia="ru-RU"/>
              </w:rPr>
            </w:pPr>
          </w:p>
        </w:tc>
      </w:tr>
    </w:tbl>
    <w:p w14:paraId="05F3FD95"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C53F15A" w14:textId="77777777" w:rsidR="004D3FA0" w:rsidRPr="00FF430B" w:rsidRDefault="004D3FA0" w:rsidP="004D3FA0">
      <w:pPr>
        <w:numPr>
          <w:ilvl w:val="0"/>
          <w:numId w:val="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E6329F">
        <w:rPr>
          <w:b/>
          <w:noProof w:val="0"/>
          <w:lang w:val="en-US"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3B5EFAB0" w14:textId="77777777" w:rsidR="004D3FA0" w:rsidRPr="00FF430B" w:rsidRDefault="004D3FA0" w:rsidP="004D3FA0">
      <w:pPr>
        <w:numPr>
          <w:ilvl w:val="0"/>
          <w:numId w:val="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45C4087B"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14:paraId="0C8628A9" w14:textId="77777777" w:rsidR="004D3FA0" w:rsidRPr="00FF430B" w:rsidRDefault="004D3FA0" w:rsidP="004D3FA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1D283EF" w14:textId="77777777" w:rsidR="004D3FA0" w:rsidRPr="00FF430B" w:rsidRDefault="004D3FA0" w:rsidP="004D3FA0">
      <w:pPr>
        <w:numPr>
          <w:ilvl w:val="0"/>
          <w:numId w:val="16"/>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541C2590" w14:textId="77777777" w:rsidR="004D3FA0" w:rsidRPr="00FF430B" w:rsidRDefault="004D3FA0" w:rsidP="004D3FA0">
      <w:pPr>
        <w:numPr>
          <w:ilvl w:val="0"/>
          <w:numId w:val="16"/>
        </w:numPr>
        <w:tabs>
          <w:tab w:val="right" w:pos="426"/>
        </w:tabs>
        <w:spacing w:before="120"/>
        <w:ind w:left="0" w:firstLine="0"/>
        <w:rPr>
          <w:b/>
          <w:noProof w:val="0"/>
          <w:lang w:eastAsia="ru-RU"/>
        </w:rPr>
      </w:pPr>
      <w:r w:rsidRPr="00FF430B">
        <w:rPr>
          <w:b/>
          <w:noProof w:val="0"/>
          <w:lang w:eastAsia="ru-RU"/>
        </w:rPr>
        <w:t>Locul deschiderii ofertelor: ____</w:t>
      </w:r>
      <w:r w:rsidRPr="005778DC">
        <w:rPr>
          <w:noProof w:val="0"/>
          <w:sz w:val="20"/>
          <w:lang w:eastAsia="ru-RU"/>
        </w:rPr>
        <w:t xml:space="preserve"> </w:t>
      </w:r>
      <w:r w:rsidRPr="005778DC">
        <w:rPr>
          <w:noProof w:val="0"/>
          <w:sz w:val="20"/>
          <w:u w:val="single"/>
          <w:lang w:eastAsia="ru-RU"/>
        </w:rPr>
        <w:t>SIA RSAP</w:t>
      </w:r>
      <w:r w:rsidRPr="00FF430B">
        <w:rPr>
          <w:noProof w:val="0"/>
          <w:sz w:val="20"/>
          <w:lang w:eastAsia="ru-RU"/>
        </w:rPr>
        <w:t xml:space="preserve"> </w:t>
      </w:r>
    </w:p>
    <w:p w14:paraId="56D9F8ED" w14:textId="77777777" w:rsidR="004D3FA0" w:rsidRPr="00FF430B" w:rsidRDefault="004D3FA0" w:rsidP="004D3FA0">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32F805B" w14:textId="77777777" w:rsidR="004D3FA0" w:rsidRPr="00FF430B" w:rsidRDefault="004D3FA0" w:rsidP="004D3FA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505BD7E2" w14:textId="77777777" w:rsidR="004D3FA0" w:rsidRPr="00FF430B" w:rsidRDefault="004D3FA0" w:rsidP="004D3FA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Pr="005778DC">
        <w:rPr>
          <w:b/>
          <w:shd w:val="clear" w:color="auto" w:fill="FFFF00"/>
          <w:lang w:val="en-US"/>
        </w:rPr>
        <w:t xml:space="preserve"> </w:t>
      </w:r>
      <w:r>
        <w:rPr>
          <w:b/>
          <w:shd w:val="clear" w:color="auto" w:fill="FFFF00"/>
          <w:lang w:val="en-US"/>
        </w:rPr>
        <w:t>Limba Romană</w:t>
      </w:r>
      <w:r w:rsidRPr="00FF430B">
        <w:rPr>
          <w:b/>
          <w:noProof w:val="0"/>
          <w:lang w:eastAsia="ru-RU"/>
        </w:rPr>
        <w:t xml:space="preserve"> </w:t>
      </w:r>
    </w:p>
    <w:p w14:paraId="6E75D51D" w14:textId="77777777" w:rsidR="004D3FA0" w:rsidRPr="00FF430B" w:rsidRDefault="004D3FA0" w:rsidP="004D3FA0">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Pr="00F64B7E">
        <w:rPr>
          <w:b/>
          <w:i/>
          <w:noProof w:val="0"/>
          <w:lang w:eastAsia="ru-RU"/>
        </w:rPr>
        <w:t>nu se aplică</w:t>
      </w:r>
      <w:r w:rsidRPr="00FF430B">
        <w:rPr>
          <w:b/>
          <w:noProof w:val="0"/>
          <w:lang w:eastAsia="ru-RU"/>
        </w:rPr>
        <w:t>____________________________</w:t>
      </w:r>
    </w:p>
    <w:p w14:paraId="397DAC7A" w14:textId="77777777" w:rsidR="004D3FA0" w:rsidRPr="00FF430B" w:rsidRDefault="004D3FA0" w:rsidP="004D3FA0">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254E9060"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205745D" w14:textId="77777777" w:rsidR="004D3FA0" w:rsidRPr="00FF430B" w:rsidRDefault="004D3FA0" w:rsidP="004D3FA0">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364DE42F" w14:textId="77777777" w:rsidR="004D3FA0" w:rsidRPr="00FF430B" w:rsidRDefault="004D3FA0" w:rsidP="004D3FA0">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537B517" w14:textId="77777777" w:rsidR="004D3FA0" w:rsidRPr="00FF430B" w:rsidRDefault="004D3FA0" w:rsidP="004D3FA0">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52B2147" w14:textId="77777777" w:rsidR="004D3FA0" w:rsidRPr="00F64B7E" w:rsidRDefault="004D3FA0" w:rsidP="004D3FA0">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Data (datele) și referința (referințele) publicărilor anterioare în Jurnalul Oficial al Uniunii Europene privind contractul (contractele) la care se referă anunțul respectiv (dacă este cazul):_____</w:t>
      </w:r>
      <w:r w:rsidRPr="00F64B7E">
        <w:rPr>
          <w:b/>
          <w:i/>
          <w:noProof w:val="0"/>
          <w:lang w:eastAsia="ru-RU"/>
        </w:rPr>
        <w:t xml:space="preserve"> nu se aplică</w:t>
      </w:r>
      <w:r w:rsidRPr="00F64B7E">
        <w:rPr>
          <w:b/>
          <w:noProof w:val="0"/>
          <w:lang w:eastAsia="ru-RU"/>
        </w:rPr>
        <w:t xml:space="preserve"> _________________________________________</w:t>
      </w:r>
    </w:p>
    <w:p w14:paraId="02A8662E" w14:textId="77777777" w:rsidR="004D3FA0" w:rsidRPr="00FF430B"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w:t>
      </w:r>
    </w:p>
    <w:p w14:paraId="1164ADD5" w14:textId="77777777" w:rsidR="004D3FA0" w:rsidRPr="00FF430B" w:rsidRDefault="004D3FA0" w:rsidP="004D3FA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___________________________________</w:t>
      </w:r>
    </w:p>
    <w:p w14:paraId="5E6D83EB"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2A6AC06A"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D3FA0" w:rsidRPr="00EC30C2" w14:paraId="5377E626" w14:textId="77777777" w:rsidTr="0051209B">
        <w:tc>
          <w:tcPr>
            <w:tcW w:w="5305" w:type="dxa"/>
            <w:shd w:val="clear" w:color="auto" w:fill="FFFFFF" w:themeFill="background1"/>
          </w:tcPr>
          <w:p w14:paraId="5C646784" w14:textId="77777777" w:rsidR="004D3FA0" w:rsidRPr="00FF430B" w:rsidRDefault="004D3FA0" w:rsidP="0051209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12E417F6" w14:textId="77777777" w:rsidR="004D3FA0" w:rsidRPr="00FF430B" w:rsidRDefault="004D3FA0" w:rsidP="0051209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D3FA0" w:rsidRPr="00EC30C2" w14:paraId="3025C769" w14:textId="77777777" w:rsidTr="0051209B">
        <w:tc>
          <w:tcPr>
            <w:tcW w:w="5305" w:type="dxa"/>
            <w:shd w:val="clear" w:color="auto" w:fill="FFFFFF" w:themeFill="background1"/>
          </w:tcPr>
          <w:p w14:paraId="39C518F8" w14:textId="77777777" w:rsidR="004D3FA0" w:rsidRPr="00FF430B" w:rsidRDefault="004D3FA0" w:rsidP="0051209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595BC1C7" w14:textId="77777777" w:rsidR="004D3FA0" w:rsidRPr="00FF430B" w:rsidRDefault="004D3FA0" w:rsidP="0051209B">
            <w:pPr>
              <w:shd w:val="clear" w:color="auto" w:fill="FFFFFF" w:themeFill="background1"/>
              <w:tabs>
                <w:tab w:val="right" w:pos="426"/>
              </w:tabs>
              <w:rPr>
                <w:noProof w:val="0"/>
                <w:lang w:eastAsia="ru-RU"/>
              </w:rPr>
            </w:pPr>
            <w:r>
              <w:rPr>
                <w:noProof w:val="0"/>
                <w:lang w:eastAsia="ru-RU"/>
              </w:rPr>
              <w:t>Se acceptă</w:t>
            </w:r>
          </w:p>
        </w:tc>
      </w:tr>
      <w:tr w:rsidR="004D3FA0" w:rsidRPr="00EC30C2" w14:paraId="5F378499" w14:textId="77777777" w:rsidTr="0051209B">
        <w:tc>
          <w:tcPr>
            <w:tcW w:w="5305" w:type="dxa"/>
            <w:shd w:val="clear" w:color="auto" w:fill="FFFFFF" w:themeFill="background1"/>
          </w:tcPr>
          <w:p w14:paraId="345FD200" w14:textId="77777777" w:rsidR="004D3FA0" w:rsidRPr="00FF430B" w:rsidRDefault="004D3FA0" w:rsidP="0051209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5B080F15" w14:textId="77777777" w:rsidR="004D3FA0" w:rsidRPr="00FF430B" w:rsidRDefault="004D3FA0" w:rsidP="0051209B">
            <w:pPr>
              <w:shd w:val="clear" w:color="auto" w:fill="FFFFFF" w:themeFill="background1"/>
              <w:tabs>
                <w:tab w:val="right" w:pos="426"/>
              </w:tabs>
              <w:rPr>
                <w:noProof w:val="0"/>
                <w:lang w:eastAsia="ru-RU"/>
              </w:rPr>
            </w:pPr>
            <w:r>
              <w:rPr>
                <w:noProof w:val="0"/>
                <w:lang w:eastAsia="ru-RU"/>
              </w:rPr>
              <w:t>Nu se acceptă</w:t>
            </w:r>
          </w:p>
        </w:tc>
      </w:tr>
      <w:tr w:rsidR="004D3FA0" w:rsidRPr="00EC30C2" w14:paraId="1ABC0917" w14:textId="77777777" w:rsidTr="0051209B">
        <w:tc>
          <w:tcPr>
            <w:tcW w:w="5305" w:type="dxa"/>
            <w:shd w:val="clear" w:color="auto" w:fill="FFFFFF" w:themeFill="background1"/>
          </w:tcPr>
          <w:p w14:paraId="6FE6D7F7" w14:textId="77777777" w:rsidR="004D3FA0" w:rsidRPr="00FF430B" w:rsidRDefault="004D3FA0" w:rsidP="0051209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05F81EA3" w14:textId="77777777" w:rsidR="004D3FA0" w:rsidRPr="00FF430B" w:rsidRDefault="004D3FA0" w:rsidP="0051209B">
            <w:pPr>
              <w:shd w:val="clear" w:color="auto" w:fill="FFFFFF" w:themeFill="background1"/>
              <w:tabs>
                <w:tab w:val="right" w:pos="426"/>
              </w:tabs>
              <w:rPr>
                <w:noProof w:val="0"/>
                <w:lang w:eastAsia="ru-RU"/>
              </w:rPr>
            </w:pPr>
            <w:r>
              <w:rPr>
                <w:noProof w:val="0"/>
                <w:lang w:eastAsia="ru-RU"/>
              </w:rPr>
              <w:t>Se acceptă</w:t>
            </w:r>
          </w:p>
        </w:tc>
      </w:tr>
      <w:tr w:rsidR="004D3FA0" w:rsidRPr="00EC30C2" w14:paraId="7A80AB8B" w14:textId="77777777" w:rsidTr="0051209B">
        <w:trPr>
          <w:trHeight w:val="77"/>
        </w:trPr>
        <w:tc>
          <w:tcPr>
            <w:tcW w:w="5305" w:type="dxa"/>
            <w:shd w:val="clear" w:color="auto" w:fill="FFFFFF" w:themeFill="background1"/>
          </w:tcPr>
          <w:p w14:paraId="3AB581D6" w14:textId="77777777" w:rsidR="004D3FA0" w:rsidRPr="00FF430B" w:rsidRDefault="004D3FA0" w:rsidP="0051209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6042B759" w14:textId="77777777" w:rsidR="004D3FA0" w:rsidRPr="00FF430B" w:rsidRDefault="004D3FA0" w:rsidP="0051209B">
            <w:pPr>
              <w:shd w:val="clear" w:color="auto" w:fill="FFFFFF" w:themeFill="background1"/>
              <w:tabs>
                <w:tab w:val="right" w:pos="426"/>
              </w:tabs>
              <w:rPr>
                <w:noProof w:val="0"/>
                <w:lang w:eastAsia="ru-RU"/>
              </w:rPr>
            </w:pPr>
            <w:r>
              <w:rPr>
                <w:noProof w:val="0"/>
                <w:lang w:eastAsia="ru-RU"/>
              </w:rPr>
              <w:t>Se acceptă</w:t>
            </w:r>
          </w:p>
        </w:tc>
      </w:tr>
    </w:tbl>
    <w:p w14:paraId="3541E803" w14:textId="77777777" w:rsidR="004D3FA0" w:rsidRPr="00F64B7E"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_______nu______</w:t>
      </w:r>
      <w:r w:rsidRPr="00F64B7E">
        <w:rPr>
          <w:noProof w:val="0"/>
          <w:sz w:val="20"/>
          <w:lang w:eastAsia="ru-RU"/>
        </w:rPr>
        <w:t xml:space="preserve">   </w:t>
      </w:r>
    </w:p>
    <w:p w14:paraId="3C6E7FF3" w14:textId="77777777" w:rsidR="004D3FA0" w:rsidRPr="00FF430B" w:rsidRDefault="004D3FA0" w:rsidP="004D3FA0">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____________________________________________________</w:t>
      </w:r>
    </w:p>
    <w:p w14:paraId="762F6457" w14:textId="77777777" w:rsidR="004D3FA0" w:rsidRPr="00FF430B" w:rsidRDefault="004D3FA0" w:rsidP="004D3FA0">
      <w:pPr>
        <w:shd w:val="clear" w:color="auto" w:fill="FFFFFF" w:themeFill="background1"/>
        <w:spacing w:before="120" w:after="120"/>
        <w:rPr>
          <w:b/>
          <w:noProof w:val="0"/>
          <w:lang w:eastAsia="ru-RU"/>
        </w:rPr>
      </w:pPr>
    </w:p>
    <w:p w14:paraId="1329605C" w14:textId="77777777" w:rsidR="004D3FA0" w:rsidRDefault="004D3FA0" w:rsidP="004D3FA0">
      <w:pPr>
        <w:shd w:val="clear" w:color="auto" w:fill="FFFFFF" w:themeFill="background1"/>
        <w:spacing w:before="120" w:after="120"/>
        <w:rPr>
          <w:b/>
          <w:noProof w:val="0"/>
          <w:lang w:eastAsia="ru-RU"/>
        </w:rPr>
      </w:pPr>
    </w:p>
    <w:p w14:paraId="35625B8D" w14:textId="77777777" w:rsidR="004D3FA0" w:rsidRPr="00FF430B" w:rsidRDefault="004D3FA0" w:rsidP="004D3FA0">
      <w:pPr>
        <w:shd w:val="clear" w:color="auto" w:fill="FFFFFF" w:themeFill="background1"/>
        <w:spacing w:before="120" w:after="120"/>
        <w:rPr>
          <w:b/>
          <w:noProof w:val="0"/>
          <w:lang w:eastAsia="ru-RU"/>
        </w:rPr>
      </w:pPr>
    </w:p>
    <w:p w14:paraId="195EF78F" w14:textId="77777777" w:rsidR="004D3FA0" w:rsidRPr="00FF430B" w:rsidRDefault="004D3FA0" w:rsidP="004D3FA0">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Pr>
          <w:b/>
          <w:noProof w:val="0"/>
          <w:lang w:eastAsia="ru-RU"/>
        </w:rPr>
        <w:t>_________</w:t>
      </w:r>
      <w:r w:rsidRPr="00FF430B">
        <w:rPr>
          <w:b/>
          <w:noProof w:val="0"/>
          <w:lang w:eastAsia="ru-RU"/>
        </w:rPr>
        <w:t xml:space="preserve"> </w:t>
      </w:r>
      <w:r>
        <w:rPr>
          <w:b/>
          <w:noProof w:val="0"/>
          <w:shd w:val="clear" w:color="auto" w:fill="FFFFFF" w:themeFill="background1"/>
          <w:lang w:eastAsia="ru-RU"/>
        </w:rPr>
        <w:t>Ambroci Victor</w:t>
      </w:r>
      <w:r w:rsidRPr="00FF430B">
        <w:rPr>
          <w:b/>
          <w:noProof w:val="0"/>
          <w:shd w:val="clear" w:color="auto" w:fill="FFFFFF" w:themeFill="background1"/>
          <w:lang w:eastAsia="ru-RU"/>
        </w:rPr>
        <w:t xml:space="preserve">  </w:t>
      </w:r>
      <w:r w:rsidRPr="00FF430B">
        <w:rPr>
          <w:b/>
        </w:rPr>
        <w:t>.</w:t>
      </w:r>
      <w:r>
        <w:rPr>
          <w:b/>
        </w:rPr>
        <w:t xml:space="preserve"> L.Ș.</w:t>
      </w:r>
    </w:p>
    <w:p w14:paraId="3BA7EBEC" w14:textId="77777777" w:rsidR="0088272B" w:rsidRDefault="0088272B" w:rsidP="00CE06B7">
      <w:pPr>
        <w:rPr>
          <w:noProof w:val="0"/>
          <w:lang w:val="it-IT"/>
        </w:rPr>
      </w:pPr>
      <w:bookmarkStart w:id="5" w:name="_Toc449692095"/>
    </w:p>
    <w:p w14:paraId="44C90C49" w14:textId="6A69207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 w:name="_Toc449692096"/>
      <w:bookmarkEnd w:id="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54318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0" w:name="_Hlk69119432"/>
      <w:r>
        <w:rPr>
          <w:rFonts w:ascii="Times New Roman" w:hAnsi="Times New Roman"/>
          <w:szCs w:val="24"/>
        </w:rPr>
        <w:t>Anexa nr.2 Anunțul de Participare</w:t>
      </w:r>
      <w:bookmarkEnd w:id="1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2633B73" w:rsidR="00146734" w:rsidRDefault="00146734" w:rsidP="00EC7C12">
      <w:pPr>
        <w:spacing w:after="200" w:line="276" w:lineRule="auto"/>
        <w:rPr>
          <w:lang w:eastAsia="zh-CN"/>
        </w:rPr>
      </w:pPr>
      <w:bookmarkStart w:id="11" w:name="_Toc449692097"/>
    </w:p>
    <w:p w14:paraId="53EC631F" w14:textId="77777777" w:rsidR="007F694C" w:rsidRDefault="007F694C" w:rsidP="00EC7C12">
      <w:pPr>
        <w:spacing w:after="200" w:line="276" w:lineRule="auto"/>
        <w:rPr>
          <w:lang w:eastAsia="zh-CN"/>
        </w:rPr>
      </w:pPr>
    </w:p>
    <w:p w14:paraId="662A3949" w14:textId="77777777" w:rsidR="008B6818" w:rsidRPr="004B16DD" w:rsidRDefault="008B6818" w:rsidP="008B6818">
      <w:pPr>
        <w:jc w:val="right"/>
        <w:rPr>
          <w:noProof w:val="0"/>
          <w:sz w:val="22"/>
          <w:szCs w:val="22"/>
          <w:lang w:val="it-IT"/>
        </w:rPr>
      </w:pPr>
      <w:bookmarkStart w:id="12" w:name="_Toc390252620"/>
      <w:bookmarkStart w:id="13" w:name="_Toc449692117"/>
      <w:bookmarkEnd w:id="11"/>
      <w:r w:rsidRPr="00A30B00">
        <w:rPr>
          <w:noProof w:val="0"/>
          <w:lang w:val="it-IT"/>
        </w:rPr>
        <w:t>Anexa nr.</w:t>
      </w:r>
      <w:r>
        <w:rPr>
          <w:noProof w:val="0"/>
          <w:lang w:val="it-IT"/>
        </w:rPr>
        <w:t xml:space="preserve"> 10</w:t>
      </w:r>
    </w:p>
    <w:p w14:paraId="7CE48A5F" w14:textId="77777777" w:rsidR="008B6818" w:rsidRPr="00D22624" w:rsidRDefault="008B6818" w:rsidP="008B6818">
      <w:pPr>
        <w:jc w:val="right"/>
        <w:rPr>
          <w:noProof w:val="0"/>
          <w:lang w:val="it-IT"/>
        </w:rPr>
      </w:pPr>
      <w:r w:rsidRPr="0003591A">
        <w:rPr>
          <w:noProof w:val="0"/>
          <w:lang w:val="it-IT"/>
        </w:rPr>
        <w:t xml:space="preserve">la </w:t>
      </w:r>
      <w:r>
        <w:rPr>
          <w:noProof w:val="0"/>
          <w:lang w:val="it-IT"/>
        </w:rPr>
        <w:t>Documentația standard nr._____</w:t>
      </w:r>
    </w:p>
    <w:p w14:paraId="669D4B15" w14:textId="77777777" w:rsidR="008B6818" w:rsidRPr="00D22624" w:rsidRDefault="008B6818" w:rsidP="008B681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B6818" w:rsidRPr="00B56360" w14:paraId="77CC8612" w14:textId="77777777" w:rsidTr="000A432E">
        <w:trPr>
          <w:trHeight w:val="697"/>
        </w:trPr>
        <w:tc>
          <w:tcPr>
            <w:tcW w:w="9744" w:type="dxa"/>
            <w:vAlign w:val="center"/>
          </w:tcPr>
          <w:p w14:paraId="3B56461C" w14:textId="77777777" w:rsidR="008B6818" w:rsidRPr="00146734" w:rsidRDefault="008B6818" w:rsidP="000A432E">
            <w:pPr>
              <w:keepNext/>
              <w:keepLines/>
              <w:spacing w:before="200"/>
              <w:jc w:val="center"/>
              <w:outlineLvl w:val="1"/>
              <w:rPr>
                <w:rFonts w:eastAsiaTheme="majorEastAsia"/>
                <w:b/>
                <w:bCs/>
                <w:sz w:val="26"/>
                <w:szCs w:val="26"/>
              </w:rPr>
            </w:pPr>
          </w:p>
        </w:tc>
      </w:tr>
      <w:tr w:rsidR="008B6818" w:rsidRPr="00B56360" w14:paraId="4CFA28B3" w14:textId="77777777" w:rsidTr="000A432E">
        <w:trPr>
          <w:trHeight w:val="697"/>
        </w:trPr>
        <w:tc>
          <w:tcPr>
            <w:tcW w:w="9744" w:type="dxa"/>
            <w:vAlign w:val="center"/>
          </w:tcPr>
          <w:p w14:paraId="7C4061F0" w14:textId="77777777" w:rsidR="008B6818" w:rsidRPr="00B56360" w:rsidRDefault="008B6818" w:rsidP="000A432E">
            <w:pPr>
              <w:spacing w:line="360" w:lineRule="auto"/>
              <w:jc w:val="both"/>
            </w:pPr>
          </w:p>
        </w:tc>
      </w:tr>
      <w:tr w:rsidR="008B6818" w:rsidRPr="00B56360" w14:paraId="56ABDC51" w14:textId="77777777" w:rsidTr="000A432E">
        <w:trPr>
          <w:trHeight w:val="80"/>
        </w:trPr>
        <w:tc>
          <w:tcPr>
            <w:tcW w:w="9744" w:type="dxa"/>
            <w:vAlign w:val="center"/>
          </w:tcPr>
          <w:p w14:paraId="33F84640" w14:textId="77777777" w:rsidR="008B6818" w:rsidRPr="00B56360" w:rsidRDefault="008B6818" w:rsidP="000A432E">
            <w:pPr>
              <w:keepNext/>
              <w:keepLines/>
              <w:spacing w:before="200"/>
              <w:outlineLvl w:val="1"/>
              <w:rPr>
                <w:rFonts w:asciiTheme="majorHAnsi" w:eastAsiaTheme="majorEastAsia" w:hAnsiTheme="majorHAnsi" w:cstheme="majorBidi"/>
                <w:b/>
                <w:bCs/>
                <w:color w:val="5B9BD5" w:themeColor="accent1"/>
                <w:sz w:val="26"/>
                <w:szCs w:val="26"/>
              </w:rPr>
            </w:pPr>
          </w:p>
        </w:tc>
      </w:tr>
      <w:tr w:rsidR="008B6818" w:rsidRPr="00B56360" w14:paraId="104FBBF5" w14:textId="77777777" w:rsidTr="000A432E">
        <w:trPr>
          <w:trHeight w:val="697"/>
        </w:trPr>
        <w:tc>
          <w:tcPr>
            <w:tcW w:w="9744" w:type="dxa"/>
            <w:vAlign w:val="center"/>
          </w:tcPr>
          <w:p w14:paraId="1A2FEBD1" w14:textId="77777777" w:rsidR="008B6818" w:rsidRPr="00B56360" w:rsidRDefault="008B6818" w:rsidP="000A432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B7662FA" w14:textId="77777777" w:rsidR="008B6818" w:rsidRPr="00B56360" w:rsidRDefault="008B6818" w:rsidP="000A432E">
            <w:pPr>
              <w:jc w:val="both"/>
              <w:rPr>
                <w:i/>
                <w:iCs/>
                <w:noProof w:val="0"/>
              </w:rPr>
            </w:pPr>
          </w:p>
          <w:p w14:paraId="47BFF78C" w14:textId="77777777" w:rsidR="008B6818" w:rsidRPr="00B56360" w:rsidRDefault="008B6818" w:rsidP="000A432E">
            <w:pPr>
              <w:tabs>
                <w:tab w:val="right" w:pos="6000"/>
                <w:tab w:val="right" w:pos="9360"/>
              </w:tabs>
              <w:spacing w:line="360" w:lineRule="auto"/>
              <w:ind w:right="990"/>
              <w:jc w:val="both"/>
            </w:pPr>
            <w:r w:rsidRPr="00B56360">
              <w:t>Data: “___” _____________________ 20__</w:t>
            </w:r>
          </w:p>
          <w:p w14:paraId="2A8890D3" w14:textId="77777777" w:rsidR="008B6818" w:rsidRPr="00B56360" w:rsidRDefault="008B6818" w:rsidP="000A432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28B5C2" w14:textId="77777777" w:rsidR="008B6818" w:rsidRPr="00B56360" w:rsidRDefault="008B6818" w:rsidP="000A432E">
            <w:pPr>
              <w:tabs>
                <w:tab w:val="right" w:pos="6000"/>
              </w:tabs>
              <w:spacing w:line="360" w:lineRule="auto"/>
              <w:jc w:val="both"/>
              <w:rPr>
                <w:b/>
              </w:rPr>
            </w:pPr>
          </w:p>
          <w:p w14:paraId="38D1BBC7" w14:textId="77777777" w:rsidR="008B6818" w:rsidRPr="00B56360" w:rsidRDefault="008B6818" w:rsidP="000A432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11D9523" w14:textId="77777777" w:rsidR="008B6818" w:rsidRPr="00B56360" w:rsidRDefault="008B6818" w:rsidP="000A432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6EF435F" w14:textId="77777777" w:rsidR="008B6818" w:rsidRPr="00B56360" w:rsidRDefault="008B6818" w:rsidP="000A432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3F85D50" w14:textId="77777777" w:rsidR="008B6818" w:rsidRPr="00B56360" w:rsidRDefault="008B6818" w:rsidP="000A432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A20C30B" w14:textId="77777777" w:rsidR="008B6818" w:rsidRPr="00B56360" w:rsidRDefault="008B6818" w:rsidP="000A432E">
            <w:pPr>
              <w:tabs>
                <w:tab w:val="right" w:pos="6000"/>
                <w:tab w:val="right" w:pos="9360"/>
              </w:tabs>
              <w:spacing w:line="360" w:lineRule="auto"/>
              <w:ind w:right="660"/>
              <w:jc w:val="both"/>
            </w:pPr>
          </w:p>
          <w:p w14:paraId="65E755EF" w14:textId="77777777" w:rsidR="008B6818" w:rsidRPr="00B56360" w:rsidRDefault="008B6818" w:rsidP="000A432E">
            <w:pPr>
              <w:jc w:val="center"/>
              <w:rPr>
                <w:b/>
                <w:bCs/>
                <w:sz w:val="28"/>
                <w:szCs w:val="28"/>
              </w:rPr>
            </w:pPr>
            <w:bookmarkStart w:id="14" w:name="_Hlk77771126"/>
            <w:r w:rsidRPr="00B56360">
              <w:rPr>
                <w:b/>
                <w:bCs/>
                <w:sz w:val="28"/>
                <w:szCs w:val="28"/>
              </w:rPr>
              <w:t>GARANŢIA DE BUNĂ EXECUŢIE</w:t>
            </w:r>
            <w:bookmarkEnd w:id="14"/>
          </w:p>
          <w:p w14:paraId="76D8A2F7" w14:textId="77777777" w:rsidR="008B6818" w:rsidRPr="00B56360" w:rsidRDefault="008B6818" w:rsidP="000A432E">
            <w:pPr>
              <w:jc w:val="center"/>
              <w:rPr>
                <w:i/>
                <w:iCs/>
                <w:sz w:val="28"/>
                <w:szCs w:val="28"/>
              </w:rPr>
            </w:pPr>
            <w:r w:rsidRPr="00B56360">
              <w:rPr>
                <w:b/>
                <w:bCs/>
                <w:sz w:val="28"/>
                <w:szCs w:val="28"/>
              </w:rPr>
              <w:t xml:space="preserve">Nr. </w:t>
            </w:r>
            <w:r w:rsidRPr="00B56360">
              <w:rPr>
                <w:i/>
                <w:iCs/>
                <w:sz w:val="28"/>
                <w:szCs w:val="28"/>
              </w:rPr>
              <w:t>_______________</w:t>
            </w:r>
          </w:p>
          <w:p w14:paraId="6FF0C235" w14:textId="77777777" w:rsidR="008B6818" w:rsidRPr="00B56360" w:rsidRDefault="008B6818" w:rsidP="000A432E">
            <w:pPr>
              <w:ind w:firstLine="720"/>
              <w:jc w:val="both"/>
            </w:pPr>
          </w:p>
          <w:p w14:paraId="02575B6D" w14:textId="77777777" w:rsidR="008B6818" w:rsidRPr="00B56360" w:rsidRDefault="008B6818" w:rsidP="000A432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5B14ED" w14:textId="77777777" w:rsidR="008B6818" w:rsidRPr="00B56360" w:rsidRDefault="008B6818" w:rsidP="000A432E">
            <w:pPr>
              <w:jc w:val="both"/>
            </w:pPr>
          </w:p>
          <w:p w14:paraId="7D3EA801" w14:textId="77777777" w:rsidR="008B6818" w:rsidRPr="00B56360" w:rsidRDefault="008B6818" w:rsidP="000A432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7C03276" w14:textId="77777777" w:rsidR="008B6818" w:rsidRPr="00B56360" w:rsidRDefault="008B6818" w:rsidP="000A432E">
            <w:pPr>
              <w:jc w:val="both"/>
            </w:pPr>
          </w:p>
          <w:p w14:paraId="535CBBB2" w14:textId="77777777" w:rsidR="008B6818" w:rsidRPr="00B56360" w:rsidRDefault="008B6818" w:rsidP="000A432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7998BE9" w14:textId="77777777" w:rsidR="008B6818" w:rsidRPr="00B56360" w:rsidRDefault="008B6818" w:rsidP="000A432E">
            <w:pPr>
              <w:jc w:val="both"/>
            </w:pPr>
          </w:p>
          <w:p w14:paraId="489920DE" w14:textId="77777777" w:rsidR="008B6818" w:rsidRPr="00B56360" w:rsidRDefault="008B6818" w:rsidP="000A432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8EB978" w14:textId="77777777" w:rsidR="008B6818" w:rsidRPr="00B56360" w:rsidRDefault="008B6818" w:rsidP="000A432E">
            <w:pPr>
              <w:tabs>
                <w:tab w:val="left" w:pos="3175"/>
              </w:tabs>
              <w:ind w:firstLine="720"/>
              <w:jc w:val="both"/>
              <w:rPr>
                <w:i/>
                <w:iCs/>
              </w:rPr>
            </w:pPr>
          </w:p>
          <w:p w14:paraId="3F6DFBBF" w14:textId="77777777" w:rsidR="008B6818" w:rsidRDefault="008B6818" w:rsidP="000A432E">
            <w:pPr>
              <w:tabs>
                <w:tab w:val="left" w:pos="3175"/>
              </w:tabs>
              <w:jc w:val="both"/>
              <w:rPr>
                <w:i/>
              </w:rPr>
            </w:pPr>
            <w:r w:rsidRPr="00B56360">
              <w:rPr>
                <w:i/>
              </w:rPr>
              <w:t>[semnăturile reprezentanţilor autorizaţi ai băncii şi ai Furnizorului/Prestatorului]</w:t>
            </w:r>
          </w:p>
          <w:p w14:paraId="795FAF57" w14:textId="77777777" w:rsidR="008B6818" w:rsidRDefault="008B6818" w:rsidP="000A432E">
            <w:pPr>
              <w:tabs>
                <w:tab w:val="left" w:pos="3175"/>
              </w:tabs>
              <w:jc w:val="both"/>
              <w:rPr>
                <w:i/>
              </w:rPr>
            </w:pPr>
          </w:p>
          <w:p w14:paraId="66D69E74" w14:textId="77777777" w:rsidR="008B6818" w:rsidRDefault="008B6818" w:rsidP="000A432E">
            <w:pPr>
              <w:tabs>
                <w:tab w:val="left" w:pos="3175"/>
              </w:tabs>
              <w:jc w:val="both"/>
              <w:rPr>
                <w:i/>
              </w:rPr>
            </w:pPr>
          </w:p>
          <w:p w14:paraId="5289C01A" w14:textId="77777777" w:rsidR="008B6818" w:rsidRDefault="008B6818" w:rsidP="000A432E">
            <w:pPr>
              <w:tabs>
                <w:tab w:val="left" w:pos="3175"/>
              </w:tabs>
              <w:jc w:val="both"/>
              <w:rPr>
                <w:i/>
              </w:rPr>
            </w:pPr>
          </w:p>
          <w:p w14:paraId="099B77DF" w14:textId="77777777" w:rsidR="008B6818" w:rsidRDefault="008B6818" w:rsidP="000A432E">
            <w:pPr>
              <w:tabs>
                <w:tab w:val="left" w:pos="3175"/>
              </w:tabs>
              <w:jc w:val="both"/>
              <w:rPr>
                <w:i/>
              </w:rPr>
            </w:pPr>
          </w:p>
          <w:p w14:paraId="2C5251FF" w14:textId="77777777" w:rsidR="008B6818" w:rsidRDefault="008B6818" w:rsidP="000A432E">
            <w:pPr>
              <w:tabs>
                <w:tab w:val="left" w:pos="3175"/>
              </w:tabs>
              <w:jc w:val="both"/>
              <w:rPr>
                <w:i/>
              </w:rPr>
            </w:pPr>
          </w:p>
          <w:p w14:paraId="6D206F03" w14:textId="77777777" w:rsidR="008B6818" w:rsidRPr="00B56360" w:rsidRDefault="008B6818" w:rsidP="000A432E">
            <w:pPr>
              <w:spacing w:line="360" w:lineRule="auto"/>
              <w:jc w:val="both"/>
            </w:pPr>
          </w:p>
        </w:tc>
      </w:tr>
    </w:tbl>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178BF01A" w:rsidR="00146734" w:rsidRDefault="00146734" w:rsidP="00EC7C12">
      <w:pPr>
        <w:jc w:val="both"/>
        <w:rPr>
          <w:rFonts w:eastAsia="PMingLiU"/>
          <w:lang w:eastAsia="zh-CN"/>
        </w:rPr>
      </w:pPr>
      <w:r w:rsidRPr="00146734">
        <w:rPr>
          <w:rFonts w:eastAsia="PMingLiU"/>
          <w:lang w:eastAsia="zh-CN"/>
        </w:rPr>
        <w:t>Denumirea firmei: _____________________________</w:t>
      </w:r>
    </w:p>
    <w:p w14:paraId="6E86D6B5" w14:textId="45E7BF9C" w:rsidR="007F694C" w:rsidRDefault="007F694C" w:rsidP="00EC7C12">
      <w:pPr>
        <w:jc w:val="both"/>
        <w:rPr>
          <w:rFonts w:eastAsia="PMingLiU"/>
          <w:lang w:eastAsia="zh-CN"/>
        </w:rPr>
      </w:pPr>
    </w:p>
    <w:p w14:paraId="66AEA633" w14:textId="552AED42" w:rsidR="007F694C" w:rsidRDefault="007F694C" w:rsidP="00EC7C12">
      <w:pPr>
        <w:jc w:val="both"/>
        <w:rPr>
          <w:rFonts w:eastAsia="PMingLiU"/>
          <w:lang w:eastAsia="zh-CN"/>
        </w:rPr>
      </w:pPr>
    </w:p>
    <w:p w14:paraId="6ADCEB0B" w14:textId="3831FEAE" w:rsidR="007F694C" w:rsidRDefault="007F694C" w:rsidP="00EC7C12">
      <w:pPr>
        <w:jc w:val="both"/>
        <w:rPr>
          <w:rFonts w:eastAsia="PMingLiU"/>
          <w:lang w:eastAsia="zh-CN"/>
        </w:rPr>
      </w:pPr>
    </w:p>
    <w:p w14:paraId="71043273" w14:textId="49104C6E" w:rsidR="007F694C" w:rsidRDefault="007F694C" w:rsidP="00EC7C12">
      <w:pPr>
        <w:jc w:val="both"/>
        <w:rPr>
          <w:rFonts w:eastAsia="PMingLiU"/>
          <w:lang w:eastAsia="zh-CN"/>
        </w:rPr>
      </w:pPr>
    </w:p>
    <w:p w14:paraId="1150EC1C" w14:textId="687EA0F9" w:rsidR="007F694C" w:rsidRDefault="007F694C" w:rsidP="00EC7C12">
      <w:pPr>
        <w:jc w:val="both"/>
        <w:rPr>
          <w:rFonts w:eastAsia="PMingLiU"/>
          <w:lang w:eastAsia="zh-CN"/>
        </w:rPr>
      </w:pPr>
    </w:p>
    <w:p w14:paraId="5CF25024" w14:textId="56F94D31" w:rsidR="007F694C" w:rsidRDefault="007F694C" w:rsidP="00EC7C12">
      <w:pPr>
        <w:jc w:val="both"/>
        <w:rPr>
          <w:rFonts w:eastAsia="PMingLiU"/>
          <w:lang w:eastAsia="zh-CN"/>
        </w:rPr>
      </w:pPr>
    </w:p>
    <w:p w14:paraId="35134205" w14:textId="3ED87EE7" w:rsidR="007F694C" w:rsidRDefault="007F694C" w:rsidP="00EC7C12">
      <w:pPr>
        <w:jc w:val="both"/>
        <w:rPr>
          <w:rFonts w:eastAsia="PMingLiU"/>
          <w:lang w:eastAsia="zh-CN"/>
        </w:rPr>
      </w:pPr>
    </w:p>
    <w:p w14:paraId="12892988" w14:textId="330AF011" w:rsidR="007F694C" w:rsidRDefault="007F694C" w:rsidP="00EC7C12">
      <w:pPr>
        <w:jc w:val="both"/>
        <w:rPr>
          <w:rFonts w:eastAsia="PMingLiU"/>
          <w:lang w:eastAsia="zh-CN"/>
        </w:rPr>
      </w:pPr>
    </w:p>
    <w:p w14:paraId="45A895B7" w14:textId="6F8469A4" w:rsidR="007F694C" w:rsidRDefault="007F694C" w:rsidP="00EC7C12">
      <w:pPr>
        <w:jc w:val="both"/>
        <w:rPr>
          <w:rFonts w:eastAsia="PMingLiU"/>
          <w:lang w:eastAsia="zh-CN"/>
        </w:rPr>
      </w:pPr>
    </w:p>
    <w:p w14:paraId="45D5A274" w14:textId="2FC608F2" w:rsidR="007F694C" w:rsidRDefault="007F694C" w:rsidP="00EC7C12">
      <w:pPr>
        <w:jc w:val="both"/>
        <w:rPr>
          <w:rFonts w:eastAsia="PMingLiU"/>
          <w:lang w:eastAsia="zh-CN"/>
        </w:rPr>
      </w:pPr>
    </w:p>
    <w:p w14:paraId="5B51E65B" w14:textId="6FFF24F8" w:rsidR="007F694C" w:rsidRDefault="007F694C" w:rsidP="00EC7C12">
      <w:pPr>
        <w:jc w:val="both"/>
        <w:rPr>
          <w:rFonts w:eastAsia="PMingLiU"/>
          <w:lang w:eastAsia="zh-CN"/>
        </w:rPr>
      </w:pPr>
    </w:p>
    <w:p w14:paraId="2A3A3E39" w14:textId="1771DB90" w:rsidR="007F694C" w:rsidRDefault="007F694C" w:rsidP="00EC7C12">
      <w:pPr>
        <w:jc w:val="both"/>
        <w:rPr>
          <w:rFonts w:eastAsia="PMingLiU"/>
          <w:lang w:eastAsia="zh-CN"/>
        </w:rPr>
      </w:pPr>
    </w:p>
    <w:p w14:paraId="0600E866" w14:textId="6BE056A9" w:rsidR="007F694C" w:rsidRDefault="007F694C" w:rsidP="00EC7C12">
      <w:pPr>
        <w:jc w:val="both"/>
        <w:rPr>
          <w:rFonts w:eastAsia="PMingLiU"/>
          <w:lang w:eastAsia="zh-CN"/>
        </w:rPr>
      </w:pPr>
    </w:p>
    <w:p w14:paraId="186987C9" w14:textId="238ADD33" w:rsidR="007F694C" w:rsidRDefault="007F694C" w:rsidP="00EC7C12">
      <w:pPr>
        <w:jc w:val="both"/>
        <w:rPr>
          <w:rFonts w:eastAsia="PMingLiU"/>
          <w:lang w:eastAsia="zh-CN"/>
        </w:rPr>
      </w:pPr>
    </w:p>
    <w:p w14:paraId="2154A354" w14:textId="470A9107" w:rsidR="007F694C" w:rsidRDefault="007F694C" w:rsidP="00EC7C12">
      <w:pPr>
        <w:jc w:val="both"/>
        <w:rPr>
          <w:rFonts w:eastAsia="PMingLiU"/>
          <w:lang w:eastAsia="zh-CN"/>
        </w:rPr>
      </w:pPr>
    </w:p>
    <w:p w14:paraId="7B6A8644" w14:textId="40ADDEE8" w:rsidR="007F694C" w:rsidRDefault="007F694C" w:rsidP="00EC7C12">
      <w:pPr>
        <w:jc w:val="both"/>
        <w:rPr>
          <w:rFonts w:eastAsia="PMingLiU"/>
          <w:lang w:eastAsia="zh-CN"/>
        </w:rPr>
      </w:pPr>
    </w:p>
    <w:p w14:paraId="694D3C07" w14:textId="5304B8E6" w:rsidR="007F694C" w:rsidRDefault="007F694C" w:rsidP="00EC7C12">
      <w:pPr>
        <w:jc w:val="both"/>
        <w:rPr>
          <w:rFonts w:eastAsia="PMingLiU"/>
          <w:lang w:eastAsia="zh-CN"/>
        </w:rPr>
      </w:pPr>
    </w:p>
    <w:p w14:paraId="7724C36B" w14:textId="7742F24E" w:rsidR="00EC7C12" w:rsidRDefault="00EC7C12" w:rsidP="008D4238">
      <w:pPr>
        <w:keepNext/>
        <w:keepLines/>
        <w:jc w:val="center"/>
        <w:outlineLvl w:val="1"/>
        <w:rPr>
          <w:rFonts w:eastAsiaTheme="majorEastAsia"/>
          <w:b/>
          <w:bCs/>
        </w:rPr>
      </w:pPr>
    </w:p>
    <w:p w14:paraId="410A0220" w14:textId="18ED9273" w:rsidR="00EC7C12" w:rsidRDefault="00EC7C12" w:rsidP="008D4238">
      <w:pPr>
        <w:keepNext/>
        <w:keepLines/>
        <w:jc w:val="center"/>
        <w:outlineLvl w:val="1"/>
        <w:rPr>
          <w:rFonts w:eastAsiaTheme="majorEastAsia"/>
          <w:b/>
          <w:bCs/>
        </w:rPr>
      </w:pPr>
    </w:p>
    <w:p w14:paraId="6D181786" w14:textId="77777777" w:rsidR="004D3FA0" w:rsidRDefault="004D3FA0" w:rsidP="008D4238">
      <w:pPr>
        <w:keepNext/>
        <w:keepLines/>
        <w:jc w:val="center"/>
        <w:outlineLvl w:val="1"/>
        <w:rPr>
          <w:rFonts w:eastAsiaTheme="majorEastAsia"/>
          <w:b/>
          <w:bCs/>
        </w:rPr>
      </w:pPr>
    </w:p>
    <w:p w14:paraId="30F57D3E" w14:textId="77777777" w:rsidR="0088272B" w:rsidRDefault="0088272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6" w:name="_Toc449632664"/>
      <w:bookmarkStart w:id="17" w:name="_Toc449633156"/>
      <w:bookmarkStart w:id="18" w:name="_Toc449692111"/>
      <w:bookmarkStart w:id="1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6"/>
      <w:bookmarkEnd w:id="17"/>
      <w:bookmarkEnd w:id="18"/>
    </w:p>
    <w:p w14:paraId="42F5B3D6" w14:textId="77777777" w:rsidR="00EC7C12" w:rsidRPr="00B927F6" w:rsidRDefault="00EC7C12" w:rsidP="00EC7C12">
      <w:pPr>
        <w:tabs>
          <w:tab w:val="left" w:pos="720"/>
        </w:tabs>
        <w:jc w:val="center"/>
        <w:outlineLvl w:val="1"/>
        <w:rPr>
          <w:rFonts w:eastAsia="PMingLiU"/>
          <w:b/>
          <w:lang w:eastAsia="zh-CN"/>
        </w:rPr>
      </w:pPr>
      <w:bookmarkStart w:id="20" w:name="_Toc449632665"/>
      <w:bookmarkStart w:id="21" w:name="_Toc449633157"/>
      <w:bookmarkStart w:id="2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20"/>
      <w:bookmarkEnd w:id="21"/>
      <w:bookmarkEnd w:id="22"/>
    </w:p>
    <w:bookmarkEnd w:id="1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21B93835" w:rsidR="00EC7C12" w:rsidRDefault="00EC7C12" w:rsidP="00EC7C12">
      <w:pPr>
        <w:spacing w:line="276" w:lineRule="auto"/>
        <w:jc w:val="center"/>
        <w:rPr>
          <w:rFonts w:eastAsia="PMingLiU"/>
          <w:b/>
          <w:lang w:eastAsia="zh-CN"/>
        </w:rPr>
      </w:pPr>
    </w:p>
    <w:p w14:paraId="59AE1275" w14:textId="52991E0E" w:rsidR="005F0687" w:rsidRDefault="005F0687" w:rsidP="00EC7C12">
      <w:pPr>
        <w:spacing w:line="276" w:lineRule="auto"/>
        <w:jc w:val="center"/>
        <w:rPr>
          <w:rFonts w:eastAsia="PMingLiU"/>
          <w:b/>
          <w:lang w:eastAsia="zh-CN"/>
        </w:rPr>
      </w:pPr>
    </w:p>
    <w:p w14:paraId="5722D960" w14:textId="6EFA0CFE" w:rsidR="005F0687" w:rsidRDefault="005F0687"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bookmarkEnd w:id="12"/>
    <w:bookmarkEnd w:id="13"/>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144" w:type="pct"/>
        <w:tblLook w:val="04A0" w:firstRow="1" w:lastRow="0" w:firstColumn="1" w:lastColumn="0" w:noHBand="0" w:noVBand="1"/>
      </w:tblPr>
      <w:tblGrid>
        <w:gridCol w:w="2070"/>
        <w:gridCol w:w="288"/>
        <w:gridCol w:w="2764"/>
        <w:gridCol w:w="1912"/>
        <w:gridCol w:w="1376"/>
        <w:gridCol w:w="1326"/>
        <w:gridCol w:w="688"/>
        <w:gridCol w:w="2010"/>
        <w:gridCol w:w="1628"/>
        <w:gridCol w:w="1628"/>
        <w:gridCol w:w="88"/>
      </w:tblGrid>
      <w:tr w:rsidR="00215125" w:rsidRPr="00C00499" w14:paraId="398E671B" w14:textId="77777777" w:rsidTr="0066172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4" w:name="_Toc356920194"/>
            <w:bookmarkStart w:id="25" w:name="_Toc392180206"/>
            <w:bookmarkStart w:id="2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7" w:name="_Hlk77771394"/>
            <w:r w:rsidRPr="00C00499">
              <w:t xml:space="preserve">Specificaţii tehnice </w:t>
            </w:r>
            <w:bookmarkEnd w:id="24"/>
            <w:bookmarkEnd w:id="25"/>
            <w:bookmarkEnd w:id="26"/>
            <w:bookmarkEnd w:id="27"/>
          </w:p>
        </w:tc>
      </w:tr>
      <w:tr w:rsidR="00215125" w:rsidRPr="00C00499" w14:paraId="22A265A2" w14:textId="77777777" w:rsidTr="0066172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61723">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61723">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61723">
        <w:trPr>
          <w:trHeight w:val="246"/>
        </w:trPr>
        <w:tc>
          <w:tcPr>
            <w:tcW w:w="3303" w:type="pct"/>
            <w:gridSpan w:val="7"/>
            <w:shd w:val="clear" w:color="auto" w:fill="auto"/>
          </w:tcPr>
          <w:p w14:paraId="05166970" w14:textId="77777777" w:rsidR="00215125" w:rsidRPr="00C00499" w:rsidRDefault="00215125" w:rsidP="00590BCC"/>
        </w:tc>
        <w:tc>
          <w:tcPr>
            <w:tcW w:w="1697" w:type="pct"/>
            <w:gridSpan w:val="4"/>
            <w:shd w:val="clear" w:color="auto" w:fill="auto"/>
          </w:tcPr>
          <w:p w14:paraId="47D7B240" w14:textId="77777777" w:rsidR="00215125" w:rsidRPr="00C00499" w:rsidRDefault="00215125" w:rsidP="00590BCC"/>
        </w:tc>
      </w:tr>
      <w:tr w:rsidR="00215125" w:rsidRPr="00C00499" w14:paraId="694FCDB5" w14:textId="77777777" w:rsidTr="00661723">
        <w:trPr>
          <w:gridAfter w:val="1"/>
          <w:wAfter w:w="28" w:type="pct"/>
          <w:trHeight w:val="104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C2F4966" w:rsidR="00215125" w:rsidRPr="0065496F" w:rsidRDefault="00215125" w:rsidP="00590BCC">
            <w:pPr>
              <w:jc w:val="center"/>
              <w:rPr>
                <w:b/>
                <w:sz w:val="20"/>
                <w:szCs w:val="20"/>
              </w:rPr>
            </w:pPr>
            <w:r w:rsidRPr="0065496F">
              <w:rPr>
                <w:b/>
                <w:sz w:val="20"/>
                <w:szCs w:val="20"/>
              </w:rPr>
              <w:t xml:space="preserve">Denumirea serviciilor </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61723">
        <w:trPr>
          <w:gridAfter w:val="1"/>
          <w:wAfter w:w="28" w:type="pct"/>
          <w:trHeight w:val="28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032EA" w:rsidRPr="00C00499" w14:paraId="25D68FE3"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EE5124" w:rsidR="002032EA" w:rsidRPr="0065496F" w:rsidRDefault="002032EA" w:rsidP="00661723">
            <w:pPr>
              <w:jc w:val="center"/>
              <w:rPr>
                <w:b/>
                <w:sz w:val="20"/>
                <w:szCs w:val="20"/>
              </w:rPr>
            </w:pPr>
            <w:r w:rsidRPr="002032EA">
              <w:rPr>
                <w:b/>
                <w:noProof w:val="0"/>
                <w:sz w:val="20"/>
                <w:szCs w:val="20"/>
                <w:highlight w:val="yellow"/>
                <w:lang w:eastAsia="ru-RU"/>
              </w:rPr>
              <w:t>Lotul 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40974140"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032EA" w:rsidRPr="0065496F" w:rsidRDefault="002032EA" w:rsidP="002032EA">
            <w:pPr>
              <w:rPr>
                <w:sz w:val="20"/>
                <w:szCs w:val="20"/>
              </w:rPr>
            </w:pPr>
          </w:p>
        </w:tc>
      </w:tr>
      <w:tr w:rsidR="002032EA" w:rsidRPr="00C00499" w14:paraId="249CB69D"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0623F" w14:textId="77777777" w:rsidR="004D3FA0" w:rsidRDefault="004D3FA0" w:rsidP="004D3FA0">
            <w:pPr>
              <w:shd w:val="clear" w:color="auto" w:fill="FFFFFF" w:themeFill="background1"/>
              <w:spacing w:before="120"/>
            </w:pPr>
            <w:r>
              <w:t>Servicii de proiectare :”</w:t>
            </w:r>
          </w:p>
          <w:p w14:paraId="5D059207" w14:textId="5348BFBC" w:rsidR="004D3FA0" w:rsidRDefault="004D3FA0" w:rsidP="004D3FA0">
            <w:pPr>
              <w:shd w:val="clear" w:color="auto" w:fill="FFFFFF" w:themeFill="background1"/>
              <w:spacing w:before="120"/>
            </w:pPr>
            <w:r>
              <w:t>-construcția străzilor cu</w:t>
            </w:r>
          </w:p>
          <w:p w14:paraId="15B77748" w14:textId="29D7B508" w:rsidR="004D3FA0" w:rsidRDefault="004D3FA0" w:rsidP="004D3FA0">
            <w:pPr>
              <w:shd w:val="clear" w:color="auto" w:fill="FFFFFF" w:themeFill="background1"/>
              <w:spacing w:before="120"/>
            </w:pPr>
            <w:r>
              <w:t>îmbrăcăminte din betonasfaltic;</w:t>
            </w:r>
          </w:p>
          <w:p w14:paraId="3A6A7645" w14:textId="7704E269" w:rsidR="004D3FA0" w:rsidRDefault="004D3FA0" w:rsidP="004D3FA0">
            <w:pPr>
              <w:shd w:val="clear" w:color="auto" w:fill="FFFFFF" w:themeFill="background1"/>
              <w:spacing w:before="120"/>
            </w:pPr>
            <w:r>
              <w:t>-proiectarea marcajului</w:t>
            </w:r>
            <w:r>
              <w:t xml:space="preserve"> </w:t>
            </w:r>
            <w:r>
              <w:t>rutier cu indicatoare</w:t>
            </w:r>
          </w:p>
          <w:p w14:paraId="657BFFEC" w14:textId="62F9D353" w:rsidR="004D3FA0" w:rsidRDefault="004D3FA0" w:rsidP="004D3FA0">
            <w:pPr>
              <w:shd w:val="clear" w:color="auto" w:fill="FFFFFF" w:themeFill="background1"/>
              <w:spacing w:before="120"/>
            </w:pPr>
            <w:r>
              <w:t>necesare pentru siguranța</w:t>
            </w:r>
            <w:r>
              <w:t xml:space="preserve"> </w:t>
            </w:r>
            <w:r>
              <w:t>traficului;</w:t>
            </w:r>
          </w:p>
          <w:p w14:paraId="242BE8FE" w14:textId="365EA6A1" w:rsidR="004D3FA0" w:rsidRDefault="004D3FA0" w:rsidP="004D3FA0">
            <w:pPr>
              <w:shd w:val="clear" w:color="auto" w:fill="FFFFFF" w:themeFill="background1"/>
              <w:spacing w:before="120"/>
            </w:pPr>
            <w:r>
              <w:t>- proiectarea constrcuției</w:t>
            </w:r>
            <w:r>
              <w:t xml:space="preserve"> </w:t>
            </w:r>
            <w:r>
              <w:t>sistemului de captare a</w:t>
            </w:r>
          </w:p>
          <w:p w14:paraId="43960F6C" w14:textId="77777777" w:rsidR="004D3FA0" w:rsidRDefault="004D3FA0" w:rsidP="004D3FA0">
            <w:pPr>
              <w:shd w:val="clear" w:color="auto" w:fill="FFFFFF" w:themeFill="background1"/>
              <w:spacing w:before="120"/>
            </w:pPr>
            <w:r>
              <w:t>apelor pluviale;</w:t>
            </w:r>
          </w:p>
          <w:p w14:paraId="3224D070" w14:textId="73BF6188" w:rsidR="004D3FA0" w:rsidRDefault="004D3FA0" w:rsidP="004D3FA0">
            <w:pPr>
              <w:shd w:val="clear" w:color="auto" w:fill="FFFFFF" w:themeFill="background1"/>
              <w:spacing w:before="120"/>
            </w:pPr>
            <w:r>
              <w:t>-proiectarea construcției</w:t>
            </w:r>
            <w:r>
              <w:t xml:space="preserve"> </w:t>
            </w:r>
            <w:r>
              <w:t>trotuarelor din sec.</w:t>
            </w:r>
            <w:r>
              <w:t xml:space="preserve"> </w:t>
            </w:r>
            <w:r>
              <w:t>Vatamaneasa or. Călărași;</w:t>
            </w:r>
          </w:p>
          <w:p w14:paraId="148577F4" w14:textId="75C6F5A0" w:rsidR="004D3FA0" w:rsidRPr="004D3FA0" w:rsidRDefault="004D3FA0" w:rsidP="004D3FA0">
            <w:pPr>
              <w:shd w:val="clear" w:color="auto" w:fill="FFFFFF" w:themeFill="background1"/>
              <w:spacing w:before="120"/>
            </w:pPr>
            <w:r>
              <w:t>-proiectarea terenului de</w:t>
            </w:r>
            <w:r>
              <w:t xml:space="preserve"> </w:t>
            </w:r>
            <w:r>
              <w:t>joaca pentru copii”</w:t>
            </w:r>
          </w:p>
          <w:p w14:paraId="5DC4EAA5" w14:textId="58521BDB" w:rsidR="002032EA" w:rsidRPr="007F694C" w:rsidRDefault="002032EA" w:rsidP="007F694C">
            <w:pPr>
              <w:shd w:val="clear" w:color="auto" w:fill="FFFFFF" w:themeFill="background1"/>
              <w:spacing w:before="120"/>
              <w:jc w:val="both"/>
              <w:rPr>
                <w:noProof w:val="0"/>
                <w:u w:val="single"/>
                <w:shd w:val="clear" w:color="auto" w:fill="FFFFFF" w:themeFill="background1"/>
                <w:lang w:eastAsia="ru-RU"/>
              </w:rPr>
            </w:pP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666AB061"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FD5D6B"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F5A618"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A07E" w14:textId="54FCDC7F" w:rsidR="002032EA" w:rsidRPr="0065496F" w:rsidRDefault="002032EA" w:rsidP="002032EA">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2DA6B6F9"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FC646F2" w14:textId="77777777" w:rsidR="002032EA" w:rsidRPr="0065496F" w:rsidRDefault="002032EA" w:rsidP="002032EA">
            <w:pPr>
              <w:rPr>
                <w:sz w:val="20"/>
                <w:szCs w:val="20"/>
              </w:rPr>
            </w:pPr>
          </w:p>
        </w:tc>
      </w:tr>
      <w:tr w:rsidR="002032EA" w:rsidRPr="00C00499" w14:paraId="50E19DFB"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F1D21" w14:textId="21F23EC2" w:rsidR="002032EA" w:rsidRPr="0065496F" w:rsidRDefault="002032EA" w:rsidP="00661723">
            <w:pPr>
              <w:spacing w:line="276" w:lineRule="auto"/>
              <w:jc w:val="center"/>
              <w:rPr>
                <w:b/>
                <w:sz w:val="20"/>
                <w:szCs w:val="20"/>
              </w:rPr>
            </w:pPr>
            <w:r w:rsidRPr="007F694C">
              <w:rPr>
                <w:b/>
                <w:noProof w:val="0"/>
                <w:sz w:val="20"/>
                <w:szCs w:val="20"/>
                <w:highlight w:val="yellow"/>
                <w:lang w:eastAsia="ru-RU"/>
              </w:rPr>
              <w:lastRenderedPageBreak/>
              <w:t xml:space="preserve">Lotul </w:t>
            </w:r>
            <w:r w:rsidR="00CE06B7" w:rsidRPr="007F694C">
              <w:rPr>
                <w:b/>
                <w:noProof w:val="0"/>
                <w:sz w:val="20"/>
                <w:szCs w:val="20"/>
                <w:highlight w:val="yellow"/>
                <w:lang w:eastAsia="ru-RU"/>
              </w:rPr>
              <w:t>2</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35FD1A02"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DBA036"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9E0E2A"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0CDF"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1046F8C"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23831F6" w14:textId="77777777" w:rsidR="002032EA" w:rsidRPr="0065496F" w:rsidRDefault="002032EA" w:rsidP="002032EA">
            <w:pPr>
              <w:rPr>
                <w:sz w:val="20"/>
                <w:szCs w:val="20"/>
              </w:rPr>
            </w:pPr>
          </w:p>
        </w:tc>
      </w:tr>
      <w:tr w:rsidR="002032EA" w:rsidRPr="00C00499" w14:paraId="4F392722"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1A043" w14:textId="41C2A57F" w:rsidR="008E5D98" w:rsidRPr="0066324A" w:rsidRDefault="008E5D98" w:rsidP="008E5D98">
            <w:pPr>
              <w:shd w:val="clear" w:color="auto" w:fill="FFFFFF" w:themeFill="background1"/>
              <w:spacing w:before="120"/>
            </w:pPr>
            <w:r w:rsidRPr="0066324A">
              <w:t>Servicii de proiectare,,Reconstrucția stadionului</w:t>
            </w:r>
          </w:p>
          <w:p w14:paraId="72C68887" w14:textId="1F36B080" w:rsidR="008E5D98" w:rsidRPr="0066324A" w:rsidRDefault="008E5D98" w:rsidP="008E5D98">
            <w:pPr>
              <w:shd w:val="clear" w:color="auto" w:fill="FFFFFF" w:themeFill="background1"/>
              <w:spacing w:before="120"/>
            </w:pPr>
            <w:r w:rsidRPr="0066324A">
              <w:t>orășănesc din orașul</w:t>
            </w:r>
            <w:r>
              <w:t xml:space="preserve"> </w:t>
            </w:r>
            <w:r w:rsidRPr="0066324A">
              <w:t>Călărași”</w:t>
            </w:r>
          </w:p>
          <w:p w14:paraId="2552D940" w14:textId="60B7CC25" w:rsidR="002032EA" w:rsidRPr="00661723" w:rsidRDefault="002032EA" w:rsidP="00661723">
            <w:pPr>
              <w:shd w:val="clear" w:color="auto" w:fill="FFFFFF" w:themeFill="background1"/>
              <w:spacing w:before="120"/>
              <w:jc w:val="both"/>
            </w:pP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76653A66"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47E4634"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B580924"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37229" w14:textId="3E7DBD5B" w:rsidR="002032EA" w:rsidRPr="0065496F" w:rsidRDefault="002032EA" w:rsidP="002032EA">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511F5EB1"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3B80974D" w14:textId="77777777" w:rsidR="002032EA" w:rsidRPr="0065496F" w:rsidRDefault="002032EA" w:rsidP="002032EA">
            <w:pPr>
              <w:rPr>
                <w:sz w:val="20"/>
                <w:szCs w:val="20"/>
              </w:rPr>
            </w:pPr>
          </w:p>
        </w:tc>
      </w:tr>
      <w:tr w:rsidR="007F694C" w:rsidRPr="00C00499" w14:paraId="3C25B586"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CCE90" w14:textId="73446A6C" w:rsidR="007F694C" w:rsidRDefault="007F694C" w:rsidP="00661723">
            <w:pPr>
              <w:spacing w:line="276" w:lineRule="auto"/>
              <w:jc w:val="center"/>
              <w:rPr>
                <w:noProof w:val="0"/>
                <w:u w:val="single"/>
                <w:shd w:val="clear" w:color="auto" w:fill="FFFFFF" w:themeFill="background1"/>
                <w:lang w:eastAsia="ru-RU"/>
              </w:rPr>
            </w:pPr>
            <w:r w:rsidRPr="007F694C">
              <w:rPr>
                <w:b/>
                <w:noProof w:val="0"/>
                <w:sz w:val="20"/>
                <w:szCs w:val="20"/>
                <w:highlight w:val="yellow"/>
                <w:lang w:eastAsia="ru-RU"/>
              </w:rPr>
              <w:t>Lotul 3</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142D4E92" w14:textId="77777777" w:rsidR="007F694C" w:rsidRPr="0065496F" w:rsidRDefault="007F694C"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2BEBDD" w14:textId="77777777" w:rsidR="007F694C" w:rsidRPr="0065496F" w:rsidRDefault="007F694C"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04594D" w14:textId="77777777" w:rsidR="007F694C" w:rsidRPr="0065496F" w:rsidRDefault="007F694C"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2948B" w14:textId="77777777" w:rsidR="007F694C" w:rsidRDefault="007F694C"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296993D4" w14:textId="77777777" w:rsidR="007F694C" w:rsidRPr="0065496F" w:rsidRDefault="007F694C"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259051B" w14:textId="77777777" w:rsidR="007F694C" w:rsidRPr="0065496F" w:rsidRDefault="007F694C" w:rsidP="002032EA">
            <w:pPr>
              <w:rPr>
                <w:sz w:val="20"/>
                <w:szCs w:val="20"/>
              </w:rPr>
            </w:pPr>
          </w:p>
        </w:tc>
      </w:tr>
      <w:tr w:rsidR="007F694C" w:rsidRPr="00C00499" w14:paraId="32A2C9F9" w14:textId="77777777" w:rsidTr="00661723">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F77F4" w14:textId="39B831A0" w:rsidR="008E5D98" w:rsidRDefault="008E5D98" w:rsidP="008E5D98">
            <w:pPr>
              <w:shd w:val="clear" w:color="auto" w:fill="FFFFFF" w:themeFill="background1"/>
              <w:spacing w:before="120"/>
            </w:pPr>
            <w:r>
              <w:t>Servicii de proiectare</w:t>
            </w:r>
            <w:r>
              <w:t xml:space="preserve"> </w:t>
            </w:r>
            <w:r>
              <w:t>”Sisteme de scurgere a apei</w:t>
            </w:r>
          </w:p>
          <w:p w14:paraId="1E64BA18" w14:textId="4B093CE7" w:rsidR="008E5D98" w:rsidRDefault="008E5D98" w:rsidP="008E5D98">
            <w:pPr>
              <w:shd w:val="clear" w:color="auto" w:fill="FFFFFF" w:themeFill="background1"/>
              <w:spacing w:before="120"/>
            </w:pPr>
            <w:r>
              <w:t>pluviale de pe strada</w:t>
            </w:r>
            <w:r>
              <w:t xml:space="preserve"> </w:t>
            </w:r>
            <w:r>
              <w:t>T.Ciorbă și reabilitarea</w:t>
            </w:r>
          </w:p>
          <w:p w14:paraId="46C41339" w14:textId="39806D21" w:rsidR="007F694C" w:rsidRPr="00661723" w:rsidRDefault="008E5D98" w:rsidP="008E5D98">
            <w:pPr>
              <w:shd w:val="clear" w:color="auto" w:fill="FFFFFF" w:themeFill="background1"/>
              <w:spacing w:before="120"/>
            </w:pPr>
            <w:r>
              <w:t>sectorului deteriorat în urma</w:t>
            </w:r>
            <w:r>
              <w:t xml:space="preserve"> </w:t>
            </w:r>
            <w:r>
              <w:t>constrcuției rigoliei”</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6B225B94" w14:textId="77777777" w:rsidR="007F694C" w:rsidRPr="0065496F" w:rsidRDefault="007F694C" w:rsidP="007F694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0202FDC" w14:textId="77777777" w:rsidR="007F694C" w:rsidRPr="0065496F" w:rsidRDefault="007F694C" w:rsidP="007F694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D8BE67" w14:textId="77777777" w:rsidR="007F694C" w:rsidRPr="0065496F" w:rsidRDefault="007F694C" w:rsidP="007F694C">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D20BA" w14:textId="7A83EF53" w:rsidR="007F694C" w:rsidRDefault="007F694C" w:rsidP="007F694C">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45AD58F6" w14:textId="77777777" w:rsidR="007F694C" w:rsidRPr="0065496F" w:rsidRDefault="007F694C" w:rsidP="007F694C">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63AA398" w14:textId="77777777" w:rsidR="007F694C" w:rsidRPr="0065496F" w:rsidRDefault="007F694C" w:rsidP="007F694C">
            <w:pPr>
              <w:rPr>
                <w:sz w:val="20"/>
                <w:szCs w:val="20"/>
              </w:rPr>
            </w:pPr>
          </w:p>
        </w:tc>
      </w:tr>
      <w:tr w:rsidR="007F694C" w:rsidRPr="00C00499" w14:paraId="60B54015" w14:textId="77777777" w:rsidTr="00661723">
        <w:trPr>
          <w:trHeight w:val="397"/>
        </w:trPr>
        <w:tc>
          <w:tcPr>
            <w:tcW w:w="5000" w:type="pct"/>
            <w:gridSpan w:val="11"/>
            <w:tcBorders>
              <w:top w:val="single" w:sz="4" w:space="0" w:color="auto"/>
            </w:tcBorders>
            <w:shd w:val="clear" w:color="auto" w:fill="auto"/>
            <w:vAlign w:val="center"/>
          </w:tcPr>
          <w:p w14:paraId="0D663FA6" w14:textId="77777777" w:rsidR="007F694C" w:rsidRPr="00C00499" w:rsidRDefault="007F694C" w:rsidP="007F694C">
            <w:pPr>
              <w:tabs>
                <w:tab w:val="left" w:pos="6120"/>
              </w:tabs>
            </w:pPr>
          </w:p>
          <w:p w14:paraId="26A48492" w14:textId="77777777" w:rsidR="007F694C" w:rsidRPr="00C00499" w:rsidRDefault="007F694C" w:rsidP="007F694C">
            <w:r w:rsidRPr="00C00499">
              <w:t>Semnat:_______________ Numele, Prenumele:_____________________________ În calitate de: ________________</w:t>
            </w:r>
          </w:p>
          <w:p w14:paraId="107E9089" w14:textId="754E13C4" w:rsidR="007F694C" w:rsidRPr="00C00499" w:rsidRDefault="007F694C" w:rsidP="007F694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7"/>
              <w:gridCol w:w="298"/>
              <w:gridCol w:w="2172"/>
              <w:gridCol w:w="950"/>
              <w:gridCol w:w="939"/>
              <w:gridCol w:w="1131"/>
              <w:gridCol w:w="997"/>
              <w:gridCol w:w="1157"/>
              <w:gridCol w:w="975"/>
              <w:gridCol w:w="54"/>
              <w:gridCol w:w="1347"/>
              <w:gridCol w:w="238"/>
              <w:gridCol w:w="91"/>
              <w:gridCol w:w="2397"/>
              <w:gridCol w:w="509"/>
              <w:gridCol w:w="64"/>
              <w:gridCol w:w="36"/>
              <w:gridCol w:w="1074"/>
              <w:gridCol w:w="24"/>
              <w:gridCol w:w="22"/>
              <w:gridCol w:w="267"/>
            </w:tblGrid>
            <w:tr w:rsidR="007F694C" w:rsidRPr="00C00499" w14:paraId="7848E2F1" w14:textId="5B04FF0B" w:rsidTr="00CE06B7">
              <w:trPr>
                <w:gridAfter w:val="3"/>
                <w:wAfter w:w="313" w:type="dxa"/>
                <w:trHeight w:val="697"/>
              </w:trPr>
              <w:tc>
                <w:tcPr>
                  <w:tcW w:w="14072" w:type="dxa"/>
                  <w:gridSpan w:val="15"/>
                  <w:shd w:val="clear" w:color="auto" w:fill="auto"/>
                  <w:vAlign w:val="center"/>
                </w:tcPr>
                <w:p w14:paraId="2C256FAE" w14:textId="77777777" w:rsidR="00682559" w:rsidRDefault="007F694C" w:rsidP="004D3F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0C0EAF" w14:textId="77777777" w:rsidR="00682559" w:rsidRDefault="00682559" w:rsidP="004D3FA0">
                  <w:pPr>
                    <w:framePr w:hSpace="180" w:wrap="around" w:vAnchor="page" w:hAnchor="margin" w:y="347"/>
                    <w:jc w:val="right"/>
                    <w:rPr>
                      <w:noProof w:val="0"/>
                      <w:lang w:val="it-IT"/>
                    </w:rPr>
                  </w:pPr>
                </w:p>
                <w:p w14:paraId="0897318E" w14:textId="77777777" w:rsidR="00682559" w:rsidRDefault="00682559" w:rsidP="004D3FA0">
                  <w:pPr>
                    <w:framePr w:hSpace="180" w:wrap="around" w:vAnchor="page" w:hAnchor="margin" w:y="347"/>
                    <w:jc w:val="right"/>
                    <w:rPr>
                      <w:noProof w:val="0"/>
                      <w:lang w:val="it-IT"/>
                    </w:rPr>
                  </w:pPr>
                </w:p>
                <w:p w14:paraId="6C8956A2" w14:textId="77777777" w:rsidR="00682559" w:rsidRDefault="00682559" w:rsidP="004D3FA0">
                  <w:pPr>
                    <w:framePr w:hSpace="180" w:wrap="around" w:vAnchor="page" w:hAnchor="margin" w:y="347"/>
                    <w:jc w:val="right"/>
                    <w:rPr>
                      <w:noProof w:val="0"/>
                      <w:lang w:val="it-IT"/>
                    </w:rPr>
                  </w:pPr>
                </w:p>
                <w:p w14:paraId="41F58FC4" w14:textId="77777777" w:rsidR="00682559" w:rsidRDefault="00682559" w:rsidP="004D3FA0">
                  <w:pPr>
                    <w:framePr w:hSpace="180" w:wrap="around" w:vAnchor="page" w:hAnchor="margin" w:y="347"/>
                    <w:jc w:val="right"/>
                    <w:rPr>
                      <w:noProof w:val="0"/>
                      <w:lang w:val="it-IT"/>
                    </w:rPr>
                  </w:pPr>
                </w:p>
                <w:p w14:paraId="05B3D738" w14:textId="77777777" w:rsidR="00682559" w:rsidRDefault="00682559" w:rsidP="004D3FA0">
                  <w:pPr>
                    <w:framePr w:hSpace="180" w:wrap="around" w:vAnchor="page" w:hAnchor="margin" w:y="347"/>
                    <w:jc w:val="right"/>
                    <w:rPr>
                      <w:noProof w:val="0"/>
                      <w:lang w:val="it-IT"/>
                    </w:rPr>
                  </w:pPr>
                </w:p>
                <w:p w14:paraId="3E399C6D" w14:textId="77777777" w:rsidR="00682559" w:rsidRDefault="00682559" w:rsidP="004D3FA0">
                  <w:pPr>
                    <w:framePr w:hSpace="180" w:wrap="around" w:vAnchor="page" w:hAnchor="margin" w:y="347"/>
                    <w:jc w:val="right"/>
                    <w:rPr>
                      <w:noProof w:val="0"/>
                      <w:lang w:val="it-IT"/>
                    </w:rPr>
                  </w:pPr>
                </w:p>
                <w:p w14:paraId="0DDD4E9C" w14:textId="77777777" w:rsidR="00682559" w:rsidRDefault="00682559" w:rsidP="004D3FA0">
                  <w:pPr>
                    <w:framePr w:hSpace="180" w:wrap="around" w:vAnchor="page" w:hAnchor="margin" w:y="347"/>
                    <w:jc w:val="right"/>
                    <w:rPr>
                      <w:noProof w:val="0"/>
                      <w:lang w:val="it-IT"/>
                    </w:rPr>
                  </w:pPr>
                </w:p>
                <w:p w14:paraId="4910CA64" w14:textId="77777777" w:rsidR="00682559" w:rsidRDefault="00682559" w:rsidP="004D3FA0">
                  <w:pPr>
                    <w:framePr w:hSpace="180" w:wrap="around" w:vAnchor="page" w:hAnchor="margin" w:y="347"/>
                    <w:jc w:val="right"/>
                    <w:rPr>
                      <w:noProof w:val="0"/>
                      <w:lang w:val="it-IT"/>
                    </w:rPr>
                  </w:pPr>
                </w:p>
                <w:p w14:paraId="0FAC16A4" w14:textId="77777777" w:rsidR="00682559" w:rsidRDefault="00682559" w:rsidP="004D3FA0">
                  <w:pPr>
                    <w:framePr w:hSpace="180" w:wrap="around" w:vAnchor="page" w:hAnchor="margin" w:y="347"/>
                    <w:jc w:val="right"/>
                    <w:rPr>
                      <w:noProof w:val="0"/>
                      <w:lang w:val="it-IT"/>
                    </w:rPr>
                  </w:pPr>
                </w:p>
                <w:p w14:paraId="453133BD" w14:textId="77777777" w:rsidR="00682559" w:rsidRDefault="00682559" w:rsidP="004D3FA0">
                  <w:pPr>
                    <w:framePr w:hSpace="180" w:wrap="around" w:vAnchor="page" w:hAnchor="margin" w:y="347"/>
                    <w:jc w:val="right"/>
                    <w:rPr>
                      <w:noProof w:val="0"/>
                      <w:lang w:val="it-IT"/>
                    </w:rPr>
                  </w:pPr>
                </w:p>
                <w:p w14:paraId="4AC7F172" w14:textId="77777777" w:rsidR="00682559" w:rsidRDefault="00682559" w:rsidP="004D3FA0">
                  <w:pPr>
                    <w:framePr w:hSpace="180" w:wrap="around" w:vAnchor="page" w:hAnchor="margin" w:y="347"/>
                    <w:jc w:val="right"/>
                    <w:rPr>
                      <w:noProof w:val="0"/>
                      <w:lang w:val="it-IT"/>
                    </w:rPr>
                  </w:pPr>
                </w:p>
                <w:p w14:paraId="09035F2B" w14:textId="77777777" w:rsidR="00682559" w:rsidRDefault="00682559" w:rsidP="004D3FA0">
                  <w:pPr>
                    <w:framePr w:hSpace="180" w:wrap="around" w:vAnchor="page" w:hAnchor="margin" w:y="347"/>
                    <w:jc w:val="right"/>
                    <w:rPr>
                      <w:noProof w:val="0"/>
                      <w:lang w:val="it-IT"/>
                    </w:rPr>
                  </w:pPr>
                </w:p>
                <w:p w14:paraId="3B820ACA" w14:textId="77777777" w:rsidR="00682559" w:rsidRDefault="00682559" w:rsidP="004D3FA0">
                  <w:pPr>
                    <w:framePr w:hSpace="180" w:wrap="around" w:vAnchor="page" w:hAnchor="margin" w:y="347"/>
                    <w:jc w:val="right"/>
                    <w:rPr>
                      <w:noProof w:val="0"/>
                      <w:lang w:val="it-IT"/>
                    </w:rPr>
                  </w:pPr>
                </w:p>
                <w:p w14:paraId="0D4EE1FE" w14:textId="77777777" w:rsidR="00682559" w:rsidRDefault="00682559" w:rsidP="004D3FA0">
                  <w:pPr>
                    <w:framePr w:hSpace="180" w:wrap="around" w:vAnchor="page" w:hAnchor="margin" w:y="347"/>
                    <w:jc w:val="right"/>
                    <w:rPr>
                      <w:noProof w:val="0"/>
                      <w:lang w:val="it-IT"/>
                    </w:rPr>
                  </w:pPr>
                </w:p>
                <w:p w14:paraId="11FA2A0C" w14:textId="77777777" w:rsidR="00682559" w:rsidRDefault="00682559" w:rsidP="004D3FA0">
                  <w:pPr>
                    <w:framePr w:hSpace="180" w:wrap="around" w:vAnchor="page" w:hAnchor="margin" w:y="347"/>
                    <w:jc w:val="right"/>
                    <w:rPr>
                      <w:noProof w:val="0"/>
                      <w:lang w:val="it-IT"/>
                    </w:rPr>
                  </w:pPr>
                </w:p>
                <w:p w14:paraId="3D58A227" w14:textId="77777777" w:rsidR="00682559" w:rsidRDefault="00682559" w:rsidP="004D3FA0">
                  <w:pPr>
                    <w:framePr w:hSpace="180" w:wrap="around" w:vAnchor="page" w:hAnchor="margin" w:y="347"/>
                    <w:jc w:val="right"/>
                    <w:rPr>
                      <w:noProof w:val="0"/>
                      <w:lang w:val="it-IT"/>
                    </w:rPr>
                  </w:pPr>
                </w:p>
                <w:p w14:paraId="4C24B83B" w14:textId="3C220B13" w:rsidR="00682559" w:rsidRDefault="00682559" w:rsidP="00154DF8">
                  <w:pPr>
                    <w:framePr w:hSpace="180" w:wrap="around" w:vAnchor="page" w:hAnchor="margin" w:y="347"/>
                    <w:rPr>
                      <w:noProof w:val="0"/>
                      <w:lang w:val="it-IT"/>
                    </w:rPr>
                  </w:pPr>
                </w:p>
                <w:p w14:paraId="010FB318" w14:textId="77777777" w:rsidR="00154DF8" w:rsidRDefault="00154DF8" w:rsidP="00154DF8">
                  <w:pPr>
                    <w:framePr w:hSpace="180" w:wrap="around" w:vAnchor="page" w:hAnchor="margin" w:y="347"/>
                    <w:rPr>
                      <w:noProof w:val="0"/>
                      <w:lang w:val="it-IT"/>
                    </w:rPr>
                  </w:pPr>
                </w:p>
                <w:p w14:paraId="300EBE38" w14:textId="78CF84C0" w:rsidR="007F694C" w:rsidRPr="00DC35AC" w:rsidRDefault="007F694C" w:rsidP="004D3FA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F694C" w:rsidRPr="00D22624" w:rsidRDefault="007F694C" w:rsidP="004D3FA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F694C" w:rsidRPr="00D22624" w:rsidRDefault="007F694C" w:rsidP="004D3FA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F694C" w:rsidRDefault="007F694C" w:rsidP="004D3FA0">
                  <w:pPr>
                    <w:framePr w:hSpace="180" w:wrap="around" w:vAnchor="page" w:hAnchor="margin" w:y="347"/>
                    <w:jc w:val="right"/>
                    <w:rPr>
                      <w:noProof w:val="0"/>
                      <w:lang w:val="it-IT"/>
                    </w:rPr>
                  </w:pPr>
                </w:p>
                <w:p w14:paraId="18FE8BE1" w14:textId="298987EE" w:rsidR="007F694C" w:rsidRPr="00DC35AC" w:rsidRDefault="007F694C" w:rsidP="004D3FA0">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7F694C" w:rsidRPr="00C00499" w:rsidRDefault="007F694C" w:rsidP="004D3FA0">
                  <w:pPr>
                    <w:pStyle w:val="2"/>
                    <w:framePr w:hSpace="180" w:wrap="around" w:vAnchor="page" w:hAnchor="margin" w:y="347"/>
                    <w:jc w:val="right"/>
                    <w:rPr>
                      <w:b w:val="0"/>
                      <w:sz w:val="20"/>
                      <w:szCs w:val="20"/>
                      <w:lang w:val="en-US"/>
                    </w:rPr>
                  </w:pPr>
                </w:p>
              </w:tc>
            </w:tr>
            <w:tr w:rsidR="007F694C" w:rsidRPr="00C00499" w14:paraId="1FCC75B3" w14:textId="033D0695" w:rsidTr="00CE06B7">
              <w:trPr>
                <w:gridAfter w:val="3"/>
                <w:wAfter w:w="313" w:type="dxa"/>
              </w:trPr>
              <w:tc>
                <w:tcPr>
                  <w:tcW w:w="14072" w:type="dxa"/>
                  <w:gridSpan w:val="15"/>
                  <w:tcBorders>
                    <w:bottom w:val="single" w:sz="4" w:space="0" w:color="auto"/>
                  </w:tcBorders>
                  <w:shd w:val="clear" w:color="auto" w:fill="auto"/>
                </w:tcPr>
                <w:p w14:paraId="1F373E33" w14:textId="25EF4D4B" w:rsidR="007F694C" w:rsidRPr="00DC35AC" w:rsidRDefault="007F694C" w:rsidP="004D3FA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F694C" w:rsidRPr="00C00499" w:rsidRDefault="007F694C" w:rsidP="004D3FA0">
                  <w:pPr>
                    <w:framePr w:hSpace="180" w:wrap="around" w:vAnchor="page" w:hAnchor="margin" w:y="347"/>
                    <w:jc w:val="center"/>
                  </w:pPr>
                </w:p>
              </w:tc>
              <w:tc>
                <w:tcPr>
                  <w:tcW w:w="1174" w:type="dxa"/>
                  <w:gridSpan w:val="3"/>
                  <w:tcBorders>
                    <w:bottom w:val="single" w:sz="4" w:space="0" w:color="auto"/>
                  </w:tcBorders>
                </w:tcPr>
                <w:p w14:paraId="5732468A" w14:textId="77777777" w:rsidR="007F694C" w:rsidRPr="007C0C9D" w:rsidRDefault="007F694C" w:rsidP="004D3FA0">
                  <w:pPr>
                    <w:framePr w:hSpace="180" w:wrap="around" w:vAnchor="page" w:hAnchor="margin" w:y="347"/>
                    <w:jc w:val="both"/>
                    <w:rPr>
                      <w:i/>
                      <w:iCs/>
                    </w:rPr>
                  </w:pPr>
                </w:p>
              </w:tc>
            </w:tr>
            <w:tr w:rsidR="007F694C" w:rsidRPr="00C00499" w14:paraId="0F95A002"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3DA2A4DE" w14:textId="77777777" w:rsidR="007F694C" w:rsidRPr="00C00499" w:rsidRDefault="007F694C" w:rsidP="004D3FA0">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F694C" w:rsidRPr="00C00499" w:rsidRDefault="007F694C" w:rsidP="004D3FA0">
                  <w:pPr>
                    <w:framePr w:hSpace="180" w:wrap="around" w:vAnchor="page" w:hAnchor="margin" w:y="347"/>
                  </w:pPr>
                  <w:r w:rsidRPr="00C00499">
                    <w:t xml:space="preserve">Numărul </w:t>
                  </w:r>
                  <w:r>
                    <w:t xml:space="preserve"> procedurii de achiziție______________din_________</w:t>
                  </w:r>
                </w:p>
              </w:tc>
            </w:tr>
            <w:tr w:rsidR="007F694C" w:rsidRPr="00C00499" w14:paraId="6F853DC8"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25328D12" w14:textId="77777777" w:rsidR="007F694C" w:rsidRDefault="007F694C" w:rsidP="004D3FA0">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F694C" w:rsidRPr="00C00499" w:rsidRDefault="007F694C" w:rsidP="004D3FA0">
                  <w:pPr>
                    <w:framePr w:hSpace="180" w:wrap="around" w:vAnchor="page" w:hAnchor="margin" w:y="347"/>
                  </w:pPr>
                  <w:r>
                    <w:t>Obiectul de achiziției</w:t>
                  </w:r>
                  <w:r w:rsidRPr="00C00499">
                    <w:t>:</w:t>
                  </w:r>
                  <w:r>
                    <w:t>______________</w:t>
                  </w:r>
                </w:p>
              </w:tc>
            </w:tr>
            <w:tr w:rsidR="007F694C" w:rsidRPr="00C00499" w14:paraId="45FCF0E7" w14:textId="77777777" w:rsidTr="00CE06B7">
              <w:trPr>
                <w:trHeight w:val="567"/>
              </w:trPr>
              <w:tc>
                <w:tcPr>
                  <w:tcW w:w="10837" w:type="dxa"/>
                  <w:gridSpan w:val="11"/>
                  <w:shd w:val="clear" w:color="auto" w:fill="auto"/>
                </w:tcPr>
                <w:p w14:paraId="65A004C9" w14:textId="77777777" w:rsidR="007F694C" w:rsidRPr="00C00499" w:rsidRDefault="007F694C" w:rsidP="004D3FA0">
                  <w:pPr>
                    <w:framePr w:hSpace="180" w:wrap="around" w:vAnchor="page" w:hAnchor="margin" w:y="347"/>
                  </w:pPr>
                </w:p>
              </w:tc>
              <w:tc>
                <w:tcPr>
                  <w:tcW w:w="2726" w:type="dxa"/>
                  <w:gridSpan w:val="3"/>
                </w:tcPr>
                <w:p w14:paraId="25A190B6" w14:textId="77777777" w:rsidR="007F694C" w:rsidRPr="00C00499" w:rsidRDefault="007F694C" w:rsidP="004D3FA0">
                  <w:pPr>
                    <w:framePr w:hSpace="180" w:wrap="around" w:vAnchor="page" w:hAnchor="margin" w:y="347"/>
                  </w:pPr>
                </w:p>
              </w:tc>
              <w:tc>
                <w:tcPr>
                  <w:tcW w:w="1996" w:type="dxa"/>
                  <w:gridSpan w:val="7"/>
                </w:tcPr>
                <w:p w14:paraId="46E478D9" w14:textId="36924D05" w:rsidR="007F694C" w:rsidRPr="00C00499" w:rsidRDefault="007F694C" w:rsidP="004D3FA0">
                  <w:pPr>
                    <w:framePr w:hSpace="180" w:wrap="around" w:vAnchor="page" w:hAnchor="margin" w:y="347"/>
                  </w:pPr>
                </w:p>
              </w:tc>
            </w:tr>
            <w:tr w:rsidR="007F694C" w:rsidRPr="006C1FA2" w14:paraId="0669F17B" w14:textId="42394C11" w:rsidTr="00CE06B7">
              <w:trPr>
                <w:gridAfter w:val="2"/>
                <w:wAfter w:w="289" w:type="dxa"/>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694C" w:rsidRPr="0028367D" w:rsidRDefault="007F694C" w:rsidP="004D3FA0">
                  <w:pPr>
                    <w:framePr w:hSpace="180" w:wrap="around" w:vAnchor="page" w:hAnchor="margin" w:y="347"/>
                    <w:jc w:val="center"/>
                    <w:rPr>
                      <w:b/>
                      <w:sz w:val="20"/>
                    </w:rPr>
                  </w:pPr>
                  <w:r w:rsidRPr="0028367D">
                    <w:rPr>
                      <w:b/>
                      <w:sz w:val="20"/>
                    </w:rPr>
                    <w:t>Cod CPV</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694C" w:rsidRPr="0028367D" w:rsidRDefault="007F694C" w:rsidP="004D3F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694C" w:rsidRPr="0028367D" w:rsidRDefault="007F694C" w:rsidP="004D3FA0">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7F694C" w:rsidRPr="0028367D" w:rsidRDefault="007F694C" w:rsidP="004D3FA0">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694C" w:rsidRPr="0028367D" w:rsidRDefault="007F694C" w:rsidP="004D3FA0">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694C" w:rsidRPr="0028367D" w:rsidRDefault="007F694C" w:rsidP="004D3FA0">
                  <w:pPr>
                    <w:framePr w:hSpace="180" w:wrap="around" w:vAnchor="page" w:hAnchor="margin" w:y="347"/>
                    <w:jc w:val="center"/>
                    <w:rPr>
                      <w:b/>
                      <w:sz w:val="20"/>
                    </w:rPr>
                  </w:pPr>
                  <w:r w:rsidRPr="0028367D">
                    <w:rPr>
                      <w:b/>
                      <w:sz w:val="20"/>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694C" w:rsidRPr="0028367D" w:rsidRDefault="007F694C" w:rsidP="004D3FA0">
                  <w:pPr>
                    <w:framePr w:hSpace="180" w:wrap="around" w:vAnchor="page" w:hAnchor="margin" w:y="347"/>
                    <w:jc w:val="center"/>
                    <w:rPr>
                      <w:b/>
                      <w:sz w:val="20"/>
                    </w:rPr>
                  </w:pPr>
                  <w:r w:rsidRPr="0028367D">
                    <w:rPr>
                      <w:b/>
                      <w:sz w:val="20"/>
                    </w:rPr>
                    <w:t>Suma</w:t>
                  </w:r>
                </w:p>
                <w:p w14:paraId="241DE82A" w14:textId="77777777" w:rsidR="007F694C" w:rsidRPr="0028367D" w:rsidRDefault="007F694C" w:rsidP="004D3FA0">
                  <w:pPr>
                    <w:framePr w:hSpace="180" w:wrap="around" w:vAnchor="page" w:hAnchor="margin" w:y="347"/>
                    <w:jc w:val="center"/>
                    <w:rPr>
                      <w:b/>
                      <w:sz w:val="20"/>
                    </w:rPr>
                  </w:pPr>
                  <w:r w:rsidRPr="0028367D">
                    <w:rPr>
                      <w:b/>
                      <w:sz w:val="20"/>
                    </w:rPr>
                    <w:t>fără</w:t>
                  </w:r>
                </w:p>
                <w:p w14:paraId="2A606634" w14:textId="77777777" w:rsidR="007F694C" w:rsidRPr="0028367D" w:rsidRDefault="007F694C" w:rsidP="004D3FA0">
                  <w:pPr>
                    <w:framePr w:hSpace="180" w:wrap="around" w:vAnchor="page" w:hAnchor="margin" w:y="347"/>
                    <w:jc w:val="center"/>
                    <w:rPr>
                      <w:b/>
                      <w:sz w:val="20"/>
                    </w:rPr>
                  </w:pP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694C" w:rsidRPr="0028367D" w:rsidRDefault="007F694C" w:rsidP="004D3FA0">
                  <w:pPr>
                    <w:framePr w:hSpace="180" w:wrap="around" w:vAnchor="page" w:hAnchor="margin" w:y="347"/>
                    <w:jc w:val="center"/>
                    <w:rPr>
                      <w:b/>
                      <w:sz w:val="20"/>
                    </w:rPr>
                  </w:pPr>
                  <w:r w:rsidRPr="0028367D">
                    <w:rPr>
                      <w:b/>
                      <w:sz w:val="20"/>
                    </w:rPr>
                    <w:t>Suma</w:t>
                  </w:r>
                </w:p>
                <w:p w14:paraId="0D6E9C91" w14:textId="77777777" w:rsidR="007F694C" w:rsidRPr="0028367D" w:rsidRDefault="007F694C" w:rsidP="004D3FA0">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7F694C" w:rsidRPr="0028367D" w:rsidRDefault="007F694C" w:rsidP="004D3FA0">
                  <w:pPr>
                    <w:framePr w:hSpace="180" w:wrap="around" w:vAnchor="page" w:hAnchor="margin" w:y="347"/>
                    <w:jc w:val="center"/>
                    <w:rPr>
                      <w:b/>
                      <w:sz w:val="20"/>
                      <w:szCs w:val="28"/>
                    </w:rPr>
                  </w:pPr>
                  <w:r w:rsidRPr="0028367D">
                    <w:rPr>
                      <w:b/>
                      <w:sz w:val="20"/>
                      <w:szCs w:val="28"/>
                    </w:rPr>
                    <w:t xml:space="preserve">Termenul de </w:t>
                  </w:r>
                </w:p>
                <w:p w14:paraId="2AC50929" w14:textId="09F41CD1" w:rsidR="007F694C" w:rsidRPr="0028367D" w:rsidRDefault="007F694C" w:rsidP="004D3F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7F694C" w:rsidRPr="006C1FA2" w:rsidRDefault="007F694C" w:rsidP="004D3FA0">
                  <w:pPr>
                    <w:framePr w:hSpace="180" w:wrap="around" w:vAnchor="page" w:hAnchor="margin" w:y="347"/>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4F51D2E5" w14:textId="77777777" w:rsidR="007F694C" w:rsidRDefault="007F694C" w:rsidP="004D3FA0">
                  <w:pPr>
                    <w:framePr w:hSpace="180" w:wrap="around" w:vAnchor="page" w:hAnchor="margin" w:y="347"/>
                    <w:jc w:val="center"/>
                    <w:rPr>
                      <w:b/>
                      <w:sz w:val="20"/>
                      <w:szCs w:val="28"/>
                    </w:rPr>
                  </w:pPr>
                  <w:r>
                    <w:rPr>
                      <w:b/>
                      <w:sz w:val="20"/>
                      <w:szCs w:val="28"/>
                    </w:rPr>
                    <w:t>Discount</w:t>
                  </w:r>
                </w:p>
                <w:p w14:paraId="2B27F9A0" w14:textId="11148C43" w:rsidR="007F694C" w:rsidRPr="0028367D" w:rsidRDefault="007F694C" w:rsidP="004D3FA0">
                  <w:pPr>
                    <w:framePr w:hSpace="180" w:wrap="around" w:vAnchor="page" w:hAnchor="margin" w:y="347"/>
                    <w:jc w:val="center"/>
                    <w:rPr>
                      <w:b/>
                      <w:sz w:val="20"/>
                      <w:szCs w:val="28"/>
                    </w:rPr>
                  </w:pPr>
                  <w:r>
                    <w:rPr>
                      <w:b/>
                      <w:sz w:val="20"/>
                      <w:szCs w:val="28"/>
                    </w:rPr>
                    <w:t>%</w:t>
                  </w:r>
                </w:p>
              </w:tc>
            </w:tr>
            <w:tr w:rsidR="007F694C" w:rsidRPr="006C1FA2" w14:paraId="4256B2EE" w14:textId="37A0339C" w:rsidTr="00CE06B7">
              <w:trPr>
                <w:gridAfter w:val="2"/>
                <w:wAfter w:w="289"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F694C" w:rsidRPr="0028367D" w:rsidRDefault="007F694C" w:rsidP="004D3FA0">
                  <w:pPr>
                    <w:framePr w:hSpace="180" w:wrap="around" w:vAnchor="page" w:hAnchor="margin" w:y="347"/>
                    <w:jc w:val="center"/>
                    <w:rPr>
                      <w:sz w:val="20"/>
                    </w:rPr>
                  </w:pPr>
                  <w:r w:rsidRPr="0028367D">
                    <w:rPr>
                      <w:sz w:val="20"/>
                    </w:rPr>
                    <w:t>1</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F694C" w:rsidRPr="0028367D" w:rsidRDefault="007F694C" w:rsidP="004D3F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F694C" w:rsidRPr="0028367D" w:rsidRDefault="007F694C" w:rsidP="004D3FA0">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F694C" w:rsidRPr="0028367D" w:rsidRDefault="007F694C" w:rsidP="004D3FA0">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694C" w:rsidRPr="0028367D" w:rsidRDefault="007F694C" w:rsidP="004D3FA0">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694C" w:rsidRPr="0028367D" w:rsidRDefault="007F694C" w:rsidP="004D3FA0">
                  <w:pPr>
                    <w:framePr w:hSpace="180" w:wrap="around" w:vAnchor="page" w:hAnchor="margin" w:y="347"/>
                    <w:jc w:val="center"/>
                    <w:rPr>
                      <w:sz w:val="20"/>
                    </w:rPr>
                  </w:pPr>
                  <w:r w:rsidRPr="0028367D">
                    <w:rPr>
                      <w:sz w:val="20"/>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694C" w:rsidRPr="0028367D" w:rsidRDefault="007F694C" w:rsidP="004D3FA0">
                  <w:pPr>
                    <w:framePr w:hSpace="180" w:wrap="around" w:vAnchor="page" w:hAnchor="margin" w:y="347"/>
                    <w:jc w:val="center"/>
                    <w:rPr>
                      <w:sz w:val="20"/>
                    </w:rPr>
                  </w:pPr>
                  <w:r w:rsidRPr="0028367D">
                    <w:rPr>
                      <w:sz w:val="20"/>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694C" w:rsidRPr="0028367D" w:rsidRDefault="007F694C" w:rsidP="004D3FA0">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7F694C" w:rsidRPr="0028367D" w:rsidRDefault="007F694C" w:rsidP="004D3FA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7F694C" w:rsidRPr="006C1FA2" w:rsidRDefault="007F694C" w:rsidP="004D3FA0">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17E8C243" w14:textId="5B879242" w:rsidR="007F694C" w:rsidRDefault="007F694C" w:rsidP="004D3FA0">
                  <w:pPr>
                    <w:framePr w:hSpace="180" w:wrap="around" w:vAnchor="page" w:hAnchor="margin" w:y="347"/>
                    <w:jc w:val="center"/>
                    <w:rPr>
                      <w:sz w:val="20"/>
                    </w:rPr>
                  </w:pPr>
                  <w:r>
                    <w:rPr>
                      <w:sz w:val="20"/>
                    </w:rPr>
                    <w:t>11</w:t>
                  </w:r>
                </w:p>
              </w:tc>
            </w:tr>
            <w:tr w:rsidR="007F694C" w:rsidRPr="006C1FA2" w14:paraId="3CF9D0E5" w14:textId="57714EF8"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F694C" w:rsidRPr="0028367D" w:rsidRDefault="007F694C"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472A5AC" w:rsidR="007F694C" w:rsidRPr="00154DF8" w:rsidRDefault="007F694C" w:rsidP="004D3FA0">
                  <w:pPr>
                    <w:framePr w:hSpace="180" w:wrap="around" w:vAnchor="page" w:hAnchor="margin" w:y="347"/>
                    <w:rPr>
                      <w:b/>
                      <w:sz w:val="20"/>
                      <w:szCs w:val="20"/>
                    </w:rPr>
                  </w:pPr>
                  <w:r w:rsidRPr="00154DF8">
                    <w:rPr>
                      <w:b/>
                      <w:noProof w:val="0"/>
                      <w:sz w:val="20"/>
                      <w:szCs w:val="20"/>
                      <w:highlight w:val="yellow"/>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F694C" w:rsidRPr="0028367D" w:rsidRDefault="007F694C" w:rsidP="004D3FA0">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F694C" w:rsidRPr="0028367D" w:rsidRDefault="007F694C" w:rsidP="004D3FA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F694C" w:rsidRPr="0028367D" w:rsidRDefault="007F694C"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F694C" w:rsidRPr="0028367D" w:rsidRDefault="007F694C"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F694C" w:rsidRPr="0028367D" w:rsidRDefault="007F694C"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F694C" w:rsidRPr="0028367D" w:rsidRDefault="007F694C"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7F694C" w:rsidRPr="0028367D" w:rsidRDefault="007F694C" w:rsidP="004D3FA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7F694C" w:rsidRPr="006C1FA2" w:rsidRDefault="007F694C" w:rsidP="004D3FA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0EF56A3" w14:textId="77777777" w:rsidR="007F694C" w:rsidRPr="006C1FA2" w:rsidRDefault="007F694C" w:rsidP="004D3FA0">
                  <w:pPr>
                    <w:framePr w:hSpace="180" w:wrap="around" w:vAnchor="page" w:hAnchor="margin" w:y="347"/>
                    <w:rPr>
                      <w:sz w:val="20"/>
                    </w:rPr>
                  </w:pPr>
                </w:p>
              </w:tc>
            </w:tr>
            <w:tr w:rsidR="007F694C" w:rsidRPr="006C1FA2" w14:paraId="4883C2AC" w14:textId="77777777" w:rsidTr="00A85F2E">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8C71F9B" w14:textId="77777777" w:rsidR="007F694C" w:rsidRPr="0028367D" w:rsidRDefault="007F694C"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9CC63" w14:textId="77777777" w:rsidR="00682559" w:rsidRPr="00154DF8" w:rsidRDefault="00682559" w:rsidP="00682559">
                  <w:pPr>
                    <w:shd w:val="clear" w:color="auto" w:fill="FFFFFF" w:themeFill="background1"/>
                    <w:spacing w:before="120"/>
                    <w:rPr>
                      <w:sz w:val="20"/>
                      <w:szCs w:val="20"/>
                    </w:rPr>
                  </w:pPr>
                  <w:r w:rsidRPr="00154DF8">
                    <w:rPr>
                      <w:sz w:val="20"/>
                      <w:szCs w:val="20"/>
                    </w:rPr>
                    <w:t>Servicii de proiectare :”</w:t>
                  </w:r>
                </w:p>
                <w:p w14:paraId="2872A91D" w14:textId="77777777" w:rsidR="00682559" w:rsidRPr="00154DF8" w:rsidRDefault="00682559" w:rsidP="00682559">
                  <w:pPr>
                    <w:shd w:val="clear" w:color="auto" w:fill="FFFFFF" w:themeFill="background1"/>
                    <w:spacing w:before="120"/>
                    <w:rPr>
                      <w:sz w:val="20"/>
                      <w:szCs w:val="20"/>
                    </w:rPr>
                  </w:pPr>
                  <w:r w:rsidRPr="00154DF8">
                    <w:rPr>
                      <w:sz w:val="20"/>
                      <w:szCs w:val="20"/>
                    </w:rPr>
                    <w:t>-construcția străzilor cu</w:t>
                  </w:r>
                </w:p>
                <w:p w14:paraId="51CE8B63" w14:textId="77777777" w:rsidR="00682559" w:rsidRPr="00154DF8" w:rsidRDefault="00682559" w:rsidP="00682559">
                  <w:pPr>
                    <w:shd w:val="clear" w:color="auto" w:fill="FFFFFF" w:themeFill="background1"/>
                    <w:spacing w:before="120"/>
                    <w:rPr>
                      <w:sz w:val="20"/>
                      <w:szCs w:val="20"/>
                    </w:rPr>
                  </w:pPr>
                  <w:r w:rsidRPr="00154DF8">
                    <w:rPr>
                      <w:sz w:val="20"/>
                      <w:szCs w:val="20"/>
                    </w:rPr>
                    <w:t>îmbrăcăminte din betonasfaltic;</w:t>
                  </w:r>
                </w:p>
                <w:p w14:paraId="7BC6243C" w14:textId="77777777" w:rsidR="00682559" w:rsidRPr="00154DF8" w:rsidRDefault="00682559" w:rsidP="00682559">
                  <w:pPr>
                    <w:shd w:val="clear" w:color="auto" w:fill="FFFFFF" w:themeFill="background1"/>
                    <w:spacing w:before="120"/>
                    <w:rPr>
                      <w:sz w:val="20"/>
                      <w:szCs w:val="20"/>
                    </w:rPr>
                  </w:pPr>
                  <w:r w:rsidRPr="00154DF8">
                    <w:rPr>
                      <w:sz w:val="20"/>
                      <w:szCs w:val="20"/>
                    </w:rPr>
                    <w:t>-proiectarea marcajului rutier cu indicatoare</w:t>
                  </w:r>
                </w:p>
                <w:p w14:paraId="7B6918BD" w14:textId="77777777" w:rsidR="00682559" w:rsidRPr="00154DF8" w:rsidRDefault="00682559" w:rsidP="00682559">
                  <w:pPr>
                    <w:shd w:val="clear" w:color="auto" w:fill="FFFFFF" w:themeFill="background1"/>
                    <w:spacing w:before="120"/>
                    <w:rPr>
                      <w:sz w:val="20"/>
                      <w:szCs w:val="20"/>
                    </w:rPr>
                  </w:pPr>
                  <w:r w:rsidRPr="00154DF8">
                    <w:rPr>
                      <w:sz w:val="20"/>
                      <w:szCs w:val="20"/>
                    </w:rPr>
                    <w:t>necesare pentru siguranța traficului;</w:t>
                  </w:r>
                </w:p>
                <w:p w14:paraId="09E7101C" w14:textId="77777777" w:rsidR="00682559" w:rsidRPr="00154DF8" w:rsidRDefault="00682559" w:rsidP="00682559">
                  <w:pPr>
                    <w:shd w:val="clear" w:color="auto" w:fill="FFFFFF" w:themeFill="background1"/>
                    <w:spacing w:before="120"/>
                    <w:rPr>
                      <w:sz w:val="20"/>
                      <w:szCs w:val="20"/>
                    </w:rPr>
                  </w:pPr>
                  <w:r w:rsidRPr="00154DF8">
                    <w:rPr>
                      <w:sz w:val="20"/>
                      <w:szCs w:val="20"/>
                    </w:rPr>
                    <w:t>- proiectarea constrcuției sistemului de captare a</w:t>
                  </w:r>
                </w:p>
                <w:p w14:paraId="0061C8FC" w14:textId="77777777" w:rsidR="00682559" w:rsidRPr="00154DF8" w:rsidRDefault="00682559" w:rsidP="00682559">
                  <w:pPr>
                    <w:shd w:val="clear" w:color="auto" w:fill="FFFFFF" w:themeFill="background1"/>
                    <w:spacing w:before="120"/>
                    <w:rPr>
                      <w:sz w:val="20"/>
                      <w:szCs w:val="20"/>
                    </w:rPr>
                  </w:pPr>
                  <w:r w:rsidRPr="00154DF8">
                    <w:rPr>
                      <w:sz w:val="20"/>
                      <w:szCs w:val="20"/>
                    </w:rPr>
                    <w:t>apelor pluviale;</w:t>
                  </w:r>
                </w:p>
                <w:p w14:paraId="4268119C" w14:textId="77777777" w:rsidR="00682559" w:rsidRPr="00154DF8" w:rsidRDefault="00682559" w:rsidP="00682559">
                  <w:pPr>
                    <w:shd w:val="clear" w:color="auto" w:fill="FFFFFF" w:themeFill="background1"/>
                    <w:spacing w:before="120"/>
                    <w:rPr>
                      <w:sz w:val="20"/>
                      <w:szCs w:val="20"/>
                    </w:rPr>
                  </w:pPr>
                  <w:r w:rsidRPr="00154DF8">
                    <w:rPr>
                      <w:sz w:val="20"/>
                      <w:szCs w:val="20"/>
                    </w:rPr>
                    <w:lastRenderedPageBreak/>
                    <w:t>-proiectarea construcției trotuarelor din sec. Vatamaneasa or. Călărași;</w:t>
                  </w:r>
                </w:p>
                <w:p w14:paraId="2D787201" w14:textId="77777777" w:rsidR="00682559" w:rsidRPr="00154DF8" w:rsidRDefault="00682559" w:rsidP="00682559">
                  <w:pPr>
                    <w:shd w:val="clear" w:color="auto" w:fill="FFFFFF" w:themeFill="background1"/>
                    <w:spacing w:before="120"/>
                    <w:rPr>
                      <w:sz w:val="20"/>
                      <w:szCs w:val="20"/>
                    </w:rPr>
                  </w:pPr>
                  <w:r w:rsidRPr="00154DF8">
                    <w:rPr>
                      <w:sz w:val="20"/>
                      <w:szCs w:val="20"/>
                    </w:rPr>
                    <w:t>-proiectarea terenului de joaca pentru copii”</w:t>
                  </w:r>
                </w:p>
                <w:p w14:paraId="0A147366" w14:textId="1E03D186" w:rsidR="007F694C" w:rsidRPr="00154DF8" w:rsidRDefault="007F694C" w:rsidP="004D3FA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BCDB8" w14:textId="6CC98924" w:rsidR="007F694C" w:rsidRPr="0028367D" w:rsidRDefault="007F694C" w:rsidP="004D3FA0">
                  <w:pPr>
                    <w:framePr w:hSpace="180" w:wrap="around" w:vAnchor="page" w:hAnchor="margin" w:y="347"/>
                    <w:rPr>
                      <w:sz w:val="20"/>
                    </w:rPr>
                  </w:pPr>
                  <w:r>
                    <w:rPr>
                      <w:sz w:val="20"/>
                    </w:rPr>
                    <w:lastRenderedPageBreak/>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D2FF87D" w14:textId="50185A21" w:rsidR="007F694C" w:rsidRPr="0028367D" w:rsidRDefault="007F694C" w:rsidP="004D3FA0">
                  <w:pPr>
                    <w:framePr w:hSpace="180" w:wrap="around" w:vAnchor="page" w:hAnchor="margin" w:y="347"/>
                    <w:rPr>
                      <w:sz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5CBBC9" w14:textId="77777777" w:rsidR="007F694C" w:rsidRPr="0028367D" w:rsidRDefault="007F694C"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9CE8E8" w14:textId="77777777" w:rsidR="007F694C" w:rsidRPr="0028367D" w:rsidRDefault="007F694C"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9FF2C9" w14:textId="77777777" w:rsidR="007F694C" w:rsidRPr="0028367D" w:rsidRDefault="007F694C"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D31CF13" w14:textId="77777777" w:rsidR="007F694C" w:rsidRPr="0028367D" w:rsidRDefault="007F694C"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AE205BD" w14:textId="4689F84B" w:rsidR="007F694C" w:rsidRPr="0028367D" w:rsidRDefault="00682559" w:rsidP="004D3FA0">
                  <w:pPr>
                    <w:framePr w:hSpace="180" w:wrap="around" w:vAnchor="page" w:hAnchor="margin" w:y="347"/>
                    <w:rPr>
                      <w:sz w:val="20"/>
                    </w:rPr>
                  </w:pPr>
                  <w:r>
                    <w:t>150</w:t>
                  </w:r>
                  <w:r w:rsidR="0074361F">
                    <w:t xml:space="preserve"> </w:t>
                  </w:r>
                  <w:r w:rsidR="00197DCC">
                    <w:t xml:space="preserve">zile calendaristice </w:t>
                  </w:r>
                  <w:r w:rsidR="007F694C">
                    <w:t xml:space="preserve"> de la înregistrare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02E4A0" w14:textId="5FBC1DAF" w:rsidR="007F694C" w:rsidRPr="006C1FA2" w:rsidRDefault="00A85F2E" w:rsidP="004D3FA0">
                  <w:pPr>
                    <w:framePr w:hSpace="180" w:wrap="around" w:vAnchor="page" w:hAnchor="margin" w:y="347"/>
                    <w:rPr>
                      <w:sz w:val="20"/>
                    </w:rPr>
                  </w:pPr>
                  <w:r>
                    <w:rPr>
                      <w:sz w:val="20"/>
                    </w:rPr>
                    <w:t>MD32TRPDBH20000001110700</w:t>
                  </w:r>
                </w:p>
              </w:tc>
              <w:tc>
                <w:tcPr>
                  <w:tcW w:w="1134" w:type="dxa"/>
                  <w:gridSpan w:val="3"/>
                  <w:tcBorders>
                    <w:top w:val="single" w:sz="4" w:space="0" w:color="auto"/>
                    <w:left w:val="single" w:sz="4" w:space="0" w:color="auto"/>
                    <w:bottom w:val="single" w:sz="4" w:space="0" w:color="auto"/>
                    <w:right w:val="single" w:sz="4" w:space="0" w:color="auto"/>
                  </w:tcBorders>
                </w:tcPr>
                <w:p w14:paraId="5609941B" w14:textId="77777777" w:rsidR="007F694C" w:rsidRPr="006C1FA2" w:rsidRDefault="007F694C" w:rsidP="004D3FA0">
                  <w:pPr>
                    <w:framePr w:hSpace="180" w:wrap="around" w:vAnchor="page" w:hAnchor="margin" w:y="347"/>
                    <w:rPr>
                      <w:sz w:val="20"/>
                    </w:rPr>
                  </w:pPr>
                </w:p>
              </w:tc>
            </w:tr>
            <w:tr w:rsidR="007F694C" w:rsidRPr="006C1FA2" w14:paraId="7DAB6F86"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7491041" w14:textId="77777777" w:rsidR="007F694C" w:rsidRPr="0028367D" w:rsidRDefault="007F694C"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6B80" w14:textId="1D72ED3E" w:rsidR="007F694C" w:rsidRPr="00154DF8" w:rsidRDefault="007F694C" w:rsidP="004D3FA0">
                  <w:pPr>
                    <w:framePr w:hSpace="180" w:wrap="around" w:vAnchor="page" w:hAnchor="margin" w:y="347"/>
                    <w:rPr>
                      <w:sz w:val="20"/>
                      <w:szCs w:val="20"/>
                    </w:rPr>
                  </w:pPr>
                  <w:r w:rsidRPr="00154DF8">
                    <w:rPr>
                      <w:b/>
                      <w:noProof w:val="0"/>
                      <w:sz w:val="20"/>
                      <w:szCs w:val="20"/>
                      <w:highlight w:val="yellow"/>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5D7D4" w14:textId="77777777" w:rsidR="007F694C" w:rsidRPr="0028367D" w:rsidRDefault="007F694C" w:rsidP="004D3FA0">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7B5C10C" w14:textId="77777777" w:rsidR="007F694C" w:rsidRPr="0028367D" w:rsidRDefault="007F694C" w:rsidP="004D3FA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BBCBD1" w14:textId="77777777" w:rsidR="007F694C" w:rsidRPr="0028367D" w:rsidRDefault="007F694C"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86DE54" w14:textId="77777777" w:rsidR="007F694C" w:rsidRPr="0028367D" w:rsidRDefault="007F694C"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0C0857" w14:textId="77777777" w:rsidR="007F694C" w:rsidRPr="0028367D" w:rsidRDefault="007F694C"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6A8EAE9" w14:textId="77777777" w:rsidR="007F694C" w:rsidRPr="0028367D" w:rsidRDefault="007F694C"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4948EFC5" w14:textId="77777777" w:rsidR="007F694C" w:rsidRPr="0028367D" w:rsidRDefault="007F694C" w:rsidP="004D3FA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232D9D" w14:textId="77777777" w:rsidR="007F694C" w:rsidRPr="006C1FA2" w:rsidRDefault="007F694C" w:rsidP="004D3FA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69999BA" w14:textId="77777777" w:rsidR="007F694C" w:rsidRPr="006C1FA2" w:rsidRDefault="007F694C" w:rsidP="004D3FA0">
                  <w:pPr>
                    <w:framePr w:hSpace="180" w:wrap="around" w:vAnchor="page" w:hAnchor="margin" w:y="347"/>
                    <w:rPr>
                      <w:sz w:val="20"/>
                    </w:rPr>
                  </w:pPr>
                </w:p>
              </w:tc>
            </w:tr>
            <w:tr w:rsidR="007F694C" w:rsidRPr="006C1FA2" w14:paraId="2D343C34" w14:textId="77777777" w:rsidTr="00A85F2E">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17DCE13" w14:textId="77777777" w:rsidR="007F694C" w:rsidRPr="0028367D" w:rsidRDefault="007F694C"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95738" w14:textId="48082EC8" w:rsidR="00682559" w:rsidRPr="00154DF8" w:rsidRDefault="00682559" w:rsidP="00682559">
                  <w:pPr>
                    <w:shd w:val="clear" w:color="auto" w:fill="FFFFFF" w:themeFill="background1"/>
                    <w:spacing w:before="120"/>
                    <w:rPr>
                      <w:sz w:val="20"/>
                      <w:szCs w:val="20"/>
                    </w:rPr>
                  </w:pPr>
                  <w:r w:rsidRPr="00154DF8">
                    <w:rPr>
                      <w:sz w:val="20"/>
                      <w:szCs w:val="20"/>
                    </w:rPr>
                    <w:t>Servicii de</w:t>
                  </w:r>
                  <w:r w:rsidRPr="00154DF8">
                    <w:rPr>
                      <w:sz w:val="20"/>
                      <w:szCs w:val="20"/>
                    </w:rPr>
                    <w:t xml:space="preserve"> </w:t>
                  </w:r>
                  <w:r w:rsidRPr="00154DF8">
                    <w:rPr>
                      <w:sz w:val="20"/>
                      <w:szCs w:val="20"/>
                    </w:rPr>
                    <w:t>proiectare,,</w:t>
                  </w:r>
                  <w:r w:rsidRPr="00154DF8">
                    <w:rPr>
                      <w:sz w:val="20"/>
                      <w:szCs w:val="20"/>
                    </w:rPr>
                    <w:t xml:space="preserve"> </w:t>
                  </w:r>
                  <w:r w:rsidRPr="00154DF8">
                    <w:rPr>
                      <w:sz w:val="20"/>
                      <w:szCs w:val="20"/>
                    </w:rPr>
                    <w:t>Reconstrucția</w:t>
                  </w:r>
                  <w:r w:rsidRPr="00154DF8">
                    <w:rPr>
                      <w:sz w:val="20"/>
                      <w:szCs w:val="20"/>
                    </w:rPr>
                    <w:t xml:space="preserve"> </w:t>
                  </w:r>
                  <w:r w:rsidRPr="00154DF8">
                    <w:rPr>
                      <w:sz w:val="20"/>
                      <w:szCs w:val="20"/>
                    </w:rPr>
                    <w:t>stadionului</w:t>
                  </w:r>
                  <w:r w:rsidRPr="00154DF8">
                    <w:rPr>
                      <w:sz w:val="20"/>
                      <w:szCs w:val="20"/>
                    </w:rPr>
                    <w:t xml:space="preserve"> </w:t>
                  </w:r>
                  <w:r w:rsidRPr="00154DF8">
                    <w:rPr>
                      <w:sz w:val="20"/>
                      <w:szCs w:val="20"/>
                    </w:rPr>
                    <w:t>orășănesc din orașul Călărași”</w:t>
                  </w:r>
                </w:p>
                <w:p w14:paraId="6257A2BD" w14:textId="41E9E08E" w:rsidR="007F694C" w:rsidRPr="00154DF8" w:rsidRDefault="007F694C" w:rsidP="004D3FA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B25D1" w14:textId="16066AD7" w:rsidR="007F694C" w:rsidRPr="0028367D" w:rsidRDefault="007F694C" w:rsidP="004D3FA0">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1B6B81D" w14:textId="18787E23" w:rsidR="007F694C" w:rsidRPr="0028367D" w:rsidRDefault="007F694C" w:rsidP="004D3FA0">
                  <w:pPr>
                    <w:framePr w:hSpace="180" w:wrap="around" w:vAnchor="page" w:hAnchor="margin" w:y="347"/>
                    <w:rPr>
                      <w:sz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9C20DAC" w14:textId="77777777" w:rsidR="007F694C" w:rsidRPr="0028367D" w:rsidRDefault="007F694C"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9350DB" w14:textId="77777777" w:rsidR="007F694C" w:rsidRPr="0028367D" w:rsidRDefault="007F694C"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91C571" w14:textId="77777777" w:rsidR="007F694C" w:rsidRPr="0028367D" w:rsidRDefault="007F694C"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D503866" w14:textId="77777777" w:rsidR="007F694C" w:rsidRPr="0028367D" w:rsidRDefault="007F694C"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79906B4F" w14:textId="28A4ABE5" w:rsidR="007F694C" w:rsidRPr="0028367D" w:rsidRDefault="00682559" w:rsidP="004D3FA0">
                  <w:pPr>
                    <w:framePr w:hSpace="180" w:wrap="around" w:vAnchor="page" w:hAnchor="margin" w:y="347"/>
                    <w:rPr>
                      <w:sz w:val="20"/>
                    </w:rPr>
                  </w:pPr>
                  <w:r>
                    <w:t>15</w:t>
                  </w:r>
                  <w:r w:rsidR="0074361F">
                    <w:t>0 zile calendaristice  de la înregistrare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471A6C4" w14:textId="325AA5EE" w:rsidR="007F694C" w:rsidRPr="006C1FA2" w:rsidRDefault="00A85F2E" w:rsidP="004D3FA0">
                  <w:pPr>
                    <w:framePr w:hSpace="180" w:wrap="around" w:vAnchor="page" w:hAnchor="margin" w:y="347"/>
                    <w:rPr>
                      <w:sz w:val="20"/>
                    </w:rPr>
                  </w:pPr>
                  <w:r>
                    <w:rPr>
                      <w:sz w:val="20"/>
                    </w:rPr>
                    <w:t>MD32TRPDBH20000001110700</w:t>
                  </w:r>
                </w:p>
              </w:tc>
              <w:tc>
                <w:tcPr>
                  <w:tcW w:w="1134" w:type="dxa"/>
                  <w:gridSpan w:val="3"/>
                  <w:tcBorders>
                    <w:top w:val="single" w:sz="4" w:space="0" w:color="auto"/>
                    <w:left w:val="single" w:sz="4" w:space="0" w:color="auto"/>
                    <w:bottom w:val="single" w:sz="4" w:space="0" w:color="auto"/>
                    <w:right w:val="single" w:sz="4" w:space="0" w:color="auto"/>
                  </w:tcBorders>
                </w:tcPr>
                <w:p w14:paraId="07178ACB" w14:textId="77777777" w:rsidR="007F694C" w:rsidRPr="006C1FA2" w:rsidRDefault="007F694C" w:rsidP="004D3FA0">
                  <w:pPr>
                    <w:framePr w:hSpace="180" w:wrap="around" w:vAnchor="page" w:hAnchor="margin" w:y="347"/>
                    <w:rPr>
                      <w:sz w:val="20"/>
                    </w:rPr>
                  </w:pPr>
                </w:p>
              </w:tc>
            </w:tr>
            <w:tr w:rsidR="00661723" w:rsidRPr="006C1FA2" w14:paraId="09616451"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4D807FA" w14:textId="77777777" w:rsidR="00661723" w:rsidRPr="0028367D" w:rsidRDefault="00661723"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6D776" w14:textId="25B228F8" w:rsidR="00661723" w:rsidRPr="00154DF8" w:rsidRDefault="00661723" w:rsidP="004D3FA0">
                  <w:pPr>
                    <w:framePr w:hSpace="180" w:wrap="around" w:vAnchor="page" w:hAnchor="margin" w:y="347"/>
                    <w:rPr>
                      <w:noProof w:val="0"/>
                      <w:sz w:val="20"/>
                      <w:szCs w:val="20"/>
                      <w:u w:val="single"/>
                      <w:shd w:val="clear" w:color="auto" w:fill="FFFFFF" w:themeFill="background1"/>
                      <w:lang w:eastAsia="ru-RU"/>
                    </w:rPr>
                  </w:pPr>
                  <w:r w:rsidRPr="00154DF8">
                    <w:rPr>
                      <w:b/>
                      <w:noProof w:val="0"/>
                      <w:sz w:val="20"/>
                      <w:szCs w:val="20"/>
                      <w:highlight w:val="yellow"/>
                      <w:lang w:eastAsia="ru-RU"/>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4BB4F" w14:textId="77777777" w:rsidR="00661723" w:rsidRDefault="00661723" w:rsidP="004D3FA0">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4429FD6" w14:textId="77777777" w:rsidR="00661723" w:rsidRDefault="00661723" w:rsidP="004D3FA0">
                  <w:pPr>
                    <w:framePr w:hSpace="180" w:wrap="around" w:vAnchor="page" w:hAnchor="margin"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AFAC249" w14:textId="77777777" w:rsidR="00661723" w:rsidRPr="0028367D" w:rsidRDefault="00661723"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0FC59CA" w14:textId="77777777" w:rsidR="00661723" w:rsidRPr="0028367D" w:rsidRDefault="00661723"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C0D6A2E" w14:textId="77777777" w:rsidR="00661723" w:rsidRPr="0028367D" w:rsidRDefault="00661723"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9AF51B6" w14:textId="77777777" w:rsidR="00661723" w:rsidRPr="0028367D" w:rsidRDefault="00661723"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5DE7548" w14:textId="77777777" w:rsidR="00661723" w:rsidRDefault="00661723" w:rsidP="004D3FA0">
                  <w:pPr>
                    <w:framePr w:hSpace="180" w:wrap="around" w:vAnchor="page" w:hAnchor="margin" w:y="347"/>
                  </w:pPr>
                </w:p>
              </w:tc>
              <w:tc>
                <w:tcPr>
                  <w:tcW w:w="3061" w:type="dxa"/>
                  <w:gridSpan w:val="4"/>
                  <w:tcBorders>
                    <w:top w:val="single" w:sz="4" w:space="0" w:color="auto"/>
                    <w:left w:val="single" w:sz="4" w:space="0" w:color="auto"/>
                    <w:bottom w:val="single" w:sz="4" w:space="0" w:color="auto"/>
                    <w:right w:val="single" w:sz="4" w:space="0" w:color="auto"/>
                  </w:tcBorders>
                </w:tcPr>
                <w:p w14:paraId="62460D8A" w14:textId="77777777" w:rsidR="00661723" w:rsidRDefault="00661723" w:rsidP="004D3FA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48264CA" w14:textId="77777777" w:rsidR="00661723" w:rsidRPr="006C1FA2" w:rsidRDefault="00661723" w:rsidP="004D3FA0">
                  <w:pPr>
                    <w:framePr w:hSpace="180" w:wrap="around" w:vAnchor="page" w:hAnchor="margin" w:y="347"/>
                    <w:rPr>
                      <w:sz w:val="20"/>
                    </w:rPr>
                  </w:pPr>
                </w:p>
              </w:tc>
            </w:tr>
            <w:tr w:rsidR="00296EF5" w:rsidRPr="006C1FA2" w14:paraId="2F245B82" w14:textId="77777777" w:rsidTr="00A85F2E">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804253D" w14:textId="77777777" w:rsidR="00296EF5" w:rsidRPr="0028367D" w:rsidRDefault="00296EF5"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D1BBB" w14:textId="0EB9BB59" w:rsidR="00682559" w:rsidRPr="00154DF8" w:rsidRDefault="00682559" w:rsidP="00682559">
                  <w:pPr>
                    <w:shd w:val="clear" w:color="auto" w:fill="FFFFFF" w:themeFill="background1"/>
                    <w:spacing w:before="120"/>
                    <w:rPr>
                      <w:sz w:val="20"/>
                      <w:szCs w:val="20"/>
                    </w:rPr>
                  </w:pPr>
                  <w:r w:rsidRPr="00154DF8">
                    <w:rPr>
                      <w:sz w:val="20"/>
                      <w:szCs w:val="20"/>
                    </w:rPr>
                    <w:t>Servicii de proiectare ”Sisteme de scurgere a apei</w:t>
                  </w:r>
                  <w:r w:rsidRPr="00154DF8">
                    <w:rPr>
                      <w:sz w:val="20"/>
                      <w:szCs w:val="20"/>
                    </w:rPr>
                    <w:t xml:space="preserve"> </w:t>
                  </w:r>
                  <w:r w:rsidRPr="00154DF8">
                    <w:rPr>
                      <w:sz w:val="20"/>
                      <w:szCs w:val="20"/>
                    </w:rPr>
                    <w:t>pluviale de pe strada T.Ciorbă și reabilitarea</w:t>
                  </w:r>
                </w:p>
                <w:p w14:paraId="22153B00" w14:textId="0A2DA5DC" w:rsidR="00296EF5" w:rsidRPr="00154DF8" w:rsidRDefault="00682559" w:rsidP="00682559">
                  <w:pPr>
                    <w:framePr w:hSpace="180" w:wrap="around" w:vAnchor="page" w:hAnchor="margin" w:y="347"/>
                    <w:rPr>
                      <w:noProof w:val="0"/>
                      <w:sz w:val="20"/>
                      <w:szCs w:val="20"/>
                      <w:u w:val="single"/>
                      <w:shd w:val="clear" w:color="auto" w:fill="FFFFFF" w:themeFill="background1"/>
                      <w:lang w:eastAsia="ru-RU"/>
                    </w:rPr>
                  </w:pPr>
                  <w:r w:rsidRPr="00154DF8">
                    <w:rPr>
                      <w:sz w:val="20"/>
                      <w:szCs w:val="20"/>
                    </w:rPr>
                    <w:t>sectorului deteriorat în urma constrcuției rigoliei”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53E6D" w14:textId="428D8932" w:rsidR="00296EF5" w:rsidRDefault="00296EF5" w:rsidP="004D3FA0">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9B8A3C1" w14:textId="4AD52B9D" w:rsidR="00296EF5" w:rsidRDefault="00296EF5" w:rsidP="004D3FA0">
                  <w:pPr>
                    <w:framePr w:hSpace="180" w:wrap="around" w:vAnchor="page" w:hAnchor="margin" w:y="347"/>
                    <w:rPr>
                      <w:sz w:val="20"/>
                      <w:szCs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B6EF9E1" w14:textId="77777777" w:rsidR="00296EF5" w:rsidRPr="0028367D" w:rsidRDefault="00296EF5"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75139D" w14:textId="77777777" w:rsidR="00296EF5" w:rsidRPr="0028367D" w:rsidRDefault="00296EF5"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57E56EF" w14:textId="77777777" w:rsidR="00296EF5" w:rsidRPr="0028367D" w:rsidRDefault="00296EF5"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D9F40D" w14:textId="77777777" w:rsidR="00296EF5" w:rsidRPr="0028367D" w:rsidRDefault="00296EF5"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46747FC6" w14:textId="1F95CBDC" w:rsidR="00296EF5" w:rsidRDefault="00682559" w:rsidP="004D3FA0">
                  <w:pPr>
                    <w:framePr w:hSpace="180" w:wrap="around" w:vAnchor="page" w:hAnchor="margin" w:y="347"/>
                  </w:pPr>
                  <w:r>
                    <w:t>15</w:t>
                  </w:r>
                  <w:r w:rsidR="0074361F">
                    <w:t>0 zile calendaristice  de la înregistrare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E569BE1" w14:textId="5A9C7021" w:rsidR="00296EF5" w:rsidRDefault="00A85F2E" w:rsidP="004D3FA0">
                  <w:pPr>
                    <w:framePr w:hSpace="180" w:wrap="around" w:vAnchor="page" w:hAnchor="margin" w:y="347"/>
                    <w:rPr>
                      <w:sz w:val="20"/>
                    </w:rPr>
                  </w:pPr>
                  <w:r>
                    <w:rPr>
                      <w:sz w:val="20"/>
                    </w:rPr>
                    <w:t>MD32TRPDBH20000001110700</w:t>
                  </w:r>
                </w:p>
              </w:tc>
              <w:tc>
                <w:tcPr>
                  <w:tcW w:w="1134" w:type="dxa"/>
                  <w:gridSpan w:val="3"/>
                  <w:tcBorders>
                    <w:top w:val="single" w:sz="4" w:space="0" w:color="auto"/>
                    <w:left w:val="single" w:sz="4" w:space="0" w:color="auto"/>
                    <w:bottom w:val="single" w:sz="4" w:space="0" w:color="auto"/>
                    <w:right w:val="single" w:sz="4" w:space="0" w:color="auto"/>
                  </w:tcBorders>
                </w:tcPr>
                <w:p w14:paraId="5BA6F57B" w14:textId="77777777" w:rsidR="00296EF5" w:rsidRPr="006C1FA2" w:rsidRDefault="00296EF5" w:rsidP="004D3FA0">
                  <w:pPr>
                    <w:framePr w:hSpace="180" w:wrap="around" w:vAnchor="page" w:hAnchor="margin" w:y="347"/>
                    <w:rPr>
                      <w:sz w:val="20"/>
                    </w:rPr>
                  </w:pPr>
                </w:p>
              </w:tc>
            </w:tr>
            <w:tr w:rsidR="00296EF5" w:rsidRPr="006C1FA2" w14:paraId="6951F015" w14:textId="2C39A5EF"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96EF5" w:rsidRPr="0028367D" w:rsidRDefault="00296EF5" w:rsidP="004D3FA0">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96EF5" w:rsidRPr="0028367D" w:rsidRDefault="00296EF5" w:rsidP="004D3F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96EF5" w:rsidRPr="0028367D" w:rsidRDefault="00296EF5" w:rsidP="004D3FA0">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96EF5" w:rsidRPr="0028367D" w:rsidRDefault="00296EF5" w:rsidP="004D3FA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96EF5" w:rsidRPr="0028367D" w:rsidRDefault="00296EF5" w:rsidP="004D3FA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96EF5" w:rsidRPr="0028367D" w:rsidRDefault="00296EF5" w:rsidP="004D3FA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96EF5" w:rsidRPr="0028367D" w:rsidRDefault="00296EF5" w:rsidP="004D3FA0">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96EF5" w:rsidRPr="0028367D" w:rsidRDefault="00296EF5" w:rsidP="004D3FA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296EF5" w:rsidRPr="0028367D" w:rsidRDefault="00296EF5" w:rsidP="004D3FA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296EF5" w:rsidRPr="006C1FA2" w:rsidRDefault="00296EF5" w:rsidP="004D3FA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A9F9E10" w14:textId="77777777" w:rsidR="00296EF5" w:rsidRPr="006C1FA2" w:rsidRDefault="00296EF5" w:rsidP="004D3FA0">
                  <w:pPr>
                    <w:framePr w:hSpace="180" w:wrap="around" w:vAnchor="page" w:hAnchor="margin" w:y="347"/>
                    <w:rPr>
                      <w:sz w:val="20"/>
                    </w:rPr>
                  </w:pPr>
                </w:p>
              </w:tc>
            </w:tr>
            <w:tr w:rsidR="00296EF5" w:rsidRPr="00845C1B" w14:paraId="35BEFA5B" w14:textId="77777777" w:rsidTr="00CE06B7">
              <w:trPr>
                <w:gridAfter w:val="1"/>
                <w:wAfter w:w="267" w:type="dxa"/>
                <w:trHeight w:val="397"/>
              </w:trPr>
              <w:tc>
                <w:tcPr>
                  <w:tcW w:w="9490" w:type="dxa"/>
                  <w:gridSpan w:val="10"/>
                  <w:tcBorders>
                    <w:top w:val="single" w:sz="4" w:space="0" w:color="auto"/>
                  </w:tcBorders>
                  <w:shd w:val="clear" w:color="auto" w:fill="auto"/>
                  <w:vAlign w:val="center"/>
                </w:tcPr>
                <w:p w14:paraId="077455FC" w14:textId="77777777" w:rsidR="00296EF5" w:rsidRPr="00845C1B" w:rsidRDefault="00296EF5" w:rsidP="004D3FA0">
                  <w:pPr>
                    <w:framePr w:hSpace="180" w:wrap="around" w:vAnchor="page" w:hAnchor="margin" w:y="347"/>
                    <w:tabs>
                      <w:tab w:val="left" w:pos="6120"/>
                    </w:tabs>
                    <w:rPr>
                      <w:sz w:val="20"/>
                    </w:rPr>
                  </w:pPr>
                </w:p>
                <w:p w14:paraId="15135DCC" w14:textId="77777777" w:rsidR="00296EF5" w:rsidRPr="00845C1B" w:rsidRDefault="00296EF5" w:rsidP="004D3FA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96EF5" w:rsidRPr="00845C1B" w:rsidRDefault="00296EF5" w:rsidP="004D3FA0">
                  <w:pPr>
                    <w:framePr w:hSpace="180" w:wrap="around" w:vAnchor="page" w:hAnchor="margin" w:y="347"/>
                    <w:rPr>
                      <w:sz w:val="20"/>
                    </w:rPr>
                  </w:pPr>
                </w:p>
                <w:p w14:paraId="1FA8F12B" w14:textId="362C50DE" w:rsidR="00296EF5" w:rsidRPr="00845C1B" w:rsidRDefault="00296EF5" w:rsidP="004D3FA0">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14:paraId="2F38C355" w14:textId="77777777" w:rsidR="00296EF5" w:rsidRPr="00845C1B" w:rsidRDefault="00296EF5" w:rsidP="004D3FA0">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296EF5" w:rsidRPr="00845C1B" w:rsidRDefault="00296EF5" w:rsidP="004D3FA0">
                  <w:pPr>
                    <w:framePr w:hSpace="180" w:wrap="around" w:vAnchor="page" w:hAnchor="margin" w:y="347"/>
                    <w:tabs>
                      <w:tab w:val="left" w:pos="6120"/>
                    </w:tabs>
                    <w:rPr>
                      <w:sz w:val="20"/>
                    </w:rPr>
                  </w:pPr>
                </w:p>
              </w:tc>
              <w:tc>
                <w:tcPr>
                  <w:tcW w:w="1120" w:type="dxa"/>
                  <w:gridSpan w:val="3"/>
                  <w:tcBorders>
                    <w:top w:val="single" w:sz="4" w:space="0" w:color="auto"/>
                  </w:tcBorders>
                </w:tcPr>
                <w:p w14:paraId="2FAA5D03" w14:textId="187F964B" w:rsidR="00296EF5" w:rsidRPr="00845C1B" w:rsidRDefault="00296EF5" w:rsidP="004D3FA0">
                  <w:pPr>
                    <w:framePr w:hSpace="180" w:wrap="around" w:vAnchor="page" w:hAnchor="margin" w:y="347"/>
                    <w:tabs>
                      <w:tab w:val="left" w:pos="6120"/>
                    </w:tabs>
                    <w:rPr>
                      <w:sz w:val="20"/>
                    </w:rPr>
                  </w:pPr>
                </w:p>
              </w:tc>
            </w:tr>
          </w:tbl>
          <w:p w14:paraId="29814EB5" w14:textId="77777777" w:rsidR="007F694C" w:rsidRPr="00C00499" w:rsidRDefault="007F694C" w:rsidP="007F694C">
            <w:pPr>
              <w:rPr>
                <w:bCs/>
                <w:iCs/>
              </w:rPr>
            </w:pPr>
          </w:p>
        </w:tc>
      </w:tr>
      <w:tr w:rsidR="007F694C" w:rsidRPr="00C60D06" w14:paraId="2A524C69" w14:textId="77777777" w:rsidTr="00661723">
        <w:trPr>
          <w:gridAfter w:val="1"/>
          <w:wAfter w:w="28" w:type="pct"/>
          <w:trHeight w:val="397"/>
        </w:trPr>
        <w:tc>
          <w:tcPr>
            <w:tcW w:w="656" w:type="pct"/>
            <w:tcBorders>
              <w:top w:val="single" w:sz="4" w:space="0" w:color="auto"/>
            </w:tcBorders>
          </w:tcPr>
          <w:p w14:paraId="246846AA" w14:textId="77777777" w:rsidR="007F694C" w:rsidRPr="00C60D06" w:rsidRDefault="007F694C" w:rsidP="007F694C">
            <w:pPr>
              <w:tabs>
                <w:tab w:val="left" w:pos="6120"/>
              </w:tabs>
            </w:pPr>
          </w:p>
        </w:tc>
        <w:tc>
          <w:tcPr>
            <w:tcW w:w="91" w:type="pct"/>
            <w:tcBorders>
              <w:top w:val="single" w:sz="4" w:space="0" w:color="auto"/>
            </w:tcBorders>
          </w:tcPr>
          <w:p w14:paraId="4F6BA3DA" w14:textId="77777777" w:rsidR="007F694C" w:rsidRPr="00C60D06" w:rsidRDefault="007F694C" w:rsidP="007F694C">
            <w:pPr>
              <w:tabs>
                <w:tab w:val="left" w:pos="6120"/>
              </w:tabs>
            </w:pPr>
          </w:p>
        </w:tc>
        <w:tc>
          <w:tcPr>
            <w:tcW w:w="4225" w:type="pct"/>
            <w:gridSpan w:val="8"/>
            <w:tcBorders>
              <w:top w:val="single" w:sz="4" w:space="0" w:color="auto"/>
            </w:tcBorders>
            <w:shd w:val="clear" w:color="auto" w:fill="auto"/>
            <w:vAlign w:val="center"/>
          </w:tcPr>
          <w:p w14:paraId="6F79AF98" w14:textId="77777777" w:rsidR="007F694C" w:rsidRPr="00C60D06" w:rsidRDefault="007F694C" w:rsidP="007F694C">
            <w:pPr>
              <w:rPr>
                <w:bCs/>
                <w:iCs/>
              </w:rPr>
            </w:pPr>
          </w:p>
        </w:tc>
      </w:tr>
    </w:tbl>
    <w:p w14:paraId="324A2B17" w14:textId="77777777" w:rsidR="00215125" w:rsidRDefault="00215125" w:rsidP="00CE06B7">
      <w:pPr>
        <w:framePr w:h="9469"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4BAC534C" w14:textId="2D04789B" w:rsidR="00A025CC" w:rsidRDefault="00A025CC" w:rsidP="00296EF5">
      <w:pPr>
        <w:ind w:firstLine="567"/>
        <w:jc w:val="both"/>
        <w:rPr>
          <w:sz w:val="22"/>
          <w:szCs w:val="22"/>
          <w:lang w:val="ro-MD" w:eastAsia="ru-RU"/>
        </w:rPr>
      </w:pPr>
    </w:p>
    <w:p w14:paraId="1F939EAA" w14:textId="7D3A96C0" w:rsidR="00A025CC" w:rsidRDefault="00A025CC" w:rsidP="00296EF5">
      <w:pPr>
        <w:ind w:firstLine="567"/>
        <w:jc w:val="both"/>
        <w:rPr>
          <w:sz w:val="22"/>
          <w:szCs w:val="22"/>
          <w:lang w:val="ro-MD" w:eastAsia="ru-RU"/>
        </w:rPr>
      </w:pPr>
    </w:p>
    <w:p w14:paraId="4BB65064" w14:textId="2C36E3EC" w:rsidR="00A025CC" w:rsidRDefault="00A025CC" w:rsidP="00296EF5">
      <w:pPr>
        <w:ind w:firstLine="567"/>
        <w:jc w:val="both"/>
        <w:rPr>
          <w:sz w:val="22"/>
          <w:szCs w:val="22"/>
          <w:lang w:val="ro-MD" w:eastAsia="ru-RU"/>
        </w:rPr>
      </w:pPr>
    </w:p>
    <w:p w14:paraId="50D2952C" w14:textId="39B19AEB" w:rsidR="00A025CC" w:rsidRDefault="00A025CC" w:rsidP="00296EF5">
      <w:pPr>
        <w:ind w:firstLine="567"/>
        <w:jc w:val="both"/>
        <w:rPr>
          <w:sz w:val="22"/>
          <w:szCs w:val="22"/>
          <w:lang w:val="ro-MD" w:eastAsia="ru-RU"/>
        </w:rPr>
      </w:pPr>
    </w:p>
    <w:p w14:paraId="6D90EC5B" w14:textId="6BC847BB" w:rsidR="00A025CC" w:rsidRDefault="00A025CC" w:rsidP="00296EF5">
      <w:pPr>
        <w:ind w:firstLine="567"/>
        <w:jc w:val="both"/>
        <w:rPr>
          <w:sz w:val="22"/>
          <w:szCs w:val="22"/>
          <w:lang w:val="ro-MD" w:eastAsia="ru-RU"/>
        </w:rPr>
      </w:pPr>
    </w:p>
    <w:p w14:paraId="7D74C7B1" w14:textId="041DCDC3" w:rsidR="00A025CC" w:rsidRDefault="00A025CC" w:rsidP="00296EF5">
      <w:pPr>
        <w:ind w:firstLine="567"/>
        <w:jc w:val="both"/>
        <w:rPr>
          <w:sz w:val="22"/>
          <w:szCs w:val="22"/>
          <w:lang w:val="ro-MD" w:eastAsia="ru-RU"/>
        </w:rPr>
      </w:pPr>
    </w:p>
    <w:p w14:paraId="066B5A15" w14:textId="5F6B797F" w:rsidR="00A025CC" w:rsidRDefault="00A025CC" w:rsidP="00296EF5">
      <w:pPr>
        <w:ind w:firstLine="567"/>
        <w:jc w:val="both"/>
        <w:rPr>
          <w:sz w:val="22"/>
          <w:szCs w:val="22"/>
          <w:lang w:val="ro-MD" w:eastAsia="ru-RU"/>
        </w:rPr>
      </w:pPr>
    </w:p>
    <w:p w14:paraId="3920DADF" w14:textId="77777777" w:rsidR="00A025CC" w:rsidRPr="00A025CC" w:rsidRDefault="00A025CC" w:rsidP="00296EF5">
      <w:pPr>
        <w:ind w:firstLine="567"/>
        <w:jc w:val="both"/>
        <w:rPr>
          <w:sz w:val="22"/>
          <w:szCs w:val="22"/>
          <w:lang w:val="ro-MD" w:eastAsia="ru-RU"/>
        </w:rPr>
      </w:pPr>
    </w:p>
    <w:sectPr w:rsidR="00A025CC" w:rsidRPr="00A025CC" w:rsidSect="008E300F">
      <w:pgSz w:w="11906" w:h="16838"/>
      <w:pgMar w:top="568" w:right="566" w:bottom="113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F255" w14:textId="77777777" w:rsidR="005D4966" w:rsidRDefault="005D4966" w:rsidP="00A20ACF">
      <w:r>
        <w:separator/>
      </w:r>
    </w:p>
  </w:endnote>
  <w:endnote w:type="continuationSeparator" w:id="0">
    <w:p w14:paraId="231E5AB0" w14:textId="77777777" w:rsidR="005D4966" w:rsidRDefault="005D4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7A6A8" w14:textId="77777777" w:rsidR="005D4966" w:rsidRDefault="005D4966" w:rsidP="00A20ACF">
      <w:r>
        <w:separator/>
      </w:r>
    </w:p>
  </w:footnote>
  <w:footnote w:type="continuationSeparator" w:id="0">
    <w:p w14:paraId="2A575B11" w14:textId="77777777" w:rsidR="005D4966" w:rsidRDefault="005D49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CA63E0D"/>
    <w:multiLevelType w:val="hybridMultilevel"/>
    <w:tmpl w:val="52724626"/>
    <w:lvl w:ilvl="0" w:tplc="0419000F">
      <w:start w:val="1"/>
      <w:numFmt w:val="decimal"/>
      <w:lvlText w:val="%1."/>
      <w:lvlJc w:val="left"/>
      <w:pPr>
        <w:ind w:left="501" w:hanging="360"/>
      </w:pPr>
      <w:rPr>
        <w:b/>
        <w:sz w:val="24"/>
        <w:szCs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4"/>
  </w:num>
  <w:num w:numId="3">
    <w:abstractNumId w:val="6"/>
  </w:num>
  <w:num w:numId="4">
    <w:abstractNumId w:val="5"/>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0"/>
  </w:num>
  <w:num w:numId="12">
    <w:abstractNumId w:val="2"/>
  </w:num>
  <w:num w:numId="13">
    <w:abstractNumId w:val="4"/>
  </w:num>
  <w:num w:numId="14">
    <w:abstractNumId w:val="1"/>
  </w:num>
  <w:num w:numId="15">
    <w:abstractNumId w:val="11"/>
  </w:num>
  <w:num w:numId="16">
    <w:abstractNumId w:val="9"/>
  </w:num>
  <w:num w:numId="17">
    <w:abstractNumId w:val="7"/>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F1"/>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91"/>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6D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F8"/>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176"/>
    <w:rsid w:val="001856BA"/>
    <w:rsid w:val="001866CB"/>
    <w:rsid w:val="00186AE9"/>
    <w:rsid w:val="00192E0B"/>
    <w:rsid w:val="001941D9"/>
    <w:rsid w:val="00195966"/>
    <w:rsid w:val="0019642D"/>
    <w:rsid w:val="00196AB4"/>
    <w:rsid w:val="00196DD1"/>
    <w:rsid w:val="00197DC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E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EF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1C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6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476"/>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FA0"/>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184"/>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966"/>
    <w:rsid w:val="005D5589"/>
    <w:rsid w:val="005D560A"/>
    <w:rsid w:val="005D5FE4"/>
    <w:rsid w:val="005D708F"/>
    <w:rsid w:val="005E3355"/>
    <w:rsid w:val="005E5325"/>
    <w:rsid w:val="005E57E4"/>
    <w:rsid w:val="005E5A05"/>
    <w:rsid w:val="005E5CFB"/>
    <w:rsid w:val="005E6B4A"/>
    <w:rsid w:val="005E7C99"/>
    <w:rsid w:val="005F0687"/>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19"/>
    <w:rsid w:val="006526E7"/>
    <w:rsid w:val="00652C78"/>
    <w:rsid w:val="0065496F"/>
    <w:rsid w:val="00657833"/>
    <w:rsid w:val="00660111"/>
    <w:rsid w:val="00661723"/>
    <w:rsid w:val="006620F8"/>
    <w:rsid w:val="0066235C"/>
    <w:rsid w:val="006638BF"/>
    <w:rsid w:val="00663CEB"/>
    <w:rsid w:val="00666A9B"/>
    <w:rsid w:val="00667B1F"/>
    <w:rsid w:val="00667C91"/>
    <w:rsid w:val="006700CA"/>
    <w:rsid w:val="006707C3"/>
    <w:rsid w:val="00670CDD"/>
    <w:rsid w:val="0067168F"/>
    <w:rsid w:val="0067204F"/>
    <w:rsid w:val="0067392B"/>
    <w:rsid w:val="0067422F"/>
    <w:rsid w:val="00674E63"/>
    <w:rsid w:val="0067797D"/>
    <w:rsid w:val="00680AC9"/>
    <w:rsid w:val="006819B2"/>
    <w:rsid w:val="0068226E"/>
    <w:rsid w:val="00682559"/>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61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5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4C"/>
    <w:rsid w:val="007F6980"/>
    <w:rsid w:val="007F739F"/>
    <w:rsid w:val="00800D00"/>
    <w:rsid w:val="00800DC7"/>
    <w:rsid w:val="00800E7D"/>
    <w:rsid w:val="00801345"/>
    <w:rsid w:val="00801B00"/>
    <w:rsid w:val="00802558"/>
    <w:rsid w:val="00802B76"/>
    <w:rsid w:val="00802CA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2B"/>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1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9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B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C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F2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D8"/>
    <w:rsid w:val="00C33218"/>
    <w:rsid w:val="00C3584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6B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CE3"/>
    <w:rsid w:val="00D51EB7"/>
    <w:rsid w:val="00D53233"/>
    <w:rsid w:val="00D545F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A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53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A79"/>
    <w:rsid w:val="00E35B9C"/>
    <w:rsid w:val="00E36011"/>
    <w:rsid w:val="00E36039"/>
    <w:rsid w:val="00E36677"/>
    <w:rsid w:val="00E36D38"/>
    <w:rsid w:val="00E4049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1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48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8272B"/>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4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285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arasi-primaria.md/wp-content/uploads/2026/02/Plan-de-achizitii.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nachicu22@gmail.com" TargetMode="External"/><Relationship Id="rId4" Type="http://schemas.openxmlformats.org/officeDocument/2006/relationships/settings" Target="settings.xml"/><Relationship Id="rId9" Type="http://schemas.openxmlformats.org/officeDocument/2006/relationships/hyperlink" Target="http://www.calarasi-primari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19</Pages>
  <Words>4197</Words>
  <Characters>23927</Characters>
  <Application>Microsoft Office Word</Application>
  <DocSecurity>0</DocSecurity>
  <Lines>199</Lines>
  <Paragraphs>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32</cp:revision>
  <cp:lastPrinted>2021-03-10T08:12:00Z</cp:lastPrinted>
  <dcterms:created xsi:type="dcterms:W3CDTF">2022-07-20T05:55:00Z</dcterms:created>
  <dcterms:modified xsi:type="dcterms:W3CDTF">2026-05-07T07:16:00Z</dcterms:modified>
</cp:coreProperties>
</file>