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r w:rsidR="00F505C8">
        <w:rPr>
          <w:bCs/>
          <w:color w:val="000000" w:themeColor="text1"/>
          <w:lang w:val="ro-MD" w:eastAsia="it-IT"/>
        </w:rPr>
        <w:t xml:space="preserve"> </w:t>
      </w:r>
      <w:r w:rsidR="00F505C8" w:rsidRPr="00F505C8">
        <w:rPr>
          <w:bCs/>
          <w:color w:val="000000" w:themeColor="text1"/>
          <w:lang w:val="ro-MD" w:eastAsia="it-IT"/>
        </w:rPr>
        <w:t>și Codul urbanismului și construcțiilor al Republicii Moldova nr. 434/2023</w:t>
      </w:r>
      <w:r w:rsidR="00B00190" w:rsidRPr="00FF430B">
        <w:rPr>
          <w:bCs/>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lang w:val="ro-MD"/>
        </w:rPr>
      </w:pPr>
      <w:r>
        <w:rPr>
          <w:lang w:val="ro-MD"/>
        </w:rPr>
        <w:br w:type="page"/>
      </w:r>
    </w:p>
    <w:p w14:paraId="5B27C5CF" w14:textId="46669D18"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5682E762" w14:textId="77777777" w:rsidR="00EF6A26" w:rsidRPr="00CD0F9F" w:rsidRDefault="00EF6A26" w:rsidP="00EF6A26">
      <w:pPr>
        <w:spacing w:line="276" w:lineRule="auto"/>
        <w:jc w:val="center"/>
        <w:rPr>
          <w:b/>
          <w:sz w:val="28"/>
          <w:szCs w:val="28"/>
        </w:rPr>
      </w:pPr>
      <w:r w:rsidRPr="00CD0F9F">
        <w:rPr>
          <w:b/>
          <w:sz w:val="28"/>
          <w:szCs w:val="28"/>
        </w:rPr>
        <w:t>ANUNȚ DE INTENȚIE</w:t>
      </w:r>
    </w:p>
    <w:p w14:paraId="76F36F1F" w14:textId="77777777" w:rsidR="00EF6A26" w:rsidRPr="004B32D4" w:rsidRDefault="00EF6A26" w:rsidP="00EF6A26">
      <w:pPr>
        <w:spacing w:line="276" w:lineRule="auto"/>
        <w:jc w:val="center"/>
      </w:pPr>
      <w:r w:rsidRPr="004B32D4">
        <w:t xml:space="preserve">Nr. </w:t>
      </w:r>
      <w:r>
        <w:t xml:space="preserve">2 </w:t>
      </w:r>
      <w:r w:rsidRPr="004B32D4">
        <w:t>din</w:t>
      </w:r>
      <w:r>
        <w:t xml:space="preserve"> 20 ianuarie 2026</w:t>
      </w:r>
    </w:p>
    <w:p w14:paraId="73FAE4E8" w14:textId="77777777" w:rsidR="00EF6A26" w:rsidRPr="004B32D4" w:rsidRDefault="00EF6A26" w:rsidP="00EF6A26">
      <w:pPr>
        <w:pStyle w:val="a"/>
        <w:numPr>
          <w:ilvl w:val="0"/>
          <w:numId w:val="24"/>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EF6A26" w:rsidRPr="00C014D5" w14:paraId="0A07FCBC" w14:textId="77777777" w:rsidTr="005F4E74">
        <w:tc>
          <w:tcPr>
            <w:tcW w:w="5949" w:type="dxa"/>
            <w:shd w:val="clear" w:color="auto" w:fill="F2F2F2" w:themeFill="background1" w:themeFillShade="F2"/>
          </w:tcPr>
          <w:p w14:paraId="7B2C80CE" w14:textId="77777777" w:rsidR="00EF6A26" w:rsidRPr="004B32D4" w:rsidRDefault="00EF6A26" w:rsidP="005F4E74">
            <w:pPr>
              <w:spacing w:line="276" w:lineRule="auto"/>
              <w:jc w:val="both"/>
            </w:pPr>
            <w:r w:rsidRPr="004B32D4">
              <w:t>Denumirea autorității contractante</w:t>
            </w:r>
          </w:p>
        </w:tc>
        <w:tc>
          <w:tcPr>
            <w:tcW w:w="3969" w:type="dxa"/>
          </w:tcPr>
          <w:p w14:paraId="755647A8" w14:textId="77777777" w:rsidR="00EF6A26" w:rsidRPr="008C7D47" w:rsidRDefault="00EF6A26" w:rsidP="005F4E74">
            <w:pPr>
              <w:spacing w:line="276" w:lineRule="auto"/>
              <w:jc w:val="both"/>
            </w:pPr>
            <w:r w:rsidRPr="008C7D47">
              <w:t xml:space="preserve">Primăria or. Fălești </w:t>
            </w:r>
          </w:p>
        </w:tc>
      </w:tr>
      <w:tr w:rsidR="00EF6A26" w:rsidRPr="00C014D5" w14:paraId="5FE12AFA" w14:textId="77777777" w:rsidTr="005F4E74">
        <w:tc>
          <w:tcPr>
            <w:tcW w:w="5949" w:type="dxa"/>
            <w:shd w:val="clear" w:color="auto" w:fill="F2F2F2" w:themeFill="background1" w:themeFillShade="F2"/>
          </w:tcPr>
          <w:p w14:paraId="6F775FC8" w14:textId="77777777" w:rsidR="00EF6A26" w:rsidRPr="004B32D4" w:rsidRDefault="00EF6A26" w:rsidP="005F4E74">
            <w:pPr>
              <w:spacing w:line="276" w:lineRule="auto"/>
              <w:jc w:val="both"/>
            </w:pPr>
            <w:r w:rsidRPr="004B32D4">
              <w:t>IDNO</w:t>
            </w:r>
          </w:p>
        </w:tc>
        <w:tc>
          <w:tcPr>
            <w:tcW w:w="3969" w:type="dxa"/>
          </w:tcPr>
          <w:p w14:paraId="51A2714B" w14:textId="77777777" w:rsidR="00EF6A26" w:rsidRPr="008C7D47" w:rsidRDefault="00EF6A26" w:rsidP="005F4E74">
            <w:pPr>
              <w:spacing w:line="276" w:lineRule="auto"/>
              <w:jc w:val="both"/>
            </w:pPr>
            <w:r w:rsidRPr="008C7D47">
              <w:t>1007601002094</w:t>
            </w:r>
          </w:p>
        </w:tc>
      </w:tr>
      <w:tr w:rsidR="00EF6A26" w:rsidRPr="00C014D5" w14:paraId="0F52F2B0" w14:textId="77777777" w:rsidTr="005F4E74">
        <w:tc>
          <w:tcPr>
            <w:tcW w:w="5949" w:type="dxa"/>
            <w:shd w:val="clear" w:color="auto" w:fill="F2F2F2" w:themeFill="background1" w:themeFillShade="F2"/>
          </w:tcPr>
          <w:p w14:paraId="5C3AA5C4" w14:textId="77777777" w:rsidR="00EF6A26" w:rsidRPr="004B32D4" w:rsidRDefault="00EF6A26" w:rsidP="005F4E74">
            <w:pPr>
              <w:spacing w:line="276" w:lineRule="auto"/>
              <w:jc w:val="both"/>
            </w:pPr>
            <w:r w:rsidRPr="004B32D4">
              <w:t>Adresa</w:t>
            </w:r>
          </w:p>
        </w:tc>
        <w:tc>
          <w:tcPr>
            <w:tcW w:w="3969" w:type="dxa"/>
          </w:tcPr>
          <w:p w14:paraId="50F62E16" w14:textId="77777777" w:rsidR="00EF6A26" w:rsidRPr="008C7D47" w:rsidRDefault="00EF6A26" w:rsidP="005F4E74">
            <w:pPr>
              <w:spacing w:line="276" w:lineRule="auto"/>
              <w:jc w:val="both"/>
            </w:pPr>
            <w:r w:rsidRPr="008C7D47">
              <w:t>Or. Fălești str. Ștefan cel Mare și Sfânt 73</w:t>
            </w:r>
          </w:p>
        </w:tc>
      </w:tr>
      <w:tr w:rsidR="00EF6A26" w:rsidRPr="00C014D5" w14:paraId="79047CC0" w14:textId="77777777" w:rsidTr="005F4E74">
        <w:tc>
          <w:tcPr>
            <w:tcW w:w="5949" w:type="dxa"/>
            <w:shd w:val="clear" w:color="auto" w:fill="F2F2F2" w:themeFill="background1" w:themeFillShade="F2"/>
          </w:tcPr>
          <w:p w14:paraId="7C35049A" w14:textId="77777777" w:rsidR="00EF6A26" w:rsidRPr="004B32D4" w:rsidRDefault="00EF6A26" w:rsidP="005F4E74">
            <w:pPr>
              <w:spacing w:line="276" w:lineRule="auto"/>
              <w:jc w:val="both"/>
            </w:pPr>
            <w:r w:rsidRPr="004B32D4">
              <w:t>Numărul de telefon/fax</w:t>
            </w:r>
          </w:p>
        </w:tc>
        <w:tc>
          <w:tcPr>
            <w:tcW w:w="3969" w:type="dxa"/>
          </w:tcPr>
          <w:p w14:paraId="18FE90C4" w14:textId="77777777" w:rsidR="00EF6A26" w:rsidRPr="008C7D47" w:rsidRDefault="00EF6A26" w:rsidP="005F4E74">
            <w:pPr>
              <w:spacing w:line="276" w:lineRule="auto"/>
              <w:jc w:val="both"/>
            </w:pPr>
            <w:r>
              <w:t>259-22640</w:t>
            </w:r>
          </w:p>
        </w:tc>
      </w:tr>
      <w:tr w:rsidR="00EF6A26" w:rsidRPr="00C014D5" w14:paraId="1987DF4E" w14:textId="77777777" w:rsidTr="005F4E74">
        <w:tc>
          <w:tcPr>
            <w:tcW w:w="5949" w:type="dxa"/>
            <w:shd w:val="clear" w:color="auto" w:fill="F2F2F2" w:themeFill="background1" w:themeFillShade="F2"/>
          </w:tcPr>
          <w:p w14:paraId="3C32D1E1" w14:textId="77777777" w:rsidR="00EF6A26" w:rsidRPr="004B32D4" w:rsidRDefault="00EF6A26" w:rsidP="005F4E74">
            <w:pPr>
              <w:spacing w:line="276" w:lineRule="auto"/>
              <w:jc w:val="both"/>
            </w:pPr>
            <w:r w:rsidRPr="004B32D4">
              <w:t xml:space="preserve">Adresa de e-mail </w:t>
            </w:r>
            <w:r w:rsidRPr="00C014D5">
              <w:t>ale autorității contractante</w:t>
            </w:r>
          </w:p>
        </w:tc>
        <w:tc>
          <w:tcPr>
            <w:tcW w:w="3969" w:type="dxa"/>
          </w:tcPr>
          <w:p w14:paraId="04AA6F98" w14:textId="77777777" w:rsidR="00EF6A26" w:rsidRPr="008C7D47" w:rsidRDefault="00EF6A26" w:rsidP="005F4E74">
            <w:pPr>
              <w:spacing w:line="276" w:lineRule="auto"/>
              <w:jc w:val="both"/>
            </w:pPr>
            <w:hyperlink r:id="rId12" w:history="1">
              <w:r w:rsidRPr="008C7D47">
                <w:rPr>
                  <w:rStyle w:val="af4"/>
                  <w:rFonts w:eastAsiaTheme="majorEastAsia"/>
                </w:rPr>
                <w:t>secretar@primaria.falesti.md</w:t>
              </w:r>
            </w:hyperlink>
            <w:r w:rsidRPr="008C7D47">
              <w:t xml:space="preserve"> </w:t>
            </w:r>
          </w:p>
        </w:tc>
      </w:tr>
      <w:tr w:rsidR="00EF6A26" w:rsidRPr="00C014D5" w14:paraId="574AEFBA" w14:textId="77777777" w:rsidTr="005F4E74">
        <w:tc>
          <w:tcPr>
            <w:tcW w:w="5949" w:type="dxa"/>
            <w:shd w:val="clear" w:color="auto" w:fill="F2F2F2" w:themeFill="background1" w:themeFillShade="F2"/>
          </w:tcPr>
          <w:p w14:paraId="0C8E78F3" w14:textId="77777777" w:rsidR="00EF6A26" w:rsidRPr="004B32D4" w:rsidRDefault="00EF6A26" w:rsidP="005F4E74">
            <w:pPr>
              <w:spacing w:line="276" w:lineRule="auto"/>
              <w:jc w:val="both"/>
            </w:pPr>
            <w:r w:rsidRPr="004B32D4">
              <w:t xml:space="preserve">Adresa de internet </w:t>
            </w:r>
            <w:r w:rsidRPr="00C014D5">
              <w:t>ale autorității contractante</w:t>
            </w:r>
          </w:p>
        </w:tc>
        <w:tc>
          <w:tcPr>
            <w:tcW w:w="3969" w:type="dxa"/>
          </w:tcPr>
          <w:p w14:paraId="50C2ABF0" w14:textId="77777777" w:rsidR="00EF6A26" w:rsidRPr="008C7D47" w:rsidRDefault="00EF6A26" w:rsidP="005F4E74">
            <w:pPr>
              <w:spacing w:line="276" w:lineRule="auto"/>
              <w:jc w:val="both"/>
            </w:pPr>
            <w:hyperlink r:id="rId13" w:history="1">
              <w:r w:rsidRPr="008C7D47">
                <w:rPr>
                  <w:rStyle w:val="af4"/>
                  <w:rFonts w:eastAsiaTheme="majorEastAsia"/>
                </w:rPr>
                <w:t>www.falesti.md</w:t>
              </w:r>
            </w:hyperlink>
            <w:r w:rsidRPr="008C7D47">
              <w:t xml:space="preserve"> </w:t>
            </w:r>
          </w:p>
        </w:tc>
      </w:tr>
      <w:tr w:rsidR="00EF6A26" w:rsidRPr="00C014D5" w14:paraId="32BD2300" w14:textId="77777777" w:rsidTr="005F4E74">
        <w:tc>
          <w:tcPr>
            <w:tcW w:w="5949" w:type="dxa"/>
            <w:shd w:val="clear" w:color="auto" w:fill="F2F2F2" w:themeFill="background1" w:themeFillShade="F2"/>
          </w:tcPr>
          <w:p w14:paraId="70DB8EBB" w14:textId="77777777" w:rsidR="00EF6A26" w:rsidRPr="004B32D4" w:rsidRDefault="00EF6A26" w:rsidP="005F4E74">
            <w:pPr>
              <w:spacing w:line="276" w:lineRule="auto"/>
              <w:jc w:val="both"/>
            </w:pPr>
            <w:r w:rsidRPr="004B32D4">
              <w:t>Perso</w:t>
            </w:r>
            <w:r w:rsidRPr="00C014D5">
              <w:t>a</w:t>
            </w:r>
            <w:r w:rsidRPr="004B32D4">
              <w:t>na de contact, numărul de telefon</w:t>
            </w:r>
            <w:r w:rsidRPr="00C014D5">
              <w:t>/e-mail</w:t>
            </w:r>
          </w:p>
        </w:tc>
        <w:tc>
          <w:tcPr>
            <w:tcW w:w="3969" w:type="dxa"/>
          </w:tcPr>
          <w:p w14:paraId="31FF85CF" w14:textId="77777777" w:rsidR="00EF6A26" w:rsidRPr="008C7D47" w:rsidRDefault="00EF6A26" w:rsidP="005F4E74">
            <w:pPr>
              <w:spacing w:line="276" w:lineRule="auto"/>
              <w:jc w:val="both"/>
            </w:pPr>
            <w:r w:rsidRPr="008C7D47">
              <w:t xml:space="preserve">Elena Cebotariov </w:t>
            </w:r>
            <w:r>
              <w:t xml:space="preserve"> tel. </w:t>
            </w:r>
            <w:r w:rsidRPr="008C7D47">
              <w:t>067566168</w:t>
            </w:r>
            <w:r>
              <w:t xml:space="preserve">; </w:t>
            </w:r>
            <w:hyperlink r:id="rId14" w:history="1">
              <w:r w:rsidRPr="00256592">
                <w:rPr>
                  <w:rStyle w:val="af4"/>
                  <w:rFonts w:eastAsiaTheme="majorEastAsia"/>
                </w:rPr>
                <w:t>elenacebotariov@gmail.com</w:t>
              </w:r>
            </w:hyperlink>
            <w:r>
              <w:t xml:space="preserve"> </w:t>
            </w:r>
          </w:p>
        </w:tc>
      </w:tr>
      <w:tr w:rsidR="00EF6A26" w:rsidRPr="00C014D5" w14:paraId="41190C5C" w14:textId="77777777" w:rsidTr="005F4E74">
        <w:tc>
          <w:tcPr>
            <w:tcW w:w="5949" w:type="dxa"/>
            <w:shd w:val="clear" w:color="auto" w:fill="F2F2F2" w:themeFill="background1" w:themeFillShade="F2"/>
          </w:tcPr>
          <w:p w14:paraId="1CF497CF" w14:textId="77777777" w:rsidR="00EF6A26" w:rsidRPr="004B32D4" w:rsidRDefault="00EF6A26" w:rsidP="005F4E74">
            <w:pPr>
              <w:spacing w:line="276" w:lineRule="auto"/>
              <w:jc w:val="both"/>
            </w:pPr>
            <w:r w:rsidRPr="004B32D4">
              <w:t>Adresa de e-mail sau de internet de la care se va putea obține accesul liber, direct, total și gratuit la documentația de atribuire</w:t>
            </w:r>
          </w:p>
          <w:p w14:paraId="6E70ADBF" w14:textId="77777777" w:rsidR="00EF6A26" w:rsidRPr="00CD0F9F" w:rsidRDefault="00EF6A26" w:rsidP="005F4E7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3C67883" w14:textId="77777777" w:rsidR="00EF6A26" w:rsidRDefault="00EF6A26" w:rsidP="005F4E74">
            <w:pPr>
              <w:spacing w:line="276" w:lineRule="auto"/>
              <w:jc w:val="both"/>
            </w:pPr>
            <w:r w:rsidRPr="008C7D47">
              <w:t>SIA RSAP</w:t>
            </w:r>
          </w:p>
          <w:p w14:paraId="200A2ACF" w14:textId="77777777" w:rsidR="00EF6A26" w:rsidRPr="008C7D47" w:rsidRDefault="00EF6A26" w:rsidP="005F4E74">
            <w:pPr>
              <w:spacing w:line="276" w:lineRule="auto"/>
              <w:jc w:val="both"/>
            </w:pPr>
            <w:hyperlink r:id="rId15" w:history="1">
              <w:r w:rsidRPr="00256592">
                <w:rPr>
                  <w:rStyle w:val="af4"/>
                  <w:rFonts w:eastAsiaTheme="majorEastAsia"/>
                </w:rPr>
                <w:t>https://falesti.md/index.php/achizitii-publice</w:t>
              </w:r>
            </w:hyperlink>
            <w:r>
              <w:t xml:space="preserve"> </w:t>
            </w:r>
          </w:p>
        </w:tc>
      </w:tr>
      <w:tr w:rsidR="00EF6A26" w:rsidRPr="00C014D5" w14:paraId="52FDFBF7" w14:textId="77777777" w:rsidTr="005F4E74">
        <w:tc>
          <w:tcPr>
            <w:tcW w:w="5949" w:type="dxa"/>
            <w:shd w:val="clear" w:color="auto" w:fill="F2F2F2" w:themeFill="background1" w:themeFillShade="F2"/>
          </w:tcPr>
          <w:p w14:paraId="78FBF1FF" w14:textId="77777777" w:rsidR="00EF6A26" w:rsidRPr="004B32D4" w:rsidRDefault="00EF6A26" w:rsidP="005F4E74">
            <w:pPr>
              <w:spacing w:line="276" w:lineRule="auto"/>
              <w:jc w:val="both"/>
            </w:pPr>
            <w:r w:rsidRPr="004B32D4">
              <w:t>Tipul autorității contractante și obiectul principal de activitate</w:t>
            </w:r>
          </w:p>
          <w:p w14:paraId="747FB5E6" w14:textId="77777777" w:rsidR="00EF6A26" w:rsidRPr="00CD0F9F" w:rsidRDefault="00EF6A26" w:rsidP="005F4E7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27238E8" w14:textId="77777777" w:rsidR="00EF6A26" w:rsidRPr="008C7D47" w:rsidRDefault="00EF6A26" w:rsidP="005F4E74">
            <w:pPr>
              <w:spacing w:line="276" w:lineRule="auto"/>
              <w:jc w:val="both"/>
            </w:pPr>
            <w:r w:rsidRPr="008C7D47">
              <w:t>APL nivelul I</w:t>
            </w:r>
          </w:p>
        </w:tc>
      </w:tr>
    </w:tbl>
    <w:p w14:paraId="74B80AD8" w14:textId="77777777" w:rsidR="00EF6A26" w:rsidRPr="00E84B8B" w:rsidRDefault="00EF6A26" w:rsidP="00EF6A26">
      <w:pPr>
        <w:pStyle w:val="a"/>
        <w:numPr>
          <w:ilvl w:val="0"/>
          <w:numId w:val="24"/>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F6A26" w:rsidRPr="001E3F00" w14:paraId="6DE7FD0E" w14:textId="77777777" w:rsidTr="005F4E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84F1AF" w14:textId="77777777" w:rsidR="00EF6A26" w:rsidRPr="001E3F00" w:rsidRDefault="00EF6A26" w:rsidP="005F4E74">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8B219" w14:textId="77777777" w:rsidR="00EF6A26" w:rsidRPr="001E3F00" w:rsidRDefault="00EF6A26" w:rsidP="005F4E74">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1535A8" w14:textId="77777777" w:rsidR="00EF6A26" w:rsidRPr="001E3F00" w:rsidRDefault="00EF6A26" w:rsidP="005F4E74">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8604C" w14:textId="77777777" w:rsidR="00EF6A26" w:rsidRPr="001E3F00" w:rsidRDefault="00EF6A26" w:rsidP="005F4E74">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531D86" w14:textId="77777777" w:rsidR="00EF6A26" w:rsidRPr="001E3F00" w:rsidRDefault="00EF6A26" w:rsidP="005F4E74">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A07651" w14:textId="77777777" w:rsidR="00EF6A26" w:rsidRPr="001E3F00" w:rsidRDefault="00EF6A26" w:rsidP="005F4E74">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EF6A26" w:rsidRPr="001E3F00" w14:paraId="75B9B516" w14:textId="77777777" w:rsidTr="005F4E74">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7E3F732" w14:textId="77777777" w:rsidR="00EF6A26" w:rsidRPr="00D035BE" w:rsidRDefault="00EF6A26" w:rsidP="005F4E74">
            <w:pPr>
              <w:spacing w:line="276" w:lineRule="auto"/>
              <w:jc w:val="center"/>
              <w:rPr>
                <w:lang w:val="ro-MD"/>
              </w:rPr>
            </w:pPr>
            <w:r w:rsidRPr="00D035BE">
              <w:rPr>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7F8F35C4" w14:textId="77777777" w:rsidR="00EF6A26" w:rsidRPr="00D035BE" w:rsidRDefault="00EF6A26" w:rsidP="005F4E74">
            <w:pPr>
              <w:spacing w:line="276" w:lineRule="auto"/>
              <w:rPr>
                <w:lang w:val="ro-MD"/>
              </w:rPr>
            </w:pPr>
            <w:r w:rsidRPr="00D035BE">
              <w:rPr>
                <w:lang w:eastAsia="en-GB"/>
              </w:rPr>
              <w:t>45233253-7</w:t>
            </w:r>
          </w:p>
        </w:tc>
        <w:tc>
          <w:tcPr>
            <w:tcW w:w="2268" w:type="dxa"/>
            <w:tcBorders>
              <w:top w:val="single" w:sz="4" w:space="0" w:color="auto"/>
              <w:left w:val="single" w:sz="4" w:space="0" w:color="auto"/>
              <w:bottom w:val="single" w:sz="4" w:space="0" w:color="auto"/>
              <w:right w:val="single" w:sz="4" w:space="0" w:color="auto"/>
            </w:tcBorders>
            <w:vAlign w:val="center"/>
          </w:tcPr>
          <w:p w14:paraId="340EA31B" w14:textId="77777777" w:rsidR="00EF6A26" w:rsidRPr="00D035BE" w:rsidRDefault="00EF6A26" w:rsidP="005F4E74">
            <w:pPr>
              <w:spacing w:line="276" w:lineRule="auto"/>
              <w:jc w:val="center"/>
              <w:rPr>
                <w:lang w:val="ro-MD"/>
              </w:rPr>
            </w:pPr>
            <w:r w:rsidRPr="00D035BE">
              <w:rPr>
                <w:lang w:eastAsia="en-GB"/>
              </w:rPr>
              <w:t xml:space="preserve">Reparația trotuarului aferent str. Ștefan cel Mare </w:t>
            </w:r>
          </w:p>
        </w:tc>
        <w:tc>
          <w:tcPr>
            <w:tcW w:w="1276" w:type="dxa"/>
            <w:tcBorders>
              <w:top w:val="single" w:sz="4" w:space="0" w:color="auto"/>
              <w:left w:val="single" w:sz="4" w:space="0" w:color="auto"/>
              <w:bottom w:val="single" w:sz="4" w:space="0" w:color="auto"/>
              <w:right w:val="single" w:sz="4" w:space="0" w:color="auto"/>
            </w:tcBorders>
            <w:vAlign w:val="center"/>
          </w:tcPr>
          <w:p w14:paraId="309402E0" w14:textId="77777777" w:rsidR="00EF6A26" w:rsidRPr="00D035BE" w:rsidRDefault="00EF6A26" w:rsidP="005F4E74">
            <w:pPr>
              <w:spacing w:line="276" w:lineRule="auto"/>
              <w:jc w:val="center"/>
              <w:rPr>
                <w:lang w:val="ro-MD"/>
              </w:rPr>
            </w:pPr>
            <w:r w:rsidRPr="00D035BE">
              <w:rPr>
                <w:lang w:val="ro-MD"/>
              </w:rPr>
              <w:t xml:space="preserve">1 buc </w:t>
            </w:r>
          </w:p>
        </w:tc>
        <w:tc>
          <w:tcPr>
            <w:tcW w:w="3260" w:type="dxa"/>
            <w:tcBorders>
              <w:top w:val="single" w:sz="4" w:space="0" w:color="auto"/>
              <w:left w:val="single" w:sz="4" w:space="0" w:color="auto"/>
              <w:bottom w:val="single" w:sz="4" w:space="0" w:color="auto"/>
              <w:right w:val="single" w:sz="4" w:space="0" w:color="auto"/>
            </w:tcBorders>
            <w:vAlign w:val="center"/>
          </w:tcPr>
          <w:p w14:paraId="393F0A77" w14:textId="77777777" w:rsidR="00EF6A26" w:rsidRPr="00D035BE" w:rsidRDefault="00EF6A26" w:rsidP="005F4E74">
            <w:pPr>
              <w:jc w:val="both"/>
              <w:rPr>
                <w:lang w:val="ro-MD"/>
              </w:rPr>
            </w:pPr>
            <w:r w:rsidRPr="00D035BE">
              <w:rPr>
                <w:lang w:eastAsia="en-GB"/>
              </w:rPr>
              <w:t>Reparația trotuarului aferent str. Ștefan cel Mare</w:t>
            </w:r>
          </w:p>
        </w:tc>
        <w:tc>
          <w:tcPr>
            <w:tcW w:w="1418" w:type="dxa"/>
            <w:tcBorders>
              <w:top w:val="single" w:sz="4" w:space="0" w:color="auto"/>
              <w:left w:val="single" w:sz="4" w:space="0" w:color="auto"/>
              <w:bottom w:val="single" w:sz="4" w:space="0" w:color="auto"/>
              <w:right w:val="single" w:sz="4" w:space="0" w:color="auto"/>
            </w:tcBorders>
          </w:tcPr>
          <w:p w14:paraId="42814ED2" w14:textId="77777777" w:rsidR="00EF6A26" w:rsidRPr="00D035BE" w:rsidRDefault="00EF6A26" w:rsidP="005F4E74">
            <w:pPr>
              <w:spacing w:line="276" w:lineRule="auto"/>
              <w:jc w:val="center"/>
              <w:rPr>
                <w:lang w:val="ro-MD"/>
              </w:rPr>
            </w:pPr>
            <w:r w:rsidRPr="00D035BE">
              <w:rPr>
                <w:lang w:eastAsia="en-GB"/>
              </w:rPr>
              <w:t>2 250 000,00</w:t>
            </w:r>
          </w:p>
        </w:tc>
      </w:tr>
    </w:tbl>
    <w:p w14:paraId="70651549" w14:textId="77777777" w:rsidR="00EF6A26" w:rsidRPr="001E3F00" w:rsidRDefault="00EF6A26" w:rsidP="00EF6A26">
      <w:pPr>
        <w:pStyle w:val="a"/>
        <w:numPr>
          <w:ilvl w:val="0"/>
          <w:numId w:val="24"/>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EF6A26" w:rsidRPr="001E3F00" w14:paraId="37D3A856" w14:textId="77777777" w:rsidTr="005F4E74">
        <w:tc>
          <w:tcPr>
            <w:tcW w:w="5954" w:type="dxa"/>
            <w:shd w:val="clear" w:color="auto" w:fill="F2F2F2" w:themeFill="background1" w:themeFillShade="F2"/>
          </w:tcPr>
          <w:p w14:paraId="70EE7AF1" w14:textId="77777777" w:rsidR="00EF6A26" w:rsidRPr="001E3F00" w:rsidRDefault="00EF6A26" w:rsidP="005F4E74">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07EF5F46" w14:textId="77777777" w:rsidR="00EF6A26" w:rsidRPr="001E3F00" w:rsidRDefault="00EF6A26" w:rsidP="005F4E74">
            <w:pPr>
              <w:spacing w:line="276" w:lineRule="auto"/>
              <w:jc w:val="both"/>
            </w:pPr>
            <w:r w:rsidRPr="001E3F00">
              <w:t xml:space="preserve">Nu </w:t>
            </w:r>
            <w:r>
              <w:rPr>
                <w:rFonts w:ascii="Yu Gothic UI Semilight" w:eastAsia="Yu Gothic UI Semilight" w:hAnsi="Yu Gothic UI Semilight" w:hint="eastAsia"/>
              </w:rPr>
              <w:t>✓</w:t>
            </w:r>
          </w:p>
          <w:p w14:paraId="0526AD51" w14:textId="77777777" w:rsidR="00EF6A26" w:rsidRPr="001E3F00" w:rsidRDefault="00EF6A26" w:rsidP="005F4E74">
            <w:pPr>
              <w:pStyle w:val="a"/>
              <w:spacing w:line="276" w:lineRule="auto"/>
              <w:ind w:left="0"/>
              <w:rPr>
                <w:lang w:val="ro-MD"/>
              </w:rPr>
            </w:pPr>
            <w:r w:rsidRPr="001E3F00">
              <w:t>Da □</w:t>
            </w:r>
          </w:p>
        </w:tc>
      </w:tr>
      <w:tr w:rsidR="00EF6A26" w:rsidRPr="001E3F00" w14:paraId="5AD7E305" w14:textId="77777777" w:rsidTr="005F4E74">
        <w:tc>
          <w:tcPr>
            <w:tcW w:w="5954" w:type="dxa"/>
            <w:shd w:val="clear" w:color="auto" w:fill="F2F2F2" w:themeFill="background1" w:themeFillShade="F2"/>
          </w:tcPr>
          <w:p w14:paraId="4DEDAFA7" w14:textId="77777777" w:rsidR="00EF6A26" w:rsidRPr="001E3F00" w:rsidRDefault="00EF6A26" w:rsidP="005F4E74">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32786D4A" w14:textId="77777777" w:rsidR="00EF6A26" w:rsidRPr="001E3F00" w:rsidRDefault="00EF6A26" w:rsidP="005F4E74">
            <w:pPr>
              <w:spacing w:line="276" w:lineRule="auto"/>
              <w:jc w:val="both"/>
            </w:pPr>
            <w:r w:rsidRPr="001E3F00">
              <w:t xml:space="preserve">Nu </w:t>
            </w:r>
            <w:r>
              <w:rPr>
                <w:rFonts w:ascii="Yu Gothic UI Semilight" w:eastAsia="Yu Gothic UI Semilight" w:hAnsi="Yu Gothic UI Semilight" w:hint="eastAsia"/>
              </w:rPr>
              <w:t>✓</w:t>
            </w:r>
          </w:p>
          <w:p w14:paraId="51057EA2" w14:textId="77777777" w:rsidR="00EF6A26" w:rsidRPr="001E3F00" w:rsidRDefault="00EF6A26" w:rsidP="005F4E74">
            <w:pPr>
              <w:pStyle w:val="a"/>
              <w:spacing w:line="276" w:lineRule="auto"/>
              <w:ind w:left="0"/>
              <w:rPr>
                <w:lang w:val="ro-MD"/>
              </w:rPr>
            </w:pPr>
            <w:r w:rsidRPr="001E3F00">
              <w:t>Da □</w:t>
            </w:r>
          </w:p>
        </w:tc>
      </w:tr>
      <w:tr w:rsidR="00EF6A26" w:rsidRPr="001E3F00" w14:paraId="6661B473" w14:textId="77777777" w:rsidTr="005F4E74">
        <w:tc>
          <w:tcPr>
            <w:tcW w:w="5954" w:type="dxa"/>
            <w:shd w:val="clear" w:color="auto" w:fill="F2F2F2" w:themeFill="background1" w:themeFillShade="F2"/>
          </w:tcPr>
          <w:p w14:paraId="272D0C50" w14:textId="77777777" w:rsidR="00EF6A26" w:rsidRPr="001E3F00" w:rsidRDefault="00EF6A26" w:rsidP="005F4E74">
            <w:pPr>
              <w:pStyle w:val="a"/>
              <w:spacing w:line="276" w:lineRule="auto"/>
              <w:ind w:left="0"/>
              <w:rPr>
                <w:lang w:val="ro-MD"/>
              </w:rPr>
            </w:pPr>
            <w:r w:rsidRPr="001E3F00">
              <w:rPr>
                <w:lang w:val="ro-MD"/>
              </w:rPr>
              <w:t>Scurtă descriere a criteriilor de selecție</w:t>
            </w:r>
          </w:p>
        </w:tc>
        <w:tc>
          <w:tcPr>
            <w:tcW w:w="3969" w:type="dxa"/>
          </w:tcPr>
          <w:p w14:paraId="063E1635" w14:textId="77777777" w:rsidR="00EF6A26" w:rsidRPr="004B32D4" w:rsidRDefault="00EF6A26" w:rsidP="005F4E74">
            <w:pPr>
              <w:pStyle w:val="a"/>
              <w:spacing w:line="276" w:lineRule="auto"/>
              <w:ind w:left="0"/>
              <w:rPr>
                <w:sz w:val="20"/>
                <w:szCs w:val="20"/>
                <w:lang w:val="ro-MD"/>
              </w:rPr>
            </w:pPr>
          </w:p>
          <w:p w14:paraId="16E6AB20" w14:textId="77777777" w:rsidR="00EF6A26" w:rsidRPr="008C7D47" w:rsidRDefault="00EF6A26" w:rsidP="005F4E74">
            <w:pPr>
              <w:pStyle w:val="a"/>
              <w:spacing w:line="276" w:lineRule="auto"/>
              <w:ind w:left="0"/>
              <w:rPr>
                <w:lang w:val="ro-MD"/>
              </w:rPr>
            </w:pPr>
            <w:r w:rsidRPr="008C7D47">
              <w:rPr>
                <w:lang w:val="ro-MD"/>
              </w:rPr>
              <w:lastRenderedPageBreak/>
              <w:t xml:space="preserve">Preț cel mai scăzut. </w:t>
            </w:r>
          </w:p>
          <w:p w14:paraId="2A3FA31F" w14:textId="77777777" w:rsidR="00EF6A26" w:rsidRPr="001E3F00" w:rsidRDefault="00EF6A26" w:rsidP="005F4E74">
            <w:pPr>
              <w:pStyle w:val="a"/>
              <w:spacing w:line="276" w:lineRule="auto"/>
              <w:ind w:left="0"/>
              <w:rPr>
                <w:lang w:val="ro-MD"/>
              </w:rPr>
            </w:pPr>
          </w:p>
        </w:tc>
      </w:tr>
    </w:tbl>
    <w:p w14:paraId="333935A6" w14:textId="77777777" w:rsidR="00EF6A26" w:rsidRPr="00E84B8B" w:rsidRDefault="00EF6A26" w:rsidP="00EF6A26">
      <w:pPr>
        <w:pStyle w:val="a"/>
        <w:numPr>
          <w:ilvl w:val="0"/>
          <w:numId w:val="24"/>
        </w:numPr>
        <w:tabs>
          <w:tab w:val="clear" w:pos="1134"/>
        </w:tabs>
        <w:spacing w:before="240" w:after="160" w:line="276" w:lineRule="auto"/>
        <w:rPr>
          <w:b/>
          <w:lang w:val="ro-MD"/>
        </w:rPr>
      </w:pPr>
      <w:r w:rsidRPr="00E84B8B">
        <w:rPr>
          <w:b/>
          <w:lang w:val="ro-MD"/>
        </w:rPr>
        <w:lastRenderedPageBreak/>
        <w:t>Alte informații:</w:t>
      </w:r>
    </w:p>
    <w:tbl>
      <w:tblPr>
        <w:tblStyle w:val="af2"/>
        <w:tblW w:w="9923" w:type="dxa"/>
        <w:tblInd w:w="-5" w:type="dxa"/>
        <w:tblLook w:val="04A0" w:firstRow="1" w:lastRow="0" w:firstColumn="1" w:lastColumn="0" w:noHBand="0" w:noVBand="1"/>
      </w:tblPr>
      <w:tblGrid>
        <w:gridCol w:w="5812"/>
        <w:gridCol w:w="4111"/>
      </w:tblGrid>
      <w:tr w:rsidR="00EF6A26" w:rsidRPr="00C014D5" w14:paraId="4F0C6D63" w14:textId="77777777" w:rsidTr="005F4E74">
        <w:tc>
          <w:tcPr>
            <w:tcW w:w="5812" w:type="dxa"/>
            <w:shd w:val="clear" w:color="auto" w:fill="F2F2F2" w:themeFill="background1" w:themeFillShade="F2"/>
          </w:tcPr>
          <w:p w14:paraId="34CBEDCF" w14:textId="77777777" w:rsidR="00EF6A26" w:rsidRPr="00C014D5" w:rsidRDefault="00EF6A26" w:rsidP="005F4E74">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0E6EE323" w14:textId="77777777" w:rsidR="00EF6A26" w:rsidRPr="008C7D47" w:rsidRDefault="00EF6A26" w:rsidP="005F4E74">
            <w:pPr>
              <w:pStyle w:val="a"/>
              <w:spacing w:line="276" w:lineRule="auto"/>
              <w:ind w:left="0"/>
              <w:rPr>
                <w:lang w:val="ro-MD"/>
              </w:rPr>
            </w:pPr>
            <w:r w:rsidRPr="008C7D47">
              <w:rPr>
                <w:lang w:val="ro-MD"/>
              </w:rPr>
              <w:t>februarie</w:t>
            </w:r>
          </w:p>
        </w:tc>
      </w:tr>
      <w:tr w:rsidR="00EF6A26" w:rsidRPr="00C014D5" w14:paraId="7198035D" w14:textId="77777777" w:rsidTr="005F4E74">
        <w:tc>
          <w:tcPr>
            <w:tcW w:w="5812" w:type="dxa"/>
            <w:shd w:val="clear" w:color="auto" w:fill="F2F2F2" w:themeFill="background1" w:themeFillShade="F2"/>
          </w:tcPr>
          <w:p w14:paraId="2ACD473B" w14:textId="77777777" w:rsidR="00EF6A26" w:rsidRPr="00C014D5" w:rsidRDefault="00EF6A26" w:rsidP="005F4E74">
            <w:pPr>
              <w:pStyle w:val="a"/>
              <w:spacing w:line="276" w:lineRule="auto"/>
              <w:ind w:left="0"/>
              <w:rPr>
                <w:lang w:val="ro-MD"/>
              </w:rPr>
            </w:pPr>
            <w:r w:rsidRPr="00C014D5">
              <w:rPr>
                <w:lang w:val="ro-MD"/>
              </w:rPr>
              <w:t>Tehnici și instrumente specifice de atribuire utilizate</w:t>
            </w:r>
          </w:p>
        </w:tc>
        <w:tc>
          <w:tcPr>
            <w:tcW w:w="4111" w:type="dxa"/>
          </w:tcPr>
          <w:p w14:paraId="20327B3A" w14:textId="77777777" w:rsidR="00EF6A26" w:rsidRPr="00C014D5" w:rsidRDefault="00EF6A26" w:rsidP="005F4E74">
            <w:pPr>
              <w:pStyle w:val="a"/>
              <w:spacing w:line="276" w:lineRule="auto"/>
              <w:ind w:left="0"/>
              <w:rPr>
                <w:lang w:val="ro-MD"/>
              </w:rPr>
            </w:pPr>
            <w:r>
              <w:rPr>
                <w:lang w:val="ro-MD"/>
              </w:rPr>
              <w:t>A</w:t>
            </w:r>
            <w:r w:rsidRPr="00C014D5">
              <w:rPr>
                <w:lang w:val="ro-MD"/>
              </w:rPr>
              <w:t>cord-cadru □</w:t>
            </w:r>
          </w:p>
          <w:p w14:paraId="4BAE1CE9" w14:textId="77777777" w:rsidR="00EF6A26" w:rsidRPr="00C014D5" w:rsidRDefault="00EF6A26" w:rsidP="005F4E74">
            <w:pPr>
              <w:pStyle w:val="a"/>
              <w:spacing w:line="276" w:lineRule="auto"/>
              <w:ind w:left="0"/>
              <w:rPr>
                <w:lang w:val="ro-MD"/>
              </w:rPr>
            </w:pPr>
            <w:r>
              <w:rPr>
                <w:lang w:val="ro-MD"/>
              </w:rPr>
              <w:t>S</w:t>
            </w:r>
            <w:r w:rsidRPr="00C014D5">
              <w:rPr>
                <w:lang w:val="ro-MD"/>
              </w:rPr>
              <w:t>istem dinamic de achiziție □</w:t>
            </w:r>
          </w:p>
        </w:tc>
      </w:tr>
      <w:tr w:rsidR="00EF6A26" w:rsidRPr="00C014D5" w14:paraId="45718E85" w14:textId="77777777" w:rsidTr="005F4E74">
        <w:tc>
          <w:tcPr>
            <w:tcW w:w="5812" w:type="dxa"/>
            <w:shd w:val="clear" w:color="auto" w:fill="F2F2F2" w:themeFill="background1" w:themeFillShade="F2"/>
          </w:tcPr>
          <w:p w14:paraId="6FC5F620" w14:textId="77777777" w:rsidR="00EF6A26" w:rsidRPr="00C014D5" w:rsidRDefault="00EF6A26" w:rsidP="005F4E74">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188026D5" w14:textId="77777777" w:rsidR="00EF6A26" w:rsidRPr="00C014D5" w:rsidRDefault="00EF6A26" w:rsidP="005F4E74">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075E80F0" w14:textId="77777777" w:rsidR="00EF6A26" w:rsidRPr="004B32D4" w:rsidRDefault="00EF6A26" w:rsidP="005F4E74">
            <w:pPr>
              <w:spacing w:line="276" w:lineRule="auto"/>
              <w:jc w:val="both"/>
              <w:rPr>
                <w:lang w:val="ro-MD"/>
              </w:rPr>
            </w:pPr>
            <w:r w:rsidRPr="004B32D4">
              <w:rPr>
                <w:lang w:val="ro-MD"/>
              </w:rPr>
              <w:t xml:space="preserve">Nu </w:t>
            </w:r>
            <w:r>
              <w:rPr>
                <w:rFonts w:ascii="Yu Gothic UI Semilight" w:eastAsia="Yu Gothic UI Semilight" w:hAnsi="Yu Gothic UI Semilight" w:hint="eastAsia"/>
                <w:lang w:val="ro-MD"/>
              </w:rPr>
              <w:t>✓</w:t>
            </w:r>
          </w:p>
          <w:p w14:paraId="4F853C92" w14:textId="77777777" w:rsidR="00EF6A26" w:rsidRPr="00C014D5" w:rsidRDefault="00EF6A26" w:rsidP="005F4E74">
            <w:pPr>
              <w:pStyle w:val="a"/>
              <w:spacing w:line="276" w:lineRule="auto"/>
              <w:ind w:left="0"/>
              <w:rPr>
                <w:lang w:val="ro-MD"/>
              </w:rPr>
            </w:pPr>
            <w:r w:rsidRPr="004B32D4">
              <w:rPr>
                <w:lang w:val="ro-MD"/>
              </w:rPr>
              <w:t>Da □</w:t>
            </w:r>
          </w:p>
        </w:tc>
      </w:tr>
      <w:tr w:rsidR="00EF6A26" w:rsidRPr="00C014D5" w14:paraId="769E9304" w14:textId="77777777" w:rsidTr="005F4E74">
        <w:tc>
          <w:tcPr>
            <w:tcW w:w="5812" w:type="dxa"/>
            <w:shd w:val="clear" w:color="auto" w:fill="F2F2F2" w:themeFill="background1" w:themeFillShade="F2"/>
          </w:tcPr>
          <w:p w14:paraId="30756A38" w14:textId="77777777" w:rsidR="00EF6A26" w:rsidRPr="00C014D5" w:rsidRDefault="00EF6A26" w:rsidP="005F4E74">
            <w:pPr>
              <w:spacing w:line="276" w:lineRule="auto"/>
              <w:jc w:val="both"/>
              <w:rPr>
                <w:lang w:val="ro-MD"/>
              </w:rPr>
            </w:pPr>
            <w:r w:rsidRPr="00C014D5">
              <w:rPr>
                <w:lang w:val="ro-MD"/>
              </w:rPr>
              <w:t>Agenția Națională pentru Soluționarea Contestațiilor</w:t>
            </w:r>
          </w:p>
          <w:p w14:paraId="2378C162" w14:textId="77777777" w:rsidR="00EF6A26" w:rsidRPr="00C014D5" w:rsidRDefault="00EF6A26" w:rsidP="005F4E74">
            <w:pPr>
              <w:pStyle w:val="a"/>
              <w:spacing w:line="276" w:lineRule="auto"/>
              <w:ind w:left="0"/>
              <w:rPr>
                <w:lang w:val="ro-MD" w:eastAsia="zh-CN"/>
              </w:rPr>
            </w:pPr>
          </w:p>
        </w:tc>
        <w:tc>
          <w:tcPr>
            <w:tcW w:w="4111" w:type="dxa"/>
          </w:tcPr>
          <w:p w14:paraId="6A9F9AAD" w14:textId="77777777" w:rsidR="00EF6A26" w:rsidRPr="00C014D5" w:rsidRDefault="00EF6A26" w:rsidP="005F4E74">
            <w:pPr>
              <w:spacing w:line="276" w:lineRule="auto"/>
              <w:jc w:val="both"/>
              <w:rPr>
                <w:lang w:val="ro-MD"/>
              </w:rPr>
            </w:pPr>
            <w:r w:rsidRPr="00C014D5">
              <w:rPr>
                <w:lang w:val="ro-MD"/>
              </w:rPr>
              <w:t>mun. Chișinău, bd. Ștefan cel Mare și Sfânt, 124, MD-2001;</w:t>
            </w:r>
          </w:p>
          <w:p w14:paraId="07FDC308" w14:textId="77777777" w:rsidR="00EF6A26" w:rsidRDefault="00EF6A26" w:rsidP="005F4E74">
            <w:pPr>
              <w:spacing w:line="276" w:lineRule="auto"/>
              <w:jc w:val="both"/>
              <w:rPr>
                <w:lang w:val="ro-MD"/>
              </w:rPr>
            </w:pPr>
            <w:r w:rsidRPr="00C014D5">
              <w:rPr>
                <w:lang w:val="ro-MD"/>
              </w:rPr>
              <w:t xml:space="preserve">tel/fax: (022) 820 652, 820-651 </w:t>
            </w:r>
          </w:p>
          <w:p w14:paraId="2D2FB7C4" w14:textId="77777777" w:rsidR="00EF6A26" w:rsidRPr="00C014D5" w:rsidRDefault="00EF6A26" w:rsidP="005F4E74">
            <w:pPr>
              <w:spacing w:line="276" w:lineRule="auto"/>
              <w:jc w:val="both"/>
              <w:rPr>
                <w:rStyle w:val="af4"/>
                <w:rFonts w:eastAsiaTheme="majorEastAsia"/>
                <w:lang w:val="ro-MD"/>
              </w:rPr>
            </w:pPr>
            <w:r>
              <w:rPr>
                <w:lang w:val="ro-MD"/>
              </w:rPr>
              <w:t>e</w:t>
            </w:r>
            <w:r w:rsidRPr="00C014D5">
              <w:rPr>
                <w:lang w:val="ro-MD"/>
              </w:rPr>
              <w:t xml:space="preserve">-mail: </w:t>
            </w:r>
            <w:hyperlink r:id="rId16" w:history="1">
              <w:r w:rsidRPr="00C014D5">
                <w:rPr>
                  <w:rStyle w:val="af4"/>
                  <w:rFonts w:eastAsiaTheme="majorEastAsia"/>
                  <w:lang w:val="ro-MD"/>
                </w:rPr>
                <w:t>contestatii@ansc.md</w:t>
              </w:r>
            </w:hyperlink>
          </w:p>
          <w:p w14:paraId="1AA993FA" w14:textId="77777777" w:rsidR="00EF6A26" w:rsidRPr="00C014D5" w:rsidRDefault="00EF6A26" w:rsidP="005F4E74">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EF6A26" w:rsidRPr="00C014D5" w14:paraId="3A78451F" w14:textId="77777777" w:rsidTr="005F4E74">
        <w:tc>
          <w:tcPr>
            <w:tcW w:w="5812" w:type="dxa"/>
            <w:shd w:val="clear" w:color="auto" w:fill="F2F2F2" w:themeFill="background1" w:themeFillShade="F2"/>
          </w:tcPr>
          <w:p w14:paraId="3C7AFF4F" w14:textId="77777777" w:rsidR="00EF6A26" w:rsidRPr="00C014D5" w:rsidRDefault="00EF6A26" w:rsidP="005F4E74">
            <w:pPr>
              <w:pStyle w:val="a"/>
              <w:spacing w:line="276" w:lineRule="auto"/>
              <w:ind w:left="0"/>
              <w:rPr>
                <w:lang w:val="ro-MD" w:eastAsia="zh-CN"/>
              </w:rPr>
            </w:pPr>
            <w:r w:rsidRPr="00C014D5">
              <w:rPr>
                <w:lang w:val="ro-MD" w:eastAsia="zh-CN"/>
              </w:rPr>
              <w:t>Alte informații relevante</w:t>
            </w:r>
          </w:p>
        </w:tc>
        <w:tc>
          <w:tcPr>
            <w:tcW w:w="4111" w:type="dxa"/>
          </w:tcPr>
          <w:p w14:paraId="55A1411B" w14:textId="77777777" w:rsidR="00EF6A26" w:rsidRPr="00C014D5" w:rsidRDefault="00EF6A26" w:rsidP="005F4E74">
            <w:pPr>
              <w:spacing w:line="276" w:lineRule="auto"/>
              <w:jc w:val="both"/>
              <w:rPr>
                <w:lang w:val="ro-MD"/>
              </w:rPr>
            </w:pPr>
          </w:p>
          <w:p w14:paraId="264B869F" w14:textId="77777777" w:rsidR="00EF6A26" w:rsidRPr="00C014D5" w:rsidRDefault="00EF6A26" w:rsidP="005F4E74">
            <w:pPr>
              <w:spacing w:line="276" w:lineRule="auto"/>
              <w:jc w:val="both"/>
              <w:rPr>
                <w:lang w:val="ro-MD"/>
              </w:rPr>
            </w:pPr>
            <w:r>
              <w:rPr>
                <w:lang w:val="ro-MD"/>
              </w:rPr>
              <w:t>---</w:t>
            </w:r>
          </w:p>
        </w:tc>
      </w:tr>
    </w:tbl>
    <w:p w14:paraId="33009B6B" w14:textId="77777777" w:rsidR="00EF6A26" w:rsidRPr="004B32D4" w:rsidRDefault="00EF6A26" w:rsidP="00EF6A26">
      <w:pPr>
        <w:spacing w:line="276" w:lineRule="auto"/>
        <w:jc w:val="both"/>
        <w:rPr>
          <w:lang w:val="ro-MD"/>
        </w:rPr>
      </w:pPr>
    </w:p>
    <w:p w14:paraId="39571397" w14:textId="77777777" w:rsidR="00EF6A26" w:rsidRPr="004B32D4" w:rsidRDefault="00EF6A26" w:rsidP="00EF6A26">
      <w:pPr>
        <w:spacing w:before="120" w:after="120" w:line="276" w:lineRule="auto"/>
        <w:ind w:firstLine="567"/>
        <w:rPr>
          <w:b/>
          <w:lang w:val="ro-MD"/>
        </w:rPr>
      </w:pPr>
      <w:r w:rsidRPr="004B32D4">
        <w:rPr>
          <w:b/>
          <w:lang w:val="ro-MD"/>
        </w:rPr>
        <w:t xml:space="preserve">Conducătorul grupului de lucru:  </w:t>
      </w:r>
      <w:r>
        <w:rPr>
          <w:b/>
          <w:lang w:val="ro-MD"/>
        </w:rPr>
        <w:t xml:space="preserve">           Alexandr SEVERIN </w:t>
      </w:r>
      <w:r w:rsidRPr="004B32D4">
        <w:rPr>
          <w:b/>
          <w:lang w:val="ro-MD"/>
        </w:rPr>
        <w:t xml:space="preserve">     </w:t>
      </w:r>
      <w:r>
        <w:rPr>
          <w:b/>
          <w:lang w:val="ro-MD"/>
        </w:rPr>
        <w:t xml:space="preserve">  </w:t>
      </w:r>
      <w:r w:rsidRPr="004B32D4">
        <w:rPr>
          <w:b/>
          <w:lang w:val="ro-MD"/>
        </w:rPr>
        <w:t xml:space="preserve">  L.Ș.</w:t>
      </w:r>
    </w:p>
    <w:p w14:paraId="5C9758C7" w14:textId="77777777" w:rsidR="00EF6A26" w:rsidRDefault="00EF6A26" w:rsidP="00EF6A26">
      <w:pPr>
        <w:spacing w:line="276" w:lineRule="auto"/>
        <w:jc w:val="both"/>
        <w:rPr>
          <w:lang w:val="ro-MD"/>
        </w:rPr>
      </w:pPr>
    </w:p>
    <w:p w14:paraId="3535AABA" w14:textId="77777777" w:rsidR="00EF6A26" w:rsidRDefault="00EF6A26" w:rsidP="00EF6A26">
      <w:pPr>
        <w:spacing w:line="276" w:lineRule="auto"/>
        <w:jc w:val="both"/>
        <w:rPr>
          <w:lang w:val="ro-MD"/>
        </w:rPr>
      </w:pPr>
    </w:p>
    <w:p w14:paraId="66E372A4" w14:textId="77777777" w:rsidR="00EF6A26" w:rsidRPr="004B32D4" w:rsidRDefault="00EF6A26" w:rsidP="00EF6A26">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3EB1EBF3" w14:textId="77777777" w:rsidR="00EF6A26" w:rsidRPr="00E84B8B" w:rsidRDefault="00EF6A26" w:rsidP="00EF6A26">
      <w:pPr>
        <w:spacing w:line="276" w:lineRule="auto"/>
        <w:rPr>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06608614" w14:textId="77777777" w:rsidR="00EF6A26" w:rsidRDefault="00EF6A26" w:rsidP="00502EFF">
      <w:pPr>
        <w:jc w:val="right"/>
        <w:rPr>
          <w:lang w:val="ro-MD"/>
        </w:rPr>
      </w:pPr>
    </w:p>
    <w:p w14:paraId="520D2171" w14:textId="77777777" w:rsidR="00EF6A26" w:rsidRPr="004B16DD" w:rsidRDefault="00EF6A26" w:rsidP="00EF6A26">
      <w:pPr>
        <w:jc w:val="right"/>
        <w:rPr>
          <w:sz w:val="22"/>
          <w:szCs w:val="22"/>
          <w:lang w:val="it-IT"/>
        </w:rPr>
      </w:pPr>
      <w:r w:rsidRPr="00A30B00">
        <w:rPr>
          <w:lang w:val="it-IT"/>
        </w:rPr>
        <w:t>Anexa nr.</w:t>
      </w:r>
      <w:r>
        <w:rPr>
          <w:lang w:val="it-IT"/>
        </w:rPr>
        <w:t xml:space="preserve"> 2</w:t>
      </w:r>
    </w:p>
    <w:p w14:paraId="5CC8CAAF" w14:textId="77777777" w:rsidR="00EF6A26" w:rsidRPr="00D22624" w:rsidRDefault="00EF6A26" w:rsidP="00EF6A26">
      <w:pPr>
        <w:jc w:val="right"/>
        <w:rPr>
          <w:lang w:val="it-IT"/>
        </w:rPr>
      </w:pPr>
      <w:r w:rsidRPr="0003591A">
        <w:rPr>
          <w:lang w:val="it-IT"/>
        </w:rPr>
        <w:t xml:space="preserve">la </w:t>
      </w:r>
      <w:r>
        <w:rPr>
          <w:lang w:val="it-IT"/>
        </w:rPr>
        <w:t>Documentația standard nr._115_</w:t>
      </w:r>
    </w:p>
    <w:p w14:paraId="1E1490B1" w14:textId="77777777" w:rsidR="00EF6A26" w:rsidRPr="00D22624" w:rsidRDefault="00EF6A26" w:rsidP="00EF6A26">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15FF861C" w14:textId="77777777" w:rsidR="00EF6A26" w:rsidRPr="00A50D0A" w:rsidRDefault="00EF6A26" w:rsidP="00EF6A26">
      <w:pPr>
        <w:spacing w:before="120"/>
        <w:rPr>
          <w:sz w:val="20"/>
          <w:szCs w:val="20"/>
          <w:lang w:eastAsia="ru-RU"/>
        </w:rPr>
      </w:pPr>
    </w:p>
    <w:p w14:paraId="06C88F4E" w14:textId="77777777" w:rsidR="00EF6A26" w:rsidRDefault="00EF6A26" w:rsidP="00EF6A26">
      <w:pPr>
        <w:pStyle w:val="Style3"/>
        <w:tabs>
          <w:tab w:val="left" w:pos="567"/>
        </w:tabs>
        <w:spacing w:before="0" w:beforeAutospacing="0" w:after="0"/>
        <w:ind w:left="0" w:firstLine="0"/>
        <w:jc w:val="center"/>
        <w:rPr>
          <w:rFonts w:eastAsia="PMingLiU"/>
          <w:lang w:val="it-IT" w:eastAsia="zh-CN"/>
        </w:rPr>
      </w:pPr>
    </w:p>
    <w:p w14:paraId="572E607A" w14:textId="77777777" w:rsidR="00EF6A26" w:rsidRPr="00BE362C" w:rsidRDefault="00EF6A26" w:rsidP="00EF6A26">
      <w:pPr>
        <w:spacing w:before="120"/>
        <w:jc w:val="center"/>
        <w:outlineLvl w:val="0"/>
        <w:rPr>
          <w:b/>
          <w:sz w:val="28"/>
          <w:szCs w:val="28"/>
          <w:lang w:eastAsia="ru-RU"/>
        </w:rPr>
      </w:pPr>
      <w:bookmarkStart w:id="45"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45"/>
    </w:p>
    <w:p w14:paraId="29380A8E" w14:textId="77777777" w:rsidR="00EF6A26" w:rsidRPr="00BE362C" w:rsidRDefault="00EF6A26" w:rsidP="00EF6A26">
      <w:pPr>
        <w:rPr>
          <w:sz w:val="20"/>
          <w:szCs w:val="20"/>
          <w:lang w:val="it-IT" w:eastAsia="ru-RU"/>
        </w:rPr>
      </w:pPr>
    </w:p>
    <w:p w14:paraId="65F9A214" w14:textId="77777777" w:rsidR="00EF6A26" w:rsidRDefault="00EF6A26" w:rsidP="00EF6A26">
      <w:pPr>
        <w:shd w:val="clear" w:color="auto" w:fill="FFFFFF" w:themeFill="background1"/>
        <w:rPr>
          <w:bCs/>
          <w:sz w:val="20"/>
          <w:u w:val="single"/>
          <w:lang w:val="it-IT" w:eastAsia="ru-RU"/>
        </w:rPr>
      </w:pPr>
      <w:r w:rsidRPr="00BE362C">
        <w:rPr>
          <w:b/>
          <w:lang w:val="it-IT" w:eastAsia="ru-RU"/>
        </w:rPr>
        <w:t xml:space="preserve">privind achiziționarea </w:t>
      </w:r>
      <w:r w:rsidRPr="0015384F">
        <w:rPr>
          <w:bCs/>
          <w:u w:val="single"/>
          <w:shd w:val="clear" w:color="auto" w:fill="FFFFFF" w:themeFill="background1"/>
          <w:lang w:val="ro-MD" w:eastAsia="ru-RU"/>
        </w:rPr>
        <w:t>Lucrări de reparație curentă a trotuarelor</w:t>
      </w:r>
      <w:r>
        <w:rPr>
          <w:bCs/>
          <w:u w:val="single"/>
          <w:shd w:val="clear" w:color="auto" w:fill="FFFFFF" w:themeFill="background1"/>
          <w:lang w:val="ro-MD" w:eastAsia="ru-RU"/>
        </w:rPr>
        <w:t xml:space="preserve"> </w:t>
      </w:r>
      <w:r>
        <w:rPr>
          <w:b/>
          <w:shd w:val="clear" w:color="auto" w:fill="FFFFFF" w:themeFill="background1"/>
          <w:lang w:val="ro-MD" w:eastAsia="ru-RU"/>
        </w:rPr>
        <w:t xml:space="preserve">- </w:t>
      </w:r>
      <w:r w:rsidRPr="0015384F">
        <w:rPr>
          <w:bCs/>
          <w:u w:val="single"/>
          <w:shd w:val="clear" w:color="auto" w:fill="FFFFFF" w:themeFill="background1"/>
          <w:lang w:val="ro-MD" w:eastAsia="ru-RU"/>
        </w:rPr>
        <w:t xml:space="preserve">reabilitarea și amenajarea a trotuarelor. </w:t>
      </w:r>
      <w:r w:rsidRPr="0015384F">
        <w:rPr>
          <w:bCs/>
          <w:sz w:val="20"/>
          <w:u w:val="single"/>
          <w:lang w:val="it-IT" w:eastAsia="ru-RU"/>
        </w:rPr>
        <w:t xml:space="preserve"> </w:t>
      </w:r>
    </w:p>
    <w:p w14:paraId="34CBD7D2" w14:textId="77777777" w:rsidR="00EF6A26" w:rsidRDefault="00EF6A26" w:rsidP="00EF6A26">
      <w:pPr>
        <w:shd w:val="clear" w:color="auto" w:fill="FFFFFF" w:themeFill="background1"/>
        <w:rPr>
          <w:sz w:val="20"/>
          <w:lang w:val="it-IT" w:eastAsia="ru-RU"/>
        </w:rPr>
      </w:pP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Cs/>
          <w:u w:val="single"/>
          <w:lang w:val="it-IT" w:eastAsia="ru-RU"/>
        </w:rPr>
        <w:t>Licitație deschisă</w:t>
      </w:r>
      <w:r>
        <w:rPr>
          <w:sz w:val="20"/>
          <w:lang w:val="it-IT" w:eastAsia="ru-RU"/>
        </w:rPr>
        <w:t xml:space="preserve">                                                                                </w:t>
      </w:r>
    </w:p>
    <w:p w14:paraId="0B23651D" w14:textId="77777777" w:rsidR="00EF6A26" w:rsidRPr="00BE362C" w:rsidRDefault="00EF6A26" w:rsidP="00EF6A26">
      <w:pPr>
        <w:shd w:val="clear" w:color="auto" w:fill="FFFFFF" w:themeFill="background1"/>
        <w:rPr>
          <w:b/>
          <w:lang w:val="it-IT" w:eastAsia="ru-RU"/>
        </w:rPr>
      </w:pPr>
      <w:r w:rsidRPr="00BE362C">
        <w:rPr>
          <w:sz w:val="20"/>
          <w:lang w:val="it-IT" w:eastAsia="ru-RU"/>
        </w:rPr>
        <w:t>(tipul procedurii de achiziție)</w:t>
      </w:r>
    </w:p>
    <w:p w14:paraId="67EACA7F" w14:textId="77777777" w:rsidR="00EF6A26" w:rsidRPr="00262591" w:rsidRDefault="00EF6A26" w:rsidP="00EF6A26">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Pr="00C07F47">
        <w:rPr>
          <w:bCs/>
          <w:highlight w:val="yellow"/>
          <w:u w:val="single"/>
          <w:lang w:val="ro-MD"/>
        </w:rPr>
        <w:t>Da</w:t>
      </w:r>
    </w:p>
    <w:p w14:paraId="3567567C" w14:textId="77777777" w:rsidR="00EF6A26" w:rsidRPr="00A67305" w:rsidRDefault="00EF6A26" w:rsidP="00EF6A26">
      <w:pPr>
        <w:shd w:val="clear" w:color="auto" w:fill="FFFFFF" w:themeFill="background1"/>
        <w:tabs>
          <w:tab w:val="left" w:pos="284"/>
          <w:tab w:val="right" w:pos="426"/>
        </w:tabs>
        <w:spacing w:before="120"/>
        <w:jc w:val="both"/>
        <w:rPr>
          <w:b/>
          <w:lang w:val="it-IT" w:eastAsia="ru-RU"/>
        </w:rPr>
      </w:pPr>
      <w:r w:rsidRPr="00262591">
        <w:rPr>
          <w:b/>
          <w:highlight w:val="yellow"/>
          <w:lang w:val="ro-MD"/>
        </w:rPr>
        <w:t>Link-ul către planul de achiziții publice publicat:</w:t>
      </w:r>
      <w:r w:rsidRPr="00C07F47">
        <w:t xml:space="preserve"> </w:t>
      </w:r>
      <w:hyperlink r:id="rId17" w:history="1">
        <w:r w:rsidRPr="006E7AFB">
          <w:rPr>
            <w:rStyle w:val="af4"/>
            <w:bCs/>
            <w:lang w:val="ro-MD"/>
          </w:rPr>
          <w:t>https://shorturl.at/yMabN</w:t>
        </w:r>
      </w:hyperlink>
      <w:r>
        <w:rPr>
          <w:bCs/>
          <w:u w:val="single"/>
          <w:lang w:val="ro-MD"/>
        </w:rPr>
        <w:t xml:space="preserve"> </w:t>
      </w:r>
    </w:p>
    <w:p w14:paraId="586D9F8C" w14:textId="77777777" w:rsidR="00EF6A26" w:rsidRPr="00C07F47" w:rsidRDefault="00EF6A26" w:rsidP="00EF6A26">
      <w:pPr>
        <w:numPr>
          <w:ilvl w:val="0"/>
          <w:numId w:val="25"/>
        </w:numPr>
        <w:shd w:val="clear" w:color="auto" w:fill="FFFFFF" w:themeFill="background1"/>
        <w:tabs>
          <w:tab w:val="left" w:pos="284"/>
          <w:tab w:val="right" w:pos="9531"/>
        </w:tabs>
        <w:spacing w:before="120"/>
        <w:ind w:left="284" w:hanging="284"/>
        <w:rPr>
          <w:b/>
          <w:lang w:val="en-US" w:eastAsia="ru-RU"/>
        </w:rPr>
      </w:pPr>
      <w:r w:rsidRPr="00C07F47">
        <w:rPr>
          <w:b/>
          <w:lang w:val="en-US" w:eastAsia="ru-RU"/>
        </w:rPr>
        <w:t>Denumirea</w:t>
      </w:r>
      <w:r>
        <w:rPr>
          <w:b/>
          <w:lang w:val="ro-MD" w:eastAsia="ru-RU"/>
        </w:rPr>
        <w:t xml:space="preserve"> </w:t>
      </w:r>
      <w:r w:rsidRPr="00C07F47">
        <w:rPr>
          <w:b/>
          <w:lang w:val="en-US" w:eastAsia="ru-RU"/>
        </w:rPr>
        <w:t>autorității</w:t>
      </w:r>
      <w:r>
        <w:rPr>
          <w:b/>
          <w:lang w:val="ro-MD" w:eastAsia="ru-RU"/>
        </w:rPr>
        <w:t xml:space="preserve"> </w:t>
      </w:r>
      <w:r w:rsidRPr="00C07F47">
        <w:rPr>
          <w:b/>
          <w:lang w:val="en-US" w:eastAsia="ru-RU"/>
        </w:rPr>
        <w:t xml:space="preserve">contractante: </w:t>
      </w:r>
      <w:r>
        <w:rPr>
          <w:bCs/>
          <w:u w:val="single"/>
          <w:lang w:val="ro-MD" w:eastAsia="ru-RU"/>
        </w:rPr>
        <w:t xml:space="preserve">Primăria orașului Fălești </w:t>
      </w:r>
    </w:p>
    <w:p w14:paraId="008EA929" w14:textId="77777777" w:rsidR="00EF6A26" w:rsidRPr="00C07F47" w:rsidRDefault="00EF6A26" w:rsidP="00EF6A26">
      <w:pPr>
        <w:numPr>
          <w:ilvl w:val="0"/>
          <w:numId w:val="25"/>
        </w:numPr>
        <w:shd w:val="clear" w:color="auto" w:fill="FFFFFF" w:themeFill="background1"/>
        <w:tabs>
          <w:tab w:val="left" w:pos="284"/>
          <w:tab w:val="right" w:pos="9531"/>
        </w:tabs>
        <w:spacing w:before="120"/>
        <w:ind w:left="284" w:hanging="284"/>
        <w:rPr>
          <w:bCs/>
          <w:u w:val="single"/>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C07F47">
        <w:rPr>
          <w:bCs/>
          <w:u w:val="single"/>
          <w:shd w:val="clear" w:color="auto" w:fill="FFFFFF" w:themeFill="background1"/>
          <w:lang w:val="ro-MD" w:eastAsia="ru-RU"/>
        </w:rPr>
        <w:t xml:space="preserve">1007601002094 </w:t>
      </w:r>
    </w:p>
    <w:p w14:paraId="7BFC4190" w14:textId="77777777" w:rsidR="00EF6A26" w:rsidRPr="00C07F47" w:rsidRDefault="00EF6A26" w:rsidP="00EF6A26">
      <w:pPr>
        <w:numPr>
          <w:ilvl w:val="0"/>
          <w:numId w:val="25"/>
        </w:numPr>
        <w:shd w:val="clear" w:color="auto" w:fill="FFFFFF" w:themeFill="background1"/>
        <w:tabs>
          <w:tab w:val="left" w:pos="284"/>
          <w:tab w:val="right" w:pos="9531"/>
        </w:tabs>
        <w:spacing w:before="120"/>
        <w:ind w:left="284" w:hanging="284"/>
        <w:rPr>
          <w:b/>
          <w:lang w:val="en-US" w:eastAsia="ru-RU"/>
        </w:rPr>
      </w:pPr>
      <w:r w:rsidRPr="00C07F47">
        <w:rPr>
          <w:b/>
          <w:lang w:val="en-US" w:eastAsia="ru-RU"/>
        </w:rPr>
        <w:t>Adresa</w:t>
      </w:r>
      <w:r>
        <w:rPr>
          <w:b/>
          <w:shd w:val="clear" w:color="auto" w:fill="FFFFFF" w:themeFill="background1"/>
          <w:lang w:val="en-US" w:eastAsia="ru-RU"/>
        </w:rPr>
        <w:t xml:space="preserve"> </w:t>
      </w:r>
      <w:r>
        <w:rPr>
          <w:bCs/>
          <w:u w:val="single"/>
          <w:shd w:val="clear" w:color="auto" w:fill="FFFFFF" w:themeFill="background1"/>
          <w:lang w:val="ro-MD" w:eastAsia="ru-RU"/>
        </w:rPr>
        <w:t>or. Fălești str. Ștefan cel Mare și Sfânt 73</w:t>
      </w:r>
    </w:p>
    <w:p w14:paraId="176C2FF2" w14:textId="77777777" w:rsidR="00EF6A26" w:rsidRPr="00BE362C" w:rsidRDefault="00EF6A26" w:rsidP="00EF6A26">
      <w:pPr>
        <w:numPr>
          <w:ilvl w:val="0"/>
          <w:numId w:val="2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Pr>
          <w:b/>
          <w:lang w:val="ro-MD" w:eastAsia="ru-RU"/>
        </w:rPr>
        <w:t xml:space="preserve"> </w:t>
      </w:r>
      <w:r w:rsidRPr="00BE362C">
        <w:rPr>
          <w:b/>
          <w:lang w:val="ru-RU" w:eastAsia="ru-RU"/>
        </w:rPr>
        <w:t>de</w:t>
      </w:r>
      <w:r>
        <w:rPr>
          <w:b/>
          <w:lang w:val="ro-MD" w:eastAsia="ru-RU"/>
        </w:rPr>
        <w:t xml:space="preserve"> </w:t>
      </w:r>
      <w:r w:rsidRPr="00BE362C">
        <w:rPr>
          <w:b/>
          <w:lang w:val="ru-RU" w:eastAsia="ru-RU"/>
        </w:rPr>
        <w:t xml:space="preserve">telefon/fax: </w:t>
      </w:r>
      <w:proofErr w:type="gramStart"/>
      <w:r w:rsidRPr="00C07F47">
        <w:rPr>
          <w:bCs/>
          <w:u w:val="single"/>
          <w:shd w:val="clear" w:color="auto" w:fill="FFFFFF" w:themeFill="background1"/>
          <w:lang w:val="ro-MD" w:eastAsia="ru-RU"/>
        </w:rPr>
        <w:t>259-22640</w:t>
      </w:r>
      <w:proofErr w:type="gramEnd"/>
      <w:r w:rsidRPr="00C07F47">
        <w:rPr>
          <w:bCs/>
          <w:u w:val="single"/>
          <w:shd w:val="clear" w:color="auto" w:fill="FFFFFF" w:themeFill="background1"/>
          <w:lang w:val="ru-RU" w:eastAsia="ru-RU"/>
        </w:rPr>
        <w:softHyphen/>
      </w:r>
      <w:r w:rsidRPr="00C07F47">
        <w:rPr>
          <w:bCs/>
          <w:u w:val="single"/>
          <w:shd w:val="clear" w:color="auto" w:fill="FFFFFF" w:themeFill="background1"/>
          <w:lang w:val="ru-RU" w:eastAsia="ru-RU"/>
        </w:rPr>
        <w:softHyphen/>
      </w:r>
    </w:p>
    <w:p w14:paraId="2C7814E2" w14:textId="77777777" w:rsidR="00EF6A26" w:rsidRPr="00BE362C" w:rsidRDefault="00EF6A26" w:rsidP="00EF6A26">
      <w:pPr>
        <w:numPr>
          <w:ilvl w:val="0"/>
          <w:numId w:val="25"/>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 </w:t>
      </w:r>
      <w:hyperlink r:id="rId18" w:history="1">
        <w:r w:rsidRPr="00C07F47">
          <w:rPr>
            <w:rStyle w:val="af4"/>
            <w:bCs/>
            <w:shd w:val="clear" w:color="auto" w:fill="FFFFFF" w:themeFill="background1"/>
            <w:lang w:val="it-IT" w:eastAsia="ru-RU"/>
          </w:rPr>
          <w:t>secretar@primaria.falesti.md</w:t>
        </w:r>
      </w:hyperlink>
      <w:r>
        <w:rPr>
          <w:bCs/>
          <w:shd w:val="clear" w:color="auto" w:fill="FFFFFF" w:themeFill="background1"/>
          <w:lang w:val="it-IT" w:eastAsia="ru-RU"/>
        </w:rPr>
        <w:t>;</w:t>
      </w:r>
      <w:r>
        <w:rPr>
          <w:b/>
          <w:shd w:val="clear" w:color="auto" w:fill="FFFFFF" w:themeFill="background1"/>
          <w:lang w:val="it-IT" w:eastAsia="ru-RU"/>
        </w:rPr>
        <w:t xml:space="preserve"> </w:t>
      </w:r>
      <w:hyperlink r:id="rId19" w:history="1">
        <w:r w:rsidRPr="00C07F47">
          <w:rPr>
            <w:rStyle w:val="af4"/>
            <w:bCs/>
            <w:shd w:val="clear" w:color="auto" w:fill="FFFFFF" w:themeFill="background1"/>
            <w:lang w:val="it-IT" w:eastAsia="ru-RU"/>
          </w:rPr>
          <w:t>www.falesti.md</w:t>
        </w:r>
      </w:hyperlink>
      <w:r w:rsidRPr="00C07F47">
        <w:rPr>
          <w:bCs/>
          <w:shd w:val="clear" w:color="auto" w:fill="FFFFFF" w:themeFill="background1"/>
          <w:lang w:val="it-IT" w:eastAsia="ru-RU"/>
        </w:rPr>
        <w:t xml:space="preserve"> </w:t>
      </w:r>
    </w:p>
    <w:p w14:paraId="15C5DDE6" w14:textId="77777777" w:rsidR="00EF6A26" w:rsidRPr="00BE362C" w:rsidRDefault="00EF6A26" w:rsidP="00EF6A26">
      <w:pPr>
        <w:numPr>
          <w:ilvl w:val="0"/>
          <w:numId w:val="25"/>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62DE7215" w14:textId="77777777" w:rsidR="00EF6A26" w:rsidRPr="00BE362C" w:rsidRDefault="00EF6A26" w:rsidP="00EF6A26">
      <w:pPr>
        <w:numPr>
          <w:ilvl w:val="0"/>
          <w:numId w:val="25"/>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u w:val="single"/>
          <w:lang w:val="it-IT" w:eastAsia="ru-RU"/>
        </w:rPr>
        <w:t xml:space="preserve">APL nivelul I. </w:t>
      </w:r>
    </w:p>
    <w:p w14:paraId="0ACB6BF2" w14:textId="77777777" w:rsidR="00EF6A26" w:rsidRPr="00BE362C" w:rsidRDefault="00EF6A26" w:rsidP="00EF6A26">
      <w:pPr>
        <w:numPr>
          <w:ilvl w:val="0"/>
          <w:numId w:val="25"/>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0" w:type="auto"/>
        <w:tblInd w:w="-455" w:type="dxa"/>
        <w:tblLook w:val="04A0" w:firstRow="1" w:lastRow="0" w:firstColumn="1" w:lastColumn="0" w:noHBand="0" w:noVBand="1"/>
      </w:tblPr>
      <w:tblGrid>
        <w:gridCol w:w="519"/>
        <w:gridCol w:w="1089"/>
        <w:gridCol w:w="2035"/>
        <w:gridCol w:w="1191"/>
        <w:gridCol w:w="1196"/>
        <w:gridCol w:w="2322"/>
        <w:gridCol w:w="1589"/>
      </w:tblGrid>
      <w:tr w:rsidR="00EF6A26" w:rsidRPr="00BE362C" w14:paraId="2FA6F839" w14:textId="77777777" w:rsidTr="005F4E74">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38F8CE00" w14:textId="77777777" w:rsidR="00EF6A26" w:rsidRPr="00BE362C" w:rsidRDefault="00EF6A26" w:rsidP="005F4E74">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3C039A7C" w14:textId="77777777" w:rsidR="00EF6A26" w:rsidRPr="00BE362C" w:rsidRDefault="00EF6A26" w:rsidP="005F4E74">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vAlign w:val="center"/>
          </w:tcPr>
          <w:p w14:paraId="714A61A2" w14:textId="77777777" w:rsidR="00EF6A26" w:rsidRPr="00093AE5" w:rsidRDefault="00EF6A26" w:rsidP="005F4E74">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vAlign w:val="center"/>
          </w:tcPr>
          <w:p w14:paraId="4D9074D8" w14:textId="77777777" w:rsidR="00EF6A26" w:rsidRPr="00BE362C" w:rsidRDefault="00EF6A26" w:rsidP="005F4E74">
            <w:pPr>
              <w:shd w:val="clear" w:color="auto" w:fill="FFFFFF" w:themeFill="background1"/>
              <w:spacing w:before="120"/>
              <w:jc w:val="center"/>
              <w:rPr>
                <w:b/>
                <w:sz w:val="20"/>
                <w:szCs w:val="20"/>
                <w:lang w:val="ru-RU" w:eastAsia="ru-RU"/>
              </w:rPr>
            </w:pPr>
            <w:r w:rsidRPr="00BE362C">
              <w:rPr>
                <w:b/>
                <w:sz w:val="20"/>
                <w:szCs w:val="20"/>
                <w:lang w:val="ru-RU" w:eastAsia="ru-RU"/>
              </w:rPr>
              <w:t>Unitatea</w:t>
            </w:r>
            <w:r>
              <w:rPr>
                <w:b/>
                <w:sz w:val="20"/>
                <w:szCs w:val="20"/>
                <w:lang w:eastAsia="ru-RU"/>
              </w:rPr>
              <w:t xml:space="preserve"> </w:t>
            </w:r>
            <w:r w:rsidRPr="00BE362C">
              <w:rPr>
                <w:b/>
                <w:sz w:val="20"/>
                <w:szCs w:val="20"/>
                <w:lang w:val="ru-RU" w:eastAsia="ru-RU"/>
              </w:rPr>
              <w:t>de</w:t>
            </w:r>
            <w:r>
              <w:rPr>
                <w:b/>
                <w:sz w:val="20"/>
                <w:szCs w:val="20"/>
                <w:lang w:val="ro-MD" w:eastAsia="ru-RU"/>
              </w:rPr>
              <w:t xml:space="preserve"> </w:t>
            </w:r>
            <w:r w:rsidRPr="00BE362C">
              <w:rPr>
                <w:b/>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39DF5903" w14:textId="77777777" w:rsidR="00EF6A26" w:rsidRPr="00BE362C" w:rsidRDefault="00EF6A26" w:rsidP="005F4E74">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48669A10" w14:textId="77777777" w:rsidR="00EF6A26" w:rsidRPr="00BE362C" w:rsidRDefault="00EF6A26" w:rsidP="005F4E74">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233126B7" w14:textId="77777777" w:rsidR="00EF6A26" w:rsidRPr="00BE362C" w:rsidRDefault="00EF6A26" w:rsidP="005F4E74">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EF6A26" w:rsidRPr="00BE362C" w14:paraId="1BF787B4" w14:textId="77777777" w:rsidTr="005F4E7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38D6FF6" w14:textId="77777777" w:rsidR="00EF6A26" w:rsidRPr="00BE362C" w:rsidRDefault="00EF6A26" w:rsidP="005F4E74">
            <w:pPr>
              <w:shd w:val="clear" w:color="auto" w:fill="FFFFFF" w:themeFill="background1"/>
              <w:spacing w:before="120"/>
              <w:jc w:val="center"/>
              <w:rPr>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40CEE42" w14:textId="77777777" w:rsidR="00EF6A26" w:rsidRPr="00BE362C" w:rsidRDefault="00EF6A26" w:rsidP="005F4E74">
            <w:pPr>
              <w:shd w:val="clear" w:color="auto" w:fill="FFFFFF" w:themeFill="background1"/>
              <w:spacing w:before="120"/>
              <w:jc w:val="center"/>
              <w:rPr>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0F1D352B" w14:textId="77777777" w:rsidR="00EF6A26" w:rsidRPr="00BE362C" w:rsidRDefault="00EF6A26" w:rsidP="005F4E74">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vAlign w:val="center"/>
          </w:tcPr>
          <w:p w14:paraId="6E8D6844" w14:textId="77777777" w:rsidR="00EF6A26" w:rsidRPr="00BE362C" w:rsidRDefault="00EF6A26" w:rsidP="005F4E74">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1E5FB01" w14:textId="77777777" w:rsidR="00EF6A26" w:rsidRPr="00BE362C" w:rsidRDefault="00EF6A26" w:rsidP="005F4E74">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2EDB2A69" w14:textId="77777777" w:rsidR="00EF6A26" w:rsidRPr="00BE362C" w:rsidRDefault="00EF6A26" w:rsidP="005F4E74">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28F6B7D7" w14:textId="77777777" w:rsidR="00EF6A26" w:rsidRPr="00BE362C" w:rsidRDefault="00EF6A26" w:rsidP="005F4E74">
            <w:pPr>
              <w:shd w:val="clear" w:color="auto" w:fill="FFFFFF" w:themeFill="background1"/>
              <w:spacing w:before="120"/>
              <w:jc w:val="center"/>
              <w:rPr>
                <w:sz w:val="20"/>
                <w:szCs w:val="20"/>
                <w:lang w:val="ru-RU" w:eastAsia="ru-RU"/>
              </w:rPr>
            </w:pPr>
          </w:p>
        </w:tc>
      </w:tr>
      <w:tr w:rsidR="00EF6A26" w:rsidRPr="00BE362C" w14:paraId="1DEEE5AB" w14:textId="77777777" w:rsidTr="005F4E7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21DBAA5" w14:textId="77777777" w:rsidR="00EF6A26" w:rsidRPr="00C07F47" w:rsidRDefault="00EF6A26" w:rsidP="005F4E74">
            <w:pPr>
              <w:shd w:val="clear" w:color="auto" w:fill="FFFFFF" w:themeFill="background1"/>
              <w:spacing w:before="120"/>
              <w:jc w:val="center"/>
              <w:rPr>
                <w:sz w:val="20"/>
                <w:szCs w:val="20"/>
                <w:lang w:val="ro-MD" w:eastAsia="ru-RU"/>
              </w:rPr>
            </w:pPr>
            <w:r>
              <w:rPr>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498DEC89" w14:textId="77777777" w:rsidR="00EF6A26" w:rsidRPr="00BE362C" w:rsidRDefault="00EF6A26" w:rsidP="005F4E74">
            <w:pPr>
              <w:shd w:val="clear" w:color="auto" w:fill="FFFFFF" w:themeFill="background1"/>
              <w:spacing w:before="120"/>
              <w:jc w:val="center"/>
              <w:rPr>
                <w:sz w:val="20"/>
                <w:szCs w:val="20"/>
                <w:lang w:val="ru-RU" w:eastAsia="ru-RU"/>
              </w:rPr>
            </w:pPr>
            <w:r w:rsidRPr="00C07F47">
              <w:rPr>
                <w:sz w:val="20"/>
                <w:szCs w:val="20"/>
                <w:lang w:val="ru-RU" w:eastAsia="ru-RU"/>
              </w:rPr>
              <w:t>45233253-7</w:t>
            </w:r>
          </w:p>
        </w:tc>
        <w:tc>
          <w:tcPr>
            <w:tcW w:w="2035" w:type="dxa"/>
            <w:tcBorders>
              <w:top w:val="single" w:sz="4" w:space="0" w:color="auto"/>
              <w:left w:val="single" w:sz="4" w:space="0" w:color="auto"/>
              <w:bottom w:val="single" w:sz="4" w:space="0" w:color="auto"/>
              <w:right w:val="single" w:sz="4" w:space="0" w:color="auto"/>
            </w:tcBorders>
            <w:vAlign w:val="center"/>
          </w:tcPr>
          <w:p w14:paraId="64B81E22" w14:textId="77777777" w:rsidR="00EF6A26" w:rsidRPr="00C66EB7" w:rsidRDefault="00EF6A26" w:rsidP="005F4E74">
            <w:pPr>
              <w:shd w:val="clear" w:color="auto" w:fill="FFFFFF" w:themeFill="background1"/>
              <w:rPr>
                <w:bCs/>
                <w:sz w:val="20"/>
                <w:szCs w:val="20"/>
                <w:lang w:val="it-IT" w:eastAsia="ru-RU"/>
              </w:rPr>
            </w:pPr>
            <w:r w:rsidRPr="00C66EB7">
              <w:rPr>
                <w:bCs/>
                <w:sz w:val="20"/>
                <w:szCs w:val="20"/>
                <w:shd w:val="clear" w:color="auto" w:fill="FFFFFF" w:themeFill="background1"/>
                <w:lang w:val="ro-MD" w:eastAsia="ru-RU"/>
              </w:rPr>
              <w:t xml:space="preserve">Lucrări de reparație curentă a trotuarelor </w:t>
            </w:r>
            <w:r w:rsidRPr="00C66EB7">
              <w:rPr>
                <w:b/>
                <w:sz w:val="20"/>
                <w:szCs w:val="20"/>
                <w:shd w:val="clear" w:color="auto" w:fill="FFFFFF" w:themeFill="background1"/>
                <w:lang w:val="ro-MD" w:eastAsia="ru-RU"/>
              </w:rPr>
              <w:t xml:space="preserve">- </w:t>
            </w:r>
            <w:r w:rsidRPr="00C66EB7">
              <w:rPr>
                <w:bCs/>
                <w:sz w:val="20"/>
                <w:szCs w:val="20"/>
                <w:shd w:val="clear" w:color="auto" w:fill="FFFFFF" w:themeFill="background1"/>
                <w:lang w:val="ro-MD" w:eastAsia="ru-RU"/>
              </w:rPr>
              <w:t xml:space="preserve">reabilitarea și amenajarea a trotuarelor. </w:t>
            </w:r>
            <w:r w:rsidRPr="00C66EB7">
              <w:rPr>
                <w:bCs/>
                <w:sz w:val="20"/>
                <w:szCs w:val="20"/>
                <w:lang w:val="it-IT" w:eastAsia="ru-RU"/>
              </w:rPr>
              <w:t xml:space="preserve"> </w:t>
            </w:r>
          </w:p>
          <w:p w14:paraId="0668F172" w14:textId="77777777" w:rsidR="00EF6A26" w:rsidRPr="00C66EB7" w:rsidRDefault="00EF6A26" w:rsidP="005F4E74">
            <w:pPr>
              <w:shd w:val="clear" w:color="auto" w:fill="FFFFFF" w:themeFill="background1"/>
              <w:spacing w:before="120"/>
              <w:jc w:val="center"/>
              <w:rPr>
                <w:i/>
                <w:sz w:val="20"/>
                <w:szCs w:val="20"/>
                <w:lang w:val="it-IT" w:eastAsia="ru-RU"/>
              </w:rPr>
            </w:pPr>
          </w:p>
        </w:tc>
        <w:tc>
          <w:tcPr>
            <w:tcW w:w="1191" w:type="dxa"/>
            <w:tcBorders>
              <w:top w:val="single" w:sz="4" w:space="0" w:color="auto"/>
              <w:left w:val="single" w:sz="4" w:space="0" w:color="auto"/>
              <w:bottom w:val="single" w:sz="4" w:space="0" w:color="auto"/>
              <w:right w:val="single" w:sz="4" w:space="0" w:color="auto"/>
            </w:tcBorders>
            <w:vAlign w:val="center"/>
          </w:tcPr>
          <w:p w14:paraId="030355E5" w14:textId="77777777" w:rsidR="00EF6A26" w:rsidRPr="00C07F47" w:rsidRDefault="00EF6A26" w:rsidP="005F4E74">
            <w:pPr>
              <w:shd w:val="clear" w:color="auto" w:fill="FFFFFF" w:themeFill="background1"/>
              <w:spacing w:before="120"/>
              <w:jc w:val="center"/>
              <w:rPr>
                <w:sz w:val="20"/>
                <w:szCs w:val="20"/>
                <w:lang w:val="ro-MD" w:eastAsia="ru-RU"/>
              </w:rPr>
            </w:pPr>
            <w:r>
              <w:rPr>
                <w:sz w:val="20"/>
                <w:szCs w:val="20"/>
                <w:lang w:val="ro-MD" w:eastAsia="ru-RU"/>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vAlign w:val="center"/>
          </w:tcPr>
          <w:p w14:paraId="3202DD80" w14:textId="77777777" w:rsidR="00EF6A26" w:rsidRPr="00C07F47" w:rsidRDefault="00EF6A26" w:rsidP="005F4E74">
            <w:pPr>
              <w:shd w:val="clear" w:color="auto" w:fill="FFFFFF" w:themeFill="background1"/>
              <w:spacing w:before="120"/>
              <w:jc w:val="center"/>
              <w:rPr>
                <w:sz w:val="20"/>
                <w:szCs w:val="20"/>
                <w:lang w:val="ro-MD" w:eastAsia="ru-RU"/>
              </w:rPr>
            </w:pPr>
            <w:r>
              <w:rPr>
                <w:sz w:val="20"/>
                <w:szCs w:val="20"/>
                <w:lang w:val="ro-MD" w:eastAsia="ru-RU"/>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vAlign w:val="center"/>
          </w:tcPr>
          <w:p w14:paraId="32F850E5" w14:textId="77777777" w:rsidR="00EF6A26" w:rsidRDefault="00EF6A26" w:rsidP="005F4E74">
            <w:pPr>
              <w:shd w:val="clear" w:color="auto" w:fill="FFFFFF" w:themeFill="background1"/>
              <w:spacing w:before="120"/>
              <w:jc w:val="center"/>
              <w:rPr>
                <w:sz w:val="20"/>
                <w:szCs w:val="20"/>
                <w:lang w:val="ro-MD" w:eastAsia="ru-RU"/>
              </w:rPr>
            </w:pPr>
            <w:r>
              <w:rPr>
                <w:sz w:val="20"/>
                <w:szCs w:val="20"/>
                <w:lang w:val="ro-MD" w:eastAsia="ru-RU"/>
              </w:rPr>
              <w:t>Reabilitarea și amenajarea trotuarelor pe teren nr. 4301225.123 or. Fălești, inclusiv decaparea trotuarelor vechi, instalarea de borduri noi, restabilirea spațiilor verzi, consolidarea și compactarea stratului suport , precum și așternerea de pavaj.</w:t>
            </w:r>
          </w:p>
          <w:p w14:paraId="7B44200E" w14:textId="77777777" w:rsidR="00EF6A26" w:rsidRPr="00C07F47" w:rsidRDefault="00EF6A26" w:rsidP="005F4E74">
            <w:pPr>
              <w:shd w:val="clear" w:color="auto" w:fill="FFFFFF" w:themeFill="background1"/>
              <w:spacing w:before="120"/>
              <w:rPr>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tcPr>
          <w:p w14:paraId="7F8EA222" w14:textId="77777777" w:rsidR="00EF6A26" w:rsidRPr="00C07F47" w:rsidRDefault="00EF6A26" w:rsidP="005F4E74">
            <w:pPr>
              <w:shd w:val="clear" w:color="auto" w:fill="FFFFFF" w:themeFill="background1"/>
              <w:spacing w:before="120"/>
              <w:jc w:val="center"/>
              <w:rPr>
                <w:sz w:val="20"/>
                <w:szCs w:val="20"/>
                <w:lang w:val="ro-MD" w:eastAsia="ru-RU"/>
              </w:rPr>
            </w:pPr>
            <w:r>
              <w:rPr>
                <w:sz w:val="20"/>
                <w:szCs w:val="20"/>
                <w:lang w:val="ro-MD" w:eastAsia="ru-RU"/>
              </w:rPr>
              <w:t>2 105 622,00</w:t>
            </w:r>
          </w:p>
        </w:tc>
      </w:tr>
      <w:tr w:rsidR="00EF6A26" w:rsidRPr="00BE362C" w14:paraId="63616F89" w14:textId="77777777" w:rsidTr="005F4E74">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70ED9993" w14:textId="77777777" w:rsidR="00EF6A26" w:rsidRPr="00BE362C" w:rsidRDefault="00EF6A26" w:rsidP="005F4E74">
            <w:pPr>
              <w:shd w:val="clear" w:color="auto" w:fill="FFFFFF" w:themeFill="background1"/>
              <w:spacing w:before="120"/>
              <w:jc w:val="center"/>
              <w:rPr>
                <w:sz w:val="20"/>
                <w:szCs w:val="20"/>
                <w:lang w:val="ru-RU" w:eastAsia="ru-RU"/>
              </w:rPr>
            </w:pPr>
            <w:r w:rsidRPr="00BE362C">
              <w:rPr>
                <w:b/>
                <w:sz w:val="20"/>
                <w:szCs w:val="20"/>
                <w:lang w:val="ru-RU" w:eastAsia="ru-RU"/>
              </w:rPr>
              <w:t>Valoarea</w:t>
            </w:r>
            <w:r>
              <w:rPr>
                <w:b/>
                <w:sz w:val="20"/>
                <w:szCs w:val="20"/>
                <w:lang w:val="ro-MD" w:eastAsia="ru-RU"/>
              </w:rPr>
              <w:t xml:space="preserve"> </w:t>
            </w:r>
            <w:r w:rsidRPr="00BE362C">
              <w:rPr>
                <w:b/>
                <w:sz w:val="20"/>
                <w:szCs w:val="20"/>
                <w:lang w:val="ru-RU" w:eastAsia="ru-RU"/>
              </w:rPr>
              <w:t>estimativă</w:t>
            </w:r>
            <w:r>
              <w:rPr>
                <w:b/>
                <w:sz w:val="20"/>
                <w:szCs w:val="20"/>
                <w:lang w:val="ro-MD" w:eastAsia="ru-RU"/>
              </w:rPr>
              <w:t xml:space="preserve"> </w:t>
            </w:r>
            <w:r w:rsidRPr="00BE362C">
              <w:rPr>
                <w:b/>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tcPr>
          <w:p w14:paraId="66298F0A" w14:textId="77777777" w:rsidR="00EF6A26" w:rsidRPr="00C07F47" w:rsidRDefault="00EF6A26" w:rsidP="005F4E74">
            <w:pPr>
              <w:shd w:val="clear" w:color="auto" w:fill="FFFFFF" w:themeFill="background1"/>
              <w:spacing w:before="120"/>
              <w:jc w:val="center"/>
              <w:rPr>
                <w:b/>
                <w:bCs/>
                <w:sz w:val="20"/>
                <w:szCs w:val="20"/>
                <w:lang w:val="ro-MD" w:eastAsia="ru-RU"/>
              </w:rPr>
            </w:pPr>
            <w:r>
              <w:rPr>
                <w:b/>
                <w:bCs/>
                <w:sz w:val="20"/>
                <w:szCs w:val="20"/>
                <w:lang w:val="ro-MD" w:eastAsia="ru-RU"/>
              </w:rPr>
              <w:t>2 106 622,00</w:t>
            </w:r>
            <w:r w:rsidRPr="00C07F47">
              <w:rPr>
                <w:b/>
                <w:bCs/>
                <w:sz w:val="20"/>
                <w:szCs w:val="20"/>
                <w:lang w:val="ro-MD" w:eastAsia="ru-RU"/>
              </w:rPr>
              <w:t xml:space="preserve">lei </w:t>
            </w:r>
          </w:p>
        </w:tc>
      </w:tr>
    </w:tbl>
    <w:p w14:paraId="2C00D31B" w14:textId="77777777" w:rsidR="00EF6A26" w:rsidRDefault="00EF6A26" w:rsidP="00EF6A26">
      <w:pPr>
        <w:numPr>
          <w:ilvl w:val="0"/>
          <w:numId w:val="25"/>
        </w:numPr>
        <w:shd w:val="clear" w:color="auto" w:fill="FFFFFF" w:themeFill="background1"/>
        <w:tabs>
          <w:tab w:val="right" w:pos="426"/>
        </w:tabs>
        <w:spacing w:before="120"/>
        <w:ind w:left="360"/>
        <w:rPr>
          <w:b/>
          <w:lang w:eastAsia="ru-RU"/>
        </w:rPr>
      </w:pPr>
      <w:r>
        <w:rPr>
          <w:b/>
          <w:lang w:eastAsia="ru-RU"/>
        </w:rPr>
        <w:lastRenderedPageBreak/>
        <w:t>În cazul procedurilor de preselecție se indică n</w:t>
      </w:r>
      <w:r w:rsidRPr="00816026">
        <w:rPr>
          <w:b/>
          <w:lang w:eastAsia="ru-RU"/>
        </w:rPr>
        <w:t>umărul minim al candidaţilor</w:t>
      </w:r>
      <w:r>
        <w:rPr>
          <w:b/>
          <w:lang w:eastAsia="ru-RU"/>
        </w:rPr>
        <w:t xml:space="preserve"> </w:t>
      </w:r>
      <w:r w:rsidRPr="00816026">
        <w:rPr>
          <w:b/>
          <w:lang w:eastAsia="ru-RU"/>
        </w:rPr>
        <w:t>şi, dacă este cazul, numărul maxim al acestora.</w:t>
      </w:r>
      <w:r>
        <w:rPr>
          <w:b/>
          <w:lang w:eastAsia="ru-RU"/>
        </w:rPr>
        <w:t xml:space="preserve"> </w:t>
      </w:r>
      <w:r w:rsidRPr="0015384F">
        <w:rPr>
          <w:bCs/>
          <w:u w:val="single"/>
          <w:lang w:eastAsia="ru-RU"/>
        </w:rPr>
        <w:t>Nu se aplică.</w:t>
      </w:r>
      <w:r>
        <w:rPr>
          <w:b/>
          <w:lang w:eastAsia="ru-RU"/>
        </w:rPr>
        <w:t xml:space="preserve"> </w:t>
      </w:r>
    </w:p>
    <w:p w14:paraId="36AF81B5" w14:textId="77777777" w:rsidR="00EF6A26" w:rsidRPr="00646BE6" w:rsidRDefault="00EF6A26" w:rsidP="00EF6A26">
      <w:pPr>
        <w:numPr>
          <w:ilvl w:val="0"/>
          <w:numId w:val="25"/>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060FE0DD" w14:textId="77777777" w:rsidR="00EF6A26" w:rsidRPr="00BE362C" w:rsidRDefault="00EF6A26" w:rsidP="00EF6A26">
      <w:pPr>
        <w:numPr>
          <w:ilvl w:val="0"/>
          <w:numId w:val="26"/>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r>
        <w:rPr>
          <w:lang w:val="ro-MD" w:eastAsia="ru-RU"/>
        </w:rPr>
        <w:t xml:space="preserve"> </w:t>
      </w:r>
      <w:r>
        <w:rPr>
          <w:rFonts w:ascii="Yu Gothic UI Semilight" w:eastAsia="Yu Gothic UI Semilight" w:hAnsi="Yu Gothic UI Semilight" w:hint="eastAsia"/>
          <w:lang w:val="ro-MD" w:eastAsia="ru-RU"/>
        </w:rPr>
        <w:t>✓</w:t>
      </w:r>
      <w:r w:rsidRPr="00BE362C">
        <w:rPr>
          <w:lang w:val="ru-RU" w:eastAsia="ru-RU"/>
        </w:rPr>
        <w:t>;</w:t>
      </w:r>
    </w:p>
    <w:p w14:paraId="2A32252D" w14:textId="77777777" w:rsidR="00EF6A26" w:rsidRPr="00BE362C" w:rsidRDefault="00EF6A26" w:rsidP="00EF6A26">
      <w:pPr>
        <w:numPr>
          <w:ilvl w:val="0"/>
          <w:numId w:val="26"/>
        </w:numPr>
        <w:shd w:val="clear" w:color="auto" w:fill="FFFFFF" w:themeFill="background1"/>
        <w:tabs>
          <w:tab w:val="right" w:pos="426"/>
        </w:tabs>
        <w:rPr>
          <w:lang w:val="ru-RU" w:eastAsia="ru-RU"/>
        </w:rPr>
      </w:pPr>
      <w:r w:rsidRPr="00BE362C">
        <w:rPr>
          <w:lang w:val="ru-RU" w:eastAsia="ru-RU"/>
        </w:rPr>
        <w:t>Pentru</w:t>
      </w:r>
      <w:r>
        <w:rPr>
          <w:lang w:val="ro-MD" w:eastAsia="ru-RU"/>
        </w:rPr>
        <w:t xml:space="preserve"> </w:t>
      </w:r>
      <w:r w:rsidRPr="00BE362C">
        <w:rPr>
          <w:lang w:val="ru-RU" w:eastAsia="ru-RU"/>
        </w:rPr>
        <w:t>mai</w:t>
      </w:r>
      <w:r>
        <w:rPr>
          <w:lang w:val="ro-MD" w:eastAsia="ru-RU"/>
        </w:rPr>
        <w:t xml:space="preserve"> </w:t>
      </w:r>
      <w:r w:rsidRPr="00BE362C">
        <w:rPr>
          <w:lang w:val="ru-RU" w:eastAsia="ru-RU"/>
        </w:rPr>
        <w:t>multe</w:t>
      </w:r>
      <w:r>
        <w:rPr>
          <w:lang w:val="ro-MD" w:eastAsia="ru-RU"/>
        </w:rPr>
        <w:t xml:space="preserve"> </w:t>
      </w:r>
      <w:r w:rsidRPr="00BE362C">
        <w:rPr>
          <w:lang w:val="ru-RU" w:eastAsia="ru-RU"/>
        </w:rPr>
        <w:t>loturi</w:t>
      </w:r>
      <w:r>
        <w:rPr>
          <w:rFonts w:ascii="Yu Gothic UI Semilight" w:eastAsia="Yu Gothic UI Semilight" w:hAnsi="Yu Gothic UI Semilight" w:hint="eastAsia"/>
          <w:lang w:val="ru-RU" w:eastAsia="ru-RU"/>
        </w:rPr>
        <w:t>✓</w:t>
      </w:r>
      <w:r w:rsidRPr="00BE362C">
        <w:rPr>
          <w:lang w:val="ru-RU" w:eastAsia="ru-RU"/>
        </w:rPr>
        <w:t>;</w:t>
      </w:r>
    </w:p>
    <w:p w14:paraId="60C8ED3D" w14:textId="77777777" w:rsidR="00EF6A26" w:rsidRPr="00BE362C" w:rsidRDefault="00EF6A26" w:rsidP="00EF6A26">
      <w:pPr>
        <w:numPr>
          <w:ilvl w:val="0"/>
          <w:numId w:val="26"/>
        </w:numPr>
        <w:shd w:val="clear" w:color="auto" w:fill="FFFFFF" w:themeFill="background1"/>
        <w:tabs>
          <w:tab w:val="right" w:pos="426"/>
        </w:tabs>
        <w:rPr>
          <w:lang w:val="ru-RU" w:eastAsia="ru-RU"/>
        </w:rPr>
      </w:pPr>
      <w:r w:rsidRPr="00BE362C">
        <w:rPr>
          <w:lang w:val="ru-RU" w:eastAsia="ru-RU"/>
        </w:rPr>
        <w:t>Pentru</w:t>
      </w:r>
      <w:r>
        <w:rPr>
          <w:lang w:val="ro-MD" w:eastAsia="ru-RU"/>
        </w:rPr>
        <w:t xml:space="preserve"> </w:t>
      </w:r>
      <w:r w:rsidRPr="00BE362C">
        <w:rPr>
          <w:lang w:val="ru-RU" w:eastAsia="ru-RU"/>
        </w:rPr>
        <w:t>toate</w:t>
      </w:r>
      <w:r>
        <w:rPr>
          <w:lang w:val="ro-MD" w:eastAsia="ru-RU"/>
        </w:rPr>
        <w:t xml:space="preserve"> </w:t>
      </w:r>
      <w:r w:rsidRPr="00BE362C">
        <w:rPr>
          <w:lang w:val="ru-RU" w:eastAsia="ru-RU"/>
        </w:rPr>
        <w:t>loturile;</w:t>
      </w:r>
    </w:p>
    <w:p w14:paraId="1742185A" w14:textId="77777777" w:rsidR="00EF6A26" w:rsidRDefault="00EF6A26" w:rsidP="00EF6A26">
      <w:pPr>
        <w:numPr>
          <w:ilvl w:val="0"/>
          <w:numId w:val="26"/>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w:t>
      </w:r>
      <w:r>
        <w:rPr>
          <w:lang w:val="it-IT" w:eastAsia="ru-RU"/>
        </w:rPr>
        <w:t>.</w:t>
      </w:r>
    </w:p>
    <w:p w14:paraId="5DACEA58" w14:textId="77777777" w:rsidR="00EF6A26" w:rsidRPr="00BE362C" w:rsidRDefault="00EF6A26" w:rsidP="00EF6A26">
      <w:pPr>
        <w:shd w:val="clear" w:color="auto" w:fill="FFFFFF" w:themeFill="background1"/>
        <w:tabs>
          <w:tab w:val="right" w:pos="426"/>
        </w:tabs>
        <w:rPr>
          <w:lang w:val="it-IT" w:eastAsia="ru-RU"/>
        </w:rPr>
      </w:pPr>
    </w:p>
    <w:p w14:paraId="4DA70DE8" w14:textId="77777777" w:rsidR="00EF6A26" w:rsidRPr="0015384F" w:rsidRDefault="00EF6A26" w:rsidP="00EF6A26">
      <w:pPr>
        <w:numPr>
          <w:ilvl w:val="0"/>
          <w:numId w:val="25"/>
        </w:numPr>
        <w:shd w:val="clear" w:color="auto" w:fill="FFFFFF" w:themeFill="background1"/>
        <w:tabs>
          <w:tab w:val="right" w:pos="426"/>
        </w:tabs>
        <w:spacing w:before="120"/>
        <w:ind w:left="0" w:firstLine="0"/>
        <w:rPr>
          <w:bCs/>
          <w:u w:val="single"/>
          <w:lang w:val="en-US" w:eastAsia="ru-RU"/>
        </w:rPr>
      </w:pPr>
      <w:r w:rsidRPr="0094296A">
        <w:rPr>
          <w:b/>
          <w:lang w:val="en-US" w:eastAsia="ru-RU"/>
        </w:rPr>
        <w:t>Admiterea</w:t>
      </w:r>
      <w:r>
        <w:rPr>
          <w:b/>
          <w:lang w:val="en-US" w:eastAsia="ru-RU"/>
        </w:rPr>
        <w:t xml:space="preserve"> </w:t>
      </w:r>
      <w:r w:rsidRPr="0094296A">
        <w:rPr>
          <w:b/>
          <w:lang w:val="en-US" w:eastAsia="ru-RU"/>
        </w:rPr>
        <w:t>sau</w:t>
      </w:r>
      <w:r>
        <w:rPr>
          <w:b/>
          <w:lang w:val="en-US" w:eastAsia="ru-RU"/>
        </w:rPr>
        <w:t xml:space="preserve"> </w:t>
      </w:r>
      <w:r w:rsidRPr="0094296A">
        <w:rPr>
          <w:b/>
          <w:lang w:val="en-US" w:eastAsia="ru-RU"/>
        </w:rPr>
        <w:t>interzicerea</w:t>
      </w:r>
      <w:r>
        <w:rPr>
          <w:b/>
          <w:lang w:val="en-US" w:eastAsia="ru-RU"/>
        </w:rPr>
        <w:t xml:space="preserve"> </w:t>
      </w:r>
      <w:r w:rsidRPr="0094296A">
        <w:rPr>
          <w:b/>
          <w:lang w:val="en-US" w:eastAsia="ru-RU"/>
        </w:rPr>
        <w:t xml:space="preserve">ofertelor alternative: </w:t>
      </w:r>
      <w:r>
        <w:rPr>
          <w:bCs/>
          <w:u w:val="single"/>
          <w:lang w:val="en-US" w:eastAsia="ru-RU"/>
        </w:rPr>
        <w:t>Nu se aplică</w:t>
      </w:r>
      <w:r w:rsidRPr="0015384F">
        <w:rPr>
          <w:bCs/>
          <w:u w:val="single"/>
          <w:lang w:val="en-US" w:eastAsia="ru-RU"/>
        </w:rPr>
        <w:t>.</w:t>
      </w:r>
    </w:p>
    <w:p w14:paraId="1CCD5241" w14:textId="77777777" w:rsidR="00EF6A26" w:rsidRPr="0094296A" w:rsidRDefault="00EF6A26" w:rsidP="00EF6A26">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(indicați se admite</w:t>
      </w:r>
      <w:r>
        <w:rPr>
          <w:sz w:val="20"/>
          <w:lang w:val="en-US" w:eastAsia="ru-RU"/>
        </w:rPr>
        <w:t xml:space="preserve"> </w:t>
      </w:r>
      <w:r w:rsidRPr="0094296A">
        <w:rPr>
          <w:sz w:val="20"/>
          <w:lang w:val="en-US" w:eastAsia="ru-RU"/>
        </w:rPr>
        <w:t>sau nu se admite)</w:t>
      </w:r>
    </w:p>
    <w:p w14:paraId="0BD93A58" w14:textId="77777777" w:rsidR="00EF6A26" w:rsidRPr="00BE362C" w:rsidRDefault="00EF6A26" w:rsidP="00EF6A26">
      <w:pPr>
        <w:numPr>
          <w:ilvl w:val="0"/>
          <w:numId w:val="25"/>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Pr>
          <w:b/>
          <w:lang w:val="it-IT" w:eastAsia="ru-RU"/>
        </w:rPr>
        <w:t xml:space="preserve"> </w:t>
      </w:r>
      <w:r w:rsidRPr="00BE362C">
        <w:rPr>
          <w:b/>
          <w:lang w:val="it-IT" w:eastAsia="ru-RU"/>
        </w:rPr>
        <w:t xml:space="preserve"> </w:t>
      </w:r>
      <w:r w:rsidRPr="00C66EB7">
        <w:rPr>
          <w:bCs/>
          <w:u w:val="single"/>
          <w:lang w:val="it-IT" w:eastAsia="ru-RU"/>
        </w:rPr>
        <w:t>3 luni.</w:t>
      </w:r>
      <w:r>
        <w:rPr>
          <w:b/>
          <w:lang w:val="it-IT" w:eastAsia="ru-RU"/>
        </w:rPr>
        <w:t xml:space="preserve"> </w:t>
      </w:r>
    </w:p>
    <w:p w14:paraId="279FF453" w14:textId="77777777" w:rsidR="00EF6A26" w:rsidRPr="00C66EB7" w:rsidRDefault="00EF6A26" w:rsidP="00EF6A26">
      <w:pPr>
        <w:numPr>
          <w:ilvl w:val="0"/>
          <w:numId w:val="25"/>
        </w:numPr>
        <w:shd w:val="clear" w:color="auto" w:fill="FFFFFF" w:themeFill="background1"/>
        <w:tabs>
          <w:tab w:val="left" w:pos="0"/>
          <w:tab w:val="left" w:pos="284"/>
          <w:tab w:val="left" w:pos="426"/>
        </w:tabs>
        <w:spacing w:before="120"/>
        <w:ind w:left="284" w:hanging="284"/>
        <w:rPr>
          <w:bCs/>
          <w:u w:val="single"/>
          <w:lang w:val="it-IT" w:eastAsia="ru-RU"/>
        </w:rPr>
      </w:pPr>
      <w:r w:rsidRPr="00BE362C">
        <w:rPr>
          <w:b/>
          <w:lang w:val="it-IT" w:eastAsia="ru-RU"/>
        </w:rPr>
        <w:t>Termenul de valabilitate a contractului</w:t>
      </w:r>
      <w:r>
        <w:rPr>
          <w:b/>
          <w:lang w:val="it-IT" w:eastAsia="ru-RU"/>
        </w:rPr>
        <w:t xml:space="preserve">: </w:t>
      </w:r>
      <w:r w:rsidRPr="00C66EB7">
        <w:rPr>
          <w:bCs/>
          <w:u w:val="single"/>
          <w:lang w:val="it-IT" w:eastAsia="ru-RU"/>
        </w:rPr>
        <w:t>31.12.2026.</w:t>
      </w:r>
    </w:p>
    <w:p w14:paraId="3E6CCA07" w14:textId="77777777" w:rsidR="00EF6A26" w:rsidRPr="00BE362C" w:rsidRDefault="00EF6A26" w:rsidP="00EF6A26">
      <w:pPr>
        <w:numPr>
          <w:ilvl w:val="0"/>
          <w:numId w:val="25"/>
        </w:numPr>
        <w:tabs>
          <w:tab w:val="right" w:pos="426"/>
        </w:tabs>
        <w:spacing w:before="120"/>
        <w:ind w:left="360"/>
        <w:rPr>
          <w:b/>
          <w:lang w:val="it-IT" w:eastAsia="ru-RU"/>
        </w:rPr>
      </w:pPr>
      <w:r w:rsidRPr="00BE362C">
        <w:rPr>
          <w:b/>
          <w:lang w:val="it-IT" w:eastAsia="ru-RU"/>
        </w:rPr>
        <w:t xml:space="preserve">Contract de achiziție rezervat atelierelor protejate sau că acesta poate fi executat numai în cadrul unor programe de angajare protejată (după caz): </w:t>
      </w:r>
      <w:r w:rsidRPr="00C66EB7">
        <w:rPr>
          <w:bCs/>
          <w:u w:val="single"/>
          <w:lang w:val="it-IT" w:eastAsia="ru-RU"/>
        </w:rPr>
        <w:t>Nu se aplică.</w:t>
      </w:r>
      <w:r>
        <w:rPr>
          <w:b/>
          <w:lang w:val="it-IT" w:eastAsia="ru-RU"/>
        </w:rPr>
        <w:t xml:space="preserve"> </w:t>
      </w:r>
    </w:p>
    <w:p w14:paraId="6E8F3905" w14:textId="77777777" w:rsidR="00EF6A26" w:rsidRPr="00BE362C" w:rsidRDefault="00EF6A26" w:rsidP="00EF6A26">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Pr="00BE362C">
        <w:rPr>
          <w:sz w:val="20"/>
          <w:lang w:val="ru-RU" w:eastAsia="ru-RU"/>
        </w:rPr>
        <w:t>(indicați</w:t>
      </w:r>
      <w:r>
        <w:rPr>
          <w:sz w:val="20"/>
          <w:lang w:val="ro-MD" w:eastAsia="ru-RU"/>
        </w:rPr>
        <w:t xml:space="preserve"> </w:t>
      </w:r>
      <w:r w:rsidRPr="00BE362C">
        <w:rPr>
          <w:sz w:val="20"/>
          <w:lang w:val="ru-RU" w:eastAsia="ru-RU"/>
        </w:rPr>
        <w:t>da</w:t>
      </w:r>
      <w:r>
        <w:rPr>
          <w:sz w:val="20"/>
          <w:lang w:val="ro-MD" w:eastAsia="ru-RU"/>
        </w:rPr>
        <w:t xml:space="preserve"> </w:t>
      </w:r>
      <w:r w:rsidRPr="00BE362C">
        <w:rPr>
          <w:sz w:val="20"/>
          <w:lang w:val="ru-RU" w:eastAsia="ru-RU"/>
        </w:rPr>
        <w:t>sau</w:t>
      </w:r>
      <w:r>
        <w:rPr>
          <w:sz w:val="20"/>
          <w:lang w:val="ro-MD" w:eastAsia="ru-RU"/>
        </w:rPr>
        <w:t xml:space="preserve"> </w:t>
      </w:r>
      <w:r w:rsidRPr="00BE362C">
        <w:rPr>
          <w:sz w:val="20"/>
          <w:lang w:val="ru-RU" w:eastAsia="ru-RU"/>
        </w:rPr>
        <w:t>nu)</w:t>
      </w:r>
    </w:p>
    <w:p w14:paraId="078B63CA" w14:textId="77777777" w:rsidR="00EF6A26" w:rsidRPr="00BE362C" w:rsidRDefault="00EF6A26" w:rsidP="00EF6A26">
      <w:pPr>
        <w:numPr>
          <w:ilvl w:val="0"/>
          <w:numId w:val="25"/>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 xml:space="preserve">sau al unor acte administrative (după caz): </w:t>
      </w:r>
      <w:r w:rsidRPr="00BE362C">
        <w:rPr>
          <w:b/>
          <w:lang w:val="it-IT" w:eastAsia="ru-RU"/>
        </w:rPr>
        <w:t xml:space="preserve"> </w:t>
      </w:r>
      <w:r w:rsidRPr="00C66EB7">
        <w:rPr>
          <w:bCs/>
          <w:u w:val="single"/>
          <w:lang w:val="it-IT" w:eastAsia="ru-RU"/>
        </w:rPr>
        <w:t>Nu se aplică.</w:t>
      </w:r>
      <w:r>
        <w:rPr>
          <w:b/>
          <w:lang w:val="it-IT" w:eastAsia="ru-RU"/>
        </w:rPr>
        <w:t xml:space="preserve"> </w:t>
      </w:r>
    </w:p>
    <w:p w14:paraId="097FF050" w14:textId="77777777" w:rsidR="00EF6A26" w:rsidRPr="0094296A" w:rsidRDefault="00EF6A26" w:rsidP="00EF6A26">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Pr>
          <w:sz w:val="20"/>
          <w:lang w:val="en-US" w:eastAsia="ru-RU"/>
        </w:rPr>
        <w:t xml:space="preserve"> </w:t>
      </w:r>
      <w:r w:rsidRPr="0094296A">
        <w:rPr>
          <w:sz w:val="20"/>
          <w:lang w:val="en-US" w:eastAsia="ru-RU"/>
        </w:rPr>
        <w:t>respectivele</w:t>
      </w:r>
      <w:r>
        <w:rPr>
          <w:sz w:val="20"/>
          <w:lang w:val="en-US" w:eastAsia="ru-RU"/>
        </w:rPr>
        <w:t xml:space="preserve"> </w:t>
      </w:r>
      <w:r w:rsidRPr="0094296A">
        <w:rPr>
          <w:sz w:val="20"/>
          <w:lang w:val="en-US" w:eastAsia="ru-RU"/>
        </w:rPr>
        <w:t>acte cu putere de lege</w:t>
      </w:r>
      <w:r>
        <w:rPr>
          <w:sz w:val="20"/>
          <w:lang w:val="en-US" w:eastAsia="ru-RU"/>
        </w:rPr>
        <w:t xml:space="preserve"> </w:t>
      </w:r>
      <w:r w:rsidRPr="0094296A">
        <w:rPr>
          <w:sz w:val="20"/>
          <w:lang w:val="en-US" w:eastAsia="ru-RU"/>
        </w:rPr>
        <w:t>și</w:t>
      </w:r>
      <w:r>
        <w:rPr>
          <w:sz w:val="20"/>
          <w:lang w:val="en-US" w:eastAsia="ru-RU"/>
        </w:rPr>
        <w:t xml:space="preserve"> </w:t>
      </w:r>
      <w:r w:rsidRPr="0094296A">
        <w:rPr>
          <w:sz w:val="20"/>
          <w:lang w:val="en-US" w:eastAsia="ru-RU"/>
        </w:rPr>
        <w:t>acte administrative)</w:t>
      </w:r>
    </w:p>
    <w:p w14:paraId="0C32DBD2" w14:textId="77777777" w:rsidR="00EF6A26" w:rsidRDefault="00EF6A26" w:rsidP="00EF6A26">
      <w:pPr>
        <w:numPr>
          <w:ilvl w:val="0"/>
          <w:numId w:val="25"/>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856"/>
        <w:gridCol w:w="3969"/>
        <w:gridCol w:w="1701"/>
      </w:tblGrid>
      <w:tr w:rsidR="00EF6A26" w:rsidRPr="002C361B" w14:paraId="5BFCB5A8" w14:textId="77777777" w:rsidTr="005F4E74">
        <w:trPr>
          <w:trHeight w:val="794"/>
        </w:trPr>
        <w:tc>
          <w:tcPr>
            <w:tcW w:w="568" w:type="dxa"/>
            <w:vAlign w:val="center"/>
          </w:tcPr>
          <w:p w14:paraId="1627C7F4" w14:textId="77777777" w:rsidR="00EF6A26" w:rsidRPr="002C361B" w:rsidRDefault="00EF6A26" w:rsidP="005F4E74">
            <w:pPr>
              <w:shd w:val="clear" w:color="auto" w:fill="FFFFFF"/>
              <w:tabs>
                <w:tab w:val="left" w:pos="612"/>
              </w:tabs>
              <w:spacing w:before="120" w:after="120"/>
              <w:rPr>
                <w:rFonts w:eastAsia="SimSun"/>
                <w:b/>
                <w:iCs/>
                <w:sz w:val="22"/>
                <w:szCs w:val="22"/>
                <w:lang w:val="ro-MD" w:eastAsia="ru-RU"/>
              </w:rPr>
            </w:pPr>
            <w:r w:rsidRPr="002C361B">
              <w:rPr>
                <w:rFonts w:eastAsia="SimSun"/>
                <w:b/>
                <w:iCs/>
                <w:sz w:val="22"/>
                <w:szCs w:val="22"/>
                <w:lang w:val="ro-MD" w:eastAsia="ru-RU"/>
              </w:rPr>
              <w:t>Nr. d/o</w:t>
            </w:r>
          </w:p>
        </w:tc>
        <w:tc>
          <w:tcPr>
            <w:tcW w:w="3856" w:type="dxa"/>
            <w:vAlign w:val="center"/>
          </w:tcPr>
          <w:p w14:paraId="0F2EAC1E" w14:textId="77777777" w:rsidR="00EF6A26" w:rsidRPr="002C361B" w:rsidRDefault="00EF6A26" w:rsidP="005F4E74">
            <w:pPr>
              <w:shd w:val="clear" w:color="auto" w:fill="FFFFFF"/>
              <w:tabs>
                <w:tab w:val="left" w:pos="612"/>
              </w:tabs>
              <w:spacing w:before="120" w:after="120"/>
              <w:rPr>
                <w:rFonts w:eastAsia="SimSun"/>
                <w:b/>
                <w:iCs/>
                <w:sz w:val="22"/>
                <w:szCs w:val="22"/>
                <w:lang w:val="ro-MD" w:eastAsia="ru-RU"/>
              </w:rPr>
            </w:pPr>
            <w:r w:rsidRPr="002C361B">
              <w:rPr>
                <w:rFonts w:eastAsia="SimSun"/>
                <w:b/>
                <w:iCs/>
                <w:sz w:val="22"/>
                <w:szCs w:val="22"/>
                <w:lang w:val="ro-MD" w:eastAsia="ru-RU"/>
              </w:rPr>
              <w:t>Descrierea criteriului/cerinței</w:t>
            </w:r>
          </w:p>
        </w:tc>
        <w:tc>
          <w:tcPr>
            <w:tcW w:w="3969" w:type="dxa"/>
            <w:vAlign w:val="center"/>
          </w:tcPr>
          <w:p w14:paraId="0C8DB186" w14:textId="77777777" w:rsidR="00EF6A26" w:rsidRPr="002C361B" w:rsidRDefault="00EF6A26" w:rsidP="005F4E74">
            <w:pPr>
              <w:shd w:val="clear" w:color="auto" w:fill="FFFFFF"/>
              <w:tabs>
                <w:tab w:val="left" w:pos="612"/>
              </w:tabs>
              <w:spacing w:before="120" w:after="120"/>
              <w:rPr>
                <w:rFonts w:eastAsia="SimSun"/>
                <w:b/>
                <w:iCs/>
                <w:sz w:val="22"/>
                <w:szCs w:val="22"/>
                <w:lang w:val="ro-MD" w:eastAsia="ru-RU"/>
              </w:rPr>
            </w:pPr>
            <w:r w:rsidRPr="002C361B">
              <w:rPr>
                <w:rFonts w:eastAsia="SimSun"/>
                <w:b/>
                <w:iCs/>
                <w:sz w:val="22"/>
                <w:szCs w:val="22"/>
                <w:lang w:val="ro-MD" w:eastAsia="ru-RU"/>
              </w:rPr>
              <w:t>Mod de demonstrare a îndeplinirii criteriului/cerinței:</w:t>
            </w:r>
          </w:p>
        </w:tc>
        <w:tc>
          <w:tcPr>
            <w:tcW w:w="1701" w:type="dxa"/>
            <w:vAlign w:val="center"/>
          </w:tcPr>
          <w:p w14:paraId="32E0251E" w14:textId="77777777" w:rsidR="00EF6A26" w:rsidRPr="002C361B" w:rsidRDefault="00EF6A26" w:rsidP="005F4E74">
            <w:pPr>
              <w:shd w:val="clear" w:color="auto" w:fill="FFFFFF"/>
              <w:tabs>
                <w:tab w:val="left" w:pos="612"/>
              </w:tabs>
              <w:spacing w:before="120" w:after="120"/>
              <w:jc w:val="center"/>
              <w:rPr>
                <w:rFonts w:eastAsia="SimSun"/>
                <w:b/>
                <w:iCs/>
                <w:sz w:val="22"/>
                <w:szCs w:val="22"/>
                <w:lang w:val="ro-MD" w:eastAsia="ru-RU"/>
              </w:rPr>
            </w:pPr>
            <w:r w:rsidRPr="002C361B">
              <w:rPr>
                <w:b/>
                <w:iCs/>
                <w:sz w:val="22"/>
                <w:szCs w:val="22"/>
                <w:lang w:val="ro-MD" w:eastAsia="ru-RU"/>
              </w:rPr>
              <w:t>Nivelul minim/</w:t>
            </w:r>
            <w:r w:rsidRPr="002C361B">
              <w:rPr>
                <w:b/>
                <w:iCs/>
                <w:sz w:val="22"/>
                <w:szCs w:val="22"/>
                <w:lang w:val="ro-MD" w:eastAsia="ru-RU"/>
              </w:rPr>
              <w:br/>
              <w:t>Obligativitatea</w:t>
            </w:r>
          </w:p>
        </w:tc>
      </w:tr>
      <w:tr w:rsidR="00EF6A26" w:rsidRPr="002C361B" w14:paraId="4C9E961B" w14:textId="77777777" w:rsidTr="005F4E74">
        <w:trPr>
          <w:trHeight w:val="440"/>
        </w:trPr>
        <w:tc>
          <w:tcPr>
            <w:tcW w:w="10094" w:type="dxa"/>
            <w:gridSpan w:val="4"/>
            <w:shd w:val="clear" w:color="auto" w:fill="BEBEBE"/>
            <w:vAlign w:val="center"/>
          </w:tcPr>
          <w:p w14:paraId="08D1CBFF" w14:textId="77777777" w:rsidR="00EF6A26" w:rsidRPr="002C361B" w:rsidRDefault="00EF6A26" w:rsidP="005F4E74">
            <w:pPr>
              <w:jc w:val="center"/>
              <w:rPr>
                <w:rFonts w:eastAsia="SimSun"/>
                <w:b/>
                <w:sz w:val="22"/>
                <w:szCs w:val="22"/>
                <w:lang w:val="ro-MD" w:eastAsia="zh-CN"/>
              </w:rPr>
            </w:pPr>
            <w:r w:rsidRPr="002C361B">
              <w:rPr>
                <w:rFonts w:eastAsia="SimSun"/>
                <w:b/>
                <w:sz w:val="22"/>
                <w:szCs w:val="22"/>
                <w:lang w:val="ro-MD" w:eastAsia="zh-CN"/>
              </w:rPr>
              <w:t>Documente ce constituie oferta (documentele menționate obligatoriu se plasează în cadrul</w:t>
            </w:r>
          </w:p>
          <w:p w14:paraId="738BA091" w14:textId="77777777" w:rsidR="00EF6A26" w:rsidRPr="002C361B" w:rsidRDefault="00EF6A26" w:rsidP="005F4E74">
            <w:pPr>
              <w:jc w:val="center"/>
              <w:rPr>
                <w:rFonts w:eastAsia="SimSun"/>
                <w:b/>
                <w:sz w:val="22"/>
                <w:szCs w:val="22"/>
                <w:lang w:val="ro-MD" w:eastAsia="zh-CN"/>
              </w:rPr>
            </w:pPr>
            <w:r w:rsidRPr="002C361B">
              <w:rPr>
                <w:rFonts w:eastAsia="SimSun"/>
                <w:b/>
                <w:sz w:val="22"/>
                <w:szCs w:val="22"/>
                <w:lang w:val="ro-MD" w:eastAsia="zh-CN"/>
              </w:rPr>
              <w:t>procedurii în SIA RSAP</w:t>
            </w:r>
          </w:p>
          <w:p w14:paraId="4E9BDDF3" w14:textId="77777777" w:rsidR="00EF6A26" w:rsidRPr="002C361B" w:rsidRDefault="00EF6A26" w:rsidP="005F4E74">
            <w:pPr>
              <w:jc w:val="center"/>
              <w:rPr>
                <w:rFonts w:eastAsia="SimSun"/>
                <w:b/>
                <w:sz w:val="22"/>
                <w:szCs w:val="22"/>
                <w:lang w:val="ro-MD" w:eastAsia="zh-CN"/>
              </w:rPr>
            </w:pPr>
            <w:r w:rsidRPr="002C361B">
              <w:rPr>
                <w:rFonts w:eastAsia="SimSun"/>
                <w:b/>
                <w:sz w:val="22"/>
                <w:szCs w:val="22"/>
                <w:lang w:val="ro-MD" w:eastAsia="zh-CN"/>
              </w:rPr>
              <w:t>(art.65 alin.(4) din Legea 131/2015 – prezentarea ofertei presupune depunerea întru-un set comun a propunerii tehnice, a propunerii financiare, a DUAE garanției bancare)</w:t>
            </w:r>
          </w:p>
        </w:tc>
      </w:tr>
      <w:tr w:rsidR="00EF6A26" w:rsidRPr="002C361B" w14:paraId="22606872" w14:textId="77777777" w:rsidTr="005F4E74">
        <w:trPr>
          <w:trHeight w:val="794"/>
        </w:trPr>
        <w:tc>
          <w:tcPr>
            <w:tcW w:w="568" w:type="dxa"/>
            <w:vAlign w:val="center"/>
          </w:tcPr>
          <w:p w14:paraId="7AF17A0C"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1.</w:t>
            </w:r>
          </w:p>
        </w:tc>
        <w:tc>
          <w:tcPr>
            <w:tcW w:w="3856" w:type="dxa"/>
            <w:vAlign w:val="center"/>
          </w:tcPr>
          <w:p w14:paraId="1CE42250" w14:textId="77777777" w:rsidR="00EF6A26" w:rsidRPr="00B42929" w:rsidRDefault="00EF6A26" w:rsidP="005F4E74">
            <w:pPr>
              <w:shd w:val="clear" w:color="auto" w:fill="FFFFFF"/>
              <w:tabs>
                <w:tab w:val="left" w:pos="612"/>
              </w:tabs>
              <w:spacing w:before="120" w:after="120"/>
              <w:jc w:val="both"/>
              <w:rPr>
                <w:rFonts w:eastAsia="SimSun"/>
                <w:iCs/>
                <w:sz w:val="20"/>
                <w:szCs w:val="22"/>
                <w:lang w:val="ro-MD" w:eastAsia="ru-RU"/>
              </w:rPr>
            </w:pPr>
            <w:r w:rsidRPr="00B42929">
              <w:rPr>
                <w:rFonts w:eastAsia="PMingLiU"/>
                <w:sz w:val="20"/>
                <w:szCs w:val="22"/>
                <w:lang w:val="ro-MD" w:eastAsia="zh-CN"/>
              </w:rPr>
              <w:t>Ofertă (indicarea i</w:t>
            </w:r>
            <w:r w:rsidRPr="00B42929">
              <w:rPr>
                <w:rFonts w:eastAsia="SimSun"/>
                <w:sz w:val="20"/>
                <w:szCs w:val="22"/>
                <w:lang w:val="ro-MD" w:eastAsia="zh-CN"/>
              </w:rPr>
              <w:t>nformației cu privire la preturi precum şi la alte condiții financiare şi comerciale legate de obiectul contractului).</w:t>
            </w:r>
          </w:p>
        </w:tc>
        <w:tc>
          <w:tcPr>
            <w:tcW w:w="3969" w:type="dxa"/>
            <w:vAlign w:val="center"/>
          </w:tcPr>
          <w:p w14:paraId="77050597" w14:textId="77777777" w:rsidR="00EF6A26" w:rsidRPr="00B42929" w:rsidRDefault="00EF6A26" w:rsidP="005F4E74">
            <w:pPr>
              <w:pStyle w:val="aff3"/>
              <w:jc w:val="both"/>
              <w:rPr>
                <w:rFonts w:eastAsia="PMingLiU"/>
                <w:szCs w:val="22"/>
                <w:lang w:val="ro-MD" w:eastAsia="zh-CN"/>
              </w:rPr>
            </w:pPr>
            <w:r w:rsidRPr="00B42929">
              <w:rPr>
                <w:rFonts w:eastAsia="PMingLiU"/>
                <w:szCs w:val="22"/>
                <w:lang w:val="ro-MD" w:eastAsia="zh-CN"/>
              </w:rPr>
              <w:t>Confirmat prin semnătura electronică a participantului</w:t>
            </w:r>
          </w:p>
        </w:tc>
        <w:tc>
          <w:tcPr>
            <w:tcW w:w="1701" w:type="dxa"/>
            <w:vAlign w:val="center"/>
          </w:tcPr>
          <w:p w14:paraId="16B46A58" w14:textId="77777777" w:rsidR="00EF6A26" w:rsidRPr="00B42929" w:rsidRDefault="00EF6A26" w:rsidP="005F4E74">
            <w:pPr>
              <w:jc w:val="center"/>
              <w:rPr>
                <w:sz w:val="20"/>
                <w:szCs w:val="22"/>
                <w:lang w:val="ro-MD"/>
              </w:rPr>
            </w:pPr>
            <w:r w:rsidRPr="00B42929">
              <w:rPr>
                <w:iCs/>
                <w:sz w:val="20"/>
                <w:szCs w:val="22"/>
                <w:lang w:val="ro-MD"/>
              </w:rPr>
              <w:t>DA – Obligatoriu depus odată cu oferta</w:t>
            </w:r>
          </w:p>
        </w:tc>
      </w:tr>
      <w:tr w:rsidR="00EF6A26" w:rsidRPr="002C361B" w14:paraId="2121968F" w14:textId="77777777" w:rsidTr="005F4E74">
        <w:trPr>
          <w:trHeight w:val="794"/>
        </w:trPr>
        <w:tc>
          <w:tcPr>
            <w:tcW w:w="568" w:type="dxa"/>
            <w:vAlign w:val="center"/>
          </w:tcPr>
          <w:p w14:paraId="679392E9"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2.</w:t>
            </w:r>
          </w:p>
        </w:tc>
        <w:tc>
          <w:tcPr>
            <w:tcW w:w="3856" w:type="dxa"/>
            <w:vAlign w:val="center"/>
          </w:tcPr>
          <w:p w14:paraId="2377E903" w14:textId="77777777" w:rsidR="00EF6A26" w:rsidRPr="00B42929" w:rsidRDefault="00EF6A26" w:rsidP="005F4E74">
            <w:pPr>
              <w:shd w:val="clear" w:color="auto" w:fill="FFFFFF"/>
              <w:tabs>
                <w:tab w:val="left" w:pos="612"/>
              </w:tabs>
              <w:spacing w:before="120" w:after="120"/>
              <w:jc w:val="both"/>
              <w:rPr>
                <w:rFonts w:eastAsia="PMingLiU"/>
                <w:sz w:val="20"/>
                <w:szCs w:val="22"/>
                <w:lang w:val="ro-MD" w:eastAsia="zh-CN"/>
              </w:rPr>
            </w:pPr>
            <w:r w:rsidRPr="00B42929">
              <w:rPr>
                <w:rFonts w:eastAsia="SimSun"/>
                <w:sz w:val="20"/>
                <w:szCs w:val="22"/>
                <w:lang w:val="ro-MD" w:eastAsia="zh-CN"/>
              </w:rPr>
              <w:t xml:space="preserve">Declarație privind valabilitatea ofertei (60 de zile) </w:t>
            </w:r>
          </w:p>
        </w:tc>
        <w:tc>
          <w:tcPr>
            <w:tcW w:w="3969" w:type="dxa"/>
            <w:vAlign w:val="center"/>
          </w:tcPr>
          <w:p w14:paraId="4A32CEF0" w14:textId="77777777" w:rsidR="00EF6A26" w:rsidRPr="00B42929" w:rsidRDefault="00EF6A26" w:rsidP="005F4E74">
            <w:pPr>
              <w:pStyle w:val="aff3"/>
              <w:jc w:val="both"/>
              <w:rPr>
                <w:rFonts w:eastAsia="SimSun"/>
                <w:szCs w:val="22"/>
                <w:lang w:val="ro-MD"/>
              </w:rPr>
            </w:pPr>
            <w:r w:rsidRPr="00B42929">
              <w:rPr>
                <w:rFonts w:eastAsia="SimSun"/>
                <w:szCs w:val="22"/>
                <w:lang w:val="ro-MD"/>
              </w:rPr>
              <w:t>Conform anexei nr. 8 la documentația standart confirmată prin semnătura electronica a participantului</w:t>
            </w:r>
          </w:p>
          <w:p w14:paraId="1A39A588" w14:textId="77777777" w:rsidR="00EF6A26" w:rsidRPr="00B42929" w:rsidRDefault="00EF6A26" w:rsidP="005F4E74">
            <w:pPr>
              <w:pStyle w:val="aff3"/>
              <w:jc w:val="both"/>
              <w:rPr>
                <w:rFonts w:eastAsia="PMingLiU"/>
                <w:szCs w:val="22"/>
                <w:lang w:val="ro-MD" w:eastAsia="zh-CN"/>
              </w:rPr>
            </w:pPr>
          </w:p>
        </w:tc>
        <w:tc>
          <w:tcPr>
            <w:tcW w:w="1701" w:type="dxa"/>
            <w:vAlign w:val="center"/>
          </w:tcPr>
          <w:p w14:paraId="30900BCD" w14:textId="77777777" w:rsidR="00EF6A26" w:rsidRPr="00B42929" w:rsidRDefault="00EF6A26" w:rsidP="005F4E74">
            <w:pPr>
              <w:jc w:val="center"/>
              <w:rPr>
                <w:sz w:val="20"/>
                <w:szCs w:val="22"/>
                <w:lang w:val="ro-MD"/>
              </w:rPr>
            </w:pPr>
            <w:r w:rsidRPr="00B42929">
              <w:rPr>
                <w:iCs/>
                <w:sz w:val="20"/>
                <w:szCs w:val="22"/>
                <w:lang w:val="ro-MD"/>
              </w:rPr>
              <w:t>DA – Obligatoriu depus odată cu oferta</w:t>
            </w:r>
          </w:p>
        </w:tc>
      </w:tr>
      <w:tr w:rsidR="00EF6A26" w:rsidRPr="002C361B" w14:paraId="1467C3DF" w14:textId="77777777" w:rsidTr="005F4E74">
        <w:trPr>
          <w:trHeight w:val="794"/>
        </w:trPr>
        <w:tc>
          <w:tcPr>
            <w:tcW w:w="568" w:type="dxa"/>
            <w:vAlign w:val="center"/>
          </w:tcPr>
          <w:p w14:paraId="2099B2AF" w14:textId="77777777" w:rsidR="00EF6A26" w:rsidRDefault="00EF6A26" w:rsidP="005F4E74">
            <w:pPr>
              <w:shd w:val="clear" w:color="auto" w:fill="FFFFFF"/>
              <w:tabs>
                <w:tab w:val="left" w:pos="612"/>
              </w:tabs>
              <w:spacing w:before="120" w:after="120"/>
              <w:rPr>
                <w:rFonts w:eastAsia="SimSun"/>
                <w:iCs/>
                <w:sz w:val="22"/>
                <w:szCs w:val="22"/>
                <w:lang w:val="ro-MD" w:eastAsia="ru-RU"/>
              </w:rPr>
            </w:pPr>
            <w:r>
              <w:rPr>
                <w:rFonts w:eastAsia="SimSun"/>
                <w:iCs/>
                <w:sz w:val="22"/>
                <w:szCs w:val="22"/>
                <w:lang w:val="ro-MD" w:eastAsia="ru-RU"/>
              </w:rPr>
              <w:t>3.</w:t>
            </w:r>
          </w:p>
        </w:tc>
        <w:tc>
          <w:tcPr>
            <w:tcW w:w="3856" w:type="dxa"/>
            <w:vAlign w:val="center"/>
          </w:tcPr>
          <w:p w14:paraId="4368A908" w14:textId="77777777" w:rsidR="00EF6A26" w:rsidRPr="00B42929" w:rsidRDefault="00EF6A26" w:rsidP="005F4E74">
            <w:pPr>
              <w:shd w:val="clear" w:color="auto" w:fill="FFFFFF"/>
              <w:tabs>
                <w:tab w:val="left" w:pos="612"/>
              </w:tabs>
              <w:spacing w:before="120" w:after="120"/>
              <w:jc w:val="both"/>
              <w:rPr>
                <w:rStyle w:val="fontstyle01"/>
                <w:rFonts w:eastAsia="SimSun"/>
                <w:szCs w:val="22"/>
                <w:lang w:val="ro-MD"/>
              </w:rPr>
            </w:pPr>
            <w:r w:rsidRPr="00B42929">
              <w:rPr>
                <w:rFonts w:eastAsia="SimSun"/>
                <w:szCs w:val="22"/>
                <w:lang w:val="ro-MD" w:eastAsia="zh-CN"/>
              </w:rPr>
              <w:t xml:space="preserve">Scrisoare  de  garanție  bancară </w:t>
            </w:r>
            <w:r w:rsidRPr="00B42929">
              <w:rPr>
                <w:rFonts w:eastAsia="SimSun"/>
                <w:b/>
                <w:iCs/>
                <w:szCs w:val="22"/>
                <w:u w:val="single"/>
                <w:lang w:val="ro-MD" w:eastAsia="zh-CN"/>
              </w:rPr>
              <w:t>(</w:t>
            </w:r>
            <w:r w:rsidRPr="00695DD4">
              <w:rPr>
                <w:rFonts w:eastAsia="SimSun"/>
                <w:bCs/>
                <w:iCs/>
                <w:szCs w:val="22"/>
                <w:u w:val="single"/>
                <w:lang w:val="ro-MD" w:eastAsia="zh-CN"/>
              </w:rPr>
              <w:t>1</w:t>
            </w:r>
            <w:r w:rsidRPr="00B42929">
              <w:rPr>
                <w:rStyle w:val="fontstyle01"/>
                <w:rFonts w:eastAsia="SimSun"/>
                <w:szCs w:val="22"/>
                <w:u w:val="single"/>
                <w:lang w:val="ro-MD" w:eastAsia="zh-CN"/>
              </w:rPr>
              <w:t xml:space="preserve"> % din valoarea ofertei fără TVA,</w:t>
            </w:r>
            <w:r w:rsidRPr="00B42929">
              <w:rPr>
                <w:rFonts w:eastAsia="SimSun"/>
                <w:b/>
                <w:iCs/>
                <w:szCs w:val="22"/>
                <w:u w:val="single"/>
                <w:lang w:val="ro-MD" w:eastAsia="zh-CN"/>
              </w:rPr>
              <w:t>)</w:t>
            </w:r>
          </w:p>
        </w:tc>
        <w:tc>
          <w:tcPr>
            <w:tcW w:w="3969" w:type="dxa"/>
            <w:vAlign w:val="center"/>
          </w:tcPr>
          <w:p w14:paraId="2129805C" w14:textId="77777777" w:rsidR="00EF6A26" w:rsidRPr="00B42929" w:rsidRDefault="00EF6A26" w:rsidP="005F4E74">
            <w:pPr>
              <w:pStyle w:val="aff3"/>
              <w:jc w:val="both"/>
              <w:rPr>
                <w:rFonts w:eastAsia="SimSun"/>
                <w:iCs/>
                <w:szCs w:val="22"/>
                <w:lang w:val="ro-MD"/>
              </w:rPr>
            </w:pPr>
            <w:r w:rsidRPr="00B42929">
              <w:rPr>
                <w:rFonts w:eastAsia="SimSun"/>
                <w:iCs/>
                <w:szCs w:val="22"/>
                <w:lang w:val="ro-MD"/>
              </w:rPr>
              <w:t>Conform anexei nr. 9 la documentația standart confirmată prin semnătura electronica a participantului</w:t>
            </w:r>
          </w:p>
          <w:p w14:paraId="502E04D7" w14:textId="77777777" w:rsidR="00EF6A26" w:rsidRPr="00B42929" w:rsidRDefault="00EF6A26" w:rsidP="005F4E74">
            <w:pPr>
              <w:pStyle w:val="aff3"/>
              <w:jc w:val="both"/>
              <w:rPr>
                <w:rFonts w:eastAsia="PMingLiU"/>
                <w:szCs w:val="22"/>
                <w:lang w:val="ro-MD" w:eastAsia="zh-CN"/>
              </w:rPr>
            </w:pPr>
          </w:p>
        </w:tc>
        <w:tc>
          <w:tcPr>
            <w:tcW w:w="1701" w:type="dxa"/>
            <w:vAlign w:val="center"/>
          </w:tcPr>
          <w:p w14:paraId="107C8785" w14:textId="77777777" w:rsidR="00EF6A26" w:rsidRPr="00B42929" w:rsidRDefault="00EF6A26" w:rsidP="005F4E74">
            <w:pPr>
              <w:jc w:val="center"/>
              <w:rPr>
                <w:iCs/>
                <w:sz w:val="20"/>
                <w:szCs w:val="22"/>
                <w:lang w:val="ro-MD"/>
              </w:rPr>
            </w:pPr>
            <w:r w:rsidRPr="00B42929">
              <w:rPr>
                <w:iCs/>
                <w:sz w:val="20"/>
                <w:szCs w:val="22"/>
                <w:lang w:val="ro-MD"/>
              </w:rPr>
              <w:t>DA – Obligatoriu depus odată cu oferta</w:t>
            </w:r>
          </w:p>
        </w:tc>
      </w:tr>
      <w:tr w:rsidR="00EF6A26" w:rsidRPr="002C361B" w14:paraId="6A87C9E2" w14:textId="77777777" w:rsidTr="005F4E74">
        <w:trPr>
          <w:trHeight w:val="794"/>
        </w:trPr>
        <w:tc>
          <w:tcPr>
            <w:tcW w:w="568" w:type="dxa"/>
            <w:vAlign w:val="center"/>
          </w:tcPr>
          <w:p w14:paraId="6BD21195"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Pr>
                <w:rFonts w:eastAsia="SimSun"/>
                <w:iCs/>
                <w:sz w:val="22"/>
                <w:szCs w:val="22"/>
                <w:lang w:val="ro-MD" w:eastAsia="ru-RU"/>
              </w:rPr>
              <w:t>4</w:t>
            </w:r>
            <w:r w:rsidRPr="002C361B">
              <w:rPr>
                <w:rFonts w:eastAsia="SimSun"/>
                <w:iCs/>
                <w:sz w:val="22"/>
                <w:szCs w:val="22"/>
                <w:lang w:val="ro-MD" w:eastAsia="ru-RU"/>
              </w:rPr>
              <w:t>.</w:t>
            </w:r>
          </w:p>
        </w:tc>
        <w:tc>
          <w:tcPr>
            <w:tcW w:w="3856" w:type="dxa"/>
            <w:vAlign w:val="center"/>
          </w:tcPr>
          <w:p w14:paraId="74F97D95" w14:textId="77777777" w:rsidR="00EF6A26" w:rsidRPr="00B42929" w:rsidRDefault="00EF6A26" w:rsidP="005F4E74">
            <w:pPr>
              <w:shd w:val="clear" w:color="auto" w:fill="FFFFFF"/>
              <w:tabs>
                <w:tab w:val="left" w:pos="612"/>
              </w:tabs>
              <w:spacing w:before="120" w:after="120"/>
              <w:jc w:val="both"/>
              <w:rPr>
                <w:rFonts w:eastAsia="SimSun"/>
                <w:iCs/>
                <w:sz w:val="20"/>
                <w:szCs w:val="22"/>
                <w:lang w:val="ro-MD" w:eastAsia="ru-RU"/>
              </w:rPr>
            </w:pPr>
            <w:r w:rsidRPr="00B42929">
              <w:rPr>
                <w:rStyle w:val="fontstyle01"/>
                <w:rFonts w:eastAsia="SimSun"/>
                <w:szCs w:val="22"/>
                <w:lang w:val="ro-MD"/>
              </w:rPr>
              <w:t>Deviz de cheltuieli</w:t>
            </w:r>
          </w:p>
        </w:tc>
        <w:tc>
          <w:tcPr>
            <w:tcW w:w="3969" w:type="dxa"/>
            <w:vAlign w:val="center"/>
          </w:tcPr>
          <w:p w14:paraId="2253B218" w14:textId="77777777" w:rsidR="00EF6A26" w:rsidRPr="00B42929" w:rsidRDefault="00EF6A26" w:rsidP="005F4E74">
            <w:pPr>
              <w:pStyle w:val="aff3"/>
              <w:jc w:val="both"/>
              <w:rPr>
                <w:rFonts w:eastAsia="SimSun"/>
                <w:iCs/>
                <w:szCs w:val="22"/>
                <w:lang w:val="ro-MD"/>
              </w:rPr>
            </w:pPr>
            <w:r w:rsidRPr="00B42929">
              <w:rPr>
                <w:rFonts w:eastAsia="PMingLiU"/>
                <w:szCs w:val="22"/>
                <w:lang w:val="ro-MD" w:eastAsia="zh-CN"/>
              </w:rPr>
              <w:t xml:space="preserve">Deviz local F3, F5, F7, / Semnată electronic/ </w:t>
            </w:r>
            <w:r w:rsidRPr="00B42929">
              <w:rPr>
                <w:rFonts w:eastAsia="PMingLiU"/>
                <w:i/>
                <w:szCs w:val="22"/>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701" w:type="dxa"/>
            <w:vAlign w:val="center"/>
          </w:tcPr>
          <w:p w14:paraId="7FE40B05" w14:textId="77777777" w:rsidR="00EF6A26" w:rsidRPr="00B42929" w:rsidRDefault="00EF6A26" w:rsidP="005F4E74">
            <w:pPr>
              <w:jc w:val="center"/>
              <w:rPr>
                <w:sz w:val="20"/>
                <w:szCs w:val="22"/>
                <w:lang w:val="ro-MD"/>
              </w:rPr>
            </w:pPr>
            <w:r w:rsidRPr="00B42929">
              <w:rPr>
                <w:iCs/>
                <w:sz w:val="20"/>
                <w:szCs w:val="22"/>
                <w:lang w:val="ro-MD"/>
              </w:rPr>
              <w:t>DA – Obligatoriu depus odată cu oferta</w:t>
            </w:r>
          </w:p>
        </w:tc>
      </w:tr>
      <w:tr w:rsidR="00EF6A26" w:rsidRPr="002C361B" w14:paraId="262E31DA" w14:textId="77777777" w:rsidTr="005F4E74">
        <w:trPr>
          <w:trHeight w:val="633"/>
        </w:trPr>
        <w:tc>
          <w:tcPr>
            <w:tcW w:w="568" w:type="dxa"/>
            <w:vAlign w:val="center"/>
          </w:tcPr>
          <w:p w14:paraId="7658C1BC"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Pr>
                <w:rFonts w:eastAsia="SimSun"/>
                <w:iCs/>
                <w:sz w:val="22"/>
                <w:szCs w:val="22"/>
                <w:lang w:val="ro-MD" w:eastAsia="ru-RU"/>
              </w:rPr>
              <w:t>5</w:t>
            </w:r>
            <w:r w:rsidRPr="002C361B">
              <w:rPr>
                <w:rFonts w:eastAsia="SimSun"/>
                <w:iCs/>
                <w:sz w:val="22"/>
                <w:szCs w:val="22"/>
                <w:lang w:val="ro-MD" w:eastAsia="ru-RU"/>
              </w:rPr>
              <w:t>.</w:t>
            </w:r>
          </w:p>
        </w:tc>
        <w:tc>
          <w:tcPr>
            <w:tcW w:w="3856" w:type="dxa"/>
            <w:vAlign w:val="center"/>
          </w:tcPr>
          <w:p w14:paraId="460D32F2" w14:textId="77777777" w:rsidR="00EF6A26" w:rsidRPr="00B42929" w:rsidRDefault="00EF6A26" w:rsidP="005F4E74">
            <w:pPr>
              <w:shd w:val="clear" w:color="auto" w:fill="FFFFFF"/>
              <w:tabs>
                <w:tab w:val="left" w:pos="612"/>
              </w:tabs>
              <w:spacing w:before="120" w:after="120"/>
              <w:jc w:val="both"/>
              <w:rPr>
                <w:rStyle w:val="fontstyle01"/>
                <w:rFonts w:eastAsia="SimSun" w:hint="eastAsia"/>
                <w:b/>
                <w:bCs/>
                <w:szCs w:val="22"/>
                <w:lang w:val="ro-MD"/>
              </w:rPr>
            </w:pPr>
            <w:r w:rsidRPr="00B42929">
              <w:rPr>
                <w:rFonts w:eastAsia="SimSun"/>
                <w:sz w:val="20"/>
                <w:szCs w:val="22"/>
                <w:lang w:val="ro-MD" w:eastAsia="zh-CN"/>
              </w:rPr>
              <w:t xml:space="preserve">Confirmarea perioadei de garanție a lucrărilor – </w:t>
            </w:r>
            <w:r>
              <w:rPr>
                <w:rFonts w:eastAsia="SimSun"/>
                <w:b/>
                <w:sz w:val="20"/>
                <w:szCs w:val="22"/>
                <w:u w:val="single"/>
                <w:lang w:val="ro-MD" w:eastAsia="zh-CN"/>
              </w:rPr>
              <w:t>3</w:t>
            </w:r>
            <w:r w:rsidRPr="00B42929">
              <w:rPr>
                <w:rFonts w:eastAsia="SimSun"/>
                <w:b/>
                <w:sz w:val="20"/>
                <w:szCs w:val="22"/>
                <w:u w:val="single"/>
                <w:lang w:val="ro-MD" w:eastAsia="zh-CN"/>
              </w:rPr>
              <w:t xml:space="preserve"> ani</w:t>
            </w:r>
            <w:r w:rsidRPr="00B42929">
              <w:rPr>
                <w:rFonts w:eastAsia="SimSun"/>
                <w:sz w:val="20"/>
                <w:szCs w:val="22"/>
                <w:u w:val="single"/>
                <w:lang w:val="ro-MD" w:eastAsia="zh-CN"/>
              </w:rPr>
              <w:t xml:space="preserve"> </w:t>
            </w:r>
          </w:p>
        </w:tc>
        <w:tc>
          <w:tcPr>
            <w:tcW w:w="3969" w:type="dxa"/>
            <w:vAlign w:val="center"/>
          </w:tcPr>
          <w:p w14:paraId="03684C41" w14:textId="77777777" w:rsidR="00EF6A26" w:rsidRPr="00B42929" w:rsidRDefault="00EF6A26" w:rsidP="005F4E74">
            <w:pPr>
              <w:pStyle w:val="aff3"/>
              <w:jc w:val="both"/>
              <w:rPr>
                <w:rFonts w:eastAsia="PMingLiU"/>
                <w:szCs w:val="22"/>
                <w:lang w:val="ro-MD" w:eastAsia="zh-CN"/>
              </w:rPr>
            </w:pPr>
            <w:r w:rsidRPr="00B42929">
              <w:rPr>
                <w:rFonts w:eastAsia="SimSun"/>
                <w:szCs w:val="22"/>
                <w:lang w:val="ro-MD" w:eastAsia="zh-CN"/>
              </w:rPr>
              <w:t>Confirmat prin semnătura electronică a participantului</w:t>
            </w:r>
          </w:p>
        </w:tc>
        <w:tc>
          <w:tcPr>
            <w:tcW w:w="1701" w:type="dxa"/>
            <w:vAlign w:val="center"/>
          </w:tcPr>
          <w:p w14:paraId="53420106" w14:textId="77777777" w:rsidR="00EF6A26" w:rsidRPr="00B42929" w:rsidRDefault="00EF6A26" w:rsidP="005F4E74">
            <w:pPr>
              <w:rPr>
                <w:sz w:val="20"/>
                <w:szCs w:val="22"/>
                <w:lang w:val="ro-MD"/>
              </w:rPr>
            </w:pPr>
            <w:r w:rsidRPr="00B42929">
              <w:rPr>
                <w:sz w:val="20"/>
                <w:szCs w:val="22"/>
                <w:lang w:val="ro-MD"/>
              </w:rPr>
              <w:t>DA – Obligatoriu depus odată cu oferta</w:t>
            </w:r>
          </w:p>
        </w:tc>
      </w:tr>
      <w:tr w:rsidR="00EF6A26" w:rsidRPr="002C361B" w14:paraId="30CF26A0" w14:textId="77777777" w:rsidTr="005F4E74">
        <w:trPr>
          <w:trHeight w:val="794"/>
        </w:trPr>
        <w:tc>
          <w:tcPr>
            <w:tcW w:w="568" w:type="dxa"/>
            <w:vAlign w:val="center"/>
          </w:tcPr>
          <w:p w14:paraId="553B3689" w14:textId="77777777" w:rsidR="00EF6A26" w:rsidRPr="00B42929" w:rsidRDefault="00EF6A26" w:rsidP="005F4E74">
            <w:pPr>
              <w:shd w:val="clear" w:color="auto" w:fill="FFFFFF"/>
              <w:tabs>
                <w:tab w:val="left" w:pos="612"/>
              </w:tabs>
              <w:spacing w:before="120" w:after="120"/>
              <w:rPr>
                <w:rFonts w:eastAsia="SimSun"/>
                <w:iCs/>
                <w:sz w:val="20"/>
                <w:szCs w:val="22"/>
                <w:lang w:val="ro-MD" w:eastAsia="ru-RU"/>
              </w:rPr>
            </w:pPr>
            <w:r>
              <w:rPr>
                <w:rFonts w:eastAsia="SimSun"/>
                <w:iCs/>
                <w:sz w:val="20"/>
                <w:szCs w:val="22"/>
                <w:lang w:val="ro-MD" w:eastAsia="ru-RU"/>
              </w:rPr>
              <w:lastRenderedPageBreak/>
              <w:t>5</w:t>
            </w:r>
            <w:r w:rsidRPr="00B42929">
              <w:rPr>
                <w:rFonts w:eastAsia="SimSun"/>
                <w:iCs/>
                <w:sz w:val="20"/>
                <w:szCs w:val="22"/>
                <w:lang w:val="ro-MD" w:eastAsia="ru-RU"/>
              </w:rPr>
              <w:t>.</w:t>
            </w:r>
          </w:p>
        </w:tc>
        <w:tc>
          <w:tcPr>
            <w:tcW w:w="3856" w:type="dxa"/>
            <w:vAlign w:val="center"/>
          </w:tcPr>
          <w:p w14:paraId="5BA80467" w14:textId="77777777" w:rsidR="00EF6A26" w:rsidRPr="00B42929" w:rsidRDefault="00EF6A26" w:rsidP="005F4E74">
            <w:pPr>
              <w:pStyle w:val="aff3"/>
              <w:jc w:val="both"/>
              <w:rPr>
                <w:rStyle w:val="fontstyle01"/>
                <w:rFonts w:eastAsia="SimSun" w:hint="eastAsia"/>
                <w:szCs w:val="22"/>
                <w:lang w:val="ro-MD"/>
              </w:rPr>
            </w:pPr>
            <w:r w:rsidRPr="00B42929">
              <w:rPr>
                <w:rStyle w:val="fontstyle01"/>
                <w:rFonts w:eastAsia="SimSun"/>
                <w:szCs w:val="22"/>
                <w:lang w:val="ro-MD"/>
              </w:rPr>
              <w:t>Documentul Unic de Achiziții European (DUAE)</w:t>
            </w:r>
          </w:p>
        </w:tc>
        <w:tc>
          <w:tcPr>
            <w:tcW w:w="3969" w:type="dxa"/>
            <w:vAlign w:val="center"/>
          </w:tcPr>
          <w:p w14:paraId="57BDCD11" w14:textId="77777777" w:rsidR="00EF6A26" w:rsidRPr="00B42929" w:rsidRDefault="00EF6A26" w:rsidP="005F4E74">
            <w:pPr>
              <w:pStyle w:val="aff3"/>
              <w:jc w:val="both"/>
              <w:rPr>
                <w:rFonts w:eastAsia="PMingLiU"/>
                <w:szCs w:val="22"/>
                <w:lang w:val="ro-MD" w:eastAsia="zh-CN"/>
              </w:rPr>
            </w:pPr>
            <w:r w:rsidRPr="00B42929">
              <w:rPr>
                <w:rFonts w:eastAsia="PMingLiU"/>
                <w:szCs w:val="22"/>
                <w:lang w:val="ro-MD" w:eastAsia="zh-CN"/>
              </w:rPr>
              <w:t>Conform documentului atașat în SIA RSAP M</w:t>
            </w:r>
            <w:r>
              <w:rPr>
                <w:rFonts w:eastAsia="PMingLiU"/>
                <w:szCs w:val="22"/>
                <w:lang w:val="ro-MD" w:eastAsia="zh-CN"/>
              </w:rPr>
              <w:t>T</w:t>
            </w:r>
            <w:r w:rsidRPr="00B42929">
              <w:rPr>
                <w:rFonts w:eastAsia="PMingLiU"/>
                <w:szCs w:val="22"/>
                <w:lang w:val="ro-MD" w:eastAsia="zh-CN"/>
              </w:rPr>
              <w:t xml:space="preserve">ender, adaptat procedurii de achiziție / semnat electronic </w:t>
            </w:r>
          </w:p>
        </w:tc>
        <w:tc>
          <w:tcPr>
            <w:tcW w:w="1701" w:type="dxa"/>
            <w:vAlign w:val="center"/>
          </w:tcPr>
          <w:p w14:paraId="2770E35D" w14:textId="77777777" w:rsidR="00EF6A26" w:rsidRPr="00B42929" w:rsidRDefault="00EF6A26" w:rsidP="005F4E74">
            <w:pPr>
              <w:jc w:val="center"/>
              <w:rPr>
                <w:sz w:val="20"/>
                <w:szCs w:val="22"/>
                <w:lang w:val="ro-MD"/>
              </w:rPr>
            </w:pPr>
            <w:r w:rsidRPr="00B42929">
              <w:rPr>
                <w:iCs/>
                <w:sz w:val="20"/>
                <w:szCs w:val="22"/>
                <w:lang w:val="ro-MD"/>
              </w:rPr>
              <w:t>DA – Obligatoriu depus odată cu oferta</w:t>
            </w:r>
          </w:p>
        </w:tc>
      </w:tr>
      <w:tr w:rsidR="00EF6A26" w:rsidRPr="002C361B" w14:paraId="44848448" w14:textId="77777777" w:rsidTr="005F4E74">
        <w:trPr>
          <w:trHeight w:val="471"/>
        </w:trPr>
        <w:tc>
          <w:tcPr>
            <w:tcW w:w="10094" w:type="dxa"/>
            <w:gridSpan w:val="4"/>
            <w:shd w:val="clear" w:color="auto" w:fill="BEBEBE"/>
            <w:vAlign w:val="center"/>
          </w:tcPr>
          <w:p w14:paraId="160998AD" w14:textId="77777777" w:rsidR="00EF6A26" w:rsidRPr="002C361B" w:rsidRDefault="00EF6A26" w:rsidP="005F4E74">
            <w:pPr>
              <w:jc w:val="center"/>
              <w:rPr>
                <w:b/>
                <w:sz w:val="22"/>
                <w:szCs w:val="22"/>
                <w:lang w:val="ro-MD"/>
              </w:rPr>
            </w:pPr>
            <w:r w:rsidRPr="002C361B">
              <w:rPr>
                <w:b/>
                <w:sz w:val="22"/>
                <w:szCs w:val="22"/>
                <w:lang w:val="ro-MD"/>
              </w:rPr>
              <w:t>Documente de calificare</w:t>
            </w:r>
          </w:p>
          <w:p w14:paraId="0932E271" w14:textId="77777777" w:rsidR="00EF6A26" w:rsidRPr="002C361B" w:rsidRDefault="00EF6A26" w:rsidP="005F4E74">
            <w:pPr>
              <w:jc w:val="center"/>
              <w:rPr>
                <w:sz w:val="22"/>
                <w:szCs w:val="22"/>
                <w:lang w:val="ro-MD"/>
              </w:rPr>
            </w:pPr>
            <w:r w:rsidRPr="002C361B">
              <w:rPr>
                <w:sz w:val="22"/>
                <w:szCs w:val="22"/>
                <w:lang w:val="ro-MD"/>
              </w:rPr>
              <w:t xml:space="preserve">Potrivit art.20 alin.8 din Legea 131/2015, la solicitarea autorității contractante, în termen de </w:t>
            </w:r>
            <w:r w:rsidRPr="002C361B">
              <w:rPr>
                <w:b/>
                <w:sz w:val="22"/>
                <w:szCs w:val="22"/>
                <w:u w:val="single"/>
                <w:lang w:val="ro-MD"/>
              </w:rPr>
              <w:t>3 zile</w:t>
            </w:r>
            <w:r w:rsidRPr="002C361B">
              <w:rPr>
                <w:sz w:val="22"/>
                <w:szCs w:val="22"/>
                <w:lang w:val="ro-MD"/>
              </w:rPr>
              <w:t>,</w:t>
            </w:r>
          </w:p>
          <w:p w14:paraId="0025C85F" w14:textId="77777777" w:rsidR="00EF6A26" w:rsidRPr="002C361B" w:rsidRDefault="00EF6A26" w:rsidP="005F4E74">
            <w:pPr>
              <w:jc w:val="center"/>
              <w:rPr>
                <w:rFonts w:eastAsia="SimSun"/>
                <w:b/>
                <w:sz w:val="22"/>
                <w:szCs w:val="22"/>
                <w:lang w:val="ro-MD" w:eastAsia="zh-CN"/>
              </w:rPr>
            </w:pPr>
            <w:r w:rsidRPr="002C361B">
              <w:rPr>
                <w:sz w:val="22"/>
                <w:szCs w:val="22"/>
                <w:lang w:val="ro-MD"/>
              </w:rPr>
              <w:t xml:space="preserve">în mod obligatoriu ofertanții vor transmite la adresa de e-mail a Autorității Contractante- </w:t>
            </w:r>
            <w:hyperlink r:id="rId20" w:history="1">
              <w:r w:rsidRPr="00453033">
                <w:rPr>
                  <w:rStyle w:val="af4"/>
                  <w:b/>
                  <w:sz w:val="22"/>
                  <w:szCs w:val="22"/>
                  <w:lang w:val="ro-MD"/>
                </w:rPr>
                <w:t>primaria@secretar.falesti.md</w:t>
              </w:r>
            </w:hyperlink>
            <w:r>
              <w:rPr>
                <w:b/>
                <w:sz w:val="22"/>
                <w:szCs w:val="22"/>
                <w:lang w:val="ro-MD"/>
              </w:rPr>
              <w:t xml:space="preserve"> </w:t>
            </w:r>
            <w:r w:rsidRPr="002C361B">
              <w:rPr>
                <w:sz w:val="22"/>
                <w:szCs w:val="22"/>
                <w:lang w:val="ro-MD"/>
              </w:rPr>
              <w:t xml:space="preserve">  toate documentele justificative prin care să demonstreze îndeplinirea tuturor criteriilor de calificare și selecție, în conformitate cu informațiile cuprinse în DUAE</w:t>
            </w:r>
            <w:r>
              <w:rPr>
                <w:sz w:val="22"/>
                <w:szCs w:val="22"/>
                <w:lang w:val="ro-MD"/>
              </w:rPr>
              <w:t>.</w:t>
            </w:r>
          </w:p>
        </w:tc>
      </w:tr>
      <w:tr w:rsidR="00EF6A26" w:rsidRPr="002C361B" w14:paraId="4EDDE0C4" w14:textId="77777777" w:rsidTr="005F4E74">
        <w:trPr>
          <w:trHeight w:val="794"/>
        </w:trPr>
        <w:tc>
          <w:tcPr>
            <w:tcW w:w="568" w:type="dxa"/>
            <w:vAlign w:val="center"/>
          </w:tcPr>
          <w:p w14:paraId="2AD39899"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w:t>
            </w:r>
          </w:p>
        </w:tc>
        <w:tc>
          <w:tcPr>
            <w:tcW w:w="3856" w:type="dxa"/>
            <w:vAlign w:val="center"/>
          </w:tcPr>
          <w:p w14:paraId="1291F0AA" w14:textId="77777777" w:rsidR="00EF6A26" w:rsidRPr="00B42929" w:rsidRDefault="00EF6A26" w:rsidP="005F4E74">
            <w:pPr>
              <w:pStyle w:val="a8"/>
              <w:tabs>
                <w:tab w:val="left" w:pos="567"/>
              </w:tabs>
              <w:rPr>
                <w:rFonts w:ascii="Times New Roman" w:eastAsia="SimSun" w:hAnsi="Times New Roman"/>
                <w:sz w:val="20"/>
                <w:lang w:val="ro-MD" w:eastAsia="zh-CN"/>
              </w:rPr>
            </w:pPr>
            <w:r w:rsidRPr="00B42929">
              <w:rPr>
                <w:rFonts w:ascii="Times New Roman" w:eastAsia="SimSun" w:hAnsi="Times New Roman"/>
                <w:sz w:val="20"/>
                <w:lang w:val="ro-MD" w:eastAsia="zh-CN"/>
              </w:rPr>
              <w:t>Cerere de participare la procedura de achiziție</w:t>
            </w:r>
          </w:p>
        </w:tc>
        <w:tc>
          <w:tcPr>
            <w:tcW w:w="3969" w:type="dxa"/>
            <w:vAlign w:val="center"/>
          </w:tcPr>
          <w:p w14:paraId="03CA5D63"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 xml:space="preserve">Conform anexei nr. 7 la documentația standart  confirmată prin semnătura electronica a participantului </w:t>
            </w:r>
          </w:p>
        </w:tc>
        <w:tc>
          <w:tcPr>
            <w:tcW w:w="1701" w:type="dxa"/>
            <w:vAlign w:val="center"/>
          </w:tcPr>
          <w:p w14:paraId="056D5837" w14:textId="77777777" w:rsidR="00EF6A26" w:rsidRPr="00B42929" w:rsidRDefault="00EF6A26" w:rsidP="005F4E74">
            <w:pPr>
              <w:jc w:val="center"/>
              <w:rPr>
                <w:sz w:val="20"/>
                <w:szCs w:val="20"/>
              </w:rPr>
            </w:pPr>
            <w:r w:rsidRPr="00B42929">
              <w:rPr>
                <w:iCs/>
                <w:sz w:val="20"/>
                <w:szCs w:val="20"/>
                <w:lang w:val="ro-MD"/>
              </w:rPr>
              <w:t>DA – Prezentat în termen de 3 zile în mod obligatoriu</w:t>
            </w:r>
          </w:p>
        </w:tc>
      </w:tr>
      <w:tr w:rsidR="00EF6A26" w:rsidRPr="002C361B" w14:paraId="6C6EB12C" w14:textId="77777777" w:rsidTr="005F4E74">
        <w:trPr>
          <w:trHeight w:val="794"/>
        </w:trPr>
        <w:tc>
          <w:tcPr>
            <w:tcW w:w="568" w:type="dxa"/>
            <w:vAlign w:val="center"/>
          </w:tcPr>
          <w:p w14:paraId="31048E2E"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2.</w:t>
            </w:r>
          </w:p>
        </w:tc>
        <w:tc>
          <w:tcPr>
            <w:tcW w:w="3856" w:type="dxa"/>
            <w:vAlign w:val="center"/>
          </w:tcPr>
          <w:p w14:paraId="16CF3F6C" w14:textId="77777777" w:rsidR="00EF6A26" w:rsidRPr="00B42929" w:rsidRDefault="00EF6A26" w:rsidP="005F4E74">
            <w:pPr>
              <w:rPr>
                <w:rFonts w:eastAsia="SimSun"/>
                <w:sz w:val="20"/>
                <w:szCs w:val="20"/>
                <w:lang w:val="ro-MD" w:eastAsia="zh-CN"/>
              </w:rPr>
            </w:pPr>
            <w:r w:rsidRPr="00B42929">
              <w:rPr>
                <w:rFonts w:eastAsia="SimSun"/>
                <w:sz w:val="20"/>
                <w:szCs w:val="20"/>
                <w:lang w:val="ro-MD" w:eastAsia="zh-CN"/>
              </w:rPr>
              <w:t>Grafic de  executare a lucrărilor</w:t>
            </w:r>
          </w:p>
        </w:tc>
        <w:tc>
          <w:tcPr>
            <w:tcW w:w="3969" w:type="dxa"/>
            <w:vAlign w:val="center"/>
          </w:tcPr>
          <w:p w14:paraId="27C0DB5E" w14:textId="77777777" w:rsidR="00EF6A26" w:rsidRPr="00B42929" w:rsidRDefault="00EF6A26" w:rsidP="005F4E74">
            <w:pPr>
              <w:rPr>
                <w:rFonts w:eastAsia="SimSun"/>
                <w:sz w:val="20"/>
                <w:szCs w:val="20"/>
                <w:lang w:val="ro-MD" w:eastAsia="zh-CN"/>
              </w:rPr>
            </w:pPr>
            <w:r w:rsidRPr="00B42929">
              <w:rPr>
                <w:rFonts w:eastAsia="SimSun"/>
                <w:iCs/>
                <w:sz w:val="20"/>
                <w:szCs w:val="20"/>
                <w:lang w:eastAsia="ru-RU"/>
              </w:rPr>
              <w:t xml:space="preserve">În termen de maximum </w:t>
            </w:r>
            <w:r>
              <w:rPr>
                <w:rFonts w:eastAsia="SimSun"/>
                <w:b/>
                <w:iCs/>
                <w:sz w:val="20"/>
                <w:szCs w:val="20"/>
                <w:u w:val="single"/>
                <w:lang w:eastAsia="ru-RU"/>
              </w:rPr>
              <w:t>3 luni</w:t>
            </w:r>
            <w:r w:rsidRPr="00B42929">
              <w:rPr>
                <w:rFonts w:eastAsia="SimSun"/>
                <w:iCs/>
                <w:sz w:val="20"/>
                <w:szCs w:val="20"/>
                <w:lang w:eastAsia="ru-RU"/>
              </w:rPr>
              <w:t xml:space="preserve">, </w:t>
            </w:r>
            <w:r w:rsidRPr="00B42929">
              <w:rPr>
                <w:rFonts w:eastAsia="SimSun"/>
                <w:iCs/>
                <w:sz w:val="20"/>
                <w:szCs w:val="20"/>
                <w:lang w:val="ro-MD" w:eastAsia="ru-RU"/>
              </w:rPr>
              <w:t>Conform anexei nr. 10 la documentația standart confirmată prin semnătura electronica a participantului</w:t>
            </w:r>
          </w:p>
        </w:tc>
        <w:tc>
          <w:tcPr>
            <w:tcW w:w="1701" w:type="dxa"/>
            <w:vAlign w:val="center"/>
          </w:tcPr>
          <w:p w14:paraId="2CAC636A" w14:textId="77777777" w:rsidR="00EF6A26" w:rsidRPr="00B42929" w:rsidRDefault="00EF6A26" w:rsidP="005F4E74">
            <w:pPr>
              <w:jc w:val="center"/>
              <w:rPr>
                <w:sz w:val="20"/>
                <w:szCs w:val="20"/>
              </w:rPr>
            </w:pPr>
            <w:r w:rsidRPr="00B42929">
              <w:rPr>
                <w:iCs/>
                <w:sz w:val="20"/>
                <w:szCs w:val="20"/>
                <w:lang w:val="ro-MD"/>
              </w:rPr>
              <w:t>DA – Prezentat în termen de 3 zile în mod obligatoriu</w:t>
            </w:r>
          </w:p>
        </w:tc>
      </w:tr>
      <w:tr w:rsidR="00EF6A26" w:rsidRPr="002C361B" w14:paraId="58960649" w14:textId="77777777" w:rsidTr="005F4E74">
        <w:trPr>
          <w:trHeight w:val="794"/>
        </w:trPr>
        <w:tc>
          <w:tcPr>
            <w:tcW w:w="568" w:type="dxa"/>
            <w:vAlign w:val="center"/>
          </w:tcPr>
          <w:p w14:paraId="6D8FD2C0"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3.</w:t>
            </w:r>
          </w:p>
        </w:tc>
        <w:tc>
          <w:tcPr>
            <w:tcW w:w="3856" w:type="dxa"/>
            <w:vAlign w:val="center"/>
          </w:tcPr>
          <w:p w14:paraId="41951400"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PMingLiU"/>
                <w:sz w:val="20"/>
                <w:szCs w:val="20"/>
                <w:lang w:val="ro-MD" w:eastAsia="zh-CN"/>
              </w:rPr>
              <w:t>Declarație privind experiența similară conform obiectului achiziției</w:t>
            </w:r>
          </w:p>
        </w:tc>
        <w:tc>
          <w:tcPr>
            <w:tcW w:w="3969" w:type="dxa"/>
            <w:vAlign w:val="center"/>
          </w:tcPr>
          <w:p w14:paraId="0F2D0E68" w14:textId="77777777" w:rsidR="00EF6A26" w:rsidRPr="00B42929" w:rsidRDefault="00EF6A26" w:rsidP="005F4E74">
            <w:pPr>
              <w:jc w:val="both"/>
              <w:rPr>
                <w:rFonts w:eastAsia="PMingLiU"/>
                <w:sz w:val="20"/>
                <w:szCs w:val="20"/>
                <w:lang w:val="ro-MD" w:eastAsia="zh-CN"/>
              </w:rPr>
            </w:pPr>
            <w:r w:rsidRPr="00B42929">
              <w:rPr>
                <w:rFonts w:eastAsia="PMingLiU"/>
                <w:sz w:val="20"/>
                <w:szCs w:val="20"/>
                <w:lang w:val="ro-MD" w:eastAsia="zh-CN"/>
              </w:rPr>
              <w:t>Conform a</w:t>
            </w:r>
            <w:r w:rsidRPr="00B42929">
              <w:rPr>
                <w:rFonts w:eastAsia="SimSun"/>
                <w:sz w:val="20"/>
                <w:szCs w:val="20"/>
                <w:lang w:val="ro-MD" w:eastAsia="zh-CN"/>
              </w:rPr>
              <w:t>nexei nr. 12 la  documentația standard nr.69 din 7 mai 2021</w:t>
            </w:r>
            <w:r w:rsidRPr="00B42929">
              <w:rPr>
                <w:rFonts w:eastAsia="PMingLiU"/>
                <w:sz w:val="20"/>
                <w:szCs w:val="20"/>
                <w:lang w:val="ro-MD" w:eastAsia="zh-CN"/>
              </w:rPr>
              <w:t xml:space="preserve"> – confirmat prin semnătura electronică a participantului, (anexate contracte încheiate însoțite de procese verbale la terminarea lucrărilor)</w:t>
            </w:r>
          </w:p>
          <w:p w14:paraId="4E8E6D6B" w14:textId="77777777" w:rsidR="00EF6A26" w:rsidRPr="00B42929" w:rsidRDefault="00EF6A26" w:rsidP="005F4E74">
            <w:pPr>
              <w:jc w:val="both"/>
              <w:rPr>
                <w:rFonts w:eastAsia="SimSun"/>
                <w:i/>
                <w:sz w:val="20"/>
                <w:szCs w:val="20"/>
                <w:lang w:val="ro-MD" w:eastAsia="zh-CN"/>
              </w:rPr>
            </w:pPr>
            <w:r w:rsidRPr="00B42929">
              <w:rPr>
                <w:rFonts w:eastAsia="SimSun"/>
                <w:i/>
                <w:sz w:val="20"/>
                <w:szCs w:val="20"/>
                <w:lang w:val="ro-MD" w:eastAsia="zh-CN"/>
              </w:rPr>
              <w:t xml:space="preserve">Operatorul economic trebuie să demonstreze, că a finalizat în ultimii </w:t>
            </w:r>
            <w:r w:rsidRPr="00B42929">
              <w:rPr>
                <w:rFonts w:eastAsia="SimSun"/>
                <w:b/>
                <w:i/>
                <w:sz w:val="20"/>
                <w:szCs w:val="20"/>
                <w:lang w:val="ro-MD" w:eastAsia="zh-CN"/>
              </w:rPr>
              <w:t>3 ani</w:t>
            </w:r>
            <w:r w:rsidRPr="00B42929">
              <w:rPr>
                <w:rFonts w:eastAsia="SimSun"/>
                <w:i/>
                <w:sz w:val="20"/>
                <w:szCs w:val="20"/>
                <w:lang w:val="ro-MD" w:eastAsia="zh-CN"/>
              </w:rPr>
              <w:t xml:space="preserve"> (calculate până la data limită de depunere a ofertelor):</w:t>
            </w:r>
          </w:p>
          <w:p w14:paraId="49088035" w14:textId="77777777" w:rsidR="00EF6A26" w:rsidRPr="00B42929" w:rsidRDefault="00EF6A26" w:rsidP="005F4E74">
            <w:pPr>
              <w:jc w:val="both"/>
              <w:rPr>
                <w:rFonts w:eastAsia="SimSun"/>
                <w:i/>
                <w:sz w:val="20"/>
                <w:szCs w:val="20"/>
                <w:lang w:val="ro-MD" w:eastAsia="zh-CN"/>
              </w:rPr>
            </w:pPr>
            <w:r w:rsidRPr="00B42929">
              <w:rPr>
                <w:rFonts w:eastAsia="SimSun"/>
                <w:i/>
                <w:sz w:val="20"/>
                <w:szCs w:val="20"/>
                <w:lang w:val="ro-MD" w:eastAsia="zh-CN"/>
              </w:rPr>
              <w:t xml:space="preserve"> </w:t>
            </w:r>
            <w:r w:rsidRPr="00B42929">
              <w:rPr>
                <w:rFonts w:eastAsia="SimSun"/>
                <w:i/>
                <w:sz w:val="20"/>
                <w:szCs w:val="20"/>
                <w:lang w:val="ro-MD" w:eastAsia="zh-CN"/>
              </w:rPr>
              <w:sym w:font="Symbol" w:char="F0B7"/>
            </w:r>
            <w:r w:rsidRPr="00B42929">
              <w:rPr>
                <w:rFonts w:eastAsia="SimSun"/>
                <w:i/>
                <w:sz w:val="20"/>
                <w:szCs w:val="20"/>
                <w:lang w:val="ro-MD" w:eastAsia="zh-CN"/>
              </w:rPr>
              <w:t xml:space="preserve"> Un contract de execuție a unor lucrări similare, cel puțin egal cu 75% din valoarea viitorului contract; sau </w:t>
            </w:r>
          </w:p>
          <w:p w14:paraId="662B3F07" w14:textId="77777777" w:rsidR="00EF6A26" w:rsidRPr="00B42929" w:rsidRDefault="00EF6A26" w:rsidP="005F4E74">
            <w:pPr>
              <w:shd w:val="clear" w:color="auto" w:fill="FFFFFF"/>
              <w:tabs>
                <w:tab w:val="left" w:pos="612"/>
              </w:tabs>
              <w:spacing w:before="120" w:after="120"/>
              <w:jc w:val="both"/>
              <w:rPr>
                <w:rFonts w:eastAsia="SimSun"/>
                <w:i/>
                <w:sz w:val="20"/>
                <w:szCs w:val="20"/>
                <w:lang w:val="ro-MD" w:eastAsia="zh-CN"/>
              </w:rPr>
            </w:pPr>
            <w:r w:rsidRPr="00B42929">
              <w:rPr>
                <w:rFonts w:eastAsia="SimSun"/>
                <w:i/>
                <w:sz w:val="20"/>
                <w:szCs w:val="20"/>
                <w:lang w:val="ro-MD" w:eastAsia="zh-CN"/>
              </w:rPr>
              <w:sym w:font="Symbol" w:char="F0B7"/>
            </w:r>
            <w:r w:rsidRPr="00B42929">
              <w:rPr>
                <w:rFonts w:eastAsia="SimSun"/>
                <w:i/>
                <w:sz w:val="20"/>
                <w:szCs w:val="20"/>
                <w:lang w:val="ro-MD" w:eastAsia="zh-CN"/>
              </w:rPr>
              <w:t xml:space="preserve"> Valoarea cumulată a tuturor contractelor executate în ultimul an de activitate să fie egală cu sau mai mare decât valoarea viitorului contract.</w:t>
            </w:r>
          </w:p>
          <w:p w14:paraId="241DDE37" w14:textId="77777777" w:rsidR="00EF6A26" w:rsidRPr="00B42929" w:rsidRDefault="00EF6A26" w:rsidP="005F4E74">
            <w:pPr>
              <w:shd w:val="clear" w:color="auto" w:fill="FFFFFF"/>
              <w:tabs>
                <w:tab w:val="left" w:pos="612"/>
              </w:tabs>
              <w:spacing w:before="120" w:after="120"/>
              <w:jc w:val="both"/>
              <w:rPr>
                <w:rFonts w:eastAsia="SimSun"/>
                <w:sz w:val="20"/>
                <w:szCs w:val="20"/>
                <w:lang w:val="ro-MD" w:eastAsia="zh-CN"/>
              </w:rPr>
            </w:pPr>
            <w:r w:rsidRPr="00B42929">
              <w:rPr>
                <w:rFonts w:eastAsia="SimSun"/>
                <w:sz w:val="20"/>
                <w:szCs w:val="20"/>
                <w:lang w:val="ro-MD" w:eastAsia="zh-CN"/>
              </w:rPr>
              <w:t>Operatorul economic trebuie să demonstreze experiență similară pentru aceleași tipuri de lucrări ca și în prezenta procedură inclusiv</w:t>
            </w:r>
          </w:p>
          <w:p w14:paraId="28E2A253" w14:textId="77777777" w:rsidR="00EF6A26" w:rsidRPr="00B42929" w:rsidRDefault="00EF6A26" w:rsidP="005F4E74">
            <w:pPr>
              <w:shd w:val="clear" w:color="auto" w:fill="FFFFFF"/>
              <w:tabs>
                <w:tab w:val="left" w:pos="612"/>
              </w:tabs>
              <w:spacing w:before="120" w:after="120"/>
              <w:jc w:val="both"/>
              <w:rPr>
                <w:rFonts w:eastAsia="SimSun"/>
                <w:sz w:val="20"/>
                <w:szCs w:val="20"/>
                <w:lang w:val="ro-MD" w:eastAsia="zh-CN"/>
              </w:rPr>
            </w:pPr>
            <w:r w:rsidRPr="00B42929">
              <w:rPr>
                <w:rFonts w:eastAsia="SimSun"/>
                <w:sz w:val="20"/>
                <w:szCs w:val="20"/>
                <w:lang w:val="ro-MD" w:eastAsia="zh-CN"/>
              </w:rPr>
              <w:t>-</w:t>
            </w:r>
            <w:r w:rsidRPr="00B42929">
              <w:rPr>
                <w:rFonts w:eastAsia="SimSun"/>
                <w:sz w:val="20"/>
                <w:szCs w:val="20"/>
                <w:lang w:val="ro-MD" w:eastAsia="zh-CN"/>
              </w:rPr>
              <w:tab/>
              <w:t xml:space="preserve">Construcții trotuare din pavaje cu suprafețe minim de </w:t>
            </w:r>
            <w:r>
              <w:rPr>
                <w:rFonts w:eastAsia="SimSun"/>
                <w:b/>
                <w:sz w:val="20"/>
                <w:szCs w:val="20"/>
                <w:u w:val="single"/>
                <w:lang w:val="ro-MD" w:eastAsia="zh-CN"/>
              </w:rPr>
              <w:t>2</w:t>
            </w:r>
            <w:r w:rsidRPr="00B42929">
              <w:rPr>
                <w:rFonts w:eastAsia="SimSun"/>
                <w:b/>
                <w:sz w:val="20"/>
                <w:szCs w:val="20"/>
                <w:u w:val="single"/>
                <w:lang w:val="ro-MD" w:eastAsia="zh-CN"/>
              </w:rPr>
              <w:t>000 m.p.</w:t>
            </w:r>
            <w:r w:rsidRPr="00B42929">
              <w:rPr>
                <w:rFonts w:eastAsia="SimSun"/>
                <w:sz w:val="20"/>
                <w:szCs w:val="20"/>
                <w:lang w:val="ro-MD" w:eastAsia="zh-CN"/>
              </w:rPr>
              <w:t xml:space="preserve"> per obiect</w:t>
            </w:r>
          </w:p>
          <w:p w14:paraId="197A026D" w14:textId="77777777" w:rsidR="00EF6A26" w:rsidRPr="00B42929" w:rsidRDefault="00EF6A26" w:rsidP="005F4E74">
            <w:pPr>
              <w:shd w:val="clear" w:color="auto" w:fill="FFFFFF"/>
              <w:tabs>
                <w:tab w:val="left" w:pos="612"/>
              </w:tabs>
              <w:spacing w:before="120" w:after="120"/>
              <w:jc w:val="both"/>
              <w:rPr>
                <w:rFonts w:eastAsia="SimSun"/>
                <w:i/>
                <w:sz w:val="20"/>
                <w:szCs w:val="20"/>
                <w:lang w:val="ro-MD" w:eastAsia="zh-CN"/>
              </w:rPr>
            </w:pPr>
            <w:r w:rsidRPr="00B42929">
              <w:rPr>
                <w:rFonts w:eastAsia="SimSun"/>
                <w:sz w:val="20"/>
                <w:szCs w:val="20"/>
                <w:lang w:val="ro-MD" w:eastAsia="zh-CN"/>
              </w:rPr>
              <w:t>Recomandări de alți beneficiari vor fi un avantaj</w:t>
            </w:r>
          </w:p>
        </w:tc>
        <w:tc>
          <w:tcPr>
            <w:tcW w:w="1701" w:type="dxa"/>
            <w:vAlign w:val="center"/>
          </w:tcPr>
          <w:p w14:paraId="78BBD2E1" w14:textId="77777777" w:rsidR="00EF6A26" w:rsidRPr="00B42929" w:rsidRDefault="00EF6A26" w:rsidP="005F4E74">
            <w:pPr>
              <w:jc w:val="center"/>
              <w:rPr>
                <w:sz w:val="20"/>
                <w:szCs w:val="20"/>
                <w:lang w:val="ro-MD"/>
              </w:rPr>
            </w:pPr>
            <w:r w:rsidRPr="00B42929">
              <w:rPr>
                <w:iCs/>
                <w:sz w:val="20"/>
                <w:szCs w:val="20"/>
                <w:lang w:val="ro-MD"/>
              </w:rPr>
              <w:t>DA – Prezentat în termen de 3 zile în mod obligatoriu</w:t>
            </w:r>
          </w:p>
        </w:tc>
      </w:tr>
      <w:tr w:rsidR="00EF6A26" w:rsidRPr="002C361B" w14:paraId="7A42BD0F" w14:textId="77777777" w:rsidTr="005F4E74">
        <w:trPr>
          <w:trHeight w:val="794"/>
        </w:trPr>
        <w:tc>
          <w:tcPr>
            <w:tcW w:w="568" w:type="dxa"/>
            <w:vAlign w:val="center"/>
          </w:tcPr>
          <w:p w14:paraId="0E7C04CD"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4.</w:t>
            </w:r>
          </w:p>
        </w:tc>
        <w:tc>
          <w:tcPr>
            <w:tcW w:w="3856" w:type="dxa"/>
            <w:vAlign w:val="center"/>
          </w:tcPr>
          <w:p w14:paraId="46D0DDA0" w14:textId="77777777" w:rsidR="00EF6A26" w:rsidRPr="00B42929" w:rsidRDefault="00EF6A26" w:rsidP="005F4E74">
            <w:pPr>
              <w:pStyle w:val="aff3"/>
              <w:rPr>
                <w:rFonts w:eastAsia="SimSun"/>
                <w:b/>
                <w:lang w:val="ro-MD"/>
              </w:rPr>
            </w:pPr>
            <w:r w:rsidRPr="00B42929">
              <w:rPr>
                <w:rFonts w:eastAsia="PMingLiU"/>
                <w:lang w:val="ro-MD" w:eastAsia="zh-CN"/>
              </w:rPr>
              <w:t xml:space="preserve">Declarație privind </w:t>
            </w:r>
            <w:r w:rsidRPr="00B42929">
              <w:rPr>
                <w:rFonts w:eastAsia="SimSun"/>
                <w:lang w:val="ro-MD"/>
              </w:rPr>
              <w:t>lista principalelor lucrări executate în ultimul an de activitate</w:t>
            </w:r>
          </w:p>
        </w:tc>
        <w:tc>
          <w:tcPr>
            <w:tcW w:w="3969" w:type="dxa"/>
            <w:vAlign w:val="center"/>
          </w:tcPr>
          <w:p w14:paraId="55D322F5" w14:textId="77777777" w:rsidR="00EF6A26" w:rsidRPr="00B42929" w:rsidRDefault="00EF6A26" w:rsidP="005F4E74">
            <w:pPr>
              <w:rPr>
                <w:rFonts w:eastAsia="SimSun"/>
                <w:sz w:val="20"/>
                <w:szCs w:val="20"/>
                <w:lang w:val="ro-MD" w:eastAsia="zh-CN"/>
              </w:rPr>
            </w:pPr>
            <w:r w:rsidRPr="00B42929">
              <w:rPr>
                <w:rFonts w:eastAsia="PMingLiU"/>
                <w:sz w:val="20"/>
                <w:szCs w:val="20"/>
                <w:lang w:val="ro-MD" w:eastAsia="zh-CN"/>
              </w:rPr>
              <w:t>Conform a</w:t>
            </w:r>
            <w:r w:rsidRPr="00B42929">
              <w:rPr>
                <w:rFonts w:eastAsia="SimSun"/>
                <w:sz w:val="20"/>
                <w:szCs w:val="20"/>
                <w:lang w:val="ro-MD" w:eastAsia="zh-CN"/>
              </w:rPr>
              <w:t>nexei nr. 13 la  documentația standard nr.69 din 7 mai 2021</w:t>
            </w:r>
            <w:r w:rsidRPr="00B42929">
              <w:rPr>
                <w:rFonts w:eastAsia="PMingLiU"/>
                <w:sz w:val="20"/>
                <w:szCs w:val="20"/>
                <w:lang w:val="ro-MD" w:eastAsia="zh-CN"/>
              </w:rPr>
              <w:t xml:space="preserve"> – confirmat prin semnătura electronică a participantului</w:t>
            </w:r>
          </w:p>
        </w:tc>
        <w:tc>
          <w:tcPr>
            <w:tcW w:w="1701" w:type="dxa"/>
            <w:vAlign w:val="center"/>
          </w:tcPr>
          <w:p w14:paraId="1FF0F70F" w14:textId="77777777" w:rsidR="00EF6A26" w:rsidRPr="00B42929" w:rsidRDefault="00EF6A26" w:rsidP="005F4E74">
            <w:pPr>
              <w:jc w:val="center"/>
              <w:rPr>
                <w:sz w:val="20"/>
                <w:szCs w:val="20"/>
                <w:lang w:val="ro-MD"/>
              </w:rPr>
            </w:pPr>
            <w:r w:rsidRPr="00B42929">
              <w:rPr>
                <w:iCs/>
                <w:sz w:val="20"/>
                <w:szCs w:val="20"/>
                <w:lang w:val="ro-MD"/>
              </w:rPr>
              <w:t>DA – Prezentat în termen de 3 zile în mod obligatoriu</w:t>
            </w:r>
          </w:p>
        </w:tc>
      </w:tr>
      <w:tr w:rsidR="00EF6A26" w:rsidRPr="002C361B" w14:paraId="4F4D4E44" w14:textId="77777777" w:rsidTr="005F4E74">
        <w:trPr>
          <w:trHeight w:val="794"/>
        </w:trPr>
        <w:tc>
          <w:tcPr>
            <w:tcW w:w="568" w:type="dxa"/>
            <w:vAlign w:val="center"/>
          </w:tcPr>
          <w:p w14:paraId="6D5BD4A5"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5.</w:t>
            </w:r>
          </w:p>
        </w:tc>
        <w:tc>
          <w:tcPr>
            <w:tcW w:w="3856" w:type="dxa"/>
            <w:vAlign w:val="center"/>
          </w:tcPr>
          <w:p w14:paraId="76F9A2DE" w14:textId="77777777" w:rsidR="00EF6A26" w:rsidRPr="00B42929" w:rsidRDefault="00EF6A26" w:rsidP="005F4E74">
            <w:pPr>
              <w:pStyle w:val="aff3"/>
              <w:rPr>
                <w:rFonts w:eastAsia="PMingLiU"/>
                <w:lang w:val="ro-MD" w:eastAsia="zh-CN"/>
              </w:rPr>
            </w:pPr>
            <w:r w:rsidRPr="00B42929">
              <w:rPr>
                <w:rFonts w:eastAsia="PMingLiU"/>
                <w:lang w:val="ro-MD"/>
              </w:rPr>
              <w:t xml:space="preserve">Declarație privind dotările specifice, utilajul şi echipamentul necesar </w:t>
            </w:r>
            <w:r w:rsidRPr="00B42929">
              <w:rPr>
                <w:rFonts w:eastAsia="PMingLiU"/>
                <w:bCs/>
                <w:spacing w:val="-2"/>
                <w:lang w:val="ro-MD" w:eastAsia="zh-CN"/>
              </w:rPr>
              <w:t xml:space="preserve">pentru </w:t>
            </w:r>
            <w:r w:rsidRPr="00B42929">
              <w:rPr>
                <w:rFonts w:eastAsia="PMingLiU"/>
                <w:lang w:val="ro-MD" w:eastAsia="zh-CN"/>
              </w:rPr>
              <w:t>îndeplinirea corespunzătoare a contractului</w:t>
            </w:r>
          </w:p>
        </w:tc>
        <w:tc>
          <w:tcPr>
            <w:tcW w:w="3969" w:type="dxa"/>
            <w:vAlign w:val="center"/>
          </w:tcPr>
          <w:p w14:paraId="61EA1243" w14:textId="77777777" w:rsidR="00EF6A26" w:rsidRPr="00B42929" w:rsidRDefault="00EF6A26" w:rsidP="005F4E74">
            <w:pPr>
              <w:jc w:val="both"/>
              <w:rPr>
                <w:rFonts w:eastAsia="PMingLiU"/>
                <w:sz w:val="20"/>
                <w:szCs w:val="20"/>
                <w:lang w:val="ro-MD" w:eastAsia="zh-CN"/>
              </w:rPr>
            </w:pPr>
            <w:r w:rsidRPr="00B42929">
              <w:rPr>
                <w:rFonts w:eastAsia="PMingLiU"/>
                <w:sz w:val="20"/>
                <w:szCs w:val="20"/>
                <w:lang w:val="ro-MD" w:eastAsia="zh-CN"/>
              </w:rPr>
              <w:t xml:space="preserve"> Conform anexei nr. 14 la  documentația standard nr.69 din 7 mai 2021 – confirmat prin semnătura electronică a participantului . </w:t>
            </w:r>
          </w:p>
          <w:p w14:paraId="6BCB78AB" w14:textId="77777777" w:rsidR="00EF6A26" w:rsidRPr="00B42929" w:rsidRDefault="00EF6A26" w:rsidP="005F4E74">
            <w:pPr>
              <w:jc w:val="both"/>
              <w:rPr>
                <w:rFonts w:eastAsia="PMingLiU"/>
                <w:sz w:val="20"/>
                <w:szCs w:val="20"/>
                <w:lang w:val="ro-MD" w:eastAsia="zh-CN"/>
              </w:rPr>
            </w:pPr>
            <w:r w:rsidRPr="00B42929">
              <w:rPr>
                <w:rFonts w:eastAsia="PMingLiU"/>
                <w:sz w:val="20"/>
                <w:szCs w:val="20"/>
                <w:lang w:val="ro-MD" w:eastAsia="zh-CN"/>
              </w:rPr>
              <w:t>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 a următoarelor mecanisme și utilaje:</w:t>
            </w:r>
          </w:p>
          <w:p w14:paraId="77E11A46" w14:textId="77777777" w:rsidR="00EF6A26" w:rsidRDefault="00EF6A26" w:rsidP="005F4E74">
            <w:pPr>
              <w:jc w:val="both"/>
              <w:rPr>
                <w:rFonts w:eastAsia="PMingLiU"/>
                <w:b/>
                <w:sz w:val="20"/>
                <w:szCs w:val="20"/>
                <w:u w:val="single"/>
                <w:lang w:val="ro-MD" w:eastAsia="zh-CN"/>
              </w:rPr>
            </w:pPr>
            <w:r w:rsidRPr="00B42929">
              <w:rPr>
                <w:rFonts w:eastAsia="PMingLiU"/>
                <w:b/>
                <w:sz w:val="20"/>
                <w:szCs w:val="20"/>
                <w:u w:val="single"/>
                <w:lang w:val="ro-MD" w:eastAsia="zh-CN"/>
              </w:rPr>
              <w:t xml:space="preserve">Minim – 1 greider; </w:t>
            </w:r>
          </w:p>
          <w:p w14:paraId="11B9EDD6" w14:textId="77777777" w:rsidR="00EF6A26" w:rsidRDefault="00EF6A26" w:rsidP="005F4E74">
            <w:pPr>
              <w:jc w:val="both"/>
              <w:rPr>
                <w:rFonts w:eastAsia="PMingLiU"/>
                <w:b/>
                <w:sz w:val="20"/>
                <w:szCs w:val="20"/>
                <w:u w:val="single"/>
                <w:lang w:val="ro-MD" w:eastAsia="zh-CN"/>
              </w:rPr>
            </w:pPr>
            <w:r w:rsidRPr="00B42929">
              <w:rPr>
                <w:rFonts w:eastAsia="PMingLiU"/>
                <w:b/>
                <w:sz w:val="20"/>
                <w:szCs w:val="20"/>
                <w:u w:val="single"/>
                <w:lang w:val="ro-MD" w:eastAsia="zh-CN"/>
              </w:rPr>
              <w:t>1 excavator;</w:t>
            </w:r>
          </w:p>
          <w:p w14:paraId="24E5EEB4" w14:textId="77777777" w:rsidR="00EF6A26" w:rsidRDefault="00EF6A26" w:rsidP="005F4E74">
            <w:pPr>
              <w:jc w:val="both"/>
              <w:rPr>
                <w:rFonts w:eastAsia="PMingLiU"/>
                <w:b/>
                <w:sz w:val="20"/>
                <w:szCs w:val="20"/>
                <w:u w:val="single"/>
                <w:lang w:val="ro-MD" w:eastAsia="zh-CN"/>
              </w:rPr>
            </w:pPr>
            <w:r w:rsidRPr="00B42929">
              <w:rPr>
                <w:rFonts w:eastAsia="PMingLiU"/>
                <w:b/>
                <w:sz w:val="20"/>
                <w:szCs w:val="20"/>
                <w:u w:val="single"/>
                <w:lang w:val="ro-MD" w:eastAsia="zh-CN"/>
              </w:rPr>
              <w:t>1 compactor cu rulouri-valțuri 8-1</w:t>
            </w:r>
            <w:r>
              <w:rPr>
                <w:rFonts w:eastAsia="PMingLiU"/>
                <w:b/>
                <w:sz w:val="20"/>
                <w:szCs w:val="20"/>
                <w:u w:val="single"/>
                <w:lang w:val="ro-MD" w:eastAsia="zh-CN"/>
              </w:rPr>
              <w:t>2</w:t>
            </w:r>
            <w:r w:rsidRPr="00B42929">
              <w:rPr>
                <w:rFonts w:eastAsia="PMingLiU"/>
                <w:b/>
                <w:sz w:val="20"/>
                <w:szCs w:val="20"/>
                <w:u w:val="single"/>
                <w:lang w:val="ro-MD" w:eastAsia="zh-CN"/>
              </w:rPr>
              <w:t xml:space="preserve"> tone, </w:t>
            </w:r>
          </w:p>
          <w:p w14:paraId="24033F91" w14:textId="77777777" w:rsidR="00EF6A26" w:rsidRPr="00B42929" w:rsidRDefault="00EF6A26" w:rsidP="005F4E74">
            <w:pPr>
              <w:jc w:val="both"/>
              <w:rPr>
                <w:rFonts w:eastAsia="PMingLiU"/>
                <w:b/>
                <w:sz w:val="20"/>
                <w:szCs w:val="20"/>
                <w:u w:val="single"/>
                <w:lang w:val="ro-MD" w:eastAsia="zh-CN"/>
              </w:rPr>
            </w:pPr>
            <w:r w:rsidRPr="00B42929">
              <w:rPr>
                <w:rFonts w:eastAsia="PMingLiU"/>
                <w:b/>
                <w:sz w:val="20"/>
                <w:szCs w:val="20"/>
                <w:u w:val="single"/>
                <w:lang w:val="ro-MD" w:eastAsia="zh-CN"/>
              </w:rPr>
              <w:t xml:space="preserve">1 </w:t>
            </w:r>
            <w:r>
              <w:rPr>
                <w:rFonts w:eastAsia="PMingLiU"/>
                <w:b/>
                <w:sz w:val="20"/>
                <w:szCs w:val="20"/>
                <w:u w:val="single"/>
                <w:lang w:val="ro-MD" w:eastAsia="zh-CN"/>
              </w:rPr>
              <w:t>autobasculantă 5 t.</w:t>
            </w:r>
            <w:r w:rsidRPr="00B42929">
              <w:rPr>
                <w:rFonts w:eastAsia="PMingLiU"/>
                <w:b/>
                <w:sz w:val="20"/>
                <w:szCs w:val="20"/>
                <w:u w:val="single"/>
                <w:lang w:val="ro-MD" w:eastAsia="zh-CN"/>
              </w:rPr>
              <w:t>;</w:t>
            </w:r>
          </w:p>
          <w:p w14:paraId="2BAA5ECA" w14:textId="77777777" w:rsidR="00EF6A26" w:rsidRPr="00B42929" w:rsidRDefault="00EF6A26" w:rsidP="005F4E74">
            <w:pPr>
              <w:jc w:val="both"/>
              <w:rPr>
                <w:rFonts w:eastAsia="PMingLiU"/>
                <w:sz w:val="20"/>
                <w:szCs w:val="20"/>
                <w:lang w:val="ro-MD" w:eastAsia="zh-CN"/>
              </w:rPr>
            </w:pPr>
            <w:r w:rsidRPr="00B42929">
              <w:rPr>
                <w:rFonts w:eastAsia="PMingLiU"/>
                <w:sz w:val="20"/>
                <w:szCs w:val="20"/>
                <w:lang w:val="ro-MD" w:eastAsia="zh-CN"/>
              </w:rPr>
              <w:t xml:space="preserve">Suplimentar furnizorul de utilaj va prezenta o scrisoare de garanție în numele Autorității contractante prin care se obligă să achite 1 </w:t>
            </w:r>
            <w:r w:rsidRPr="00B42929">
              <w:rPr>
                <w:rFonts w:eastAsia="PMingLiU"/>
                <w:sz w:val="20"/>
                <w:szCs w:val="20"/>
                <w:lang w:val="ro-MD" w:eastAsia="zh-CN"/>
              </w:rPr>
              <w:lastRenderedPageBreak/>
              <w:t xml:space="preserve">(unu) % din suma contractului în cazul în care nu va furniza sau va stopa furnizarea echipamentului către operatorul economic. </w:t>
            </w:r>
          </w:p>
          <w:p w14:paraId="42033F4D" w14:textId="77777777" w:rsidR="00EF6A26" w:rsidRPr="00B42929" w:rsidRDefault="00EF6A26" w:rsidP="005F4E74">
            <w:pPr>
              <w:jc w:val="both"/>
              <w:rPr>
                <w:b/>
                <w:i/>
                <w:sz w:val="20"/>
                <w:szCs w:val="20"/>
                <w:u w:val="single"/>
                <w:lang w:eastAsia="zh-CN"/>
              </w:rPr>
            </w:pPr>
            <w:r w:rsidRPr="00B42929">
              <w:rPr>
                <w:rFonts w:eastAsia="PMingLiU"/>
                <w:sz w:val="20"/>
                <w:szCs w:val="20"/>
                <w:lang w:val="ro-MD" w:eastAsia="zh-CN"/>
              </w:rPr>
              <w:t>Autoritatea contractantă nu poartă răspundere pentru achitările și alte relații dintre operatorul economic și furnizorul de echipament.</w:t>
            </w:r>
          </w:p>
        </w:tc>
        <w:tc>
          <w:tcPr>
            <w:tcW w:w="1701" w:type="dxa"/>
            <w:vAlign w:val="center"/>
          </w:tcPr>
          <w:p w14:paraId="11A05799" w14:textId="77777777" w:rsidR="00EF6A26" w:rsidRPr="00B42929" w:rsidRDefault="00EF6A26" w:rsidP="005F4E74">
            <w:pPr>
              <w:jc w:val="center"/>
              <w:rPr>
                <w:sz w:val="20"/>
                <w:szCs w:val="20"/>
                <w:lang w:val="ro-MD"/>
              </w:rPr>
            </w:pPr>
            <w:r w:rsidRPr="00B42929">
              <w:rPr>
                <w:iCs/>
                <w:sz w:val="20"/>
                <w:szCs w:val="20"/>
                <w:lang w:val="ro-MD"/>
              </w:rPr>
              <w:lastRenderedPageBreak/>
              <w:t>DA – Prezentat în termen de 3 zile în mod obligatoriu</w:t>
            </w:r>
          </w:p>
        </w:tc>
      </w:tr>
      <w:tr w:rsidR="00EF6A26" w:rsidRPr="002C361B" w14:paraId="04295648" w14:textId="77777777" w:rsidTr="005F4E74">
        <w:trPr>
          <w:trHeight w:val="794"/>
        </w:trPr>
        <w:tc>
          <w:tcPr>
            <w:tcW w:w="568" w:type="dxa"/>
            <w:vAlign w:val="center"/>
          </w:tcPr>
          <w:p w14:paraId="63C05DB1"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6.</w:t>
            </w:r>
          </w:p>
        </w:tc>
        <w:tc>
          <w:tcPr>
            <w:tcW w:w="3856" w:type="dxa"/>
            <w:vAlign w:val="center"/>
          </w:tcPr>
          <w:p w14:paraId="65D74B15" w14:textId="77777777" w:rsidR="00EF6A26" w:rsidRPr="00B42929" w:rsidRDefault="00EF6A26" w:rsidP="005F4E74">
            <w:pPr>
              <w:pStyle w:val="aff3"/>
              <w:rPr>
                <w:rFonts w:eastAsia="PMingLiU"/>
                <w:lang w:val="ro-MD" w:eastAsia="zh-CN"/>
              </w:rPr>
            </w:pPr>
            <w:r w:rsidRPr="00B42929">
              <w:rPr>
                <w:rFonts w:eastAsia="PMingLiU"/>
                <w:lang w:val="ro-MD" w:eastAsia="zh-CN"/>
              </w:rPr>
              <w:t>Declarație privind personalul de specialitate propus/propuși pentru implementarea contractului</w:t>
            </w:r>
          </w:p>
          <w:p w14:paraId="0F68412B" w14:textId="77777777" w:rsidR="00EF6A26" w:rsidRPr="00B42929" w:rsidRDefault="00EF6A26" w:rsidP="005F4E74">
            <w:pPr>
              <w:shd w:val="clear" w:color="auto" w:fill="FFFFFF"/>
              <w:tabs>
                <w:tab w:val="left" w:pos="612"/>
              </w:tabs>
              <w:spacing w:before="120" w:after="120"/>
              <w:rPr>
                <w:sz w:val="20"/>
                <w:szCs w:val="20"/>
                <w:lang w:val="ro-MD"/>
              </w:rPr>
            </w:pPr>
            <w:r w:rsidRPr="00B42929">
              <w:rPr>
                <w:sz w:val="20"/>
                <w:szCs w:val="20"/>
                <w:lang w:val="ro-MD"/>
              </w:rPr>
              <w:t xml:space="preserve">Demonstrarea accesului la personalul de specialitate necesar pentru îndeplinirea corespunzătoare și în termen a lucrărilor, după cum urmează: </w:t>
            </w:r>
          </w:p>
          <w:p w14:paraId="2D98CE9C" w14:textId="77777777" w:rsidR="00EF6A26" w:rsidRPr="00B42929" w:rsidRDefault="00EF6A26" w:rsidP="005F4E74">
            <w:pPr>
              <w:pStyle w:val="aff3"/>
              <w:rPr>
                <w:rFonts w:eastAsia="PMingLiU"/>
                <w:lang w:val="ro-MD" w:eastAsia="zh-CN"/>
              </w:rPr>
            </w:pPr>
            <w:r w:rsidRPr="00B42929">
              <w:rPr>
                <w:lang w:val="ro-MD"/>
              </w:rPr>
              <w:t xml:space="preserve">a) Efectivele medii anuale ale personalului angajat în ultimii 3 ani minim </w:t>
            </w:r>
            <w:r>
              <w:rPr>
                <w:u w:val="single"/>
                <w:lang w:val="ro-MD"/>
              </w:rPr>
              <w:t>20</w:t>
            </w:r>
            <w:r w:rsidRPr="00B42929">
              <w:rPr>
                <w:u w:val="single"/>
                <w:lang w:val="ro-MD"/>
              </w:rPr>
              <w:t xml:space="preserve"> persoane</w:t>
            </w:r>
            <w:r w:rsidRPr="00B42929">
              <w:rPr>
                <w:lang w:val="ro-MD"/>
              </w:rPr>
              <w:t xml:space="preserve"> și nu mai puțin de </w:t>
            </w:r>
            <w:r>
              <w:rPr>
                <w:lang w:val="ro-MD"/>
              </w:rPr>
              <w:t>20</w:t>
            </w:r>
            <w:r w:rsidRPr="00B42929">
              <w:rPr>
                <w:lang w:val="ro-MD"/>
              </w:rPr>
              <w:t xml:space="preserve"> angajați în fiecare din ultimele 3 luni (până la data de deschidere a ofertelor), confirmate prin IPC, semnate cu semnătură electronică de către operatorului economic </w:t>
            </w:r>
          </w:p>
        </w:tc>
        <w:tc>
          <w:tcPr>
            <w:tcW w:w="3969" w:type="dxa"/>
            <w:vAlign w:val="center"/>
          </w:tcPr>
          <w:p w14:paraId="5A3B1528" w14:textId="77777777" w:rsidR="00EF6A26" w:rsidRPr="00B42929" w:rsidRDefault="00EF6A26" w:rsidP="005F4E74">
            <w:pPr>
              <w:jc w:val="both"/>
              <w:rPr>
                <w:sz w:val="20"/>
                <w:szCs w:val="20"/>
                <w:lang w:val="ro-MD"/>
              </w:rPr>
            </w:pPr>
            <w:r w:rsidRPr="00B42929">
              <w:rPr>
                <w:rFonts w:eastAsia="PMingLiU"/>
                <w:sz w:val="20"/>
                <w:szCs w:val="20"/>
                <w:lang w:val="ro-MD" w:eastAsia="zh-CN"/>
              </w:rPr>
              <w:t>Conform a</w:t>
            </w:r>
            <w:r w:rsidRPr="00B42929">
              <w:rPr>
                <w:rFonts w:eastAsia="SimSun"/>
                <w:sz w:val="20"/>
                <w:szCs w:val="20"/>
                <w:lang w:val="ro-MD" w:eastAsia="zh-CN"/>
              </w:rPr>
              <w:t>nexei nr. 15 la  documentația standard nr.69 din 7 mai 2021</w:t>
            </w:r>
            <w:r w:rsidRPr="00B42929">
              <w:rPr>
                <w:rFonts w:eastAsia="PMingLiU"/>
                <w:sz w:val="20"/>
                <w:szCs w:val="20"/>
                <w:lang w:val="ro-MD" w:eastAsia="zh-CN"/>
              </w:rPr>
              <w:t xml:space="preserve"> – confirmat prin semnătura electronică a participantului /</w:t>
            </w:r>
            <w:r w:rsidRPr="00B42929">
              <w:rPr>
                <w:sz w:val="20"/>
                <w:szCs w:val="20"/>
                <w:lang w:val="ro-MD"/>
              </w:rPr>
              <w:t>Date din bilanțurile contabile (202</w:t>
            </w:r>
            <w:r>
              <w:rPr>
                <w:sz w:val="20"/>
                <w:szCs w:val="20"/>
                <w:lang w:val="ro-MD"/>
              </w:rPr>
              <w:t>2</w:t>
            </w:r>
            <w:r w:rsidRPr="00B42929">
              <w:rPr>
                <w:sz w:val="20"/>
                <w:szCs w:val="20"/>
                <w:lang w:val="ro-MD"/>
              </w:rPr>
              <w:t>-202</w:t>
            </w:r>
            <w:r>
              <w:rPr>
                <w:sz w:val="20"/>
                <w:szCs w:val="20"/>
                <w:lang w:val="ro-MD"/>
              </w:rPr>
              <w:t>5</w:t>
            </w:r>
            <w:r w:rsidRPr="00B42929">
              <w:rPr>
                <w:sz w:val="20"/>
                <w:szCs w:val="20"/>
                <w:lang w:val="ro-MD"/>
              </w:rPr>
              <w:t>), din care să rezulte efectivele medii anuale ale personalului angajat în ultimii 3 ani și rapoartele IPC;</w:t>
            </w:r>
          </w:p>
          <w:p w14:paraId="27A77B3F" w14:textId="77777777" w:rsidR="00EF6A26" w:rsidRPr="00B42929" w:rsidRDefault="00EF6A26" w:rsidP="005F4E74">
            <w:pPr>
              <w:jc w:val="both"/>
              <w:rPr>
                <w:rFonts w:eastAsia="PMingLiU"/>
                <w:sz w:val="20"/>
                <w:szCs w:val="20"/>
                <w:lang w:val="ro-MD" w:eastAsia="zh-CN"/>
              </w:rPr>
            </w:pPr>
            <w:r w:rsidRPr="00B42929">
              <w:rPr>
                <w:rFonts w:eastAsia="PMingLiU"/>
                <w:sz w:val="20"/>
                <w:szCs w:val="20"/>
                <w:lang w:val="ro-MD" w:eastAsia="zh-CN"/>
              </w:rPr>
              <w:t>Ofertantul trebuie să prezinte documentele de angajare pentru următorii angajații (ordin de angajare, contract și curriculum vitae)</w:t>
            </w:r>
          </w:p>
          <w:p w14:paraId="5F2FDFF3" w14:textId="77777777" w:rsidR="00EF6A26" w:rsidRPr="00B42929" w:rsidRDefault="00EF6A26" w:rsidP="00EF6A26">
            <w:pPr>
              <w:pStyle w:val="a"/>
              <w:numPr>
                <w:ilvl w:val="0"/>
                <w:numId w:val="57"/>
              </w:numPr>
              <w:tabs>
                <w:tab w:val="clear" w:pos="1134"/>
                <w:tab w:val="left" w:pos="172"/>
              </w:tabs>
              <w:ind w:left="172" w:hanging="172"/>
              <w:rPr>
                <w:rFonts w:eastAsia="PMingLiU"/>
                <w:sz w:val="20"/>
                <w:szCs w:val="20"/>
                <w:lang w:val="ro-MD" w:eastAsia="zh-CN"/>
              </w:rPr>
            </w:pPr>
            <w:r w:rsidRPr="00B42929">
              <w:rPr>
                <w:rFonts w:eastAsia="PMingLiU"/>
                <w:sz w:val="20"/>
                <w:szCs w:val="20"/>
                <w:lang w:val="ro-MD" w:eastAsia="zh-CN"/>
              </w:rPr>
              <w:t>Responsabil tehnic drumuri și poduri (experiență minimă 5 ani)</w:t>
            </w:r>
            <w:r>
              <w:rPr>
                <w:rFonts w:eastAsia="PMingLiU"/>
                <w:sz w:val="20"/>
                <w:szCs w:val="20"/>
                <w:lang w:val="ro-MD" w:eastAsia="zh-CN"/>
              </w:rPr>
              <w:t>, și/sau</w:t>
            </w:r>
          </w:p>
          <w:p w14:paraId="4AAF52BB" w14:textId="77777777" w:rsidR="00EF6A26" w:rsidRPr="00B42929" w:rsidRDefault="00EF6A26" w:rsidP="00EF6A26">
            <w:pPr>
              <w:pStyle w:val="a"/>
              <w:numPr>
                <w:ilvl w:val="0"/>
                <w:numId w:val="57"/>
              </w:numPr>
              <w:tabs>
                <w:tab w:val="clear" w:pos="1134"/>
                <w:tab w:val="left" w:pos="172"/>
              </w:tabs>
              <w:ind w:left="172" w:hanging="172"/>
              <w:rPr>
                <w:rFonts w:eastAsia="PMingLiU"/>
                <w:sz w:val="20"/>
                <w:szCs w:val="20"/>
                <w:lang w:val="ro-MD" w:eastAsia="zh-CN"/>
              </w:rPr>
            </w:pPr>
            <w:r w:rsidRPr="00B42929">
              <w:rPr>
                <w:rFonts w:eastAsia="PMingLiU"/>
                <w:sz w:val="20"/>
                <w:szCs w:val="20"/>
                <w:lang w:val="ro-MD" w:eastAsia="zh-CN"/>
              </w:rPr>
              <w:t>Responsabil tehnic construcții civile</w:t>
            </w:r>
          </w:p>
          <w:p w14:paraId="4305A786" w14:textId="77777777" w:rsidR="00EF6A26" w:rsidRPr="00B42929" w:rsidRDefault="00EF6A26" w:rsidP="005F4E74">
            <w:pPr>
              <w:ind w:left="360" w:hanging="360"/>
              <w:rPr>
                <w:rFonts w:eastAsia="PMingLiU"/>
                <w:sz w:val="20"/>
                <w:szCs w:val="20"/>
                <w:lang w:val="ro-MD" w:eastAsia="zh-CN"/>
              </w:rPr>
            </w:pPr>
            <w:r w:rsidRPr="00B42929">
              <w:rPr>
                <w:rFonts w:eastAsia="PMingLiU"/>
                <w:sz w:val="20"/>
                <w:szCs w:val="20"/>
                <w:lang w:val="ro-MD" w:eastAsia="zh-CN"/>
              </w:rPr>
              <w:t>(experiență minimă 5 ani)</w:t>
            </w:r>
          </w:p>
          <w:p w14:paraId="4AF8A67B" w14:textId="77777777" w:rsidR="00EF6A26" w:rsidRPr="00F17001" w:rsidRDefault="00EF6A26" w:rsidP="005F4E74">
            <w:pPr>
              <w:jc w:val="both"/>
              <w:rPr>
                <w:rFonts w:eastAsia="PMingLiU"/>
                <w:sz w:val="20"/>
                <w:szCs w:val="20"/>
                <w:lang w:val="ro-MD" w:eastAsia="zh-CN"/>
              </w:rPr>
            </w:pPr>
            <w:r>
              <w:rPr>
                <w:rFonts w:eastAsia="PMingLiU"/>
                <w:sz w:val="20"/>
                <w:szCs w:val="20"/>
                <w:lang w:val="ro-MD" w:eastAsia="zh-CN"/>
              </w:rPr>
              <w:t>(</w:t>
            </w:r>
            <w:r w:rsidRPr="00F17001">
              <w:rPr>
                <w:rFonts w:eastAsia="PMingLiU"/>
                <w:sz w:val="20"/>
                <w:szCs w:val="20"/>
                <w:lang w:val="ro-MD" w:eastAsia="zh-CN"/>
              </w:rPr>
              <w:t xml:space="preserve">ofertantul va </w:t>
            </w:r>
            <w:r>
              <w:rPr>
                <w:rFonts w:eastAsia="PMingLiU"/>
                <w:sz w:val="20"/>
                <w:szCs w:val="20"/>
                <w:lang w:val="ro-MD" w:eastAsia="zh-CN"/>
              </w:rPr>
              <w:t xml:space="preserve">prezenta raportul IPC (darea de </w:t>
            </w:r>
            <w:r w:rsidRPr="00F17001">
              <w:rPr>
                <w:rFonts w:eastAsia="PMingLiU"/>
                <w:sz w:val="20"/>
                <w:szCs w:val="20"/>
                <w:lang w:val="ro-MD" w:eastAsia="zh-CN"/>
              </w:rPr>
              <w:t>seamă privind reținerea impozitului pe venit, a primelor de asigurare obligatorie de asistență medicală și a contribuțiilor de asigurări sociale de stat obligatorii calculate) pentru anii 202</w:t>
            </w:r>
            <w:r>
              <w:rPr>
                <w:rFonts w:eastAsia="PMingLiU"/>
                <w:sz w:val="20"/>
                <w:szCs w:val="20"/>
                <w:lang w:val="ro-MD" w:eastAsia="zh-CN"/>
              </w:rPr>
              <w:t>2</w:t>
            </w:r>
            <w:r w:rsidRPr="00F17001">
              <w:rPr>
                <w:rFonts w:eastAsia="PMingLiU"/>
                <w:sz w:val="20"/>
                <w:szCs w:val="20"/>
                <w:lang w:val="ro-MD" w:eastAsia="zh-CN"/>
              </w:rPr>
              <w:t>-202</w:t>
            </w:r>
            <w:r>
              <w:rPr>
                <w:rFonts w:eastAsia="PMingLiU"/>
                <w:sz w:val="20"/>
                <w:szCs w:val="20"/>
                <w:lang w:val="ro-MD" w:eastAsia="zh-CN"/>
              </w:rPr>
              <w:t>5</w:t>
            </w:r>
            <w:r w:rsidRPr="00F17001">
              <w:rPr>
                <w:rFonts w:eastAsia="PMingLiU"/>
                <w:sz w:val="20"/>
                <w:szCs w:val="20"/>
                <w:lang w:val="ro-MD" w:eastAsia="zh-CN"/>
              </w:rPr>
              <w:t xml:space="preserve">, prin care va demonstra deținerea numărul personalului angajat în ultimii 3 ani de minim </w:t>
            </w:r>
            <w:r>
              <w:rPr>
                <w:rFonts w:eastAsia="PMingLiU"/>
                <w:sz w:val="20"/>
                <w:szCs w:val="20"/>
                <w:lang w:val="ro-MD" w:eastAsia="zh-CN"/>
              </w:rPr>
              <w:t>2</w:t>
            </w:r>
            <w:r w:rsidRPr="00F17001">
              <w:rPr>
                <w:rFonts w:eastAsia="PMingLiU"/>
                <w:sz w:val="20"/>
                <w:szCs w:val="20"/>
                <w:lang w:val="ro-MD" w:eastAsia="zh-CN"/>
              </w:rPr>
              <w:t>0 persoane.</w:t>
            </w:r>
          </w:p>
          <w:p w14:paraId="40179E9D" w14:textId="77777777" w:rsidR="00EF6A26" w:rsidRPr="00F17001" w:rsidRDefault="00EF6A26" w:rsidP="005F4E74">
            <w:pPr>
              <w:jc w:val="both"/>
              <w:rPr>
                <w:rFonts w:eastAsia="PMingLiU"/>
                <w:sz w:val="20"/>
                <w:szCs w:val="20"/>
                <w:lang w:val="ro-MD" w:eastAsia="zh-CN"/>
              </w:rPr>
            </w:pPr>
            <w:r w:rsidRPr="00F17001">
              <w:rPr>
                <w:rFonts w:eastAsia="PMingLiU"/>
                <w:sz w:val="20"/>
                <w:szCs w:val="20"/>
                <w:lang w:val="ro-MD" w:eastAsia="zh-CN"/>
              </w:rPr>
              <w:t>Auto</w:t>
            </w:r>
            <w:r>
              <w:rPr>
                <w:rFonts w:eastAsia="PMingLiU"/>
                <w:sz w:val="20"/>
                <w:szCs w:val="20"/>
                <w:lang w:val="ro-MD" w:eastAsia="zh-CN"/>
              </w:rPr>
              <w:t xml:space="preserve">ritatea Contractanta va accepta </w:t>
            </w:r>
            <w:r w:rsidRPr="00F17001">
              <w:rPr>
                <w:rFonts w:eastAsia="PMingLiU"/>
                <w:sz w:val="20"/>
                <w:szCs w:val="20"/>
                <w:lang w:val="ro-MD" w:eastAsia="zh-CN"/>
              </w:rPr>
              <w:t>documentele depersonalizate a datelor cu caracter personal.</w:t>
            </w:r>
          </w:p>
        </w:tc>
        <w:tc>
          <w:tcPr>
            <w:tcW w:w="1701" w:type="dxa"/>
            <w:vAlign w:val="center"/>
          </w:tcPr>
          <w:p w14:paraId="652CD662" w14:textId="77777777" w:rsidR="00EF6A26" w:rsidRPr="00B42929" w:rsidRDefault="00EF6A26" w:rsidP="005F4E74">
            <w:pPr>
              <w:jc w:val="center"/>
              <w:rPr>
                <w:iCs/>
                <w:sz w:val="20"/>
                <w:szCs w:val="20"/>
                <w:lang w:val="ro-MD"/>
              </w:rPr>
            </w:pPr>
            <w:r w:rsidRPr="00B42929">
              <w:rPr>
                <w:iCs/>
                <w:sz w:val="20"/>
                <w:szCs w:val="20"/>
                <w:lang w:val="ro-MD"/>
              </w:rPr>
              <w:t>DA – Prezentat în termen de 3 zile în mod obligatoriu</w:t>
            </w:r>
          </w:p>
        </w:tc>
      </w:tr>
      <w:tr w:rsidR="00EF6A26" w:rsidRPr="002C361B" w14:paraId="3F2292C0" w14:textId="77777777" w:rsidTr="005F4E74">
        <w:trPr>
          <w:trHeight w:val="794"/>
        </w:trPr>
        <w:tc>
          <w:tcPr>
            <w:tcW w:w="568" w:type="dxa"/>
            <w:vAlign w:val="center"/>
          </w:tcPr>
          <w:p w14:paraId="40DFB21E"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7.</w:t>
            </w:r>
          </w:p>
        </w:tc>
        <w:tc>
          <w:tcPr>
            <w:tcW w:w="3856" w:type="dxa"/>
            <w:vAlign w:val="center"/>
          </w:tcPr>
          <w:p w14:paraId="60C0F7F2" w14:textId="77777777" w:rsidR="00EF6A26" w:rsidRPr="00B42929" w:rsidRDefault="00EF6A26" w:rsidP="005F4E74">
            <w:pPr>
              <w:pStyle w:val="aff3"/>
              <w:ind w:right="-113"/>
              <w:rPr>
                <w:rStyle w:val="fontstyle01"/>
                <w:rFonts w:eastAsia="SimSun" w:hint="eastAsia"/>
                <w:lang w:val="ro-MD"/>
              </w:rPr>
            </w:pPr>
            <w:r w:rsidRPr="00B42929">
              <w:rPr>
                <w:rStyle w:val="fontstyle01"/>
                <w:rFonts w:eastAsia="SimSun"/>
                <w:lang w:val="ro-MD"/>
              </w:rPr>
              <w:t xml:space="preserve">Certificat de atestare tehnico-profesională a responsabil tehnic– domeniu: </w:t>
            </w:r>
          </w:p>
          <w:p w14:paraId="65F4F0F4" w14:textId="77777777" w:rsidR="00EF6A26" w:rsidRPr="00B42929" w:rsidRDefault="00EF6A26" w:rsidP="005F4E74">
            <w:pPr>
              <w:pStyle w:val="aff3"/>
              <w:rPr>
                <w:rStyle w:val="fontstyle01"/>
                <w:rFonts w:eastAsia="SimSun" w:hint="eastAsia"/>
                <w:lang w:val="ro-MD"/>
              </w:rPr>
            </w:pPr>
            <w:r w:rsidRPr="00B42929">
              <w:rPr>
                <w:rStyle w:val="fontstyle01"/>
                <w:rFonts w:eastAsia="SimSun"/>
                <w:lang w:val="ro-MD"/>
              </w:rPr>
              <w:t>Construcții speciale:</w:t>
            </w:r>
          </w:p>
          <w:p w14:paraId="00CCAC04" w14:textId="77777777" w:rsidR="00EF6A26" w:rsidRPr="00B42929" w:rsidRDefault="00EF6A26" w:rsidP="005F4E74">
            <w:pPr>
              <w:pStyle w:val="aff3"/>
              <w:rPr>
                <w:rStyle w:val="fontstyle01"/>
                <w:rFonts w:eastAsia="SimSun" w:hint="eastAsia"/>
                <w:lang w:val="ro-MD"/>
              </w:rPr>
            </w:pPr>
            <w:r w:rsidRPr="00B42929">
              <w:rPr>
                <w:rStyle w:val="fontstyle01"/>
                <w:rFonts w:eastAsia="SimSun"/>
                <w:lang w:val="ro-MD"/>
              </w:rPr>
              <w:t>a)drumuri și piste de aviație;</w:t>
            </w:r>
          </w:p>
          <w:p w14:paraId="46EFD418" w14:textId="77777777" w:rsidR="00EF6A26" w:rsidRPr="00B42929" w:rsidRDefault="00EF6A26" w:rsidP="005F4E74">
            <w:pPr>
              <w:pStyle w:val="aff3"/>
              <w:rPr>
                <w:rStyle w:val="fontstyle01"/>
                <w:rFonts w:eastAsia="SimSun" w:hint="eastAsia"/>
                <w:lang w:val="ro-MD"/>
              </w:rPr>
            </w:pPr>
            <w:r w:rsidRPr="00B42929">
              <w:rPr>
                <w:rStyle w:val="fontstyle01"/>
                <w:rFonts w:eastAsia="SimSun"/>
                <w:lang w:val="ro-MD"/>
              </w:rPr>
              <w:t>b) poduri</w:t>
            </w:r>
          </w:p>
        </w:tc>
        <w:tc>
          <w:tcPr>
            <w:tcW w:w="3969" w:type="dxa"/>
            <w:vAlign w:val="center"/>
          </w:tcPr>
          <w:p w14:paraId="79A870DC" w14:textId="77777777" w:rsidR="00EF6A26" w:rsidRPr="00B42929" w:rsidRDefault="00EF6A26" w:rsidP="005F4E74">
            <w:pPr>
              <w:pStyle w:val="aff3"/>
              <w:jc w:val="both"/>
              <w:rPr>
                <w:rFonts w:eastAsia="PMingLiU"/>
                <w:lang w:val="ro-MD" w:eastAsia="zh-CN"/>
              </w:rPr>
            </w:pPr>
            <w:r w:rsidRPr="00B42929">
              <w:rPr>
                <w:rFonts w:eastAsia="PMingLiU"/>
                <w:lang w:val="ro-MD" w:eastAsia="zh-CN"/>
              </w:rPr>
              <w:t>Copie confirmată / Semnată electronic</w:t>
            </w:r>
          </w:p>
        </w:tc>
        <w:tc>
          <w:tcPr>
            <w:tcW w:w="1701" w:type="dxa"/>
            <w:vAlign w:val="center"/>
          </w:tcPr>
          <w:p w14:paraId="4DFEB2EA" w14:textId="77777777" w:rsidR="00EF6A26" w:rsidRPr="00B42929" w:rsidRDefault="00EF6A26" w:rsidP="005F4E74">
            <w:pPr>
              <w:jc w:val="center"/>
              <w:rPr>
                <w:sz w:val="20"/>
                <w:szCs w:val="20"/>
                <w:lang w:val="ro-MD"/>
              </w:rPr>
            </w:pPr>
            <w:r w:rsidRPr="00B42929">
              <w:rPr>
                <w:iCs/>
                <w:sz w:val="20"/>
                <w:szCs w:val="20"/>
                <w:lang w:val="ro-MD"/>
              </w:rPr>
              <w:t>DA – Prezentat în termen de 3 zile în mod obligatoriu</w:t>
            </w:r>
          </w:p>
        </w:tc>
      </w:tr>
      <w:tr w:rsidR="00EF6A26" w:rsidRPr="002C361B" w14:paraId="399BDD1D" w14:textId="77777777" w:rsidTr="005F4E74">
        <w:trPr>
          <w:trHeight w:val="794"/>
        </w:trPr>
        <w:tc>
          <w:tcPr>
            <w:tcW w:w="568" w:type="dxa"/>
            <w:vAlign w:val="center"/>
          </w:tcPr>
          <w:p w14:paraId="2C649E20"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8.</w:t>
            </w:r>
          </w:p>
        </w:tc>
        <w:tc>
          <w:tcPr>
            <w:tcW w:w="3856" w:type="dxa"/>
            <w:vAlign w:val="center"/>
          </w:tcPr>
          <w:p w14:paraId="2B130B51" w14:textId="77777777" w:rsidR="00EF6A26" w:rsidRPr="00B42929" w:rsidRDefault="00EF6A26" w:rsidP="005F4E74">
            <w:pPr>
              <w:pStyle w:val="aff3"/>
              <w:rPr>
                <w:rStyle w:val="fontstyle01"/>
                <w:rFonts w:eastAsia="SimSun" w:hint="eastAsia"/>
                <w:b/>
                <w:bCs/>
                <w:lang w:val="ro-MD"/>
              </w:rPr>
            </w:pPr>
            <w:r w:rsidRPr="00B42929">
              <w:rPr>
                <w:rStyle w:val="fontstyle01"/>
                <w:rFonts w:eastAsia="SimSun"/>
                <w:lang w:val="ro-MD"/>
              </w:rPr>
              <w:t xml:space="preserve">Avizul – Agenției / Inspectoratului Național pentru Supraveghere Tehnică </w:t>
            </w:r>
          </w:p>
          <w:p w14:paraId="14A5E62A" w14:textId="77777777" w:rsidR="00EF6A26" w:rsidRPr="00B42929" w:rsidRDefault="00EF6A26" w:rsidP="005F4E74">
            <w:pPr>
              <w:pStyle w:val="aff3"/>
              <w:rPr>
                <w:rFonts w:eastAsia="SimSun"/>
                <w:color w:val="000000"/>
                <w:lang w:val="ro-MD"/>
              </w:rPr>
            </w:pPr>
            <w:r w:rsidRPr="00B42929">
              <w:rPr>
                <w:rStyle w:val="fontstyle01"/>
                <w:rFonts w:eastAsia="SimSun"/>
                <w:lang w:val="ro-MD"/>
              </w:rPr>
              <w:t>eliberat pentru participare la licitațiile publice de lucrări din domeniul construcțiilor și instalațiilor cu dispunerea de personal propriu</w:t>
            </w:r>
            <w:r w:rsidRPr="00B42929">
              <w:rPr>
                <w:rStyle w:val="fontstyle01"/>
                <w:rFonts w:eastAsia="SimSun"/>
                <w:u w:val="single"/>
                <w:lang w:val="ro-MD" w:eastAsia="zh-CN"/>
              </w:rPr>
              <w:t xml:space="preserve"> </w:t>
            </w:r>
            <w:r w:rsidRPr="00695DD4">
              <w:rPr>
                <w:rStyle w:val="fontstyle01"/>
                <w:rFonts w:eastAsia="SimSun"/>
                <w:bCs/>
                <w:lang w:val="ro-MD" w:eastAsia="zh-CN"/>
              </w:rPr>
              <w:t>calificat pentru executarea lucrărilor de drumuri</w:t>
            </w:r>
            <w:r w:rsidRPr="00695DD4">
              <w:rPr>
                <w:rStyle w:val="fontstyle01"/>
                <w:rFonts w:eastAsia="SimSun"/>
                <w:bCs/>
                <w:lang w:val="ro-MD"/>
              </w:rPr>
              <w:t xml:space="preserve"> și construcții civile</w:t>
            </w:r>
            <w:r>
              <w:rPr>
                <w:rStyle w:val="fontstyle01"/>
                <w:rFonts w:eastAsia="SimSun"/>
                <w:bCs/>
                <w:lang w:val="ro-MD"/>
              </w:rPr>
              <w:t>.</w:t>
            </w:r>
          </w:p>
        </w:tc>
        <w:tc>
          <w:tcPr>
            <w:tcW w:w="3969" w:type="dxa"/>
            <w:vAlign w:val="center"/>
          </w:tcPr>
          <w:p w14:paraId="3B7B9487" w14:textId="77777777" w:rsidR="00EF6A26" w:rsidRPr="00B42929" w:rsidRDefault="00EF6A26" w:rsidP="005F4E74">
            <w:pPr>
              <w:jc w:val="both"/>
              <w:rPr>
                <w:rFonts w:eastAsia="PMingLiU"/>
                <w:sz w:val="20"/>
                <w:szCs w:val="20"/>
                <w:lang w:val="ro-MD" w:eastAsia="zh-CN"/>
              </w:rPr>
            </w:pPr>
            <w:r w:rsidRPr="00B42929">
              <w:rPr>
                <w:rFonts w:eastAsia="PMingLiU"/>
                <w:sz w:val="20"/>
                <w:szCs w:val="20"/>
                <w:lang w:val="ro-MD" w:eastAsia="zh-CN"/>
              </w:rPr>
              <w:t>Copie confirmată / Semnată electronic în cazul deținerii documentului semnat electronic de către Inspectoratul Național pentru Supraveghere Tehnică, se atașează fișierul original (semnat electronic de către INSP) În cazul când sunt prezentate 2 avize separate de la ofertanți diferitei se prezinta documentul de asociere sau subcontractarea)</w:t>
            </w:r>
          </w:p>
        </w:tc>
        <w:tc>
          <w:tcPr>
            <w:tcW w:w="1701" w:type="dxa"/>
            <w:vAlign w:val="center"/>
          </w:tcPr>
          <w:p w14:paraId="0EFDCC86" w14:textId="77777777" w:rsidR="00EF6A26" w:rsidRPr="00B42929" w:rsidRDefault="00EF6A26" w:rsidP="005F4E74">
            <w:pPr>
              <w:jc w:val="center"/>
              <w:rPr>
                <w:sz w:val="20"/>
                <w:szCs w:val="20"/>
                <w:lang w:val="ro-MD"/>
              </w:rPr>
            </w:pPr>
            <w:r w:rsidRPr="00B42929">
              <w:rPr>
                <w:iCs/>
                <w:sz w:val="20"/>
                <w:szCs w:val="20"/>
                <w:lang w:val="ro-MD"/>
              </w:rPr>
              <w:t>DA – Prezentat în termen de 3 zile în mod obligatoriu</w:t>
            </w:r>
          </w:p>
        </w:tc>
      </w:tr>
      <w:tr w:rsidR="00EF6A26" w:rsidRPr="002C361B" w14:paraId="53DEFCE8" w14:textId="77777777" w:rsidTr="005F4E74">
        <w:trPr>
          <w:trHeight w:val="794"/>
        </w:trPr>
        <w:tc>
          <w:tcPr>
            <w:tcW w:w="568" w:type="dxa"/>
            <w:vAlign w:val="center"/>
          </w:tcPr>
          <w:p w14:paraId="2B7E705C"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9.</w:t>
            </w:r>
          </w:p>
        </w:tc>
        <w:tc>
          <w:tcPr>
            <w:tcW w:w="3856" w:type="dxa"/>
            <w:vAlign w:val="center"/>
          </w:tcPr>
          <w:p w14:paraId="2CA9568F" w14:textId="77777777" w:rsidR="00EF6A26" w:rsidRPr="00B42929" w:rsidRDefault="00EF6A26" w:rsidP="005F4E74">
            <w:pPr>
              <w:jc w:val="both"/>
              <w:rPr>
                <w:sz w:val="20"/>
                <w:szCs w:val="20"/>
                <w:lang w:val="ro-MD"/>
              </w:rPr>
            </w:pPr>
            <w:r w:rsidRPr="00B42929">
              <w:rPr>
                <w:sz w:val="20"/>
                <w:szCs w:val="20"/>
                <w:lang w:val="ro-MD"/>
              </w:rPr>
              <w:t>Cifra de afaceri medie anuală în domeniul construcțiilor în ultimii 3 ani, minim valoarea dublă a ofertei, iar în ultimul an de activitate nu mai puțin de valoarea dublă a ofertei depuse</w:t>
            </w:r>
          </w:p>
        </w:tc>
        <w:tc>
          <w:tcPr>
            <w:tcW w:w="3969" w:type="dxa"/>
            <w:vAlign w:val="center"/>
          </w:tcPr>
          <w:p w14:paraId="776A7D51" w14:textId="77777777" w:rsidR="00EF6A26" w:rsidRPr="00B42929" w:rsidRDefault="00EF6A26" w:rsidP="005F4E74">
            <w:pPr>
              <w:shd w:val="clear" w:color="auto" w:fill="FFFFFF"/>
              <w:tabs>
                <w:tab w:val="left" w:pos="612"/>
              </w:tabs>
              <w:spacing w:before="120" w:after="120"/>
              <w:jc w:val="both"/>
              <w:rPr>
                <w:sz w:val="20"/>
                <w:szCs w:val="20"/>
                <w:lang w:val="ro-MD"/>
              </w:rPr>
            </w:pPr>
            <w:r w:rsidRPr="00B42929">
              <w:rPr>
                <w:rFonts w:eastAsia="PMingLiU"/>
                <w:sz w:val="20"/>
                <w:szCs w:val="20"/>
                <w:lang w:val="ro-MD" w:eastAsia="zh-CN"/>
              </w:rPr>
              <w:t>Se prezintă o declarație în formă liberă cu aplicarea semnăturii electronice a operatorului economic Confirmată / Semnată electronic</w:t>
            </w:r>
          </w:p>
        </w:tc>
        <w:tc>
          <w:tcPr>
            <w:tcW w:w="1701" w:type="dxa"/>
            <w:vAlign w:val="center"/>
          </w:tcPr>
          <w:p w14:paraId="4B5696AB" w14:textId="77777777" w:rsidR="00EF6A26" w:rsidRPr="00B42929" w:rsidRDefault="00EF6A26" w:rsidP="005F4E74">
            <w:pPr>
              <w:jc w:val="center"/>
              <w:rPr>
                <w:sz w:val="20"/>
                <w:szCs w:val="20"/>
                <w:lang w:val="ro-MD"/>
              </w:rPr>
            </w:pPr>
            <w:r w:rsidRPr="00B42929">
              <w:rPr>
                <w:iCs/>
                <w:sz w:val="20"/>
                <w:szCs w:val="20"/>
                <w:lang w:val="ro-MD"/>
              </w:rPr>
              <w:t>DA – Prezentat în termen de 3 zile în mod obligatoriu</w:t>
            </w:r>
          </w:p>
        </w:tc>
      </w:tr>
      <w:tr w:rsidR="00EF6A26" w:rsidRPr="002C361B" w14:paraId="1C3B8956" w14:textId="77777777" w:rsidTr="005F4E74">
        <w:trPr>
          <w:trHeight w:val="794"/>
        </w:trPr>
        <w:tc>
          <w:tcPr>
            <w:tcW w:w="568" w:type="dxa"/>
            <w:vAlign w:val="center"/>
          </w:tcPr>
          <w:p w14:paraId="2C992181"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10.</w:t>
            </w:r>
          </w:p>
        </w:tc>
        <w:tc>
          <w:tcPr>
            <w:tcW w:w="3856" w:type="dxa"/>
            <w:vAlign w:val="center"/>
          </w:tcPr>
          <w:p w14:paraId="09A727CF" w14:textId="77777777" w:rsidR="00EF6A26" w:rsidRPr="00B42929" w:rsidRDefault="00EF6A26" w:rsidP="005F4E74">
            <w:pPr>
              <w:jc w:val="both"/>
              <w:rPr>
                <w:sz w:val="20"/>
                <w:szCs w:val="20"/>
                <w:lang w:val="ro-MD"/>
              </w:rPr>
            </w:pPr>
            <w:r w:rsidRPr="00B42929">
              <w:rPr>
                <w:rStyle w:val="fontstyle01"/>
                <w:rFonts w:eastAsia="SimSun"/>
                <w:lang w:val="ro-MD"/>
              </w:rPr>
              <w:t>Certificat de înregistrare a întreprinderii și Extras  din Registrul de Stat al persoanelor juridice</w:t>
            </w:r>
          </w:p>
        </w:tc>
        <w:tc>
          <w:tcPr>
            <w:tcW w:w="3969" w:type="dxa"/>
            <w:vAlign w:val="center"/>
          </w:tcPr>
          <w:p w14:paraId="6CAEF0C9" w14:textId="77777777" w:rsidR="00EF6A26" w:rsidRPr="00B42929" w:rsidRDefault="00EF6A26" w:rsidP="005F4E74">
            <w:pPr>
              <w:shd w:val="clear" w:color="auto" w:fill="FFFFFF"/>
              <w:tabs>
                <w:tab w:val="left" w:pos="612"/>
              </w:tabs>
              <w:spacing w:before="120" w:after="120"/>
              <w:jc w:val="both"/>
              <w:rPr>
                <w:rFonts w:eastAsia="PMingLiU"/>
                <w:sz w:val="20"/>
                <w:szCs w:val="20"/>
                <w:lang w:val="ro-MD" w:eastAsia="zh-CN"/>
              </w:rPr>
            </w:pPr>
            <w:r w:rsidRPr="00B42929">
              <w:rPr>
                <w:rFonts w:eastAsia="PMingLiU"/>
                <w:sz w:val="20"/>
                <w:szCs w:val="20"/>
                <w:lang w:val="ro-MD" w:eastAsia="zh-CN"/>
              </w:rPr>
              <w:t>Copie confirmată / Semnată electronic</w:t>
            </w:r>
          </w:p>
          <w:p w14:paraId="0E583EE4" w14:textId="77777777" w:rsidR="00EF6A26" w:rsidRPr="00B42929" w:rsidRDefault="00EF6A26" w:rsidP="005F4E74">
            <w:pPr>
              <w:shd w:val="clear" w:color="auto" w:fill="FFFFFF"/>
              <w:tabs>
                <w:tab w:val="left" w:pos="612"/>
              </w:tabs>
              <w:spacing w:before="120" w:after="120"/>
              <w:jc w:val="both"/>
              <w:rPr>
                <w:sz w:val="20"/>
                <w:szCs w:val="20"/>
                <w:lang w:val="ro-MD"/>
              </w:rPr>
            </w:pPr>
            <w:r w:rsidRPr="00B42929">
              <w:rPr>
                <w:sz w:val="20"/>
                <w:szCs w:val="20"/>
                <w:lang w:val="ro-MD"/>
              </w:rPr>
              <w:t>Obiectul de activitate trebuie să includă lucrări de construcții drumuri</w:t>
            </w:r>
          </w:p>
        </w:tc>
        <w:tc>
          <w:tcPr>
            <w:tcW w:w="1701" w:type="dxa"/>
            <w:vAlign w:val="center"/>
          </w:tcPr>
          <w:p w14:paraId="6A716BA5" w14:textId="77777777" w:rsidR="00EF6A26" w:rsidRPr="00B42929" w:rsidRDefault="00EF6A26" w:rsidP="005F4E74">
            <w:pPr>
              <w:jc w:val="center"/>
              <w:rPr>
                <w:sz w:val="20"/>
                <w:szCs w:val="20"/>
              </w:rPr>
            </w:pPr>
            <w:r w:rsidRPr="00B42929">
              <w:rPr>
                <w:iCs/>
                <w:sz w:val="20"/>
                <w:szCs w:val="20"/>
                <w:lang w:val="ro-MD"/>
              </w:rPr>
              <w:t>DA – Prezentat în termen de 3 zile în mod obligatoriu</w:t>
            </w:r>
          </w:p>
        </w:tc>
      </w:tr>
      <w:tr w:rsidR="00EF6A26" w:rsidRPr="002C361B" w14:paraId="14DCC301" w14:textId="77777777" w:rsidTr="005F4E74">
        <w:trPr>
          <w:trHeight w:val="794"/>
        </w:trPr>
        <w:tc>
          <w:tcPr>
            <w:tcW w:w="568" w:type="dxa"/>
            <w:vAlign w:val="center"/>
          </w:tcPr>
          <w:p w14:paraId="33106D67"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w:t>
            </w:r>
            <w:r>
              <w:rPr>
                <w:rFonts w:eastAsia="SimSun"/>
                <w:iCs/>
                <w:sz w:val="20"/>
                <w:szCs w:val="20"/>
                <w:lang w:val="ro-MD" w:eastAsia="ru-RU"/>
              </w:rPr>
              <w:t>3</w:t>
            </w:r>
            <w:r w:rsidRPr="00B42929">
              <w:rPr>
                <w:rFonts w:eastAsia="SimSun"/>
                <w:iCs/>
                <w:sz w:val="20"/>
                <w:szCs w:val="20"/>
                <w:lang w:val="ro-MD" w:eastAsia="ru-RU"/>
              </w:rPr>
              <w:t>.</w:t>
            </w:r>
          </w:p>
        </w:tc>
        <w:tc>
          <w:tcPr>
            <w:tcW w:w="3856" w:type="dxa"/>
            <w:vAlign w:val="center"/>
          </w:tcPr>
          <w:p w14:paraId="1841D4FF" w14:textId="77777777" w:rsidR="00EF6A26" w:rsidRPr="00B42929" w:rsidRDefault="00EF6A26" w:rsidP="005F4E74">
            <w:pPr>
              <w:jc w:val="both"/>
              <w:rPr>
                <w:rStyle w:val="fontstyle01"/>
                <w:rFonts w:eastAsia="SimSun" w:hint="eastAsia"/>
                <w:b/>
                <w:bCs/>
                <w:lang w:val="ro-MD"/>
              </w:rPr>
            </w:pPr>
            <w:r w:rsidRPr="00B42929">
              <w:rPr>
                <w:sz w:val="20"/>
                <w:szCs w:val="20"/>
                <w:lang w:val="ro-MD"/>
              </w:rPr>
              <w:t xml:space="preserve">Documente prin care se demonstrează că operatorul economic are acces la laboratoare de încercări şi teste a materialelor ce vor fi utilizate, în conformitate cu natura şi specificul lucrărilor ce fac obiectul viitorului contract </w:t>
            </w:r>
          </w:p>
        </w:tc>
        <w:tc>
          <w:tcPr>
            <w:tcW w:w="3969" w:type="dxa"/>
            <w:vAlign w:val="center"/>
          </w:tcPr>
          <w:p w14:paraId="3095068A" w14:textId="77777777" w:rsidR="00EF6A26" w:rsidRPr="00B42929" w:rsidRDefault="00EF6A26" w:rsidP="005F4E74">
            <w:pPr>
              <w:shd w:val="clear" w:color="auto" w:fill="FFFFFF"/>
              <w:tabs>
                <w:tab w:val="left" w:pos="612"/>
              </w:tabs>
              <w:spacing w:before="120" w:after="120"/>
              <w:rPr>
                <w:rFonts w:eastAsia="PMingLiU"/>
                <w:sz w:val="20"/>
                <w:szCs w:val="20"/>
                <w:lang w:val="ro-MD" w:eastAsia="zh-CN"/>
              </w:rPr>
            </w:pPr>
            <w:r w:rsidRPr="00B42929">
              <w:rPr>
                <w:sz w:val="20"/>
                <w:szCs w:val="20"/>
                <w:lang w:val="ro-MD"/>
              </w:rPr>
              <w:t>Copia documentelor confirmative</w:t>
            </w:r>
          </w:p>
        </w:tc>
        <w:tc>
          <w:tcPr>
            <w:tcW w:w="1701" w:type="dxa"/>
            <w:vAlign w:val="center"/>
          </w:tcPr>
          <w:p w14:paraId="6028B60C" w14:textId="77777777" w:rsidR="00EF6A26" w:rsidRPr="00B42929" w:rsidRDefault="00EF6A26" w:rsidP="005F4E74">
            <w:pPr>
              <w:jc w:val="center"/>
              <w:rPr>
                <w:sz w:val="20"/>
                <w:szCs w:val="20"/>
              </w:rPr>
            </w:pPr>
            <w:r w:rsidRPr="00B42929">
              <w:rPr>
                <w:iCs/>
                <w:sz w:val="20"/>
                <w:szCs w:val="20"/>
                <w:lang w:val="ro-MD"/>
              </w:rPr>
              <w:t>DA – Prezentat în termen de 3 zile în mod obligatoriu</w:t>
            </w:r>
          </w:p>
        </w:tc>
      </w:tr>
      <w:tr w:rsidR="00EF6A26" w:rsidRPr="002C361B" w14:paraId="035F479C" w14:textId="77777777" w:rsidTr="005F4E74">
        <w:trPr>
          <w:trHeight w:val="416"/>
        </w:trPr>
        <w:tc>
          <w:tcPr>
            <w:tcW w:w="568" w:type="dxa"/>
            <w:vAlign w:val="center"/>
          </w:tcPr>
          <w:p w14:paraId="7431AC44" w14:textId="77777777" w:rsidR="00EF6A26" w:rsidRPr="00B42929" w:rsidRDefault="00EF6A26" w:rsidP="005F4E74">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w:t>
            </w:r>
            <w:r>
              <w:rPr>
                <w:rFonts w:eastAsia="SimSun"/>
                <w:iCs/>
                <w:sz w:val="20"/>
                <w:szCs w:val="20"/>
                <w:lang w:val="ro-MD" w:eastAsia="ru-RU"/>
              </w:rPr>
              <w:t>4</w:t>
            </w:r>
            <w:r w:rsidRPr="00B42929">
              <w:rPr>
                <w:rFonts w:eastAsia="SimSun"/>
                <w:iCs/>
                <w:sz w:val="20"/>
                <w:szCs w:val="20"/>
                <w:lang w:val="ro-MD" w:eastAsia="ru-RU"/>
              </w:rPr>
              <w:t>.</w:t>
            </w:r>
          </w:p>
        </w:tc>
        <w:tc>
          <w:tcPr>
            <w:tcW w:w="3856" w:type="dxa"/>
            <w:vAlign w:val="center"/>
          </w:tcPr>
          <w:p w14:paraId="30AAA1AB" w14:textId="77777777" w:rsidR="00EF6A26" w:rsidRPr="00B42929" w:rsidRDefault="00EF6A26" w:rsidP="005F4E74">
            <w:pPr>
              <w:pStyle w:val="aff3"/>
              <w:jc w:val="both"/>
              <w:rPr>
                <w:rStyle w:val="fontstyle01"/>
                <w:rFonts w:eastAsia="SimSun" w:hint="eastAsia"/>
                <w:b/>
                <w:bCs/>
                <w:lang w:val="ro-MD"/>
              </w:rPr>
            </w:pPr>
            <w:r w:rsidRPr="00B42929">
              <w:rPr>
                <w:lang w:val="ro-MD"/>
              </w:rPr>
              <w:t xml:space="preserve">Raport financiar/ Situațiile financiare </w:t>
            </w:r>
          </w:p>
        </w:tc>
        <w:tc>
          <w:tcPr>
            <w:tcW w:w="3969" w:type="dxa"/>
            <w:vAlign w:val="center"/>
          </w:tcPr>
          <w:p w14:paraId="1D08E56E" w14:textId="77777777" w:rsidR="00EF6A26" w:rsidRPr="00B42929" w:rsidRDefault="00EF6A26" w:rsidP="005F4E74">
            <w:pPr>
              <w:shd w:val="clear" w:color="auto" w:fill="FFFFFF"/>
              <w:tabs>
                <w:tab w:val="left" w:pos="612"/>
              </w:tabs>
              <w:spacing w:before="120" w:after="120"/>
              <w:jc w:val="both"/>
              <w:rPr>
                <w:rFonts w:eastAsia="PMingLiU"/>
                <w:sz w:val="20"/>
                <w:szCs w:val="20"/>
                <w:lang w:val="ro-MD" w:eastAsia="zh-CN"/>
              </w:rPr>
            </w:pPr>
            <w:r w:rsidRPr="00B42929">
              <w:rPr>
                <w:sz w:val="20"/>
                <w:szCs w:val="20"/>
                <w:lang w:val="ro-MD"/>
              </w:rPr>
              <w:t>Varianta scanată de pe original sau Original/copie, confirmată prin aplicarea semnăturii electronice, a ultimelor rapoarte financiare pentru anii 202</w:t>
            </w:r>
            <w:r>
              <w:rPr>
                <w:sz w:val="20"/>
                <w:szCs w:val="20"/>
                <w:lang w:val="ro-MD"/>
              </w:rPr>
              <w:t>3</w:t>
            </w:r>
            <w:r w:rsidRPr="00B42929">
              <w:rPr>
                <w:sz w:val="20"/>
                <w:szCs w:val="20"/>
                <w:lang w:val="ro-MD"/>
              </w:rPr>
              <w:t>-202</w:t>
            </w:r>
            <w:r>
              <w:rPr>
                <w:sz w:val="20"/>
                <w:szCs w:val="20"/>
                <w:lang w:val="ro-MD"/>
              </w:rPr>
              <w:t>5</w:t>
            </w:r>
          </w:p>
        </w:tc>
        <w:tc>
          <w:tcPr>
            <w:tcW w:w="1701" w:type="dxa"/>
            <w:vAlign w:val="center"/>
          </w:tcPr>
          <w:p w14:paraId="79566B4C" w14:textId="77777777" w:rsidR="00EF6A26" w:rsidRPr="00B42929" w:rsidRDefault="00EF6A26" w:rsidP="005F4E74">
            <w:pPr>
              <w:jc w:val="center"/>
              <w:rPr>
                <w:sz w:val="20"/>
                <w:szCs w:val="20"/>
              </w:rPr>
            </w:pPr>
            <w:r w:rsidRPr="00B42929">
              <w:rPr>
                <w:iCs/>
                <w:sz w:val="20"/>
                <w:szCs w:val="20"/>
                <w:lang w:val="ro-MD"/>
              </w:rPr>
              <w:t>DA – Prezentat în termen de 3 zile în mod obligatoriu</w:t>
            </w:r>
          </w:p>
        </w:tc>
      </w:tr>
      <w:tr w:rsidR="00EF6A26" w:rsidRPr="002C361B" w14:paraId="27BBF4BB" w14:textId="77777777" w:rsidTr="005F4E74">
        <w:trPr>
          <w:trHeight w:val="794"/>
        </w:trPr>
        <w:tc>
          <w:tcPr>
            <w:tcW w:w="568" w:type="dxa"/>
            <w:vAlign w:val="center"/>
          </w:tcPr>
          <w:p w14:paraId="794AEF07"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lastRenderedPageBreak/>
              <w:t>1</w:t>
            </w:r>
            <w:r>
              <w:rPr>
                <w:rFonts w:eastAsia="SimSun"/>
                <w:iCs/>
                <w:sz w:val="22"/>
                <w:szCs w:val="22"/>
                <w:lang w:val="ro-MD" w:eastAsia="ru-RU"/>
              </w:rPr>
              <w:t>5</w:t>
            </w:r>
            <w:r w:rsidRPr="002C361B">
              <w:rPr>
                <w:rFonts w:eastAsia="SimSun"/>
                <w:iCs/>
                <w:sz w:val="22"/>
                <w:szCs w:val="22"/>
                <w:lang w:val="ro-MD" w:eastAsia="ru-RU"/>
              </w:rPr>
              <w:t>.</w:t>
            </w:r>
          </w:p>
        </w:tc>
        <w:tc>
          <w:tcPr>
            <w:tcW w:w="3856" w:type="dxa"/>
            <w:vAlign w:val="center"/>
          </w:tcPr>
          <w:p w14:paraId="4AC0EB0F" w14:textId="77777777" w:rsidR="00EF6A26" w:rsidRPr="00B42929" w:rsidRDefault="00EF6A26" w:rsidP="005F4E74">
            <w:pPr>
              <w:shd w:val="clear" w:color="auto" w:fill="FFFFFF"/>
              <w:tabs>
                <w:tab w:val="left" w:pos="612"/>
              </w:tabs>
              <w:spacing w:before="120" w:after="120"/>
              <w:jc w:val="both"/>
              <w:rPr>
                <w:sz w:val="20"/>
                <w:szCs w:val="22"/>
                <w:lang w:val="ro-MD"/>
              </w:rPr>
            </w:pPr>
            <w:r w:rsidRPr="00F17001">
              <w:rPr>
                <w:sz w:val="20"/>
                <w:lang w:val="ro-MD"/>
              </w:rPr>
              <w:t>Certificat privind calitatea lucrărilor, protecția mediului și sănătății și securității ocupaționale: Certificate ISO 9001, ISO 14001; ISO 45001 recunoscute internațional</w:t>
            </w:r>
            <w:r w:rsidRPr="00B42929">
              <w:rPr>
                <w:sz w:val="20"/>
                <w:szCs w:val="22"/>
                <w:lang w:val="ro-MD"/>
              </w:rPr>
              <w:t xml:space="preserve">; </w:t>
            </w:r>
          </w:p>
        </w:tc>
        <w:tc>
          <w:tcPr>
            <w:tcW w:w="3969" w:type="dxa"/>
            <w:vAlign w:val="center"/>
          </w:tcPr>
          <w:p w14:paraId="660680AE" w14:textId="77777777" w:rsidR="00EF6A26" w:rsidRPr="00B42929" w:rsidRDefault="00EF6A26" w:rsidP="005F4E74">
            <w:pPr>
              <w:shd w:val="clear" w:color="auto" w:fill="FFFFFF"/>
              <w:tabs>
                <w:tab w:val="left" w:pos="612"/>
              </w:tabs>
              <w:spacing w:before="120" w:after="120"/>
              <w:jc w:val="both"/>
              <w:rPr>
                <w:sz w:val="20"/>
                <w:szCs w:val="22"/>
                <w:lang w:val="ro-MD"/>
              </w:rPr>
            </w:pPr>
            <w:r w:rsidRPr="00B42929">
              <w:rPr>
                <w:sz w:val="20"/>
                <w:szCs w:val="22"/>
                <w:lang w:val="ro-MD"/>
              </w:rPr>
              <w:t>Varianta scanată de pe original sau Original/copie, confirmat prin aplicarea semnăturii electronice</w:t>
            </w:r>
          </w:p>
        </w:tc>
        <w:tc>
          <w:tcPr>
            <w:tcW w:w="1701" w:type="dxa"/>
            <w:vAlign w:val="center"/>
          </w:tcPr>
          <w:p w14:paraId="22837213" w14:textId="77777777" w:rsidR="00EF6A26" w:rsidRPr="00B42929" w:rsidRDefault="00EF6A26" w:rsidP="005F4E74">
            <w:pPr>
              <w:jc w:val="center"/>
              <w:rPr>
                <w:sz w:val="20"/>
              </w:rPr>
            </w:pPr>
            <w:r w:rsidRPr="00B42929">
              <w:rPr>
                <w:iCs/>
                <w:sz w:val="20"/>
                <w:szCs w:val="20"/>
                <w:lang w:val="ro-MD"/>
              </w:rPr>
              <w:t>DA – Prezentat în termen de 3 zile în mod obligatoriu</w:t>
            </w:r>
          </w:p>
        </w:tc>
      </w:tr>
      <w:tr w:rsidR="00EF6A26" w:rsidRPr="002C361B" w14:paraId="7BB8F2C0" w14:textId="77777777" w:rsidTr="005F4E74">
        <w:trPr>
          <w:trHeight w:val="794"/>
        </w:trPr>
        <w:tc>
          <w:tcPr>
            <w:tcW w:w="568" w:type="dxa"/>
            <w:vAlign w:val="center"/>
          </w:tcPr>
          <w:p w14:paraId="70A87BC1"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1</w:t>
            </w:r>
            <w:r>
              <w:rPr>
                <w:rFonts w:eastAsia="SimSun"/>
                <w:iCs/>
                <w:sz w:val="22"/>
                <w:szCs w:val="22"/>
                <w:lang w:val="ro-MD" w:eastAsia="ru-RU"/>
              </w:rPr>
              <w:t>6</w:t>
            </w:r>
            <w:r w:rsidRPr="002C361B">
              <w:rPr>
                <w:rFonts w:eastAsia="SimSun"/>
                <w:iCs/>
                <w:sz w:val="22"/>
                <w:szCs w:val="22"/>
                <w:lang w:val="ro-MD" w:eastAsia="ru-RU"/>
              </w:rPr>
              <w:t>.</w:t>
            </w:r>
          </w:p>
        </w:tc>
        <w:tc>
          <w:tcPr>
            <w:tcW w:w="3856" w:type="dxa"/>
            <w:vAlign w:val="center"/>
          </w:tcPr>
          <w:p w14:paraId="0AA08271" w14:textId="77777777" w:rsidR="00EF6A26" w:rsidRPr="00B42929" w:rsidRDefault="00EF6A26" w:rsidP="005F4E74">
            <w:pPr>
              <w:shd w:val="clear" w:color="auto" w:fill="FFFFFF"/>
              <w:tabs>
                <w:tab w:val="left" w:pos="612"/>
              </w:tabs>
              <w:spacing w:before="120" w:after="120"/>
              <w:jc w:val="both"/>
              <w:rPr>
                <w:sz w:val="20"/>
                <w:szCs w:val="22"/>
              </w:rPr>
            </w:pPr>
            <w:r w:rsidRPr="00B42929">
              <w:rPr>
                <w:sz w:val="20"/>
                <w:szCs w:val="22"/>
                <w:lang w:val="ro-MD"/>
              </w:rPr>
              <w:t>Certificate de conformitate</w:t>
            </w:r>
            <w:r w:rsidRPr="00B42929">
              <w:rPr>
                <w:sz w:val="20"/>
                <w:szCs w:val="22"/>
              </w:rPr>
              <w:t>:</w:t>
            </w:r>
            <w:r>
              <w:rPr>
                <w:sz w:val="20"/>
                <w:szCs w:val="22"/>
              </w:rPr>
              <w:t xml:space="preserve"> Piatra spartă</w:t>
            </w:r>
            <w:r w:rsidRPr="00B42929">
              <w:rPr>
                <w:sz w:val="20"/>
                <w:szCs w:val="22"/>
              </w:rPr>
              <w:t>, Bordură de beton, Pavaje, Betoane</w:t>
            </w:r>
          </w:p>
        </w:tc>
        <w:tc>
          <w:tcPr>
            <w:tcW w:w="3969" w:type="dxa"/>
            <w:vAlign w:val="center"/>
          </w:tcPr>
          <w:p w14:paraId="4AB8EF1C" w14:textId="77777777" w:rsidR="00EF6A26" w:rsidRPr="00B42929" w:rsidRDefault="00EF6A26" w:rsidP="005F4E74">
            <w:pPr>
              <w:shd w:val="clear" w:color="auto" w:fill="FFFFFF"/>
              <w:tabs>
                <w:tab w:val="left" w:pos="612"/>
              </w:tabs>
              <w:spacing w:before="120" w:after="120"/>
              <w:jc w:val="both"/>
              <w:rPr>
                <w:sz w:val="20"/>
                <w:szCs w:val="22"/>
                <w:lang w:val="ro-MD"/>
              </w:rPr>
            </w:pPr>
            <w:r w:rsidRPr="00B42929">
              <w:rPr>
                <w:sz w:val="20"/>
                <w:szCs w:val="22"/>
                <w:lang w:val="ro-MD"/>
              </w:rPr>
              <w:t xml:space="preserve">Documentele și certificatele se prezintă/ Copie semnate electronic (cu dovada actelor privind modul de achiziționare) </w:t>
            </w:r>
          </w:p>
        </w:tc>
        <w:tc>
          <w:tcPr>
            <w:tcW w:w="1701" w:type="dxa"/>
            <w:vAlign w:val="center"/>
          </w:tcPr>
          <w:p w14:paraId="33B9D8A5" w14:textId="77777777" w:rsidR="00EF6A26" w:rsidRPr="00B42929" w:rsidRDefault="00EF6A26" w:rsidP="005F4E74">
            <w:pPr>
              <w:jc w:val="center"/>
              <w:rPr>
                <w:sz w:val="20"/>
              </w:rPr>
            </w:pPr>
            <w:r w:rsidRPr="00B42929">
              <w:rPr>
                <w:iCs/>
                <w:sz w:val="20"/>
                <w:szCs w:val="20"/>
                <w:lang w:val="ro-MD"/>
              </w:rPr>
              <w:t>DA – Prezentat în termen de 3 zile în mod obligatoriu</w:t>
            </w:r>
          </w:p>
        </w:tc>
      </w:tr>
      <w:tr w:rsidR="00EF6A26" w:rsidRPr="002C361B" w14:paraId="228F3EA0" w14:textId="77777777" w:rsidTr="005F4E74">
        <w:trPr>
          <w:trHeight w:val="794"/>
        </w:trPr>
        <w:tc>
          <w:tcPr>
            <w:tcW w:w="568" w:type="dxa"/>
            <w:vAlign w:val="center"/>
          </w:tcPr>
          <w:p w14:paraId="0145B487"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1</w:t>
            </w:r>
            <w:r>
              <w:rPr>
                <w:rFonts w:eastAsia="SimSun"/>
                <w:iCs/>
                <w:sz w:val="22"/>
                <w:szCs w:val="22"/>
                <w:lang w:val="ro-MD" w:eastAsia="ru-RU"/>
              </w:rPr>
              <w:t>7</w:t>
            </w:r>
            <w:r w:rsidRPr="002C361B">
              <w:rPr>
                <w:rFonts w:eastAsia="SimSun"/>
                <w:iCs/>
                <w:sz w:val="22"/>
                <w:szCs w:val="22"/>
                <w:lang w:val="ro-MD" w:eastAsia="ru-RU"/>
              </w:rPr>
              <w:t>.</w:t>
            </w:r>
          </w:p>
        </w:tc>
        <w:tc>
          <w:tcPr>
            <w:tcW w:w="3856" w:type="dxa"/>
            <w:vAlign w:val="center"/>
          </w:tcPr>
          <w:p w14:paraId="6A2B4D6C" w14:textId="77777777" w:rsidR="00EF6A26" w:rsidRPr="00B42929" w:rsidRDefault="00EF6A26" w:rsidP="005F4E74">
            <w:pPr>
              <w:shd w:val="clear" w:color="auto" w:fill="FFFFFF"/>
              <w:tabs>
                <w:tab w:val="left" w:pos="612"/>
              </w:tabs>
              <w:spacing w:before="120" w:after="120"/>
              <w:jc w:val="both"/>
              <w:rPr>
                <w:sz w:val="20"/>
                <w:szCs w:val="22"/>
                <w:lang w:val="ro-MD"/>
              </w:rPr>
            </w:pPr>
            <w:r w:rsidRPr="00B42929">
              <w:rPr>
                <w:sz w:val="20"/>
                <w:szCs w:val="22"/>
                <w:lang w:val="ro-MD"/>
              </w:rPr>
              <w:t>Recetele de beton agreate de către un laborator atestat pentru următoarele tipuri de beton C</w:t>
            </w:r>
            <w:r>
              <w:rPr>
                <w:sz w:val="20"/>
                <w:szCs w:val="22"/>
                <w:lang w:val="ro-MD"/>
              </w:rPr>
              <w:t>8</w:t>
            </w:r>
            <w:r w:rsidRPr="00B42929">
              <w:rPr>
                <w:sz w:val="20"/>
                <w:szCs w:val="22"/>
                <w:lang w:val="ro-MD"/>
              </w:rPr>
              <w:t>/</w:t>
            </w:r>
            <w:r>
              <w:rPr>
                <w:sz w:val="20"/>
                <w:szCs w:val="22"/>
                <w:lang w:val="ro-MD"/>
              </w:rPr>
              <w:t>1</w:t>
            </w:r>
            <w:r w:rsidRPr="00B42929">
              <w:rPr>
                <w:sz w:val="20"/>
                <w:szCs w:val="22"/>
                <w:lang w:val="ro-MD"/>
              </w:rPr>
              <w:t>0</w:t>
            </w:r>
          </w:p>
        </w:tc>
        <w:tc>
          <w:tcPr>
            <w:tcW w:w="3969" w:type="dxa"/>
            <w:vAlign w:val="center"/>
          </w:tcPr>
          <w:p w14:paraId="1A4612C9" w14:textId="77777777" w:rsidR="00EF6A26" w:rsidRPr="00B42929" w:rsidRDefault="00EF6A26" w:rsidP="005F4E74">
            <w:pPr>
              <w:shd w:val="clear" w:color="auto" w:fill="FFFFFF"/>
              <w:tabs>
                <w:tab w:val="left" w:pos="612"/>
              </w:tabs>
              <w:spacing w:before="120" w:after="120"/>
              <w:jc w:val="both"/>
              <w:rPr>
                <w:sz w:val="20"/>
                <w:szCs w:val="22"/>
                <w:lang w:val="ro-MD"/>
              </w:rPr>
            </w:pPr>
            <w:r w:rsidRPr="00B42929">
              <w:rPr>
                <w:sz w:val="20"/>
                <w:szCs w:val="22"/>
                <w:lang w:val="ro-MD"/>
              </w:rPr>
              <w:t>Varianta scanată de pe original sau Original/copie, confirmat prin aplicarea semnăturii electronice</w:t>
            </w:r>
          </w:p>
        </w:tc>
        <w:tc>
          <w:tcPr>
            <w:tcW w:w="1701" w:type="dxa"/>
            <w:vAlign w:val="center"/>
          </w:tcPr>
          <w:p w14:paraId="0D4B7334" w14:textId="77777777" w:rsidR="00EF6A26" w:rsidRPr="00B42929" w:rsidRDefault="00EF6A26" w:rsidP="005F4E74">
            <w:pPr>
              <w:jc w:val="center"/>
              <w:rPr>
                <w:sz w:val="20"/>
              </w:rPr>
            </w:pPr>
            <w:r w:rsidRPr="00B42929">
              <w:rPr>
                <w:iCs/>
                <w:sz w:val="20"/>
                <w:szCs w:val="20"/>
                <w:lang w:val="ro-MD"/>
              </w:rPr>
              <w:t>DA – Prezentat în termen de 3 zile în mod obligatoriu</w:t>
            </w:r>
          </w:p>
        </w:tc>
      </w:tr>
      <w:tr w:rsidR="00EF6A26" w:rsidRPr="002C361B" w14:paraId="2403F0BB" w14:textId="77777777" w:rsidTr="005F4E74">
        <w:trPr>
          <w:trHeight w:val="794"/>
        </w:trPr>
        <w:tc>
          <w:tcPr>
            <w:tcW w:w="568" w:type="dxa"/>
            <w:vAlign w:val="center"/>
          </w:tcPr>
          <w:p w14:paraId="6C624475" w14:textId="77777777" w:rsidR="00EF6A26" w:rsidRPr="002C361B" w:rsidRDefault="00EF6A26" w:rsidP="005F4E74">
            <w:pPr>
              <w:shd w:val="clear" w:color="auto" w:fill="FFFFFF"/>
              <w:tabs>
                <w:tab w:val="left" w:pos="612"/>
              </w:tabs>
              <w:spacing w:before="120" w:after="120"/>
              <w:rPr>
                <w:rFonts w:eastAsia="SimSun"/>
                <w:iCs/>
                <w:sz w:val="22"/>
                <w:szCs w:val="22"/>
                <w:lang w:val="ro-MD" w:eastAsia="ru-RU"/>
              </w:rPr>
            </w:pPr>
            <w:r>
              <w:rPr>
                <w:rFonts w:eastAsia="SimSun"/>
                <w:iCs/>
                <w:sz w:val="22"/>
                <w:szCs w:val="22"/>
                <w:lang w:val="ro-MD" w:eastAsia="ru-RU"/>
              </w:rPr>
              <w:t>18.</w:t>
            </w:r>
          </w:p>
        </w:tc>
        <w:tc>
          <w:tcPr>
            <w:tcW w:w="3856" w:type="dxa"/>
            <w:vAlign w:val="center"/>
          </w:tcPr>
          <w:p w14:paraId="10E92F86" w14:textId="77777777" w:rsidR="00EF6A26" w:rsidRDefault="00EF6A26" w:rsidP="005F4E74">
            <w:pPr>
              <w:shd w:val="clear" w:color="auto" w:fill="FFFFFF"/>
              <w:tabs>
                <w:tab w:val="left" w:pos="612"/>
              </w:tabs>
              <w:spacing w:before="120" w:after="120"/>
              <w:jc w:val="both"/>
              <w:rPr>
                <w:sz w:val="20"/>
                <w:szCs w:val="22"/>
                <w:lang w:val="ro-MD"/>
              </w:rPr>
            </w:pPr>
            <w:r>
              <w:rPr>
                <w:sz w:val="20"/>
                <w:szCs w:val="22"/>
                <w:lang w:val="ro-MD"/>
              </w:rPr>
              <w:t>Garanția de bună execuție a contractului</w:t>
            </w:r>
          </w:p>
          <w:p w14:paraId="5CD0D443" w14:textId="77777777" w:rsidR="00EF6A26" w:rsidRPr="00B42929" w:rsidRDefault="00EF6A26" w:rsidP="005F4E74">
            <w:pPr>
              <w:shd w:val="clear" w:color="auto" w:fill="FFFFFF"/>
              <w:tabs>
                <w:tab w:val="left" w:pos="612"/>
              </w:tabs>
              <w:spacing w:before="120" w:after="120"/>
              <w:jc w:val="both"/>
              <w:rPr>
                <w:sz w:val="20"/>
                <w:szCs w:val="22"/>
                <w:lang w:val="ro-MD"/>
              </w:rPr>
            </w:pPr>
          </w:p>
        </w:tc>
        <w:tc>
          <w:tcPr>
            <w:tcW w:w="3969" w:type="dxa"/>
            <w:vAlign w:val="center"/>
          </w:tcPr>
          <w:p w14:paraId="526BEB1A" w14:textId="77777777" w:rsidR="00EF6A26" w:rsidRPr="00B42929" w:rsidRDefault="00EF6A26" w:rsidP="005F4E74">
            <w:pPr>
              <w:shd w:val="clear" w:color="auto" w:fill="FFFFFF"/>
              <w:tabs>
                <w:tab w:val="left" w:pos="612"/>
              </w:tabs>
              <w:spacing w:before="120" w:after="120"/>
              <w:jc w:val="both"/>
              <w:rPr>
                <w:sz w:val="20"/>
                <w:szCs w:val="22"/>
                <w:lang w:val="ro-MD"/>
              </w:rPr>
            </w:pPr>
            <w:r>
              <w:rPr>
                <w:sz w:val="20"/>
                <w:szCs w:val="22"/>
                <w:lang w:val="ro-MD"/>
              </w:rPr>
              <w:t>Scrisoare bancară în valoare de 5%</w:t>
            </w:r>
          </w:p>
        </w:tc>
        <w:tc>
          <w:tcPr>
            <w:tcW w:w="1701" w:type="dxa"/>
            <w:vAlign w:val="center"/>
          </w:tcPr>
          <w:p w14:paraId="11271958" w14:textId="77777777" w:rsidR="00EF6A26" w:rsidRPr="00B42929" w:rsidRDefault="00EF6A26" w:rsidP="005F4E74">
            <w:pPr>
              <w:jc w:val="center"/>
              <w:rPr>
                <w:iCs/>
                <w:sz w:val="20"/>
                <w:szCs w:val="20"/>
                <w:lang w:val="ro-MD"/>
              </w:rPr>
            </w:pPr>
            <w:r>
              <w:rPr>
                <w:iCs/>
                <w:sz w:val="20"/>
                <w:szCs w:val="20"/>
                <w:lang w:val="ro-MD"/>
              </w:rPr>
              <w:t xml:space="preserve">DA- Obligatoriu, la semnarea contractului. </w:t>
            </w:r>
          </w:p>
        </w:tc>
      </w:tr>
    </w:tbl>
    <w:p w14:paraId="4636EC68" w14:textId="77777777" w:rsidR="00EF6A26" w:rsidRDefault="00EF6A26" w:rsidP="00EF6A26">
      <w:pPr>
        <w:numPr>
          <w:ilvl w:val="0"/>
          <w:numId w:val="25"/>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 xml:space="preserve"> </w:t>
      </w:r>
      <w:r w:rsidRPr="00695DD4">
        <w:rPr>
          <w:bCs/>
          <w:u w:val="single"/>
          <w:lang w:val="it-IT" w:eastAsia="ru-RU"/>
        </w:rPr>
        <w:t>Scrisoare bancară</w:t>
      </w:r>
      <w:r>
        <w:t xml:space="preserve">, </w:t>
      </w:r>
      <w:r w:rsidRPr="0015247E">
        <w:rPr>
          <w:b/>
          <w:lang w:val="it-IT" w:eastAsia="ru-RU"/>
        </w:rPr>
        <w:t>cuantumul</w:t>
      </w:r>
      <w:r>
        <w:rPr>
          <w:b/>
          <w:lang w:val="it-IT" w:eastAsia="ru-RU"/>
        </w:rPr>
        <w:t xml:space="preserve"> </w:t>
      </w:r>
      <w:r w:rsidRPr="00695DD4">
        <w:rPr>
          <w:bCs/>
          <w:u w:val="single"/>
          <w:lang w:val="it-IT" w:eastAsia="ru-RU"/>
        </w:rPr>
        <w:t>1%</w:t>
      </w:r>
      <w:r>
        <w:rPr>
          <w:b/>
          <w:lang w:val="it-IT" w:eastAsia="ru-RU"/>
        </w:rPr>
        <w:t xml:space="preserve"> din valoarea fără TVA a ofertei. .</w:t>
      </w:r>
    </w:p>
    <w:p w14:paraId="44182DA5" w14:textId="77777777" w:rsidR="00EF6A26" w:rsidRPr="009C2F8F" w:rsidRDefault="00EF6A26" w:rsidP="00EF6A26">
      <w:pPr>
        <w:pStyle w:val="a"/>
        <w:numPr>
          <w:ilvl w:val="0"/>
          <w:numId w:val="25"/>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Pr>
          <w:bCs/>
          <w:u w:val="single"/>
          <w:lang w:val="it-IT" w:eastAsia="ru-RU"/>
        </w:rPr>
        <w:t>scrisoare bancară</w:t>
      </w:r>
      <w:r w:rsidRPr="009C2F8F">
        <w:rPr>
          <w:b/>
          <w:lang w:val="it-IT" w:eastAsia="ru-RU"/>
        </w:rPr>
        <w:t>, cuantumul</w:t>
      </w:r>
      <w:r>
        <w:rPr>
          <w:b/>
          <w:lang w:val="it-IT" w:eastAsia="ru-RU"/>
        </w:rPr>
        <w:t xml:space="preserve"> </w:t>
      </w:r>
      <w:r w:rsidRPr="00695DD4">
        <w:rPr>
          <w:bCs/>
          <w:i/>
          <w:iCs/>
          <w:u w:val="single"/>
          <w:lang w:val="it-IT" w:eastAsia="ru-RU"/>
        </w:rPr>
        <w:t>5%</w:t>
      </w:r>
      <w:r w:rsidRPr="009C2F8F">
        <w:rPr>
          <w:b/>
          <w:lang w:val="it-IT" w:eastAsia="ru-RU"/>
        </w:rPr>
        <w:t>.</w:t>
      </w:r>
    </w:p>
    <w:p w14:paraId="6E9BE0F0" w14:textId="77777777" w:rsidR="00EF6A26" w:rsidRPr="00BE362C" w:rsidRDefault="00EF6A26" w:rsidP="00EF6A26">
      <w:pPr>
        <w:numPr>
          <w:ilvl w:val="0"/>
          <w:numId w:val="25"/>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 - Nu este cazul.</w:t>
      </w:r>
    </w:p>
    <w:p w14:paraId="6D115AC2" w14:textId="77777777" w:rsidR="00EF6A26" w:rsidRPr="00BE362C" w:rsidRDefault="00EF6A26" w:rsidP="00EF6A26">
      <w:pPr>
        <w:numPr>
          <w:ilvl w:val="0"/>
          <w:numId w:val="25"/>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 Nu este cazul.</w:t>
      </w:r>
    </w:p>
    <w:p w14:paraId="4DD3C32E" w14:textId="77777777" w:rsidR="00EF6A26" w:rsidRDefault="00EF6A26" w:rsidP="00EF6A26">
      <w:pPr>
        <w:numPr>
          <w:ilvl w:val="0"/>
          <w:numId w:val="25"/>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confotm p. 16.</w:t>
      </w:r>
    </w:p>
    <w:p w14:paraId="4FF39B8B" w14:textId="77777777" w:rsidR="00EF6A26" w:rsidRPr="00BE362C" w:rsidRDefault="00EF6A26" w:rsidP="00EF6A26">
      <w:pPr>
        <w:numPr>
          <w:ilvl w:val="0"/>
          <w:numId w:val="25"/>
        </w:numPr>
        <w:tabs>
          <w:tab w:val="right" w:pos="426"/>
        </w:tabs>
        <w:spacing w:before="120"/>
        <w:ind w:left="0" w:firstLine="0"/>
        <w:rPr>
          <w:b/>
          <w:lang w:val="it-IT" w:eastAsia="ru-RU"/>
        </w:rPr>
      </w:pPr>
      <w:r>
        <w:rPr>
          <w:b/>
          <w:lang w:val="it-IT" w:eastAsia="ru-RU"/>
        </w:rPr>
        <w:t>Ofertele se prezintă în valuta - lei MD.</w:t>
      </w:r>
    </w:p>
    <w:p w14:paraId="4FA3098C" w14:textId="77777777" w:rsidR="00EF6A26" w:rsidRPr="0055327B" w:rsidRDefault="00EF6A26" w:rsidP="00EF6A26">
      <w:pPr>
        <w:numPr>
          <w:ilvl w:val="0"/>
          <w:numId w:val="25"/>
        </w:numPr>
        <w:tabs>
          <w:tab w:val="right" w:pos="426"/>
        </w:tabs>
        <w:spacing w:before="120"/>
        <w:ind w:left="0" w:firstLine="0"/>
        <w:rPr>
          <w:b/>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 xml:space="preserve">contractului: </w:t>
      </w:r>
      <w:r>
        <w:rPr>
          <w:b/>
          <w:lang w:val="it-IT" w:eastAsia="ru-RU"/>
        </w:rPr>
        <w:t>preț cel mai scăzut.</w:t>
      </w:r>
    </w:p>
    <w:p w14:paraId="3CB228D6" w14:textId="77777777" w:rsidR="00EF6A26" w:rsidRDefault="00EF6A26" w:rsidP="00EF6A26">
      <w:pPr>
        <w:numPr>
          <w:ilvl w:val="0"/>
          <w:numId w:val="25"/>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EF6A26" w:rsidRPr="00BE362C" w14:paraId="68DC3F5F" w14:textId="77777777" w:rsidTr="005F4E74">
        <w:tc>
          <w:tcPr>
            <w:tcW w:w="577" w:type="dxa"/>
          </w:tcPr>
          <w:p w14:paraId="19D55F94" w14:textId="77777777" w:rsidR="00EF6A26" w:rsidRPr="00BE362C" w:rsidRDefault="00EF6A26" w:rsidP="005F4E74">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29C06F55" w14:textId="77777777" w:rsidR="00EF6A26" w:rsidRPr="00BE362C" w:rsidRDefault="00EF6A26" w:rsidP="005F4E74">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val="ro-MD" w:eastAsia="ru-RU"/>
              </w:rPr>
              <w:t xml:space="preserve"> </w:t>
            </w:r>
            <w:r w:rsidRPr="00BE362C">
              <w:rPr>
                <w:b/>
                <w:iCs/>
                <w:sz w:val="20"/>
                <w:szCs w:val="20"/>
                <w:lang w:val="ru-RU" w:eastAsia="ru-RU"/>
              </w:rPr>
              <w:t>factorului</w:t>
            </w:r>
            <w:r>
              <w:rPr>
                <w:b/>
                <w:iCs/>
                <w:sz w:val="20"/>
                <w:szCs w:val="20"/>
                <w:lang w:val="ro-MD" w:eastAsia="ru-RU"/>
              </w:rPr>
              <w:t xml:space="preserve"> </w:t>
            </w:r>
            <w:r w:rsidRPr="00BE362C">
              <w:rPr>
                <w:b/>
                <w:iCs/>
                <w:sz w:val="20"/>
                <w:szCs w:val="20"/>
                <w:lang w:val="ru-RU" w:eastAsia="ru-RU"/>
              </w:rPr>
              <w:t>de</w:t>
            </w:r>
            <w:r>
              <w:rPr>
                <w:b/>
                <w:iCs/>
                <w:sz w:val="20"/>
                <w:szCs w:val="20"/>
                <w:lang w:val="ro-MD" w:eastAsia="ru-RU"/>
              </w:rPr>
              <w:t xml:space="preserve"> </w:t>
            </w:r>
            <w:r w:rsidRPr="00BE362C">
              <w:rPr>
                <w:b/>
                <w:iCs/>
                <w:sz w:val="20"/>
                <w:szCs w:val="20"/>
                <w:lang w:val="ru-RU" w:eastAsia="ru-RU"/>
              </w:rPr>
              <w:t>evaluare</w:t>
            </w:r>
          </w:p>
        </w:tc>
        <w:tc>
          <w:tcPr>
            <w:tcW w:w="2160" w:type="dxa"/>
          </w:tcPr>
          <w:p w14:paraId="567BDD0E" w14:textId="77777777" w:rsidR="00EF6A26" w:rsidRPr="00BE362C" w:rsidRDefault="00EF6A26" w:rsidP="005F4E74">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EF6A26" w:rsidRPr="00BE362C" w14:paraId="35444929" w14:textId="77777777" w:rsidTr="005F4E74">
        <w:tc>
          <w:tcPr>
            <w:tcW w:w="577" w:type="dxa"/>
          </w:tcPr>
          <w:p w14:paraId="6477FED2" w14:textId="77777777" w:rsidR="00EF6A26" w:rsidRPr="00BE362C" w:rsidRDefault="00EF6A26" w:rsidP="005F4E74">
            <w:pPr>
              <w:shd w:val="clear" w:color="auto" w:fill="FFFFFF" w:themeFill="background1"/>
              <w:tabs>
                <w:tab w:val="left" w:pos="612"/>
              </w:tabs>
              <w:spacing w:before="120" w:after="120"/>
              <w:rPr>
                <w:iCs/>
                <w:lang w:val="ru-RU" w:eastAsia="ru-RU"/>
              </w:rPr>
            </w:pPr>
          </w:p>
        </w:tc>
        <w:tc>
          <w:tcPr>
            <w:tcW w:w="7248" w:type="dxa"/>
          </w:tcPr>
          <w:p w14:paraId="6A7799ED" w14:textId="77777777" w:rsidR="00EF6A26" w:rsidRPr="00BE362C" w:rsidRDefault="00EF6A26" w:rsidP="005F4E74">
            <w:pPr>
              <w:shd w:val="clear" w:color="auto" w:fill="FFFFFF" w:themeFill="background1"/>
              <w:tabs>
                <w:tab w:val="left" w:pos="612"/>
              </w:tabs>
              <w:spacing w:before="120" w:after="120"/>
              <w:rPr>
                <w:iCs/>
                <w:lang w:val="ru-RU" w:eastAsia="ru-RU"/>
              </w:rPr>
            </w:pPr>
          </w:p>
        </w:tc>
        <w:tc>
          <w:tcPr>
            <w:tcW w:w="2160" w:type="dxa"/>
          </w:tcPr>
          <w:p w14:paraId="0958F88F" w14:textId="77777777" w:rsidR="00EF6A26" w:rsidRPr="00BE362C" w:rsidRDefault="00EF6A26" w:rsidP="005F4E74">
            <w:pPr>
              <w:shd w:val="clear" w:color="auto" w:fill="FFFFFF" w:themeFill="background1"/>
              <w:tabs>
                <w:tab w:val="left" w:pos="612"/>
              </w:tabs>
              <w:spacing w:before="120" w:after="120"/>
              <w:rPr>
                <w:iCs/>
                <w:lang w:val="ru-RU" w:eastAsia="ru-RU"/>
              </w:rPr>
            </w:pPr>
          </w:p>
        </w:tc>
      </w:tr>
      <w:tr w:rsidR="00EF6A26" w:rsidRPr="00BE362C" w14:paraId="1C32B754" w14:textId="77777777" w:rsidTr="005F4E74">
        <w:tc>
          <w:tcPr>
            <w:tcW w:w="577" w:type="dxa"/>
          </w:tcPr>
          <w:p w14:paraId="17B7811D" w14:textId="77777777" w:rsidR="00EF6A26" w:rsidRPr="00BE362C" w:rsidRDefault="00EF6A26" w:rsidP="005F4E74">
            <w:pPr>
              <w:shd w:val="clear" w:color="auto" w:fill="FFFFFF" w:themeFill="background1"/>
              <w:tabs>
                <w:tab w:val="left" w:pos="612"/>
              </w:tabs>
              <w:spacing w:before="120" w:after="120"/>
              <w:rPr>
                <w:iCs/>
                <w:lang w:val="ru-RU" w:eastAsia="ru-RU"/>
              </w:rPr>
            </w:pPr>
          </w:p>
        </w:tc>
        <w:tc>
          <w:tcPr>
            <w:tcW w:w="7248" w:type="dxa"/>
          </w:tcPr>
          <w:p w14:paraId="75E0F97E" w14:textId="77777777" w:rsidR="00EF6A26" w:rsidRPr="00BE362C" w:rsidRDefault="00EF6A26" w:rsidP="005F4E74">
            <w:pPr>
              <w:shd w:val="clear" w:color="auto" w:fill="FFFFFF" w:themeFill="background1"/>
              <w:tabs>
                <w:tab w:val="left" w:pos="612"/>
              </w:tabs>
              <w:spacing w:before="120" w:after="120"/>
              <w:rPr>
                <w:iCs/>
                <w:lang w:val="ru-RU" w:eastAsia="ru-RU"/>
              </w:rPr>
            </w:pPr>
          </w:p>
        </w:tc>
        <w:tc>
          <w:tcPr>
            <w:tcW w:w="2160" w:type="dxa"/>
          </w:tcPr>
          <w:p w14:paraId="52D04D4F" w14:textId="77777777" w:rsidR="00EF6A26" w:rsidRPr="00BE362C" w:rsidRDefault="00EF6A26" w:rsidP="005F4E74">
            <w:pPr>
              <w:shd w:val="clear" w:color="auto" w:fill="FFFFFF" w:themeFill="background1"/>
              <w:tabs>
                <w:tab w:val="left" w:pos="612"/>
              </w:tabs>
              <w:spacing w:before="120" w:after="120"/>
              <w:rPr>
                <w:iCs/>
                <w:lang w:val="ru-RU" w:eastAsia="ru-RU"/>
              </w:rPr>
            </w:pPr>
          </w:p>
        </w:tc>
      </w:tr>
    </w:tbl>
    <w:p w14:paraId="60AFCD02" w14:textId="77777777" w:rsidR="00EF6A26" w:rsidRPr="00BE362C" w:rsidRDefault="00EF6A26" w:rsidP="00EF6A26">
      <w:pPr>
        <w:numPr>
          <w:ilvl w:val="0"/>
          <w:numId w:val="25"/>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5358A81B" w14:textId="77777777" w:rsidR="00EF6A26" w:rsidRPr="0063020F" w:rsidRDefault="00EF6A26" w:rsidP="00EF6A26">
      <w:pPr>
        <w:numPr>
          <w:ilvl w:val="0"/>
          <w:numId w:val="27"/>
        </w:numPr>
        <w:shd w:val="clear" w:color="auto" w:fill="FFFFFF" w:themeFill="background1"/>
        <w:tabs>
          <w:tab w:val="right" w:pos="426"/>
        </w:tabs>
        <w:spacing w:before="120"/>
        <w:rPr>
          <w:b/>
          <w:lang w:val="en-US" w:eastAsia="ru-RU"/>
        </w:rPr>
      </w:pPr>
      <w:r w:rsidRPr="009230E9">
        <w:rPr>
          <w:b/>
          <w:lang w:val="ro-MD" w:eastAsia="ru-RU"/>
        </w:rPr>
        <w:t xml:space="preserve">conform SIA RSAP </w:t>
      </w:r>
    </w:p>
    <w:p w14:paraId="0B36009C" w14:textId="77777777" w:rsidR="00EF6A26" w:rsidRPr="00BE362C" w:rsidRDefault="00EF6A26" w:rsidP="00EF6A26">
      <w:pPr>
        <w:numPr>
          <w:ilvl w:val="0"/>
          <w:numId w:val="25"/>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1C20A42" w14:textId="77777777" w:rsidR="00EF6A26" w:rsidRPr="00BE362C" w:rsidRDefault="00EF6A26" w:rsidP="00EF6A26">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7C10588B" w14:textId="77777777" w:rsidR="00EF6A26" w:rsidRPr="00BE362C" w:rsidRDefault="00EF6A26" w:rsidP="00EF6A26">
      <w:pPr>
        <w:numPr>
          <w:ilvl w:val="0"/>
          <w:numId w:val="25"/>
        </w:numPr>
        <w:tabs>
          <w:tab w:val="right" w:pos="426"/>
        </w:tabs>
        <w:spacing w:before="120"/>
        <w:ind w:left="0" w:firstLine="0"/>
        <w:rPr>
          <w:b/>
          <w:lang w:val="it-IT" w:eastAsia="ru-RU"/>
        </w:rPr>
      </w:pPr>
      <w:r w:rsidRPr="00BE362C">
        <w:rPr>
          <w:b/>
          <w:lang w:val="it-IT" w:eastAsia="ru-RU"/>
        </w:rPr>
        <w:t>Termenul de valabilitate a of</w:t>
      </w:r>
      <w:r>
        <w:rPr>
          <w:b/>
          <w:lang w:val="it-IT" w:eastAsia="ru-RU"/>
        </w:rPr>
        <w:t>ertelor: 60 zile.</w:t>
      </w:r>
    </w:p>
    <w:p w14:paraId="1A21D325" w14:textId="77777777" w:rsidR="00EF6A26" w:rsidRPr="0063020F" w:rsidRDefault="00EF6A26" w:rsidP="00EF6A26">
      <w:pPr>
        <w:numPr>
          <w:ilvl w:val="0"/>
          <w:numId w:val="25"/>
        </w:numPr>
        <w:tabs>
          <w:tab w:val="right" w:pos="426"/>
        </w:tabs>
        <w:spacing w:before="120"/>
        <w:ind w:left="0" w:firstLine="0"/>
        <w:rPr>
          <w:b/>
          <w:lang w:val="en-US" w:eastAsia="ru-RU"/>
        </w:rPr>
      </w:pPr>
      <w:r w:rsidRPr="0063020F">
        <w:rPr>
          <w:b/>
          <w:lang w:val="en-US" w:eastAsia="ru-RU"/>
        </w:rPr>
        <w:t>Locul</w:t>
      </w:r>
      <w:r>
        <w:rPr>
          <w:b/>
          <w:lang w:val="ro-MD" w:eastAsia="ru-RU"/>
        </w:rPr>
        <w:t xml:space="preserve"> </w:t>
      </w:r>
      <w:r w:rsidRPr="0063020F">
        <w:rPr>
          <w:b/>
          <w:lang w:val="en-US" w:eastAsia="ru-RU"/>
        </w:rPr>
        <w:t>deschiderii</w:t>
      </w:r>
      <w:r>
        <w:rPr>
          <w:b/>
          <w:lang w:val="ro-MD" w:eastAsia="ru-RU"/>
        </w:rPr>
        <w:t xml:space="preserve"> </w:t>
      </w:r>
      <w:r w:rsidRPr="0063020F">
        <w:rPr>
          <w:b/>
          <w:lang w:val="en-US" w:eastAsia="ru-RU"/>
        </w:rPr>
        <w:t xml:space="preserve">ofertelor: </w:t>
      </w:r>
      <w:r>
        <w:rPr>
          <w:b/>
          <w:lang w:val="ro-MD" w:eastAsia="ru-RU"/>
        </w:rPr>
        <w:t>SIA RSAP Mtender</w:t>
      </w:r>
    </w:p>
    <w:p w14:paraId="1EADF5A8" w14:textId="77777777" w:rsidR="00EF6A26" w:rsidRPr="00BE362C" w:rsidRDefault="00EF6A26" w:rsidP="00EF6A26">
      <w:pPr>
        <w:shd w:val="clear" w:color="auto" w:fill="FFFFFF" w:themeFill="background1"/>
        <w:tabs>
          <w:tab w:val="right" w:pos="426"/>
        </w:tabs>
        <w:contextualSpacing/>
        <w:rPr>
          <w:sz w:val="20"/>
          <w:lang w:val="it-IT" w:eastAsia="ru-RU"/>
        </w:rPr>
      </w:pPr>
      <w:r>
        <w:rPr>
          <w:sz w:val="20"/>
          <w:lang w:val="it-IT" w:eastAsia="ru-RU"/>
        </w:rPr>
        <w:t xml:space="preserve">                                                                                              </w:t>
      </w:r>
      <w:r w:rsidRPr="00BE362C">
        <w:rPr>
          <w:sz w:val="20"/>
          <w:lang w:val="it-IT" w:eastAsia="ru-RU"/>
        </w:rPr>
        <w:t>(SIA RSAP sau adresa deschiderii)</w:t>
      </w:r>
    </w:p>
    <w:p w14:paraId="12B5DEE3" w14:textId="77777777" w:rsidR="00EF6A26" w:rsidRPr="00BE362C" w:rsidRDefault="00EF6A26" w:rsidP="00EF6A2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14:paraId="66346E6C" w14:textId="77777777" w:rsidR="00EF6A26" w:rsidRPr="00BE362C" w:rsidRDefault="00EF6A26" w:rsidP="00EF6A26">
      <w:pPr>
        <w:numPr>
          <w:ilvl w:val="0"/>
          <w:numId w:val="25"/>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14:paraId="047D1BC6" w14:textId="77777777" w:rsidR="00EF6A26" w:rsidRPr="00BE362C" w:rsidRDefault="00EF6A26" w:rsidP="00EF6A26">
      <w:pPr>
        <w:numPr>
          <w:ilvl w:val="0"/>
          <w:numId w:val="25"/>
        </w:numPr>
        <w:shd w:val="clear" w:color="auto" w:fill="FFFFFF" w:themeFill="background1"/>
        <w:tabs>
          <w:tab w:val="right" w:pos="426"/>
        </w:tabs>
        <w:spacing w:before="120"/>
        <w:ind w:left="450" w:hanging="450"/>
        <w:rPr>
          <w:b/>
          <w:lang w:val="it-IT" w:eastAsia="ru-RU"/>
        </w:rPr>
      </w:pPr>
      <w:r w:rsidRPr="00BE362C">
        <w:rPr>
          <w:b/>
          <w:lang w:val="it-IT" w:eastAsia="ru-RU"/>
        </w:rPr>
        <w:t xml:space="preserve">Limba sau limbile în care trebuie redactate ofertele sau cererile de participare: </w:t>
      </w:r>
      <w:r>
        <w:rPr>
          <w:b/>
          <w:lang w:val="it-IT" w:eastAsia="ru-RU"/>
        </w:rPr>
        <w:t>Română.</w:t>
      </w:r>
    </w:p>
    <w:p w14:paraId="4E9F3C0B" w14:textId="77777777" w:rsidR="00EF6A26" w:rsidRPr="00BE362C" w:rsidRDefault="00EF6A26" w:rsidP="00EF6A26">
      <w:pPr>
        <w:numPr>
          <w:ilvl w:val="0"/>
          <w:numId w:val="25"/>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w:t>
      </w:r>
      <w:r>
        <w:rPr>
          <w:b/>
          <w:lang w:val="it-IT" w:eastAsia="ru-RU"/>
        </w:rPr>
        <w:t>----</w:t>
      </w:r>
      <w:r w:rsidRPr="00BE362C">
        <w:rPr>
          <w:b/>
          <w:lang w:val="it-IT" w:eastAsia="ru-RU"/>
        </w:rPr>
        <w:t>____________________________________________</w:t>
      </w:r>
      <w:r>
        <w:rPr>
          <w:b/>
          <w:lang w:val="it-IT" w:eastAsia="ru-RU"/>
        </w:rPr>
        <w:t>__________</w:t>
      </w:r>
    </w:p>
    <w:p w14:paraId="4DCF45EA" w14:textId="77777777" w:rsidR="00EF6A26" w:rsidRPr="00BE362C" w:rsidRDefault="00EF6A26" w:rsidP="00EF6A26">
      <w:pPr>
        <w:shd w:val="clear" w:color="auto" w:fill="FFFFFF" w:themeFill="background1"/>
        <w:tabs>
          <w:tab w:val="right" w:pos="426"/>
        </w:tabs>
        <w:ind w:left="1980"/>
        <w:contextualSpacing/>
        <w:jc w:val="center"/>
        <w:rPr>
          <w:sz w:val="20"/>
          <w:lang w:val="it-IT" w:eastAsia="ru-RU"/>
        </w:rPr>
      </w:pPr>
      <w:r w:rsidRPr="00BE362C">
        <w:rPr>
          <w:sz w:val="20"/>
          <w:lang w:val="it-IT" w:eastAsia="ru-RU"/>
        </w:rPr>
        <w:lastRenderedPageBreak/>
        <w:t>(se specifică denumirea</w:t>
      </w:r>
      <w:r>
        <w:rPr>
          <w:sz w:val="20"/>
          <w:lang w:val="it-IT" w:eastAsia="ru-RU"/>
        </w:rPr>
        <w:t xml:space="preserve"> </w:t>
      </w:r>
      <w:r w:rsidRPr="00BE362C">
        <w:rPr>
          <w:sz w:val="20"/>
          <w:lang w:val="it-IT" w:eastAsia="ru-RU"/>
        </w:rPr>
        <w:t>proiectului și/sau programului)</w:t>
      </w:r>
    </w:p>
    <w:p w14:paraId="23BA0CA2" w14:textId="77777777" w:rsidR="00EF6A26" w:rsidRPr="00BE362C" w:rsidRDefault="00EF6A26" w:rsidP="00EF6A26">
      <w:pPr>
        <w:numPr>
          <w:ilvl w:val="0"/>
          <w:numId w:val="25"/>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33836889" w14:textId="77777777" w:rsidR="00EF6A26" w:rsidRPr="00BE362C" w:rsidRDefault="00EF6A26" w:rsidP="00EF6A26">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534E26C3" w14:textId="77777777" w:rsidR="00EF6A26" w:rsidRPr="00BE362C" w:rsidRDefault="00EF6A26" w:rsidP="00EF6A26">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7831DC41" w14:textId="77777777" w:rsidR="00EF6A26" w:rsidRPr="00BE362C" w:rsidRDefault="00EF6A26" w:rsidP="00EF6A26">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2BDBAC84" w14:textId="77777777" w:rsidR="00EF6A26" w:rsidRPr="00E82244" w:rsidRDefault="00EF6A26" w:rsidP="00EF6A26">
      <w:pPr>
        <w:numPr>
          <w:ilvl w:val="0"/>
          <w:numId w:val="25"/>
        </w:numPr>
        <w:shd w:val="clear" w:color="auto" w:fill="FFFFFF" w:themeFill="background1"/>
        <w:tabs>
          <w:tab w:val="right" w:pos="426"/>
        </w:tabs>
        <w:spacing w:before="120"/>
        <w:ind w:left="360"/>
        <w:rPr>
          <w:b/>
          <w:color w:val="000000" w:themeColor="text1"/>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w:t>
      </w:r>
      <w:r>
        <w:rPr>
          <w:b/>
          <w:lang w:val="it-IT" w:eastAsia="ru-RU"/>
        </w:rPr>
        <w:t xml:space="preserve"> </w:t>
      </w:r>
      <w:r>
        <w:rPr>
          <w:b/>
          <w:color w:val="000000" w:themeColor="text1"/>
          <w:lang w:val="it-IT" w:eastAsia="ru-RU"/>
        </w:rPr>
        <w:t>---</w:t>
      </w:r>
    </w:p>
    <w:p w14:paraId="25760405" w14:textId="77777777" w:rsidR="00EF6A26" w:rsidRPr="00A85592" w:rsidRDefault="00EF6A26" w:rsidP="00EF6A26">
      <w:pPr>
        <w:numPr>
          <w:ilvl w:val="0"/>
          <w:numId w:val="25"/>
        </w:numPr>
        <w:shd w:val="clear" w:color="auto" w:fill="FFFFFF" w:themeFill="background1"/>
        <w:tabs>
          <w:tab w:val="right" w:pos="426"/>
        </w:tabs>
        <w:spacing w:before="120"/>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w:t>
      </w:r>
      <w:r>
        <w:rPr>
          <w:b/>
          <w:shd w:val="clear" w:color="auto" w:fill="FFFFFF" w:themeFill="background1"/>
          <w:lang w:val="it-IT" w:eastAsia="ru-RU"/>
        </w:rPr>
        <w:t>----</w:t>
      </w:r>
    </w:p>
    <w:p w14:paraId="3B84F2E8" w14:textId="77777777" w:rsidR="00EF6A26" w:rsidRPr="00BE362C" w:rsidRDefault="00EF6A26" w:rsidP="00EF6A26">
      <w:pPr>
        <w:numPr>
          <w:ilvl w:val="0"/>
          <w:numId w:val="25"/>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anunţ: </w:t>
      </w:r>
      <w:r w:rsidRPr="00695DD4">
        <w:rPr>
          <w:bCs/>
          <w:i/>
          <w:iCs/>
          <w:u w:val="single"/>
          <w:shd w:val="clear" w:color="auto" w:fill="FFFFFF" w:themeFill="background1"/>
          <w:lang w:val="it-IT" w:eastAsia="ru-RU"/>
        </w:rPr>
        <w:t>26.01.2026</w:t>
      </w:r>
      <w:r>
        <w:rPr>
          <w:b/>
          <w:shd w:val="clear" w:color="auto" w:fill="FFFFFF" w:themeFill="background1"/>
          <w:lang w:val="it-IT" w:eastAsia="ru-RU"/>
        </w:rPr>
        <w:t>.</w:t>
      </w:r>
    </w:p>
    <w:p w14:paraId="766785DF" w14:textId="77777777" w:rsidR="00EF6A26" w:rsidRPr="00BE362C" w:rsidRDefault="00EF6A26" w:rsidP="00EF6A26">
      <w:pPr>
        <w:numPr>
          <w:ilvl w:val="0"/>
          <w:numId w:val="25"/>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 xml:space="preserve">: </w:t>
      </w:r>
      <w:r w:rsidRPr="00695DD4">
        <w:rPr>
          <w:bCs/>
          <w:i/>
          <w:iCs/>
          <w:u w:val="single"/>
          <w:shd w:val="clear" w:color="auto" w:fill="FFFFFF" w:themeFill="background1"/>
          <w:lang w:val="it-IT" w:eastAsia="ru-RU"/>
        </w:rPr>
        <w:t>05.03.2026.</w:t>
      </w:r>
    </w:p>
    <w:p w14:paraId="7C87A2CF" w14:textId="77777777" w:rsidR="00EF6A26" w:rsidRPr="00BE362C" w:rsidRDefault="00EF6A26" w:rsidP="00EF6A26">
      <w:pPr>
        <w:numPr>
          <w:ilvl w:val="0"/>
          <w:numId w:val="25"/>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33"/>
        <w:gridCol w:w="3008"/>
      </w:tblGrid>
      <w:tr w:rsidR="00EF6A26" w:rsidRPr="00BE362C" w14:paraId="27288BE2" w14:textId="77777777" w:rsidTr="005F4E74">
        <w:tc>
          <w:tcPr>
            <w:tcW w:w="0" w:type="auto"/>
            <w:shd w:val="clear" w:color="auto" w:fill="FFFFFF" w:themeFill="background1"/>
          </w:tcPr>
          <w:p w14:paraId="7A7DE77E" w14:textId="77777777" w:rsidR="00EF6A26" w:rsidRPr="00BE362C" w:rsidRDefault="00EF6A26" w:rsidP="005F4E74">
            <w:pPr>
              <w:shd w:val="clear" w:color="auto" w:fill="FFFFFF" w:themeFill="background1"/>
              <w:tabs>
                <w:tab w:val="right" w:pos="426"/>
              </w:tabs>
              <w:rPr>
                <w:b/>
                <w:lang w:val="ru-RU" w:eastAsia="ru-RU"/>
              </w:rPr>
            </w:pPr>
            <w:r w:rsidRPr="00BE362C">
              <w:rPr>
                <w:b/>
                <w:lang w:val="ru-RU" w:eastAsia="ru-RU"/>
              </w:rPr>
              <w:t>Denumirea</w:t>
            </w:r>
            <w:r>
              <w:rPr>
                <w:b/>
                <w:lang w:val="ro-MD" w:eastAsia="ru-RU"/>
              </w:rPr>
              <w:t xml:space="preserve"> </w:t>
            </w:r>
            <w:r w:rsidRPr="00BE362C">
              <w:rPr>
                <w:b/>
                <w:lang w:val="ru-RU" w:eastAsia="ru-RU"/>
              </w:rPr>
              <w:t>instrumentului</w:t>
            </w:r>
            <w:r>
              <w:rPr>
                <w:b/>
                <w:lang w:val="ro-MD" w:eastAsia="ru-RU"/>
              </w:rPr>
              <w:t xml:space="preserve"> </w:t>
            </w:r>
            <w:r w:rsidRPr="00BE362C">
              <w:rPr>
                <w:b/>
                <w:lang w:val="ru-RU" w:eastAsia="ru-RU"/>
              </w:rPr>
              <w:t>electronic</w:t>
            </w:r>
          </w:p>
        </w:tc>
        <w:tc>
          <w:tcPr>
            <w:tcW w:w="0" w:type="auto"/>
            <w:shd w:val="clear" w:color="auto" w:fill="FFFFFF" w:themeFill="background1"/>
          </w:tcPr>
          <w:p w14:paraId="4B26B632" w14:textId="77777777" w:rsidR="00EF6A26" w:rsidRPr="00BE362C" w:rsidRDefault="00EF6A26" w:rsidP="005F4E74">
            <w:pPr>
              <w:shd w:val="clear" w:color="auto" w:fill="FFFFFF" w:themeFill="background1"/>
              <w:tabs>
                <w:tab w:val="right" w:pos="426"/>
              </w:tabs>
              <w:rPr>
                <w:b/>
                <w:lang w:val="it-IT" w:eastAsia="ru-RU"/>
              </w:rPr>
            </w:pPr>
            <w:r w:rsidRPr="00BE362C">
              <w:rPr>
                <w:b/>
                <w:lang w:val="it-IT" w:eastAsia="ru-RU"/>
              </w:rPr>
              <w:t>Se va utiliza/accepta sau nu</w:t>
            </w:r>
          </w:p>
        </w:tc>
      </w:tr>
      <w:tr w:rsidR="00EF6A26" w:rsidRPr="00BE362C" w14:paraId="4806CCD4" w14:textId="77777777" w:rsidTr="005F4E74">
        <w:tc>
          <w:tcPr>
            <w:tcW w:w="0" w:type="auto"/>
            <w:shd w:val="clear" w:color="auto" w:fill="FFFFFF" w:themeFill="background1"/>
          </w:tcPr>
          <w:p w14:paraId="598B3045" w14:textId="77777777" w:rsidR="00EF6A26" w:rsidRPr="0094296A" w:rsidRDefault="00EF6A26" w:rsidP="005F4E74">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 xml:space="preserve">electronică </w:t>
            </w:r>
            <w:proofErr w:type="gramStart"/>
            <w:r w:rsidRPr="0094296A">
              <w:rPr>
                <w:lang w:val="en-US" w:eastAsia="ru-RU"/>
              </w:rPr>
              <w:t>a</w:t>
            </w:r>
            <w:proofErr w:type="gramEnd"/>
            <w:r w:rsidRPr="0094296A">
              <w:rPr>
                <w:lang w:val="en-US" w:eastAsia="ru-RU"/>
              </w:rPr>
              <w:t xml:space="preserve"> ofertelor</w:t>
            </w:r>
            <w:r>
              <w:rPr>
                <w:lang w:val="en-US" w:eastAsia="ru-RU"/>
              </w:rPr>
              <w:t xml:space="preserve"> </w:t>
            </w:r>
            <w:r w:rsidRPr="0094296A">
              <w:rPr>
                <w:lang w:val="en-US" w:eastAsia="ru-RU"/>
              </w:rPr>
              <w:t>sau a cererilor de participare</w:t>
            </w:r>
          </w:p>
        </w:tc>
        <w:tc>
          <w:tcPr>
            <w:tcW w:w="0" w:type="auto"/>
            <w:shd w:val="clear" w:color="auto" w:fill="FFFFFF" w:themeFill="background1"/>
            <w:vAlign w:val="center"/>
          </w:tcPr>
          <w:p w14:paraId="4BC7B8BB" w14:textId="77777777" w:rsidR="00EF6A26" w:rsidRPr="0094296A" w:rsidRDefault="00EF6A26" w:rsidP="005F4E74">
            <w:pPr>
              <w:shd w:val="clear" w:color="auto" w:fill="FFFFFF" w:themeFill="background1"/>
              <w:tabs>
                <w:tab w:val="right" w:pos="426"/>
              </w:tabs>
              <w:rPr>
                <w:lang w:val="en-US" w:eastAsia="ru-RU"/>
              </w:rPr>
            </w:pPr>
            <w:r w:rsidRPr="00E77182">
              <w:rPr>
                <w:lang w:val="ro-MD"/>
              </w:rPr>
              <w:t>Conform SIA RSAP Mtender</w:t>
            </w:r>
          </w:p>
        </w:tc>
      </w:tr>
      <w:tr w:rsidR="00EF6A26" w:rsidRPr="00BE362C" w14:paraId="5CD78B71" w14:textId="77777777" w:rsidTr="005F4E74">
        <w:tc>
          <w:tcPr>
            <w:tcW w:w="0" w:type="auto"/>
            <w:shd w:val="clear" w:color="auto" w:fill="FFFFFF" w:themeFill="background1"/>
          </w:tcPr>
          <w:p w14:paraId="47ECB443" w14:textId="77777777" w:rsidR="00EF6A26" w:rsidRPr="00BE362C" w:rsidRDefault="00EF6A26" w:rsidP="005F4E74">
            <w:pPr>
              <w:shd w:val="clear" w:color="auto" w:fill="FFFFFF" w:themeFill="background1"/>
              <w:tabs>
                <w:tab w:val="right" w:pos="426"/>
              </w:tabs>
              <w:rPr>
                <w:lang w:val="ru-RU" w:eastAsia="ru-RU"/>
              </w:rPr>
            </w:pPr>
            <w:r w:rsidRPr="00BE362C">
              <w:rPr>
                <w:lang w:val="ru-RU" w:eastAsia="ru-RU"/>
              </w:rPr>
              <w:t>Sistemul</w:t>
            </w:r>
            <w:r>
              <w:rPr>
                <w:lang w:val="ro-MD" w:eastAsia="ru-RU"/>
              </w:rPr>
              <w:t xml:space="preserve"> </w:t>
            </w:r>
            <w:r w:rsidRPr="00BE362C">
              <w:rPr>
                <w:lang w:val="ru-RU" w:eastAsia="ru-RU"/>
              </w:rPr>
              <w:t>de</w:t>
            </w:r>
            <w:r>
              <w:rPr>
                <w:lang w:val="ro-MD" w:eastAsia="ru-RU"/>
              </w:rPr>
              <w:t xml:space="preserve"> </w:t>
            </w:r>
            <w:r w:rsidRPr="00BE362C">
              <w:rPr>
                <w:lang w:val="ru-RU" w:eastAsia="ru-RU"/>
              </w:rPr>
              <w:t>comenzi</w:t>
            </w:r>
            <w:r>
              <w:rPr>
                <w:lang w:val="ro-MD" w:eastAsia="ru-RU"/>
              </w:rPr>
              <w:t xml:space="preserve"> </w:t>
            </w:r>
            <w:r w:rsidRPr="00BE362C">
              <w:rPr>
                <w:lang w:val="ru-RU" w:eastAsia="ru-RU"/>
              </w:rPr>
              <w:t>electronice</w:t>
            </w:r>
          </w:p>
        </w:tc>
        <w:tc>
          <w:tcPr>
            <w:tcW w:w="0" w:type="auto"/>
            <w:shd w:val="clear" w:color="auto" w:fill="FFFFFF" w:themeFill="background1"/>
          </w:tcPr>
          <w:p w14:paraId="5ECC409C" w14:textId="77777777" w:rsidR="00EF6A26" w:rsidRPr="00BE362C" w:rsidRDefault="00EF6A26" w:rsidP="005F4E74">
            <w:pPr>
              <w:shd w:val="clear" w:color="auto" w:fill="FFFFFF" w:themeFill="background1"/>
              <w:tabs>
                <w:tab w:val="right" w:pos="426"/>
              </w:tabs>
              <w:rPr>
                <w:lang w:val="ru-RU" w:eastAsia="ru-RU"/>
              </w:rPr>
            </w:pPr>
          </w:p>
        </w:tc>
      </w:tr>
      <w:tr w:rsidR="00EF6A26" w:rsidRPr="00BE362C" w14:paraId="0570C5FD" w14:textId="77777777" w:rsidTr="005F4E74">
        <w:tc>
          <w:tcPr>
            <w:tcW w:w="0" w:type="auto"/>
            <w:shd w:val="clear" w:color="auto" w:fill="FFFFFF" w:themeFill="background1"/>
          </w:tcPr>
          <w:p w14:paraId="540D6808" w14:textId="77777777" w:rsidR="00EF6A26" w:rsidRPr="00BE362C" w:rsidRDefault="00EF6A26" w:rsidP="005F4E74">
            <w:pPr>
              <w:shd w:val="clear" w:color="auto" w:fill="FFFFFF" w:themeFill="background1"/>
              <w:tabs>
                <w:tab w:val="right" w:pos="426"/>
              </w:tabs>
              <w:rPr>
                <w:lang w:val="ru-RU" w:eastAsia="ru-RU"/>
              </w:rPr>
            </w:pPr>
            <w:r w:rsidRPr="00BE362C">
              <w:rPr>
                <w:lang w:val="ru-RU" w:eastAsia="ru-RU"/>
              </w:rPr>
              <w:t>Facturarea</w:t>
            </w:r>
            <w:r>
              <w:rPr>
                <w:lang w:val="ro-MD" w:eastAsia="ru-RU"/>
              </w:rPr>
              <w:t xml:space="preserve"> </w:t>
            </w:r>
            <w:r w:rsidRPr="00BE362C">
              <w:rPr>
                <w:lang w:val="ru-RU" w:eastAsia="ru-RU"/>
              </w:rPr>
              <w:t>electronică</w:t>
            </w:r>
          </w:p>
        </w:tc>
        <w:tc>
          <w:tcPr>
            <w:tcW w:w="0" w:type="auto"/>
            <w:shd w:val="clear" w:color="auto" w:fill="FFFFFF" w:themeFill="background1"/>
          </w:tcPr>
          <w:p w14:paraId="215CF005" w14:textId="77777777" w:rsidR="00EF6A26" w:rsidRPr="00BE362C" w:rsidRDefault="00EF6A26" w:rsidP="005F4E74">
            <w:pPr>
              <w:shd w:val="clear" w:color="auto" w:fill="FFFFFF" w:themeFill="background1"/>
              <w:tabs>
                <w:tab w:val="right" w:pos="426"/>
              </w:tabs>
              <w:rPr>
                <w:lang w:val="ru-RU" w:eastAsia="ru-RU"/>
              </w:rPr>
            </w:pPr>
            <w:r w:rsidRPr="00E77182">
              <w:rPr>
                <w:lang w:val="ro-MD"/>
              </w:rPr>
              <w:t>Se va utiliza</w:t>
            </w:r>
          </w:p>
        </w:tc>
      </w:tr>
      <w:tr w:rsidR="00EF6A26" w:rsidRPr="00BE362C" w14:paraId="02C911F3" w14:textId="77777777" w:rsidTr="005F4E74">
        <w:trPr>
          <w:trHeight w:val="77"/>
        </w:trPr>
        <w:tc>
          <w:tcPr>
            <w:tcW w:w="0" w:type="auto"/>
            <w:shd w:val="clear" w:color="auto" w:fill="FFFFFF" w:themeFill="background1"/>
          </w:tcPr>
          <w:p w14:paraId="52682A0A" w14:textId="77777777" w:rsidR="00EF6A26" w:rsidRPr="00BE362C" w:rsidRDefault="00EF6A26" w:rsidP="005F4E74">
            <w:pPr>
              <w:shd w:val="clear" w:color="auto" w:fill="FFFFFF" w:themeFill="background1"/>
              <w:tabs>
                <w:tab w:val="right" w:pos="426"/>
              </w:tabs>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0" w:type="auto"/>
            <w:shd w:val="clear" w:color="auto" w:fill="FFFFFF" w:themeFill="background1"/>
          </w:tcPr>
          <w:p w14:paraId="0121A524" w14:textId="77777777" w:rsidR="00EF6A26" w:rsidRPr="00BE362C" w:rsidRDefault="00EF6A26" w:rsidP="005F4E74">
            <w:pPr>
              <w:shd w:val="clear" w:color="auto" w:fill="FFFFFF" w:themeFill="background1"/>
              <w:tabs>
                <w:tab w:val="right" w:pos="426"/>
              </w:tabs>
              <w:rPr>
                <w:lang w:val="ru-RU" w:eastAsia="ru-RU"/>
              </w:rPr>
            </w:pPr>
            <w:r w:rsidRPr="00E77182">
              <w:rPr>
                <w:lang w:val="ro-MD"/>
              </w:rPr>
              <w:t>Se va utiliza</w:t>
            </w:r>
          </w:p>
        </w:tc>
      </w:tr>
    </w:tbl>
    <w:p w14:paraId="76C24FC5" w14:textId="77777777" w:rsidR="00EF6A26" w:rsidRPr="00E82244" w:rsidRDefault="00EF6A26" w:rsidP="00EF6A26">
      <w:pPr>
        <w:numPr>
          <w:ilvl w:val="0"/>
          <w:numId w:val="25"/>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 xml:space="preserve">Nu </w:t>
      </w:r>
      <w:r w:rsidRPr="00E82244">
        <w:rPr>
          <w:sz w:val="20"/>
          <w:lang w:val="it-IT" w:eastAsia="ru-RU"/>
        </w:rPr>
        <w:t>(se specifică da sau nu)</w:t>
      </w:r>
    </w:p>
    <w:p w14:paraId="177B429F" w14:textId="77777777" w:rsidR="00EF6A26" w:rsidRPr="00867676" w:rsidRDefault="00EF6A26" w:rsidP="00EF6A26">
      <w:pPr>
        <w:numPr>
          <w:ilvl w:val="0"/>
          <w:numId w:val="25"/>
        </w:numPr>
        <w:shd w:val="clear" w:color="auto" w:fill="FFFFFF" w:themeFill="background1"/>
        <w:tabs>
          <w:tab w:val="right" w:pos="426"/>
        </w:tabs>
        <w:spacing w:before="120"/>
        <w:ind w:left="0" w:firstLine="0"/>
        <w:rPr>
          <w:b/>
          <w:lang w:val="ru-RU" w:eastAsia="ru-RU"/>
        </w:rPr>
      </w:pPr>
      <w:r w:rsidRPr="00BE362C">
        <w:rPr>
          <w:b/>
          <w:lang w:val="ru-RU" w:eastAsia="ru-RU"/>
        </w:rPr>
        <w:t>Alte</w:t>
      </w:r>
      <w:r>
        <w:rPr>
          <w:b/>
          <w:lang w:val="ro-MD" w:eastAsia="ru-RU"/>
        </w:rPr>
        <w:t xml:space="preserve"> </w:t>
      </w:r>
      <w:r w:rsidRPr="00BE362C">
        <w:rPr>
          <w:b/>
          <w:lang w:val="ru-RU" w:eastAsia="ru-RU"/>
        </w:rPr>
        <w:t>informații</w:t>
      </w:r>
      <w:r>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Pr>
          <w:b/>
          <w:shd w:val="clear" w:color="auto" w:fill="FFFFFF" w:themeFill="background1"/>
          <w:lang w:val="ru-RU" w:eastAsia="ru-RU"/>
        </w:rPr>
        <w:t>_______________________________</w:t>
      </w:r>
      <w:r w:rsidRPr="00BE362C">
        <w:rPr>
          <w:b/>
          <w:shd w:val="clear" w:color="auto" w:fill="FFFFFF" w:themeFill="background1"/>
          <w:lang w:val="ru-RU" w:eastAsia="ru-RU"/>
        </w:rPr>
        <w:t>______</w:t>
      </w:r>
      <w:r>
        <w:rPr>
          <w:b/>
          <w:shd w:val="clear" w:color="auto" w:fill="FFFFFF" w:themeFill="background1"/>
          <w:lang w:eastAsia="ru-RU"/>
        </w:rPr>
        <w:t>_________</w:t>
      </w:r>
    </w:p>
    <w:p w14:paraId="6EB79744" w14:textId="77777777" w:rsidR="00EF6A26" w:rsidRPr="00BE362C" w:rsidRDefault="00EF6A26" w:rsidP="00EF6A26">
      <w:pPr>
        <w:shd w:val="clear" w:color="auto" w:fill="FFFFFF" w:themeFill="background1"/>
        <w:spacing w:before="120" w:after="120"/>
        <w:rPr>
          <w:b/>
          <w:lang w:val="ru-RU" w:eastAsia="ru-RU"/>
        </w:rPr>
      </w:pPr>
    </w:p>
    <w:p w14:paraId="1432ECD0" w14:textId="77777777" w:rsidR="00EF6A26" w:rsidRDefault="00EF6A26" w:rsidP="00EF6A2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Pr>
          <w:b/>
          <w:shd w:val="clear" w:color="auto" w:fill="FFFFFF" w:themeFill="background1"/>
          <w:lang w:val="it-IT" w:eastAsia="ru-RU"/>
        </w:rPr>
        <w:t>Alexandr Severin</w:t>
      </w:r>
      <w:r w:rsidRPr="004225A2">
        <w:rPr>
          <w:b/>
        </w:rPr>
        <w:t>.</w:t>
      </w:r>
    </w:p>
    <w:p w14:paraId="00B3AAA1" w14:textId="77777777" w:rsidR="00EF6A26" w:rsidRDefault="00EF6A26" w:rsidP="00EF6A26"/>
    <w:p w14:paraId="037BC523" w14:textId="77777777" w:rsidR="00EF6A26" w:rsidRPr="00EF6A26" w:rsidRDefault="00EF6A26" w:rsidP="00502EFF">
      <w:pPr>
        <w:jc w:val="right"/>
      </w:pPr>
    </w:p>
    <w:p w14:paraId="34430808" w14:textId="77777777" w:rsidR="00EF6A26" w:rsidRDefault="00EF6A26" w:rsidP="00502EFF">
      <w:pPr>
        <w:jc w:val="right"/>
        <w:rPr>
          <w:lang w:val="ro-MD"/>
        </w:rPr>
      </w:pPr>
    </w:p>
    <w:p w14:paraId="00C649E2" w14:textId="77777777" w:rsidR="00EF6A26" w:rsidRDefault="00EF6A26" w:rsidP="00502EFF">
      <w:pPr>
        <w:jc w:val="right"/>
        <w:rPr>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lastRenderedPageBreak/>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r w:rsidR="00B355C4" w:rsidRPr="00FF430B">
        <w:rPr>
          <w:b/>
          <w:lang w:val="ro-MD" w:eastAsia="ru-RU"/>
        </w:rPr>
        <w:t>candidațiiselect</w:t>
      </w:r>
      <w:r w:rsidRPr="00FF430B">
        <w:rPr>
          <w:b/>
          <w:lang w:val="ro-MD" w:eastAsia="ru-RU"/>
        </w:rPr>
        <w:t>ați</w:t>
      </w:r>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lastRenderedPageBreak/>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lang w:val="ro-MD"/>
        </w:rPr>
      </w:pPr>
      <w:r>
        <w:rPr>
          <w:lang w:val="ro-MD"/>
        </w:rPr>
        <w:br w:type="page"/>
      </w:r>
    </w:p>
    <w:p w14:paraId="0433DA9E" w14:textId="5CC3B494"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0A4C3B63" w14:textId="77777777" w:rsidR="00AE4640" w:rsidRPr="00CD0F9F" w:rsidRDefault="00AE4640" w:rsidP="00AE4640">
      <w:pPr>
        <w:spacing w:line="276" w:lineRule="auto"/>
        <w:jc w:val="center"/>
        <w:rPr>
          <w:b/>
          <w:sz w:val="28"/>
          <w:szCs w:val="28"/>
        </w:rPr>
      </w:pPr>
      <w:r w:rsidRPr="00CD0F9F">
        <w:rPr>
          <w:b/>
          <w:sz w:val="28"/>
          <w:szCs w:val="28"/>
        </w:rPr>
        <w:t>ANUNȚ DE INTENȚIE</w:t>
      </w:r>
    </w:p>
    <w:p w14:paraId="298EEC61" w14:textId="77777777" w:rsidR="00AE4640" w:rsidRPr="004B32D4" w:rsidRDefault="00AE4640" w:rsidP="00AE4640">
      <w:pPr>
        <w:spacing w:line="276" w:lineRule="auto"/>
        <w:jc w:val="center"/>
      </w:pPr>
      <w:r w:rsidRPr="004B32D4">
        <w:t xml:space="preserve">Nr. </w:t>
      </w:r>
      <w:r>
        <w:t xml:space="preserve">2 </w:t>
      </w:r>
      <w:r w:rsidRPr="004B32D4">
        <w:t>din</w:t>
      </w:r>
      <w:r>
        <w:t xml:space="preserve"> 20 ianuarie 2026</w:t>
      </w:r>
    </w:p>
    <w:p w14:paraId="6B0F0D8B" w14:textId="77777777" w:rsidR="00AE4640" w:rsidRPr="004B32D4" w:rsidRDefault="00AE4640" w:rsidP="00AE4640">
      <w:pPr>
        <w:pStyle w:val="a"/>
        <w:numPr>
          <w:ilvl w:val="0"/>
          <w:numId w:val="24"/>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AE4640" w:rsidRPr="00C014D5" w14:paraId="477B278B" w14:textId="77777777" w:rsidTr="00526B8F">
        <w:tc>
          <w:tcPr>
            <w:tcW w:w="5949" w:type="dxa"/>
            <w:shd w:val="clear" w:color="auto" w:fill="F2F2F2" w:themeFill="background1" w:themeFillShade="F2"/>
          </w:tcPr>
          <w:p w14:paraId="3B877233" w14:textId="77777777" w:rsidR="00AE4640" w:rsidRPr="004B32D4" w:rsidRDefault="00AE4640" w:rsidP="00526B8F">
            <w:pPr>
              <w:spacing w:line="276" w:lineRule="auto"/>
              <w:jc w:val="both"/>
            </w:pPr>
            <w:r w:rsidRPr="004B32D4">
              <w:t>Denumirea autorității contractante</w:t>
            </w:r>
          </w:p>
        </w:tc>
        <w:tc>
          <w:tcPr>
            <w:tcW w:w="3969" w:type="dxa"/>
          </w:tcPr>
          <w:p w14:paraId="5634ED29" w14:textId="77777777" w:rsidR="00AE4640" w:rsidRPr="008C7D47" w:rsidRDefault="00AE4640" w:rsidP="00526B8F">
            <w:pPr>
              <w:spacing w:line="276" w:lineRule="auto"/>
              <w:jc w:val="both"/>
            </w:pPr>
            <w:r w:rsidRPr="008C7D47">
              <w:t xml:space="preserve">Primăria or. Fălești </w:t>
            </w:r>
          </w:p>
        </w:tc>
      </w:tr>
      <w:tr w:rsidR="00AE4640" w:rsidRPr="00C014D5" w14:paraId="7DF9AD0D" w14:textId="77777777" w:rsidTr="00526B8F">
        <w:tc>
          <w:tcPr>
            <w:tcW w:w="5949" w:type="dxa"/>
            <w:shd w:val="clear" w:color="auto" w:fill="F2F2F2" w:themeFill="background1" w:themeFillShade="F2"/>
          </w:tcPr>
          <w:p w14:paraId="5AA8DDAE" w14:textId="77777777" w:rsidR="00AE4640" w:rsidRPr="004B32D4" w:rsidRDefault="00AE4640" w:rsidP="00526B8F">
            <w:pPr>
              <w:spacing w:line="276" w:lineRule="auto"/>
              <w:jc w:val="both"/>
            </w:pPr>
            <w:r w:rsidRPr="004B32D4">
              <w:t>IDNO</w:t>
            </w:r>
          </w:p>
        </w:tc>
        <w:tc>
          <w:tcPr>
            <w:tcW w:w="3969" w:type="dxa"/>
          </w:tcPr>
          <w:p w14:paraId="1B4D426A" w14:textId="77777777" w:rsidR="00AE4640" w:rsidRPr="008C7D47" w:rsidRDefault="00AE4640" w:rsidP="00526B8F">
            <w:pPr>
              <w:spacing w:line="276" w:lineRule="auto"/>
              <w:jc w:val="both"/>
            </w:pPr>
            <w:r w:rsidRPr="008C7D47">
              <w:t>1007601002094</w:t>
            </w:r>
          </w:p>
        </w:tc>
      </w:tr>
      <w:tr w:rsidR="00AE4640" w:rsidRPr="00C014D5" w14:paraId="40ED3A03" w14:textId="77777777" w:rsidTr="00526B8F">
        <w:tc>
          <w:tcPr>
            <w:tcW w:w="5949" w:type="dxa"/>
            <w:shd w:val="clear" w:color="auto" w:fill="F2F2F2" w:themeFill="background1" w:themeFillShade="F2"/>
          </w:tcPr>
          <w:p w14:paraId="6E70D60A" w14:textId="77777777" w:rsidR="00AE4640" w:rsidRPr="004B32D4" w:rsidRDefault="00AE4640" w:rsidP="00526B8F">
            <w:pPr>
              <w:spacing w:line="276" w:lineRule="auto"/>
              <w:jc w:val="both"/>
            </w:pPr>
            <w:r w:rsidRPr="004B32D4">
              <w:t>Adresa</w:t>
            </w:r>
          </w:p>
        </w:tc>
        <w:tc>
          <w:tcPr>
            <w:tcW w:w="3969" w:type="dxa"/>
          </w:tcPr>
          <w:p w14:paraId="79D02375" w14:textId="77777777" w:rsidR="00AE4640" w:rsidRPr="008C7D47" w:rsidRDefault="00AE4640" w:rsidP="00526B8F">
            <w:pPr>
              <w:spacing w:line="276" w:lineRule="auto"/>
              <w:jc w:val="both"/>
            </w:pPr>
            <w:r w:rsidRPr="008C7D47">
              <w:t>Or. Fălești str. Ștefan cel Mare și Sfânt 73</w:t>
            </w:r>
          </w:p>
        </w:tc>
      </w:tr>
      <w:tr w:rsidR="00AE4640" w:rsidRPr="00C014D5" w14:paraId="66627C9D" w14:textId="77777777" w:rsidTr="00526B8F">
        <w:tc>
          <w:tcPr>
            <w:tcW w:w="5949" w:type="dxa"/>
            <w:shd w:val="clear" w:color="auto" w:fill="F2F2F2" w:themeFill="background1" w:themeFillShade="F2"/>
          </w:tcPr>
          <w:p w14:paraId="67D75E54" w14:textId="77777777" w:rsidR="00AE4640" w:rsidRPr="004B32D4" w:rsidRDefault="00AE4640" w:rsidP="00526B8F">
            <w:pPr>
              <w:spacing w:line="276" w:lineRule="auto"/>
              <w:jc w:val="both"/>
            </w:pPr>
            <w:r w:rsidRPr="004B32D4">
              <w:t>Numărul de telefon/fax</w:t>
            </w:r>
          </w:p>
        </w:tc>
        <w:tc>
          <w:tcPr>
            <w:tcW w:w="3969" w:type="dxa"/>
          </w:tcPr>
          <w:p w14:paraId="4C4AA32B" w14:textId="77777777" w:rsidR="00AE4640" w:rsidRPr="008C7D47" w:rsidRDefault="00AE4640" w:rsidP="00526B8F">
            <w:pPr>
              <w:spacing w:line="276" w:lineRule="auto"/>
              <w:jc w:val="both"/>
            </w:pPr>
            <w:r>
              <w:t>259-22640</w:t>
            </w:r>
          </w:p>
        </w:tc>
      </w:tr>
      <w:tr w:rsidR="00AE4640" w:rsidRPr="00C014D5" w14:paraId="5A07882A" w14:textId="77777777" w:rsidTr="00526B8F">
        <w:tc>
          <w:tcPr>
            <w:tcW w:w="5949" w:type="dxa"/>
            <w:shd w:val="clear" w:color="auto" w:fill="F2F2F2" w:themeFill="background1" w:themeFillShade="F2"/>
          </w:tcPr>
          <w:p w14:paraId="6B5384A0" w14:textId="77777777" w:rsidR="00AE4640" w:rsidRPr="004B32D4" w:rsidRDefault="00AE4640" w:rsidP="00526B8F">
            <w:pPr>
              <w:spacing w:line="276" w:lineRule="auto"/>
              <w:jc w:val="both"/>
            </w:pPr>
            <w:r w:rsidRPr="004B32D4">
              <w:t xml:space="preserve">Adresa de e-mail </w:t>
            </w:r>
            <w:r w:rsidRPr="00C014D5">
              <w:t>ale autorității contractante</w:t>
            </w:r>
          </w:p>
        </w:tc>
        <w:tc>
          <w:tcPr>
            <w:tcW w:w="3969" w:type="dxa"/>
          </w:tcPr>
          <w:p w14:paraId="7E13D60C" w14:textId="77777777" w:rsidR="00AE4640" w:rsidRPr="008C7D47" w:rsidRDefault="00AE4640" w:rsidP="00526B8F">
            <w:pPr>
              <w:spacing w:line="276" w:lineRule="auto"/>
              <w:jc w:val="both"/>
            </w:pPr>
            <w:hyperlink r:id="rId21" w:history="1">
              <w:r w:rsidRPr="008C7D47">
                <w:rPr>
                  <w:rStyle w:val="af4"/>
                  <w:rFonts w:eastAsiaTheme="majorEastAsia"/>
                </w:rPr>
                <w:t>secretar@primaria.falesti.md</w:t>
              </w:r>
            </w:hyperlink>
            <w:r w:rsidRPr="008C7D47">
              <w:t xml:space="preserve"> </w:t>
            </w:r>
          </w:p>
        </w:tc>
      </w:tr>
      <w:tr w:rsidR="00AE4640" w:rsidRPr="00C014D5" w14:paraId="75FFD3F6" w14:textId="77777777" w:rsidTr="00526B8F">
        <w:tc>
          <w:tcPr>
            <w:tcW w:w="5949" w:type="dxa"/>
            <w:shd w:val="clear" w:color="auto" w:fill="F2F2F2" w:themeFill="background1" w:themeFillShade="F2"/>
          </w:tcPr>
          <w:p w14:paraId="6DFF8C32" w14:textId="77777777" w:rsidR="00AE4640" w:rsidRPr="004B32D4" w:rsidRDefault="00AE4640" w:rsidP="00526B8F">
            <w:pPr>
              <w:spacing w:line="276" w:lineRule="auto"/>
              <w:jc w:val="both"/>
            </w:pPr>
            <w:r w:rsidRPr="004B32D4">
              <w:t xml:space="preserve">Adresa de internet </w:t>
            </w:r>
            <w:r w:rsidRPr="00C014D5">
              <w:t>ale autorității contractante</w:t>
            </w:r>
          </w:p>
        </w:tc>
        <w:tc>
          <w:tcPr>
            <w:tcW w:w="3969" w:type="dxa"/>
          </w:tcPr>
          <w:p w14:paraId="7FB24B4D" w14:textId="77777777" w:rsidR="00AE4640" w:rsidRPr="008C7D47" w:rsidRDefault="00AE4640" w:rsidP="00526B8F">
            <w:pPr>
              <w:spacing w:line="276" w:lineRule="auto"/>
              <w:jc w:val="both"/>
            </w:pPr>
            <w:hyperlink r:id="rId22" w:history="1">
              <w:r w:rsidRPr="008C7D47">
                <w:rPr>
                  <w:rStyle w:val="af4"/>
                  <w:rFonts w:eastAsiaTheme="majorEastAsia"/>
                </w:rPr>
                <w:t>www.falesti.md</w:t>
              </w:r>
            </w:hyperlink>
            <w:r w:rsidRPr="008C7D47">
              <w:t xml:space="preserve"> </w:t>
            </w:r>
          </w:p>
        </w:tc>
      </w:tr>
      <w:tr w:rsidR="00AE4640" w:rsidRPr="00C014D5" w14:paraId="2EA4B884" w14:textId="77777777" w:rsidTr="00526B8F">
        <w:tc>
          <w:tcPr>
            <w:tcW w:w="5949" w:type="dxa"/>
            <w:shd w:val="clear" w:color="auto" w:fill="F2F2F2" w:themeFill="background1" w:themeFillShade="F2"/>
          </w:tcPr>
          <w:p w14:paraId="72738278" w14:textId="77777777" w:rsidR="00AE4640" w:rsidRPr="004B32D4" w:rsidRDefault="00AE4640" w:rsidP="00526B8F">
            <w:pPr>
              <w:spacing w:line="276" w:lineRule="auto"/>
              <w:jc w:val="both"/>
            </w:pPr>
            <w:r w:rsidRPr="004B32D4">
              <w:t>Perso</w:t>
            </w:r>
            <w:r w:rsidRPr="00C014D5">
              <w:t>a</w:t>
            </w:r>
            <w:r w:rsidRPr="004B32D4">
              <w:t>na de contact, numărul de telefon</w:t>
            </w:r>
            <w:r w:rsidRPr="00C014D5">
              <w:t>/e-mail</w:t>
            </w:r>
          </w:p>
        </w:tc>
        <w:tc>
          <w:tcPr>
            <w:tcW w:w="3969" w:type="dxa"/>
          </w:tcPr>
          <w:p w14:paraId="54612A68" w14:textId="77777777" w:rsidR="00AE4640" w:rsidRPr="008C7D47" w:rsidRDefault="00AE4640" w:rsidP="00526B8F">
            <w:pPr>
              <w:spacing w:line="276" w:lineRule="auto"/>
              <w:jc w:val="both"/>
            </w:pPr>
            <w:r w:rsidRPr="008C7D47">
              <w:t xml:space="preserve">Elena Cebotariov </w:t>
            </w:r>
            <w:r>
              <w:t xml:space="preserve"> tel. </w:t>
            </w:r>
            <w:r w:rsidRPr="008C7D47">
              <w:t>067566168</w:t>
            </w:r>
            <w:r>
              <w:t xml:space="preserve">; </w:t>
            </w:r>
            <w:hyperlink r:id="rId23" w:history="1">
              <w:r w:rsidRPr="00256592">
                <w:rPr>
                  <w:rStyle w:val="af4"/>
                  <w:rFonts w:eastAsiaTheme="majorEastAsia"/>
                </w:rPr>
                <w:t>elenacebotariov@gmail.com</w:t>
              </w:r>
            </w:hyperlink>
            <w:r>
              <w:t xml:space="preserve"> </w:t>
            </w:r>
          </w:p>
        </w:tc>
      </w:tr>
      <w:tr w:rsidR="00AE4640" w:rsidRPr="00C014D5" w14:paraId="1E3F1BD8" w14:textId="77777777" w:rsidTr="00526B8F">
        <w:tc>
          <w:tcPr>
            <w:tcW w:w="5949" w:type="dxa"/>
            <w:shd w:val="clear" w:color="auto" w:fill="F2F2F2" w:themeFill="background1" w:themeFillShade="F2"/>
          </w:tcPr>
          <w:p w14:paraId="0047668A" w14:textId="77777777" w:rsidR="00AE4640" w:rsidRPr="004B32D4" w:rsidRDefault="00AE4640" w:rsidP="00526B8F">
            <w:pPr>
              <w:spacing w:line="276" w:lineRule="auto"/>
              <w:jc w:val="both"/>
            </w:pPr>
            <w:r w:rsidRPr="004B32D4">
              <w:t>Adresa de e-mail sau de internet de la care se va putea obține accesul liber, direct, total și gratuit la documentația de atribuire</w:t>
            </w:r>
          </w:p>
          <w:p w14:paraId="4E3573A7" w14:textId="77777777" w:rsidR="00AE4640" w:rsidRPr="00CD0F9F" w:rsidRDefault="00AE4640" w:rsidP="00526B8F">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3A2BE5C" w14:textId="77777777" w:rsidR="00AE4640" w:rsidRDefault="00AE4640" w:rsidP="00526B8F">
            <w:pPr>
              <w:spacing w:line="276" w:lineRule="auto"/>
              <w:jc w:val="both"/>
            </w:pPr>
            <w:r w:rsidRPr="008C7D47">
              <w:t>SIA RSAP</w:t>
            </w:r>
          </w:p>
          <w:p w14:paraId="456DBED7" w14:textId="77777777" w:rsidR="00AE4640" w:rsidRPr="008C7D47" w:rsidRDefault="00AE4640" w:rsidP="00526B8F">
            <w:pPr>
              <w:spacing w:line="276" w:lineRule="auto"/>
              <w:jc w:val="both"/>
            </w:pPr>
            <w:hyperlink r:id="rId24" w:history="1">
              <w:r w:rsidRPr="00256592">
                <w:rPr>
                  <w:rStyle w:val="af4"/>
                  <w:rFonts w:eastAsiaTheme="majorEastAsia"/>
                </w:rPr>
                <w:t>https://falesti.md/index.php/achizitii-publice</w:t>
              </w:r>
            </w:hyperlink>
            <w:r>
              <w:t xml:space="preserve"> </w:t>
            </w:r>
          </w:p>
        </w:tc>
      </w:tr>
      <w:tr w:rsidR="00AE4640" w:rsidRPr="00C014D5" w14:paraId="3467D854" w14:textId="77777777" w:rsidTr="00526B8F">
        <w:tc>
          <w:tcPr>
            <w:tcW w:w="5949" w:type="dxa"/>
            <w:shd w:val="clear" w:color="auto" w:fill="F2F2F2" w:themeFill="background1" w:themeFillShade="F2"/>
          </w:tcPr>
          <w:p w14:paraId="761BE9DC" w14:textId="77777777" w:rsidR="00AE4640" w:rsidRPr="004B32D4" w:rsidRDefault="00AE4640" w:rsidP="00526B8F">
            <w:pPr>
              <w:spacing w:line="276" w:lineRule="auto"/>
              <w:jc w:val="both"/>
            </w:pPr>
            <w:r w:rsidRPr="004B32D4">
              <w:t>Tipul autorității contractante și obiectul principal de activitate</w:t>
            </w:r>
          </w:p>
          <w:p w14:paraId="27E78633" w14:textId="77777777" w:rsidR="00AE4640" w:rsidRPr="00CD0F9F" w:rsidRDefault="00AE4640" w:rsidP="00526B8F">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8140DF1" w14:textId="77777777" w:rsidR="00AE4640" w:rsidRPr="008C7D47" w:rsidRDefault="00AE4640" w:rsidP="00526B8F">
            <w:pPr>
              <w:spacing w:line="276" w:lineRule="auto"/>
              <w:jc w:val="both"/>
            </w:pPr>
            <w:r w:rsidRPr="008C7D47">
              <w:t>APL nivelul I</w:t>
            </w:r>
          </w:p>
        </w:tc>
      </w:tr>
    </w:tbl>
    <w:p w14:paraId="0EE2D913" w14:textId="77777777" w:rsidR="00AE4640" w:rsidRPr="00E84B8B" w:rsidRDefault="00AE4640" w:rsidP="00AE4640">
      <w:pPr>
        <w:pStyle w:val="a"/>
        <w:numPr>
          <w:ilvl w:val="0"/>
          <w:numId w:val="24"/>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E4640" w:rsidRPr="001E3F00" w14:paraId="08438590" w14:textId="77777777" w:rsidTr="00526B8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E571D" w14:textId="77777777" w:rsidR="00AE4640" w:rsidRPr="001E3F00" w:rsidRDefault="00AE4640" w:rsidP="00526B8F">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0C9A1" w14:textId="77777777" w:rsidR="00AE4640" w:rsidRPr="001E3F00" w:rsidRDefault="00AE4640" w:rsidP="00526B8F">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3F404" w14:textId="77777777" w:rsidR="00AE4640" w:rsidRPr="001E3F00" w:rsidRDefault="00AE4640" w:rsidP="00526B8F">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C4FEB8" w14:textId="77777777" w:rsidR="00AE4640" w:rsidRPr="001E3F00" w:rsidRDefault="00AE4640" w:rsidP="00526B8F">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6C9457" w14:textId="77777777" w:rsidR="00AE4640" w:rsidRPr="001E3F00" w:rsidRDefault="00AE4640" w:rsidP="00526B8F">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8389A0" w14:textId="77777777" w:rsidR="00AE4640" w:rsidRPr="001E3F00" w:rsidRDefault="00AE4640" w:rsidP="00526B8F">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AE4640" w:rsidRPr="001E3F00" w14:paraId="7D53FF95" w14:textId="77777777" w:rsidTr="00526B8F">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1678EE6" w14:textId="77777777" w:rsidR="00AE4640" w:rsidRPr="00D035BE" w:rsidRDefault="00AE4640" w:rsidP="00526B8F">
            <w:pPr>
              <w:spacing w:line="276" w:lineRule="auto"/>
              <w:jc w:val="center"/>
              <w:rPr>
                <w:lang w:val="ro-MD"/>
              </w:rPr>
            </w:pPr>
            <w:r w:rsidRPr="00D035BE">
              <w:rPr>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CE1E021" w14:textId="77777777" w:rsidR="00AE4640" w:rsidRPr="00D035BE" w:rsidRDefault="00AE4640" w:rsidP="00526B8F">
            <w:pPr>
              <w:spacing w:line="276" w:lineRule="auto"/>
              <w:rPr>
                <w:lang w:val="ro-MD"/>
              </w:rPr>
            </w:pPr>
            <w:r w:rsidRPr="00D035BE">
              <w:rPr>
                <w:lang w:eastAsia="en-GB"/>
              </w:rPr>
              <w:t>45233253-7</w:t>
            </w:r>
          </w:p>
        </w:tc>
        <w:tc>
          <w:tcPr>
            <w:tcW w:w="2268" w:type="dxa"/>
            <w:tcBorders>
              <w:top w:val="single" w:sz="4" w:space="0" w:color="auto"/>
              <w:left w:val="single" w:sz="4" w:space="0" w:color="auto"/>
              <w:bottom w:val="single" w:sz="4" w:space="0" w:color="auto"/>
              <w:right w:val="single" w:sz="4" w:space="0" w:color="auto"/>
            </w:tcBorders>
            <w:vAlign w:val="center"/>
          </w:tcPr>
          <w:p w14:paraId="20600BE9" w14:textId="77777777" w:rsidR="00AE4640" w:rsidRPr="00D035BE" w:rsidRDefault="00AE4640" w:rsidP="00526B8F">
            <w:pPr>
              <w:spacing w:line="276" w:lineRule="auto"/>
              <w:jc w:val="center"/>
              <w:rPr>
                <w:lang w:val="ro-MD"/>
              </w:rPr>
            </w:pPr>
            <w:r w:rsidRPr="00D035BE">
              <w:rPr>
                <w:lang w:eastAsia="en-GB"/>
              </w:rPr>
              <w:t xml:space="preserve">Reparația trotuarului aferent str. Ștefan cel Mare </w:t>
            </w:r>
          </w:p>
        </w:tc>
        <w:tc>
          <w:tcPr>
            <w:tcW w:w="1276" w:type="dxa"/>
            <w:tcBorders>
              <w:top w:val="single" w:sz="4" w:space="0" w:color="auto"/>
              <w:left w:val="single" w:sz="4" w:space="0" w:color="auto"/>
              <w:bottom w:val="single" w:sz="4" w:space="0" w:color="auto"/>
              <w:right w:val="single" w:sz="4" w:space="0" w:color="auto"/>
            </w:tcBorders>
            <w:vAlign w:val="center"/>
          </w:tcPr>
          <w:p w14:paraId="1FB5ACC8" w14:textId="77777777" w:rsidR="00AE4640" w:rsidRPr="00D035BE" w:rsidRDefault="00AE4640" w:rsidP="00526B8F">
            <w:pPr>
              <w:spacing w:line="276" w:lineRule="auto"/>
              <w:jc w:val="center"/>
              <w:rPr>
                <w:lang w:val="ro-MD"/>
              </w:rPr>
            </w:pPr>
            <w:r w:rsidRPr="00D035BE">
              <w:rPr>
                <w:lang w:val="ro-MD"/>
              </w:rPr>
              <w:t xml:space="preserve">1 buc </w:t>
            </w:r>
          </w:p>
        </w:tc>
        <w:tc>
          <w:tcPr>
            <w:tcW w:w="3260" w:type="dxa"/>
            <w:tcBorders>
              <w:top w:val="single" w:sz="4" w:space="0" w:color="auto"/>
              <w:left w:val="single" w:sz="4" w:space="0" w:color="auto"/>
              <w:bottom w:val="single" w:sz="4" w:space="0" w:color="auto"/>
              <w:right w:val="single" w:sz="4" w:space="0" w:color="auto"/>
            </w:tcBorders>
            <w:vAlign w:val="center"/>
          </w:tcPr>
          <w:p w14:paraId="17B244E8" w14:textId="77777777" w:rsidR="00AE4640" w:rsidRPr="00D035BE" w:rsidRDefault="00AE4640" w:rsidP="00526B8F">
            <w:pPr>
              <w:jc w:val="both"/>
              <w:rPr>
                <w:lang w:val="ro-MD"/>
              </w:rPr>
            </w:pPr>
            <w:r w:rsidRPr="00D035BE">
              <w:rPr>
                <w:lang w:eastAsia="en-GB"/>
              </w:rPr>
              <w:t>Reparația trotuarului aferent str. Ștefan cel Mare</w:t>
            </w:r>
          </w:p>
        </w:tc>
        <w:tc>
          <w:tcPr>
            <w:tcW w:w="1418" w:type="dxa"/>
            <w:tcBorders>
              <w:top w:val="single" w:sz="4" w:space="0" w:color="auto"/>
              <w:left w:val="single" w:sz="4" w:space="0" w:color="auto"/>
              <w:bottom w:val="single" w:sz="4" w:space="0" w:color="auto"/>
              <w:right w:val="single" w:sz="4" w:space="0" w:color="auto"/>
            </w:tcBorders>
          </w:tcPr>
          <w:p w14:paraId="2D0A405D" w14:textId="77777777" w:rsidR="00AE4640" w:rsidRPr="00D035BE" w:rsidRDefault="00AE4640" w:rsidP="00526B8F">
            <w:pPr>
              <w:spacing w:line="276" w:lineRule="auto"/>
              <w:jc w:val="center"/>
              <w:rPr>
                <w:lang w:val="ro-MD"/>
              </w:rPr>
            </w:pPr>
            <w:r w:rsidRPr="00D035BE">
              <w:rPr>
                <w:lang w:eastAsia="en-GB"/>
              </w:rPr>
              <w:t>2 250 000,00</w:t>
            </w:r>
          </w:p>
        </w:tc>
      </w:tr>
    </w:tbl>
    <w:p w14:paraId="1A80E221" w14:textId="77777777" w:rsidR="00AE4640" w:rsidRPr="001E3F00" w:rsidRDefault="00AE4640" w:rsidP="00AE4640">
      <w:pPr>
        <w:pStyle w:val="a"/>
        <w:numPr>
          <w:ilvl w:val="0"/>
          <w:numId w:val="24"/>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AE4640" w:rsidRPr="001E3F00" w14:paraId="607358AA" w14:textId="77777777" w:rsidTr="00526B8F">
        <w:tc>
          <w:tcPr>
            <w:tcW w:w="5954" w:type="dxa"/>
            <w:shd w:val="clear" w:color="auto" w:fill="F2F2F2" w:themeFill="background1" w:themeFillShade="F2"/>
          </w:tcPr>
          <w:p w14:paraId="5D6FCE26" w14:textId="77777777" w:rsidR="00AE4640" w:rsidRPr="001E3F00" w:rsidRDefault="00AE4640" w:rsidP="00526B8F">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2544708E" w14:textId="77777777" w:rsidR="00AE4640" w:rsidRPr="001E3F00" w:rsidRDefault="00AE4640" w:rsidP="00526B8F">
            <w:pPr>
              <w:spacing w:line="276" w:lineRule="auto"/>
              <w:jc w:val="both"/>
            </w:pPr>
            <w:r w:rsidRPr="001E3F00">
              <w:t xml:space="preserve">Nu </w:t>
            </w:r>
            <w:r>
              <w:rPr>
                <w:rFonts w:ascii="Yu Gothic UI Semilight" w:eastAsia="Yu Gothic UI Semilight" w:hAnsi="Yu Gothic UI Semilight" w:hint="eastAsia"/>
              </w:rPr>
              <w:t>✓</w:t>
            </w:r>
          </w:p>
          <w:p w14:paraId="4D9ECEE0" w14:textId="77777777" w:rsidR="00AE4640" w:rsidRPr="001E3F00" w:rsidRDefault="00AE4640" w:rsidP="00526B8F">
            <w:pPr>
              <w:pStyle w:val="a"/>
              <w:spacing w:line="276" w:lineRule="auto"/>
              <w:ind w:left="0"/>
              <w:rPr>
                <w:lang w:val="ro-MD"/>
              </w:rPr>
            </w:pPr>
            <w:r w:rsidRPr="001E3F00">
              <w:t>Da □</w:t>
            </w:r>
          </w:p>
        </w:tc>
      </w:tr>
      <w:tr w:rsidR="00AE4640" w:rsidRPr="001E3F00" w14:paraId="42B10019" w14:textId="77777777" w:rsidTr="00526B8F">
        <w:tc>
          <w:tcPr>
            <w:tcW w:w="5954" w:type="dxa"/>
            <w:shd w:val="clear" w:color="auto" w:fill="F2F2F2" w:themeFill="background1" w:themeFillShade="F2"/>
          </w:tcPr>
          <w:p w14:paraId="441D642C" w14:textId="77777777" w:rsidR="00AE4640" w:rsidRPr="001E3F00" w:rsidRDefault="00AE4640" w:rsidP="00526B8F">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3698D3D6" w14:textId="77777777" w:rsidR="00AE4640" w:rsidRPr="001E3F00" w:rsidRDefault="00AE4640" w:rsidP="00526B8F">
            <w:pPr>
              <w:spacing w:line="276" w:lineRule="auto"/>
              <w:jc w:val="both"/>
            </w:pPr>
            <w:r w:rsidRPr="001E3F00">
              <w:t xml:space="preserve">Nu </w:t>
            </w:r>
            <w:r>
              <w:rPr>
                <w:rFonts w:ascii="Yu Gothic UI Semilight" w:eastAsia="Yu Gothic UI Semilight" w:hAnsi="Yu Gothic UI Semilight" w:hint="eastAsia"/>
              </w:rPr>
              <w:t>✓</w:t>
            </w:r>
          </w:p>
          <w:p w14:paraId="20038924" w14:textId="77777777" w:rsidR="00AE4640" w:rsidRPr="001E3F00" w:rsidRDefault="00AE4640" w:rsidP="00526B8F">
            <w:pPr>
              <w:pStyle w:val="a"/>
              <w:spacing w:line="276" w:lineRule="auto"/>
              <w:ind w:left="0"/>
              <w:rPr>
                <w:lang w:val="ro-MD"/>
              </w:rPr>
            </w:pPr>
            <w:r w:rsidRPr="001E3F00">
              <w:t>Da □</w:t>
            </w:r>
          </w:p>
        </w:tc>
      </w:tr>
      <w:tr w:rsidR="00AE4640" w:rsidRPr="001E3F00" w14:paraId="027AB536" w14:textId="77777777" w:rsidTr="00526B8F">
        <w:tc>
          <w:tcPr>
            <w:tcW w:w="5954" w:type="dxa"/>
            <w:shd w:val="clear" w:color="auto" w:fill="F2F2F2" w:themeFill="background1" w:themeFillShade="F2"/>
          </w:tcPr>
          <w:p w14:paraId="1B5D86A4" w14:textId="77777777" w:rsidR="00AE4640" w:rsidRPr="001E3F00" w:rsidRDefault="00AE4640" w:rsidP="00526B8F">
            <w:pPr>
              <w:pStyle w:val="a"/>
              <w:spacing w:line="276" w:lineRule="auto"/>
              <w:ind w:left="0"/>
              <w:rPr>
                <w:lang w:val="ro-MD"/>
              </w:rPr>
            </w:pPr>
            <w:r w:rsidRPr="001E3F00">
              <w:rPr>
                <w:lang w:val="ro-MD"/>
              </w:rPr>
              <w:t>Scurtă descriere a criteriilor de selecție</w:t>
            </w:r>
          </w:p>
        </w:tc>
        <w:tc>
          <w:tcPr>
            <w:tcW w:w="3969" w:type="dxa"/>
          </w:tcPr>
          <w:p w14:paraId="6E0306F6" w14:textId="77777777" w:rsidR="00AE4640" w:rsidRPr="004B32D4" w:rsidRDefault="00AE4640" w:rsidP="00526B8F">
            <w:pPr>
              <w:pStyle w:val="a"/>
              <w:spacing w:line="276" w:lineRule="auto"/>
              <w:ind w:left="0"/>
              <w:rPr>
                <w:sz w:val="20"/>
                <w:szCs w:val="20"/>
                <w:lang w:val="ro-MD"/>
              </w:rPr>
            </w:pPr>
          </w:p>
          <w:p w14:paraId="052EECDA" w14:textId="77777777" w:rsidR="00AE4640" w:rsidRPr="008C7D47" w:rsidRDefault="00AE4640" w:rsidP="00526B8F">
            <w:pPr>
              <w:pStyle w:val="a"/>
              <w:spacing w:line="276" w:lineRule="auto"/>
              <w:ind w:left="0"/>
              <w:rPr>
                <w:lang w:val="ro-MD"/>
              </w:rPr>
            </w:pPr>
            <w:r w:rsidRPr="008C7D47">
              <w:rPr>
                <w:lang w:val="ro-MD"/>
              </w:rPr>
              <w:lastRenderedPageBreak/>
              <w:t xml:space="preserve">Preț cel mai scăzut. </w:t>
            </w:r>
          </w:p>
          <w:p w14:paraId="744126CE" w14:textId="77777777" w:rsidR="00AE4640" w:rsidRPr="001E3F00" w:rsidRDefault="00AE4640" w:rsidP="00526B8F">
            <w:pPr>
              <w:pStyle w:val="a"/>
              <w:spacing w:line="276" w:lineRule="auto"/>
              <w:ind w:left="0"/>
              <w:rPr>
                <w:lang w:val="ro-MD"/>
              </w:rPr>
            </w:pPr>
          </w:p>
        </w:tc>
      </w:tr>
    </w:tbl>
    <w:p w14:paraId="38867C35" w14:textId="77777777" w:rsidR="00AE4640" w:rsidRDefault="00AE4640" w:rsidP="00AE4640">
      <w:pPr>
        <w:pStyle w:val="a"/>
        <w:spacing w:before="240" w:line="276" w:lineRule="auto"/>
        <w:ind w:left="1077"/>
        <w:rPr>
          <w:b/>
          <w:lang w:val="ro-MD"/>
        </w:rPr>
      </w:pPr>
    </w:p>
    <w:p w14:paraId="1A57E1D0" w14:textId="77777777" w:rsidR="00AE4640" w:rsidRDefault="00AE4640" w:rsidP="00AE4640">
      <w:pPr>
        <w:pStyle w:val="a"/>
        <w:spacing w:before="240" w:line="276" w:lineRule="auto"/>
        <w:ind w:left="1077"/>
        <w:rPr>
          <w:b/>
          <w:lang w:val="ro-MD"/>
        </w:rPr>
      </w:pPr>
    </w:p>
    <w:p w14:paraId="387EA9E7" w14:textId="77777777" w:rsidR="00AE4640" w:rsidRPr="00E84B8B" w:rsidRDefault="00AE4640" w:rsidP="00AE4640">
      <w:pPr>
        <w:pStyle w:val="a"/>
        <w:numPr>
          <w:ilvl w:val="0"/>
          <w:numId w:val="24"/>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AE4640" w:rsidRPr="00C014D5" w14:paraId="50F20D75" w14:textId="77777777" w:rsidTr="00526B8F">
        <w:tc>
          <w:tcPr>
            <w:tcW w:w="5812" w:type="dxa"/>
            <w:shd w:val="clear" w:color="auto" w:fill="F2F2F2" w:themeFill="background1" w:themeFillShade="F2"/>
          </w:tcPr>
          <w:p w14:paraId="6E48C560" w14:textId="77777777" w:rsidR="00AE4640" w:rsidRPr="00C014D5" w:rsidRDefault="00AE4640" w:rsidP="00526B8F">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78C8F87F" w14:textId="77777777" w:rsidR="00AE4640" w:rsidRPr="008C7D47" w:rsidRDefault="00AE4640" w:rsidP="00526B8F">
            <w:pPr>
              <w:pStyle w:val="a"/>
              <w:spacing w:line="276" w:lineRule="auto"/>
              <w:ind w:left="0"/>
              <w:rPr>
                <w:lang w:val="ro-MD"/>
              </w:rPr>
            </w:pPr>
            <w:r w:rsidRPr="008C7D47">
              <w:rPr>
                <w:lang w:val="ro-MD"/>
              </w:rPr>
              <w:t>februarie</w:t>
            </w:r>
          </w:p>
        </w:tc>
      </w:tr>
      <w:tr w:rsidR="00AE4640" w:rsidRPr="00C014D5" w14:paraId="7C61C5C1" w14:textId="77777777" w:rsidTr="00526B8F">
        <w:tc>
          <w:tcPr>
            <w:tcW w:w="5812" w:type="dxa"/>
            <w:shd w:val="clear" w:color="auto" w:fill="F2F2F2" w:themeFill="background1" w:themeFillShade="F2"/>
          </w:tcPr>
          <w:p w14:paraId="70FB1BF1" w14:textId="77777777" w:rsidR="00AE4640" w:rsidRPr="00C014D5" w:rsidRDefault="00AE4640" w:rsidP="00526B8F">
            <w:pPr>
              <w:pStyle w:val="a"/>
              <w:spacing w:line="276" w:lineRule="auto"/>
              <w:ind w:left="0"/>
              <w:rPr>
                <w:lang w:val="ro-MD"/>
              </w:rPr>
            </w:pPr>
            <w:r w:rsidRPr="00C014D5">
              <w:rPr>
                <w:lang w:val="ro-MD"/>
              </w:rPr>
              <w:t>Tehnici și instrumente specifice de atribuire utilizate</w:t>
            </w:r>
          </w:p>
        </w:tc>
        <w:tc>
          <w:tcPr>
            <w:tcW w:w="4111" w:type="dxa"/>
          </w:tcPr>
          <w:p w14:paraId="6C6BCF9B" w14:textId="77777777" w:rsidR="00AE4640" w:rsidRPr="00C014D5" w:rsidRDefault="00AE4640" w:rsidP="00526B8F">
            <w:pPr>
              <w:pStyle w:val="a"/>
              <w:spacing w:line="276" w:lineRule="auto"/>
              <w:ind w:left="0"/>
              <w:rPr>
                <w:lang w:val="ro-MD"/>
              </w:rPr>
            </w:pPr>
            <w:r>
              <w:rPr>
                <w:lang w:val="ro-MD"/>
              </w:rPr>
              <w:t>A</w:t>
            </w:r>
            <w:r w:rsidRPr="00C014D5">
              <w:rPr>
                <w:lang w:val="ro-MD"/>
              </w:rPr>
              <w:t>cord-cadru □</w:t>
            </w:r>
          </w:p>
          <w:p w14:paraId="7F084C3D" w14:textId="77777777" w:rsidR="00AE4640" w:rsidRPr="00C014D5" w:rsidRDefault="00AE4640" w:rsidP="00526B8F">
            <w:pPr>
              <w:pStyle w:val="a"/>
              <w:spacing w:line="276" w:lineRule="auto"/>
              <w:ind w:left="0"/>
              <w:rPr>
                <w:lang w:val="ro-MD"/>
              </w:rPr>
            </w:pPr>
            <w:r>
              <w:rPr>
                <w:lang w:val="ro-MD"/>
              </w:rPr>
              <w:t>S</w:t>
            </w:r>
            <w:r w:rsidRPr="00C014D5">
              <w:rPr>
                <w:lang w:val="ro-MD"/>
              </w:rPr>
              <w:t>istem dinamic de achiziție □</w:t>
            </w:r>
          </w:p>
        </w:tc>
      </w:tr>
      <w:tr w:rsidR="00AE4640" w:rsidRPr="00C014D5" w14:paraId="10054FF1" w14:textId="77777777" w:rsidTr="00526B8F">
        <w:tc>
          <w:tcPr>
            <w:tcW w:w="5812" w:type="dxa"/>
            <w:shd w:val="clear" w:color="auto" w:fill="F2F2F2" w:themeFill="background1" w:themeFillShade="F2"/>
          </w:tcPr>
          <w:p w14:paraId="4DEC7838" w14:textId="77777777" w:rsidR="00AE4640" w:rsidRPr="00C014D5" w:rsidRDefault="00AE4640" w:rsidP="00526B8F">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3CCE6F9" w14:textId="77777777" w:rsidR="00AE4640" w:rsidRPr="00C014D5" w:rsidRDefault="00AE4640" w:rsidP="00526B8F">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66C57DC6" w14:textId="77777777" w:rsidR="00AE4640" w:rsidRPr="004B32D4" w:rsidRDefault="00AE4640" w:rsidP="00526B8F">
            <w:pPr>
              <w:spacing w:line="276" w:lineRule="auto"/>
              <w:jc w:val="both"/>
              <w:rPr>
                <w:lang w:val="ro-MD"/>
              </w:rPr>
            </w:pPr>
            <w:r w:rsidRPr="004B32D4">
              <w:rPr>
                <w:lang w:val="ro-MD"/>
              </w:rPr>
              <w:t xml:space="preserve">Nu </w:t>
            </w:r>
            <w:r>
              <w:rPr>
                <w:rFonts w:ascii="Yu Gothic UI Semilight" w:eastAsia="Yu Gothic UI Semilight" w:hAnsi="Yu Gothic UI Semilight" w:hint="eastAsia"/>
                <w:lang w:val="ro-MD"/>
              </w:rPr>
              <w:t>✓</w:t>
            </w:r>
          </w:p>
          <w:p w14:paraId="41771249" w14:textId="77777777" w:rsidR="00AE4640" w:rsidRPr="00C014D5" w:rsidRDefault="00AE4640" w:rsidP="00526B8F">
            <w:pPr>
              <w:pStyle w:val="a"/>
              <w:spacing w:line="276" w:lineRule="auto"/>
              <w:ind w:left="0"/>
              <w:rPr>
                <w:lang w:val="ro-MD"/>
              </w:rPr>
            </w:pPr>
            <w:r w:rsidRPr="004B32D4">
              <w:rPr>
                <w:lang w:val="ro-MD"/>
              </w:rPr>
              <w:t>Da □</w:t>
            </w:r>
          </w:p>
        </w:tc>
      </w:tr>
      <w:tr w:rsidR="00AE4640" w:rsidRPr="00C014D5" w14:paraId="6CCBA27D" w14:textId="77777777" w:rsidTr="00526B8F">
        <w:tc>
          <w:tcPr>
            <w:tcW w:w="5812" w:type="dxa"/>
            <w:shd w:val="clear" w:color="auto" w:fill="F2F2F2" w:themeFill="background1" w:themeFillShade="F2"/>
          </w:tcPr>
          <w:p w14:paraId="36D886BA" w14:textId="77777777" w:rsidR="00AE4640" w:rsidRPr="00C014D5" w:rsidRDefault="00AE4640" w:rsidP="00526B8F">
            <w:pPr>
              <w:spacing w:line="276" w:lineRule="auto"/>
              <w:jc w:val="both"/>
              <w:rPr>
                <w:lang w:val="ro-MD"/>
              </w:rPr>
            </w:pPr>
            <w:r w:rsidRPr="00C014D5">
              <w:rPr>
                <w:lang w:val="ro-MD"/>
              </w:rPr>
              <w:t>Agenția Națională pentru Soluționarea Contestațiilor</w:t>
            </w:r>
          </w:p>
          <w:p w14:paraId="2BB54D90" w14:textId="77777777" w:rsidR="00AE4640" w:rsidRPr="00C014D5" w:rsidRDefault="00AE4640" w:rsidP="00526B8F">
            <w:pPr>
              <w:pStyle w:val="a"/>
              <w:spacing w:line="276" w:lineRule="auto"/>
              <w:ind w:left="0"/>
              <w:rPr>
                <w:lang w:val="ro-MD" w:eastAsia="zh-CN"/>
              </w:rPr>
            </w:pPr>
          </w:p>
        </w:tc>
        <w:tc>
          <w:tcPr>
            <w:tcW w:w="4111" w:type="dxa"/>
          </w:tcPr>
          <w:p w14:paraId="656D456F" w14:textId="77777777" w:rsidR="00AE4640" w:rsidRPr="00C014D5" w:rsidRDefault="00AE4640" w:rsidP="00526B8F">
            <w:pPr>
              <w:spacing w:line="276" w:lineRule="auto"/>
              <w:jc w:val="both"/>
              <w:rPr>
                <w:lang w:val="ro-MD"/>
              </w:rPr>
            </w:pPr>
            <w:r w:rsidRPr="00C014D5">
              <w:rPr>
                <w:lang w:val="ro-MD"/>
              </w:rPr>
              <w:t>mun. Chișinău, bd. Ștefan cel Mare și Sfânt, 124, MD-2001;</w:t>
            </w:r>
          </w:p>
          <w:p w14:paraId="2C0D8F0A" w14:textId="77777777" w:rsidR="00AE4640" w:rsidRDefault="00AE4640" w:rsidP="00526B8F">
            <w:pPr>
              <w:spacing w:line="276" w:lineRule="auto"/>
              <w:jc w:val="both"/>
              <w:rPr>
                <w:lang w:val="ro-MD"/>
              </w:rPr>
            </w:pPr>
            <w:r w:rsidRPr="00C014D5">
              <w:rPr>
                <w:lang w:val="ro-MD"/>
              </w:rPr>
              <w:t xml:space="preserve">tel/fax: (022) 820 652, 820-651 </w:t>
            </w:r>
          </w:p>
          <w:p w14:paraId="1F3532B3" w14:textId="77777777" w:rsidR="00AE4640" w:rsidRPr="00C014D5" w:rsidRDefault="00AE4640" w:rsidP="00526B8F">
            <w:pPr>
              <w:spacing w:line="276" w:lineRule="auto"/>
              <w:jc w:val="both"/>
              <w:rPr>
                <w:rStyle w:val="af4"/>
                <w:rFonts w:eastAsiaTheme="majorEastAsia"/>
                <w:lang w:val="ro-MD"/>
              </w:rPr>
            </w:pPr>
            <w:r>
              <w:rPr>
                <w:lang w:val="ro-MD"/>
              </w:rPr>
              <w:t>e</w:t>
            </w:r>
            <w:r w:rsidRPr="00C014D5">
              <w:rPr>
                <w:lang w:val="ro-MD"/>
              </w:rPr>
              <w:t xml:space="preserve">-mail: </w:t>
            </w:r>
            <w:hyperlink r:id="rId25" w:history="1">
              <w:r w:rsidRPr="00C014D5">
                <w:rPr>
                  <w:rStyle w:val="af4"/>
                  <w:rFonts w:eastAsiaTheme="majorEastAsia"/>
                  <w:lang w:val="ro-MD"/>
                </w:rPr>
                <w:t>contestatii@ansc.md</w:t>
              </w:r>
            </w:hyperlink>
          </w:p>
          <w:p w14:paraId="56E6BC1E" w14:textId="77777777" w:rsidR="00AE4640" w:rsidRPr="00C014D5" w:rsidRDefault="00AE4640" w:rsidP="00526B8F">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AE4640" w:rsidRPr="00C014D5" w14:paraId="49249AEE" w14:textId="77777777" w:rsidTr="00526B8F">
        <w:tc>
          <w:tcPr>
            <w:tcW w:w="5812" w:type="dxa"/>
            <w:shd w:val="clear" w:color="auto" w:fill="F2F2F2" w:themeFill="background1" w:themeFillShade="F2"/>
          </w:tcPr>
          <w:p w14:paraId="5B257C36" w14:textId="77777777" w:rsidR="00AE4640" w:rsidRPr="00C014D5" w:rsidRDefault="00AE4640" w:rsidP="00526B8F">
            <w:pPr>
              <w:pStyle w:val="a"/>
              <w:spacing w:line="276" w:lineRule="auto"/>
              <w:ind w:left="0"/>
              <w:rPr>
                <w:lang w:val="ro-MD" w:eastAsia="zh-CN"/>
              </w:rPr>
            </w:pPr>
            <w:r w:rsidRPr="00C014D5">
              <w:rPr>
                <w:lang w:val="ro-MD" w:eastAsia="zh-CN"/>
              </w:rPr>
              <w:t>Alte informații relevante</w:t>
            </w:r>
          </w:p>
        </w:tc>
        <w:tc>
          <w:tcPr>
            <w:tcW w:w="4111" w:type="dxa"/>
          </w:tcPr>
          <w:p w14:paraId="481B058C" w14:textId="77777777" w:rsidR="00AE4640" w:rsidRPr="00C014D5" w:rsidRDefault="00AE4640" w:rsidP="00526B8F">
            <w:pPr>
              <w:spacing w:line="276" w:lineRule="auto"/>
              <w:jc w:val="both"/>
              <w:rPr>
                <w:lang w:val="ro-MD"/>
              </w:rPr>
            </w:pPr>
          </w:p>
          <w:p w14:paraId="4FB0B535" w14:textId="77777777" w:rsidR="00AE4640" w:rsidRPr="00C014D5" w:rsidRDefault="00AE4640" w:rsidP="00526B8F">
            <w:pPr>
              <w:spacing w:line="276" w:lineRule="auto"/>
              <w:jc w:val="both"/>
              <w:rPr>
                <w:lang w:val="ro-MD"/>
              </w:rPr>
            </w:pPr>
            <w:r>
              <w:rPr>
                <w:lang w:val="ro-MD"/>
              </w:rPr>
              <w:t>---</w:t>
            </w:r>
          </w:p>
        </w:tc>
      </w:tr>
    </w:tbl>
    <w:p w14:paraId="1C586CC9" w14:textId="77777777" w:rsidR="00AE4640" w:rsidRPr="004B32D4" w:rsidRDefault="00AE4640" w:rsidP="00AE4640">
      <w:pPr>
        <w:spacing w:line="276" w:lineRule="auto"/>
        <w:jc w:val="both"/>
        <w:rPr>
          <w:lang w:val="ro-MD"/>
        </w:rPr>
      </w:pPr>
    </w:p>
    <w:p w14:paraId="07522A13" w14:textId="77777777" w:rsidR="00AE4640" w:rsidRPr="004B32D4" w:rsidRDefault="00AE4640" w:rsidP="00AE4640">
      <w:pPr>
        <w:spacing w:before="120" w:after="120" w:line="276" w:lineRule="auto"/>
        <w:ind w:firstLine="567"/>
        <w:rPr>
          <w:b/>
          <w:lang w:val="ro-MD"/>
        </w:rPr>
      </w:pPr>
      <w:r w:rsidRPr="004B32D4">
        <w:rPr>
          <w:b/>
          <w:lang w:val="ro-MD"/>
        </w:rPr>
        <w:t xml:space="preserve">Conducătorul grupului de lucru:  </w:t>
      </w:r>
      <w:r>
        <w:rPr>
          <w:b/>
          <w:lang w:val="ro-MD"/>
        </w:rPr>
        <w:t xml:space="preserve">           Alexandr SEVERIN </w:t>
      </w:r>
      <w:r w:rsidRPr="004B32D4">
        <w:rPr>
          <w:b/>
          <w:lang w:val="ro-MD"/>
        </w:rPr>
        <w:t xml:space="preserve">     </w:t>
      </w:r>
      <w:r>
        <w:rPr>
          <w:b/>
          <w:lang w:val="ro-MD"/>
        </w:rPr>
        <w:t xml:space="preserve">  </w:t>
      </w:r>
      <w:r w:rsidRPr="004B32D4">
        <w:rPr>
          <w:b/>
          <w:lang w:val="ro-MD"/>
        </w:rPr>
        <w:t xml:space="preserve">  L.Ș.</w:t>
      </w:r>
    </w:p>
    <w:p w14:paraId="7624C037" w14:textId="77777777" w:rsidR="00AE4640" w:rsidRDefault="00AE4640" w:rsidP="00AE4640">
      <w:pPr>
        <w:spacing w:line="276" w:lineRule="auto"/>
        <w:jc w:val="both"/>
        <w:rPr>
          <w:lang w:val="ro-MD"/>
        </w:rPr>
      </w:pPr>
    </w:p>
    <w:p w14:paraId="7AEEE959" w14:textId="77777777" w:rsidR="00AE4640" w:rsidRDefault="00AE4640" w:rsidP="00AE4640">
      <w:pPr>
        <w:spacing w:line="276" w:lineRule="auto"/>
        <w:jc w:val="both"/>
        <w:rPr>
          <w:lang w:val="ro-MD"/>
        </w:rPr>
      </w:pPr>
    </w:p>
    <w:p w14:paraId="3A7B06C6" w14:textId="77777777" w:rsidR="00AE4640" w:rsidRPr="004B32D4" w:rsidRDefault="00AE4640" w:rsidP="00AE4640">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5683687C" w14:textId="77777777" w:rsidR="00AE4640" w:rsidRDefault="00AE4640" w:rsidP="009D62FF">
      <w:pPr>
        <w:spacing w:before="240" w:after="160"/>
        <w:jc w:val="center"/>
        <w:rPr>
          <w:rFonts w:eastAsia="Calibri"/>
          <w:b/>
          <w:sz w:val="28"/>
          <w:szCs w:val="28"/>
          <w:lang w:val="ro-MD"/>
        </w:rPr>
      </w:pPr>
    </w:p>
    <w:p w14:paraId="4743DCEC" w14:textId="77777777" w:rsidR="00AE4640" w:rsidRDefault="00AE4640" w:rsidP="009D62FF">
      <w:pPr>
        <w:spacing w:before="240" w:after="160"/>
        <w:jc w:val="center"/>
        <w:rPr>
          <w:rFonts w:eastAsia="Calibri"/>
          <w:b/>
          <w:sz w:val="28"/>
          <w:szCs w:val="28"/>
          <w:lang w:val="ro-MD"/>
        </w:rPr>
      </w:pPr>
    </w:p>
    <w:p w14:paraId="58367109" w14:textId="77777777" w:rsidR="00AE4640" w:rsidRDefault="00AE4640" w:rsidP="009D62FF">
      <w:pPr>
        <w:spacing w:before="240" w:after="160"/>
        <w:jc w:val="center"/>
        <w:rPr>
          <w:rFonts w:eastAsia="Calibri"/>
          <w:b/>
          <w:sz w:val="28"/>
          <w:szCs w:val="28"/>
          <w:lang w:val="ro-MD"/>
        </w:rPr>
      </w:pPr>
    </w:p>
    <w:p w14:paraId="4F27F622" w14:textId="77777777" w:rsidR="00AE4640" w:rsidRDefault="00AE4640" w:rsidP="009D62FF">
      <w:pPr>
        <w:spacing w:before="240" w:after="160"/>
        <w:jc w:val="center"/>
        <w:rPr>
          <w:rFonts w:eastAsia="Calibri"/>
          <w:b/>
          <w:sz w:val="28"/>
          <w:szCs w:val="28"/>
          <w:lang w:val="ro-MD"/>
        </w:rPr>
      </w:pPr>
    </w:p>
    <w:p w14:paraId="4EF891A4" w14:textId="77777777" w:rsidR="00AE4640" w:rsidRDefault="00AE4640" w:rsidP="009D62FF">
      <w:pPr>
        <w:spacing w:before="240" w:after="160"/>
        <w:jc w:val="center"/>
        <w:rPr>
          <w:rFonts w:eastAsia="Calibri"/>
          <w:b/>
          <w:sz w:val="28"/>
          <w:szCs w:val="28"/>
          <w:lang w:val="ro-MD"/>
        </w:rPr>
      </w:pPr>
    </w:p>
    <w:p w14:paraId="388A9303" w14:textId="77777777" w:rsidR="00AE4640" w:rsidRDefault="00AE4640" w:rsidP="009D62FF">
      <w:pPr>
        <w:spacing w:before="240" w:after="160"/>
        <w:jc w:val="center"/>
        <w:rPr>
          <w:rFonts w:eastAsia="Calibri"/>
          <w:b/>
          <w:sz w:val="28"/>
          <w:szCs w:val="28"/>
          <w:lang w:val="ro-MD"/>
        </w:rPr>
      </w:pPr>
    </w:p>
    <w:p w14:paraId="44F2AD8D" w14:textId="77777777" w:rsidR="00AE4640" w:rsidRDefault="00AE4640" w:rsidP="00502EFF">
      <w:pPr>
        <w:jc w:val="right"/>
        <w:rPr>
          <w:lang w:val="ro-MD"/>
        </w:rPr>
      </w:pPr>
    </w:p>
    <w:p w14:paraId="6233ECBD" w14:textId="77777777" w:rsidR="00AE4640" w:rsidRDefault="00AE4640" w:rsidP="00502EFF">
      <w:pPr>
        <w:jc w:val="right"/>
        <w:rPr>
          <w:lang w:val="ro-MD"/>
        </w:rPr>
      </w:pPr>
    </w:p>
    <w:p w14:paraId="1DE19708" w14:textId="77777777" w:rsidR="00AE4640" w:rsidRDefault="00AE4640" w:rsidP="00502EFF">
      <w:pPr>
        <w:jc w:val="right"/>
        <w:rPr>
          <w:lang w:val="ro-MD"/>
        </w:rPr>
      </w:pPr>
    </w:p>
    <w:p w14:paraId="2BE392E5" w14:textId="77777777" w:rsidR="00AE4640" w:rsidRDefault="00AE4640" w:rsidP="00502EFF">
      <w:pPr>
        <w:jc w:val="right"/>
        <w:rPr>
          <w:lang w:val="ro-MD"/>
        </w:rPr>
      </w:pPr>
    </w:p>
    <w:p w14:paraId="5F63E419" w14:textId="77777777" w:rsidR="00AE4640" w:rsidRDefault="00AE4640" w:rsidP="00502EFF">
      <w:pPr>
        <w:jc w:val="right"/>
        <w:rPr>
          <w:lang w:val="ro-MD"/>
        </w:rPr>
      </w:pPr>
    </w:p>
    <w:p w14:paraId="297D94E8" w14:textId="77777777" w:rsidR="00AE4640" w:rsidRDefault="00AE4640" w:rsidP="00502EFF">
      <w:pPr>
        <w:jc w:val="right"/>
        <w:rPr>
          <w:lang w:val="ro-MD"/>
        </w:rPr>
      </w:pPr>
    </w:p>
    <w:p w14:paraId="515021B6" w14:textId="163279F6"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 xml:space="preserve">Nr. și link-ul procedurii </w:t>
            </w:r>
            <w:r w:rsidRPr="00FF430B">
              <w:rPr>
                <w:i/>
                <w:lang w:val="ro-MD" w:eastAsia="ro-RO"/>
              </w:rPr>
              <w:t xml:space="preserve">(se va indica din cadrul portalului guvernamental </w:t>
            </w:r>
            <w:hyperlink r:id="rId26"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r w:rsidRPr="00FF430B">
              <w:rPr>
                <w:lang w:val="ro-MD"/>
              </w:rPr>
              <w:t xml:space="preserve">Micşorarea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Se va indica dacă se utilizează preţul actualizat al contractului de achiziţii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lastRenderedPageBreak/>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6667C31" w14:textId="3B5DED5A" w:rsidR="00E7706A" w:rsidRDefault="00E7706A" w:rsidP="00E7706A">
      <w:pPr>
        <w:shd w:val="clear" w:color="auto" w:fill="FFFFFF" w:themeFill="background1"/>
        <w:rPr>
          <w:bCs/>
          <w:sz w:val="20"/>
          <w:u w:val="single"/>
          <w:lang w:val="it-IT" w:eastAsia="ru-RU"/>
        </w:rPr>
      </w:pPr>
      <w:r>
        <w:rPr>
          <w:lang w:val="ro-MD"/>
        </w:rPr>
        <w:t xml:space="preserve">           </w:t>
      </w:r>
      <w:r w:rsidR="0003591A" w:rsidRPr="00FF430B">
        <w:rPr>
          <w:lang w:val="ro-MD"/>
        </w:rPr>
        <w:t>Obiectul</w:t>
      </w:r>
      <w:r>
        <w:rPr>
          <w:lang w:val="ro-MD"/>
        </w:rPr>
        <w:t xml:space="preserve"> </w:t>
      </w:r>
      <w:r w:rsidRPr="0015384F">
        <w:rPr>
          <w:bCs/>
          <w:u w:val="single"/>
          <w:shd w:val="clear" w:color="auto" w:fill="FFFFFF" w:themeFill="background1"/>
          <w:lang w:val="ro-MD" w:eastAsia="ru-RU"/>
        </w:rPr>
        <w:t>Lucrări de reparație curentă a trotuarelor</w:t>
      </w:r>
      <w:r>
        <w:rPr>
          <w:bCs/>
          <w:u w:val="single"/>
          <w:shd w:val="clear" w:color="auto" w:fill="FFFFFF" w:themeFill="background1"/>
          <w:lang w:val="ro-MD" w:eastAsia="ru-RU"/>
        </w:rPr>
        <w:t xml:space="preserve"> </w:t>
      </w:r>
      <w:r>
        <w:rPr>
          <w:b/>
          <w:shd w:val="clear" w:color="auto" w:fill="FFFFFF" w:themeFill="background1"/>
          <w:lang w:val="ro-MD" w:eastAsia="ru-RU"/>
        </w:rPr>
        <w:t xml:space="preserve">- </w:t>
      </w:r>
      <w:r w:rsidRPr="0015384F">
        <w:rPr>
          <w:bCs/>
          <w:u w:val="single"/>
          <w:shd w:val="clear" w:color="auto" w:fill="FFFFFF" w:themeFill="background1"/>
          <w:lang w:val="ro-MD" w:eastAsia="ru-RU"/>
        </w:rPr>
        <w:t xml:space="preserve">reabilitarea și amenajarea a trotuarelor. </w:t>
      </w:r>
      <w:r w:rsidRPr="0015384F">
        <w:rPr>
          <w:bCs/>
          <w:sz w:val="20"/>
          <w:u w:val="single"/>
          <w:lang w:val="it-IT" w:eastAsia="ru-RU"/>
        </w:rPr>
        <w:t xml:space="preserve"> </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2BB8CB13" w:rsidR="00233538" w:rsidRPr="00E7706A" w:rsidRDefault="0003591A" w:rsidP="00196AB4">
      <w:pPr>
        <w:ind w:firstLine="709"/>
        <w:jc w:val="both"/>
        <w:rPr>
          <w:u w:val="single"/>
          <w:lang w:val="ro-MD"/>
        </w:rPr>
      </w:pPr>
      <w:r w:rsidRPr="00FF430B">
        <w:rPr>
          <w:lang w:val="ro-MD"/>
        </w:rPr>
        <w:t>Autoritatea contractantă</w:t>
      </w:r>
      <w:r w:rsidR="00E7706A">
        <w:rPr>
          <w:lang w:val="ro-MD"/>
        </w:rPr>
        <w:t xml:space="preserve"> </w:t>
      </w:r>
      <w:r w:rsidR="00E7706A" w:rsidRPr="00E7706A">
        <w:rPr>
          <w:u w:val="single"/>
          <w:lang w:val="ro-MD"/>
        </w:rPr>
        <w:t xml:space="preserve">Primăria orașului Fălești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14A7F10" w14:textId="77777777" w:rsidR="0047525E" w:rsidRDefault="00E7706A" w:rsidP="0047525E">
      <w:pPr>
        <w:shd w:val="clear" w:color="auto" w:fill="FFFFFF" w:themeFill="background1"/>
        <w:rPr>
          <w:lang w:val="ro-MD" w:eastAsia="ru-RU"/>
        </w:rPr>
      </w:pPr>
      <w:r w:rsidRPr="00E7706A">
        <w:rPr>
          <w:lang w:val="ro-MD" w:eastAsia="ru-RU"/>
        </w:rPr>
        <w:t>Reabilitarea și amenajarea trotuarelor pe teren nr. 4301225.123 or. Fălești, inclusiv</w:t>
      </w:r>
      <w:r w:rsidR="0047525E">
        <w:rPr>
          <w:lang w:val="ro-MD" w:eastAsia="ru-RU"/>
        </w:rPr>
        <w:t>:</w:t>
      </w:r>
    </w:p>
    <w:p w14:paraId="0A50677E" w14:textId="77777777" w:rsidR="0047525E" w:rsidRDefault="0047525E" w:rsidP="0047525E">
      <w:pPr>
        <w:pStyle w:val="a"/>
        <w:numPr>
          <w:ilvl w:val="0"/>
          <w:numId w:val="59"/>
        </w:numPr>
        <w:shd w:val="clear" w:color="auto" w:fill="FFFFFF" w:themeFill="background1"/>
      </w:pPr>
      <w:r w:rsidRPr="0047525E">
        <w:t>decaparea mecanizată a îmbrăcămintei asfaltice existente</w:t>
      </w:r>
    </w:p>
    <w:p w14:paraId="693C696A" w14:textId="77777777" w:rsidR="0047525E" w:rsidRDefault="0047525E" w:rsidP="0047525E">
      <w:pPr>
        <w:pStyle w:val="a"/>
        <w:numPr>
          <w:ilvl w:val="0"/>
          <w:numId w:val="59"/>
        </w:numPr>
        <w:shd w:val="clear" w:color="auto" w:fill="FFFFFF" w:themeFill="background1"/>
      </w:pPr>
      <w:r w:rsidRPr="0047525E">
        <w:rPr>
          <w:lang w:eastAsia="ru-RU"/>
        </w:rPr>
        <w:t xml:space="preserve">excavarea și evacuarea substratului </w:t>
      </w:r>
      <w:proofErr w:type="gramStart"/>
      <w:r w:rsidRPr="0047525E">
        <w:rPr>
          <w:lang w:eastAsia="ru-RU"/>
        </w:rPr>
        <w:t>deteriorat;</w:t>
      </w:r>
      <w:proofErr w:type="gramEnd"/>
    </w:p>
    <w:p w14:paraId="44768D1C" w14:textId="77777777" w:rsidR="0047525E" w:rsidRDefault="0047525E" w:rsidP="0047525E">
      <w:pPr>
        <w:pStyle w:val="a"/>
        <w:numPr>
          <w:ilvl w:val="0"/>
          <w:numId w:val="59"/>
        </w:numPr>
        <w:shd w:val="clear" w:color="auto" w:fill="FFFFFF" w:themeFill="background1"/>
      </w:pPr>
      <w:r w:rsidRPr="0047525E">
        <w:rPr>
          <w:lang w:eastAsia="ru-RU"/>
        </w:rPr>
        <w:t>demontarea bordurilor existente</w:t>
      </w:r>
    </w:p>
    <w:p w14:paraId="7E1E41B8" w14:textId="77777777" w:rsidR="0047525E" w:rsidRDefault="0047525E" w:rsidP="0047525E">
      <w:pPr>
        <w:pStyle w:val="a"/>
        <w:numPr>
          <w:ilvl w:val="0"/>
          <w:numId w:val="59"/>
        </w:numPr>
        <w:shd w:val="clear" w:color="auto" w:fill="FFFFFF" w:themeFill="background1"/>
      </w:pPr>
      <w:r w:rsidRPr="0047525E">
        <w:rPr>
          <w:lang w:eastAsia="ru-RU"/>
        </w:rPr>
        <w:t xml:space="preserve"> pregătirea și compactarea </w:t>
      </w:r>
      <w:proofErr w:type="gramStart"/>
      <w:r w:rsidRPr="0047525E">
        <w:rPr>
          <w:lang w:eastAsia="ru-RU"/>
        </w:rPr>
        <w:t>terenului;</w:t>
      </w:r>
      <w:proofErr w:type="gramEnd"/>
    </w:p>
    <w:p w14:paraId="70D7E70F" w14:textId="77777777" w:rsidR="0047525E" w:rsidRDefault="0047525E" w:rsidP="0047525E">
      <w:pPr>
        <w:pStyle w:val="a"/>
        <w:numPr>
          <w:ilvl w:val="0"/>
          <w:numId w:val="59"/>
        </w:numPr>
        <w:shd w:val="clear" w:color="auto" w:fill="FFFFFF" w:themeFill="background1"/>
      </w:pPr>
      <w:r w:rsidRPr="0047525E">
        <w:rPr>
          <w:lang w:eastAsia="ru-RU"/>
        </w:rPr>
        <w:t xml:space="preserve"> executarea stratului de fundație din piatră </w:t>
      </w:r>
      <w:proofErr w:type="gramStart"/>
      <w:r w:rsidRPr="0047525E">
        <w:rPr>
          <w:lang w:eastAsia="ru-RU"/>
        </w:rPr>
        <w:t>spartă;</w:t>
      </w:r>
      <w:proofErr w:type="gramEnd"/>
    </w:p>
    <w:p w14:paraId="0C2B2C83" w14:textId="77777777" w:rsidR="0047525E" w:rsidRDefault="0047525E" w:rsidP="0047525E">
      <w:pPr>
        <w:pStyle w:val="a"/>
        <w:numPr>
          <w:ilvl w:val="0"/>
          <w:numId w:val="59"/>
        </w:numPr>
        <w:shd w:val="clear" w:color="auto" w:fill="FFFFFF" w:themeFill="background1"/>
      </w:pPr>
      <w:r w:rsidRPr="0047525E">
        <w:rPr>
          <w:lang w:eastAsia="ru-RU"/>
        </w:rPr>
        <w:t xml:space="preserve">montarea bordurilor din </w:t>
      </w:r>
      <w:proofErr w:type="gramStart"/>
      <w:r w:rsidRPr="0047525E">
        <w:rPr>
          <w:lang w:eastAsia="ru-RU"/>
        </w:rPr>
        <w:t>beton;</w:t>
      </w:r>
      <w:proofErr w:type="gramEnd"/>
    </w:p>
    <w:p w14:paraId="2598B8CC" w14:textId="77777777" w:rsidR="0047525E" w:rsidRDefault="0047525E" w:rsidP="0047525E">
      <w:pPr>
        <w:pStyle w:val="a"/>
        <w:numPr>
          <w:ilvl w:val="0"/>
          <w:numId w:val="59"/>
        </w:numPr>
        <w:shd w:val="clear" w:color="auto" w:fill="FFFFFF" w:themeFill="background1"/>
      </w:pPr>
      <w:r w:rsidRPr="0047525E">
        <w:rPr>
          <w:lang w:eastAsia="ru-RU"/>
        </w:rPr>
        <w:t xml:space="preserve">așternerea pavajului din beton </w:t>
      </w:r>
      <w:proofErr w:type="gramStart"/>
      <w:r w:rsidRPr="0047525E">
        <w:rPr>
          <w:lang w:eastAsia="ru-RU"/>
        </w:rPr>
        <w:t>vibropresat;</w:t>
      </w:r>
      <w:proofErr w:type="gramEnd"/>
    </w:p>
    <w:p w14:paraId="50EFA1D1" w14:textId="77777777" w:rsidR="0047525E" w:rsidRDefault="0047525E" w:rsidP="0047525E">
      <w:pPr>
        <w:pStyle w:val="a"/>
        <w:numPr>
          <w:ilvl w:val="0"/>
          <w:numId w:val="59"/>
        </w:numPr>
        <w:shd w:val="clear" w:color="auto" w:fill="FFFFFF" w:themeFill="background1"/>
      </w:pPr>
      <w:r w:rsidRPr="0047525E">
        <w:rPr>
          <w:lang w:eastAsia="ru-RU"/>
        </w:rPr>
        <w:t xml:space="preserve"> ajustarea capacelor de canalizare la nivelul </w:t>
      </w:r>
      <w:proofErr w:type="gramStart"/>
      <w:r w:rsidRPr="0047525E">
        <w:rPr>
          <w:lang w:eastAsia="ru-RU"/>
        </w:rPr>
        <w:t>trotuarului;</w:t>
      </w:r>
      <w:proofErr w:type="gramEnd"/>
    </w:p>
    <w:p w14:paraId="5B8F339D" w14:textId="77777777" w:rsidR="0047525E" w:rsidRDefault="0047525E" w:rsidP="0047525E">
      <w:pPr>
        <w:pStyle w:val="a"/>
        <w:numPr>
          <w:ilvl w:val="0"/>
          <w:numId w:val="59"/>
        </w:numPr>
        <w:shd w:val="clear" w:color="auto" w:fill="FFFFFF" w:themeFill="background1"/>
      </w:pPr>
      <w:r w:rsidRPr="0047525E">
        <w:rPr>
          <w:lang w:eastAsia="ru-RU"/>
        </w:rPr>
        <w:t xml:space="preserve"> restabilirea și amenajarea spațiilor verzi afectate de </w:t>
      </w:r>
      <w:proofErr w:type="gramStart"/>
      <w:r w:rsidRPr="0047525E">
        <w:rPr>
          <w:lang w:eastAsia="ru-RU"/>
        </w:rPr>
        <w:t>lucrări;</w:t>
      </w:r>
      <w:proofErr w:type="gramEnd"/>
    </w:p>
    <w:p w14:paraId="3E101B9F" w14:textId="50D6CD4F" w:rsidR="0047525E" w:rsidRPr="0047525E" w:rsidRDefault="0047525E" w:rsidP="0047525E">
      <w:pPr>
        <w:pStyle w:val="a"/>
        <w:numPr>
          <w:ilvl w:val="0"/>
          <w:numId w:val="59"/>
        </w:numPr>
        <w:shd w:val="clear" w:color="auto" w:fill="FFFFFF" w:themeFill="background1"/>
      </w:pPr>
      <w:r w:rsidRPr="0047525E">
        <w:rPr>
          <w:lang w:eastAsia="ru-RU"/>
        </w:rPr>
        <w:t>transportarea și evacuarea materialelor rezultate din demolări la locuri autorizate.</w:t>
      </w:r>
    </w:p>
    <w:p w14:paraId="3997B7D4" w14:textId="28D2BBFE" w:rsidR="0047525E" w:rsidRPr="0047525E" w:rsidRDefault="0047525E" w:rsidP="0047525E">
      <w:pPr>
        <w:shd w:val="clear" w:color="auto" w:fill="FFFFFF" w:themeFill="background1"/>
        <w:jc w:val="both"/>
        <w:rPr>
          <w:lang w:val="en-US" w:eastAsia="ru-RU"/>
        </w:rPr>
      </w:pPr>
      <w:r w:rsidRPr="0047525E">
        <w:rPr>
          <w:lang w:eastAsia="ru-RU"/>
        </w:rPr>
        <w:t>Lucrările vor fi executate conform devizelor de lucrări și normativelor tehnice în vigoare.</w:t>
      </w:r>
    </w:p>
    <w:p w14:paraId="61B03973" w14:textId="0B006587" w:rsidR="00233538" w:rsidRPr="00FF430B" w:rsidRDefault="0003591A" w:rsidP="0047525E">
      <w:pPr>
        <w:shd w:val="clear" w:color="auto" w:fill="FFFFFF" w:themeFill="background1"/>
        <w:ind w:firstLine="720"/>
        <w:jc w:val="both"/>
        <w:rPr>
          <w:b/>
          <w:lang w:val="ro-MD"/>
        </w:rPr>
      </w:pPr>
      <w:r w:rsidRPr="00FF430B">
        <w:rPr>
          <w:b/>
          <w:lang w:val="ro-MD"/>
        </w:rPr>
        <w:t>2. Informaţii şi proiectare</w:t>
      </w:r>
    </w:p>
    <w:p w14:paraId="4098CDEA" w14:textId="77777777" w:rsidR="00233538" w:rsidRPr="00FF430B" w:rsidRDefault="0003591A" w:rsidP="00E7706A">
      <w:pPr>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74D405D" w14:textId="77777777" w:rsidR="0047525E" w:rsidRPr="0047525E" w:rsidRDefault="0047525E" w:rsidP="0047525E">
      <w:pPr>
        <w:ind w:firstLine="709"/>
        <w:jc w:val="both"/>
        <w:rPr>
          <w:lang w:val="en-US"/>
        </w:rPr>
      </w:pPr>
      <w:r w:rsidRPr="0047525E">
        <w:rPr>
          <w:lang w:val="en-US"/>
        </w:rPr>
        <w:t>Materialele utilizate la executarea lucrărilor trebuie să fie noi, de calitate corespunzătoare și să corespundă standardelor naționale și europene aplicabile.</w:t>
      </w:r>
    </w:p>
    <w:p w14:paraId="09AAFEEA" w14:textId="77777777" w:rsidR="0047525E" w:rsidRPr="0047525E" w:rsidRDefault="0047525E" w:rsidP="0047525E">
      <w:pPr>
        <w:ind w:firstLine="709"/>
        <w:jc w:val="both"/>
        <w:rPr>
          <w:lang w:val="ru-RU"/>
        </w:rPr>
      </w:pPr>
      <w:r w:rsidRPr="0047525E">
        <w:rPr>
          <w:lang w:val="ru-RU"/>
        </w:rPr>
        <w:t>Materialele principale utilizate sunt:</w:t>
      </w:r>
    </w:p>
    <w:p w14:paraId="0002034B" w14:textId="77777777" w:rsidR="0047525E" w:rsidRPr="0047525E" w:rsidRDefault="0047525E" w:rsidP="0047525E">
      <w:pPr>
        <w:numPr>
          <w:ilvl w:val="0"/>
          <w:numId w:val="58"/>
        </w:numPr>
        <w:jc w:val="both"/>
        <w:rPr>
          <w:lang w:val="ru-RU"/>
        </w:rPr>
      </w:pPr>
      <w:r w:rsidRPr="0047525E">
        <w:rPr>
          <w:lang w:val="ru-RU"/>
        </w:rPr>
        <w:t>pavaj din beton vibropresat;</w:t>
      </w:r>
    </w:p>
    <w:p w14:paraId="68451522" w14:textId="77777777" w:rsidR="0047525E" w:rsidRPr="0047525E" w:rsidRDefault="0047525E" w:rsidP="0047525E">
      <w:pPr>
        <w:numPr>
          <w:ilvl w:val="0"/>
          <w:numId w:val="58"/>
        </w:numPr>
        <w:jc w:val="both"/>
        <w:rPr>
          <w:lang w:val="ru-RU"/>
        </w:rPr>
      </w:pPr>
      <w:r w:rsidRPr="0047525E">
        <w:rPr>
          <w:lang w:val="ru-RU"/>
        </w:rPr>
        <w:t>borduri din beton;</w:t>
      </w:r>
    </w:p>
    <w:p w14:paraId="3D489EBB" w14:textId="77777777" w:rsidR="0047525E" w:rsidRPr="0047525E" w:rsidRDefault="0047525E" w:rsidP="0047525E">
      <w:pPr>
        <w:numPr>
          <w:ilvl w:val="0"/>
          <w:numId w:val="58"/>
        </w:numPr>
        <w:jc w:val="both"/>
        <w:rPr>
          <w:lang w:val="en-US"/>
        </w:rPr>
      </w:pPr>
      <w:r w:rsidRPr="0047525E">
        <w:rPr>
          <w:lang w:val="en-US"/>
        </w:rPr>
        <w:t xml:space="preserve">piatră spartă pentru stratul de </w:t>
      </w:r>
      <w:proofErr w:type="gramStart"/>
      <w:r w:rsidRPr="0047525E">
        <w:rPr>
          <w:lang w:val="en-US"/>
        </w:rPr>
        <w:t>fundație;</w:t>
      </w:r>
      <w:proofErr w:type="gramEnd"/>
    </w:p>
    <w:p w14:paraId="25FE4A6C" w14:textId="77777777" w:rsidR="0047525E" w:rsidRPr="0047525E" w:rsidRDefault="0047525E" w:rsidP="0047525E">
      <w:pPr>
        <w:numPr>
          <w:ilvl w:val="0"/>
          <w:numId w:val="58"/>
        </w:numPr>
        <w:jc w:val="both"/>
        <w:rPr>
          <w:lang w:val="ru-RU"/>
        </w:rPr>
      </w:pPr>
      <w:r w:rsidRPr="0047525E">
        <w:rPr>
          <w:lang w:val="ru-RU"/>
        </w:rPr>
        <w:t>nisip;</w:t>
      </w:r>
    </w:p>
    <w:p w14:paraId="2779C696" w14:textId="77777777" w:rsidR="0047525E" w:rsidRPr="0047525E" w:rsidRDefault="0047525E" w:rsidP="0047525E">
      <w:pPr>
        <w:numPr>
          <w:ilvl w:val="0"/>
          <w:numId w:val="58"/>
        </w:numPr>
        <w:jc w:val="both"/>
        <w:rPr>
          <w:lang w:val="ru-RU"/>
        </w:rPr>
      </w:pPr>
      <w:r w:rsidRPr="0047525E">
        <w:rPr>
          <w:lang w:val="ru-RU"/>
        </w:rPr>
        <w:t>beton pentru fundația bordurilor;</w:t>
      </w:r>
    </w:p>
    <w:p w14:paraId="05C4288F" w14:textId="77777777" w:rsidR="0047525E" w:rsidRPr="0047525E" w:rsidRDefault="0047525E" w:rsidP="0047525E">
      <w:pPr>
        <w:numPr>
          <w:ilvl w:val="0"/>
          <w:numId w:val="58"/>
        </w:numPr>
        <w:jc w:val="both"/>
        <w:rPr>
          <w:lang w:val="en-US"/>
        </w:rPr>
      </w:pPr>
      <w:r w:rsidRPr="0047525E">
        <w:rPr>
          <w:lang w:val="en-US"/>
        </w:rPr>
        <w:t>pământ vegetal și semințe de gazon pentru amenajarea spațiilor verzi.</w:t>
      </w:r>
    </w:p>
    <w:p w14:paraId="5154B50A" w14:textId="77777777" w:rsidR="0047525E" w:rsidRPr="0047525E" w:rsidRDefault="0047525E" w:rsidP="0047525E">
      <w:pPr>
        <w:ind w:firstLine="709"/>
        <w:jc w:val="both"/>
        <w:rPr>
          <w:lang w:val="en-US"/>
        </w:rPr>
      </w:pPr>
      <w:r w:rsidRPr="0047525E">
        <w:rPr>
          <w:lang w:val="en-US"/>
        </w:rPr>
        <w:t>Toate materialele vor fi însoțite de certificate de calitate sau declarații de conformitate.</w:t>
      </w:r>
    </w:p>
    <w:p w14:paraId="39B2183A" w14:textId="77777777" w:rsidR="0047525E" w:rsidRPr="0047525E" w:rsidRDefault="0047525E" w:rsidP="0047525E">
      <w:pPr>
        <w:ind w:firstLine="709"/>
        <w:jc w:val="both"/>
        <w:rPr>
          <w:lang w:val="en-US"/>
        </w:rPr>
      </w:pPr>
      <w:r w:rsidRPr="0047525E">
        <w:rPr>
          <w:lang w:val="en-US"/>
        </w:rPr>
        <w:t>Executarea lucrărilor se va face în conformitate cu legislația Republicii Moldova în domeniul construcțiilor, cu normele tehnice și standardele aplicabile lucrărilor de amenajare a trotuarelor.</w:t>
      </w:r>
    </w:p>
    <w:p w14:paraId="00582983" w14:textId="77777777" w:rsidR="0047525E" w:rsidRPr="0047525E" w:rsidRDefault="0047525E" w:rsidP="0047525E">
      <w:pPr>
        <w:ind w:firstLine="709"/>
        <w:jc w:val="both"/>
        <w:rPr>
          <w:lang w:val="en-US"/>
        </w:rPr>
      </w:pPr>
      <w:r w:rsidRPr="0047525E">
        <w:rPr>
          <w:lang w:val="en-US"/>
        </w:rPr>
        <w:t>Antreprenorul poartă responsabilitatea pentru calitatea materialelor utilizate și pentru executarea lucrărilor în termenul stabilit prin contract.</w:t>
      </w:r>
    </w:p>
    <w:p w14:paraId="70CC699B" w14:textId="77777777" w:rsidR="00233538" w:rsidRPr="00FF430B" w:rsidRDefault="0003591A" w:rsidP="00196AB4">
      <w:pPr>
        <w:ind w:firstLine="709"/>
        <w:jc w:val="both"/>
        <w:rPr>
          <w:b/>
          <w:lang w:val="ro-MD"/>
        </w:rPr>
      </w:pPr>
      <w:r w:rsidRPr="00FF430B">
        <w:rPr>
          <w:b/>
          <w:lang w:val="ro-MD"/>
        </w:rPr>
        <w:t>4. Mostre</w:t>
      </w:r>
    </w:p>
    <w:p w14:paraId="3DF8A072" w14:textId="77777777" w:rsidR="0047525E" w:rsidRPr="0047525E" w:rsidRDefault="0047525E" w:rsidP="0047525E">
      <w:pPr>
        <w:ind w:firstLine="709"/>
        <w:jc w:val="both"/>
        <w:rPr>
          <w:lang w:val="en-US"/>
        </w:rPr>
      </w:pPr>
      <w:r w:rsidRPr="0047525E">
        <w:rPr>
          <w:lang w:val="en-US"/>
        </w:rPr>
        <w:t>Antreprenorul va prezenta mostre sau cataloage ale materialelor principale utilizate în execuția lucrărilor, în special pentru:</w:t>
      </w:r>
    </w:p>
    <w:p w14:paraId="063009DD" w14:textId="77777777" w:rsidR="0047525E" w:rsidRPr="0047525E" w:rsidRDefault="0047525E" w:rsidP="0047525E">
      <w:pPr>
        <w:numPr>
          <w:ilvl w:val="0"/>
          <w:numId w:val="60"/>
        </w:numPr>
        <w:jc w:val="both"/>
        <w:rPr>
          <w:lang w:val="ru-RU"/>
        </w:rPr>
      </w:pPr>
      <w:r w:rsidRPr="0047525E">
        <w:rPr>
          <w:lang w:val="ru-RU"/>
        </w:rPr>
        <w:t>pavaj;</w:t>
      </w:r>
    </w:p>
    <w:p w14:paraId="7BF70B98" w14:textId="77777777" w:rsidR="0047525E" w:rsidRPr="0047525E" w:rsidRDefault="0047525E" w:rsidP="0047525E">
      <w:pPr>
        <w:numPr>
          <w:ilvl w:val="0"/>
          <w:numId w:val="60"/>
        </w:numPr>
        <w:jc w:val="both"/>
        <w:rPr>
          <w:lang w:val="ru-RU"/>
        </w:rPr>
      </w:pPr>
      <w:r w:rsidRPr="0047525E">
        <w:rPr>
          <w:lang w:val="ru-RU"/>
        </w:rPr>
        <w:t>borduri din beton.</w:t>
      </w:r>
    </w:p>
    <w:p w14:paraId="4F84BBC8" w14:textId="77777777" w:rsidR="0047525E" w:rsidRPr="0047525E" w:rsidRDefault="0047525E" w:rsidP="0047525E">
      <w:pPr>
        <w:ind w:firstLine="709"/>
        <w:jc w:val="both"/>
        <w:rPr>
          <w:lang w:val="en-US"/>
        </w:rPr>
      </w:pPr>
      <w:r w:rsidRPr="0047525E">
        <w:rPr>
          <w:lang w:val="en-US"/>
        </w:rPr>
        <w:lastRenderedPageBreak/>
        <w:t>Mostrele vor fi prezentate autorității contractante pentru aprobare înainte de utilizarea acestora în execuția lucrărilor.</w:t>
      </w:r>
    </w:p>
    <w:p w14:paraId="3224C159" w14:textId="77777777" w:rsidR="0047525E" w:rsidRPr="0047525E" w:rsidRDefault="0047525E" w:rsidP="0047525E">
      <w:pPr>
        <w:ind w:firstLine="709"/>
        <w:jc w:val="both"/>
        <w:rPr>
          <w:lang w:val="en-US"/>
        </w:rPr>
      </w:pPr>
      <w:r w:rsidRPr="0047525E">
        <w:rPr>
          <w:lang w:val="en-US"/>
        </w:rPr>
        <w:t>Materialele utilizate în execuția lucrărilor trebuie să corespundă mostrelor aprobate.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024FAB69" w14:textId="77777777" w:rsidR="0047525E" w:rsidRPr="0047525E" w:rsidRDefault="0047525E" w:rsidP="0047525E">
      <w:pPr>
        <w:ind w:firstLine="709"/>
        <w:jc w:val="both"/>
        <w:rPr>
          <w:lang w:val="en-US"/>
        </w:rPr>
      </w:pPr>
      <w:r w:rsidRPr="0047525E">
        <w:rPr>
          <w:lang w:val="en-US"/>
        </w:rPr>
        <w:t>Antreprenorul este responsabil de transportarea, manipularea, depozitarea și păstrarea în condiții corespunzătoare a tuturor materialelor și produselor utilizate în procesul de execuție a lucrărilor.</w:t>
      </w:r>
    </w:p>
    <w:p w14:paraId="456F9FA1" w14:textId="77777777" w:rsidR="0047525E" w:rsidRPr="0047525E" w:rsidRDefault="0047525E" w:rsidP="0047525E">
      <w:pPr>
        <w:ind w:firstLine="709"/>
        <w:jc w:val="both"/>
        <w:rPr>
          <w:lang w:val="en-US"/>
        </w:rPr>
      </w:pPr>
      <w:r w:rsidRPr="0047525E">
        <w:rPr>
          <w:lang w:val="en-US"/>
        </w:rPr>
        <w:t>Materialele de construcție (pavaj, borduri, nisip, pietriș, piatră spartă, beton și alte materiale) vor fi transportate cu mijloace adecvate, astfel încât să nu fie deteriorate sau contaminate.</w:t>
      </w:r>
    </w:p>
    <w:p w14:paraId="664BBE14" w14:textId="77777777" w:rsidR="0047525E" w:rsidRPr="0047525E" w:rsidRDefault="0047525E" w:rsidP="0047525E">
      <w:pPr>
        <w:ind w:firstLine="709"/>
        <w:jc w:val="both"/>
        <w:rPr>
          <w:lang w:val="en-US"/>
        </w:rPr>
      </w:pPr>
      <w:r w:rsidRPr="0047525E">
        <w:rPr>
          <w:lang w:val="en-US"/>
        </w:rPr>
        <w:t>Depozitarea materialelor se va face în locuri special amenajate, pe terenuri stabile, astfel încât să fie evitată degradarea acestora și să nu fie afectată circulația pietonală sau rutieră.</w:t>
      </w:r>
    </w:p>
    <w:p w14:paraId="02C7E6E7" w14:textId="77777777" w:rsidR="0047525E" w:rsidRPr="0047525E" w:rsidRDefault="0047525E" w:rsidP="0047525E">
      <w:pPr>
        <w:ind w:firstLine="709"/>
        <w:jc w:val="both"/>
        <w:rPr>
          <w:lang w:val="ru-RU"/>
        </w:rPr>
      </w:pPr>
      <w:r w:rsidRPr="0047525E">
        <w:rPr>
          <w:lang w:val="ru-RU"/>
        </w:rPr>
        <w:t>Antreprenorul va asigura:</w:t>
      </w:r>
    </w:p>
    <w:p w14:paraId="49F1D308" w14:textId="77777777" w:rsidR="0047525E" w:rsidRPr="0047525E" w:rsidRDefault="0047525E" w:rsidP="0047525E">
      <w:pPr>
        <w:numPr>
          <w:ilvl w:val="0"/>
          <w:numId w:val="61"/>
        </w:numPr>
        <w:jc w:val="both"/>
        <w:rPr>
          <w:lang w:val="en-US"/>
        </w:rPr>
      </w:pPr>
      <w:r w:rsidRPr="0047525E">
        <w:rPr>
          <w:lang w:val="en-US"/>
        </w:rPr>
        <w:t xml:space="preserve">manipularea corectă a materialelor pentru a preveni deteriorarea </w:t>
      </w:r>
      <w:proofErr w:type="gramStart"/>
      <w:r w:rsidRPr="0047525E">
        <w:rPr>
          <w:lang w:val="en-US"/>
        </w:rPr>
        <w:t>acestora;</w:t>
      </w:r>
      <w:proofErr w:type="gramEnd"/>
    </w:p>
    <w:p w14:paraId="5D39ACB4" w14:textId="77777777" w:rsidR="0047525E" w:rsidRPr="0047525E" w:rsidRDefault="0047525E" w:rsidP="0047525E">
      <w:pPr>
        <w:numPr>
          <w:ilvl w:val="0"/>
          <w:numId w:val="61"/>
        </w:numPr>
        <w:jc w:val="both"/>
        <w:rPr>
          <w:lang w:val="en-US"/>
        </w:rPr>
      </w:pPr>
      <w:r w:rsidRPr="0047525E">
        <w:rPr>
          <w:lang w:val="en-US"/>
        </w:rPr>
        <w:t>protecția materialelor împotriva intemperiilor (ploaie, îngheț, temperaturi ridicate</w:t>
      </w:r>
      <w:proofErr w:type="gramStart"/>
      <w:r w:rsidRPr="0047525E">
        <w:rPr>
          <w:lang w:val="en-US"/>
        </w:rPr>
        <w:t>);</w:t>
      </w:r>
      <w:proofErr w:type="gramEnd"/>
    </w:p>
    <w:p w14:paraId="08A35B39" w14:textId="77777777" w:rsidR="0047525E" w:rsidRPr="0047525E" w:rsidRDefault="0047525E" w:rsidP="0047525E">
      <w:pPr>
        <w:numPr>
          <w:ilvl w:val="0"/>
          <w:numId w:val="61"/>
        </w:numPr>
        <w:jc w:val="both"/>
        <w:rPr>
          <w:lang w:val="en-US"/>
        </w:rPr>
      </w:pPr>
      <w:r w:rsidRPr="0047525E">
        <w:rPr>
          <w:lang w:val="en-US"/>
        </w:rPr>
        <w:t xml:space="preserve">protecția lucrărilor executate până la recepția </w:t>
      </w:r>
      <w:proofErr w:type="gramStart"/>
      <w:r w:rsidRPr="0047525E">
        <w:rPr>
          <w:lang w:val="en-US"/>
        </w:rPr>
        <w:t>acestora;</w:t>
      </w:r>
      <w:proofErr w:type="gramEnd"/>
    </w:p>
    <w:p w14:paraId="7DEF4769" w14:textId="77777777" w:rsidR="0047525E" w:rsidRPr="0047525E" w:rsidRDefault="0047525E" w:rsidP="0047525E">
      <w:pPr>
        <w:numPr>
          <w:ilvl w:val="0"/>
          <w:numId w:val="61"/>
        </w:numPr>
        <w:jc w:val="both"/>
        <w:rPr>
          <w:lang w:val="en-US"/>
        </w:rPr>
      </w:pPr>
      <w:r w:rsidRPr="0047525E">
        <w:rPr>
          <w:lang w:val="en-US"/>
        </w:rPr>
        <w:t>securitatea șantierului și a zonelor adiacente pe durata executării lucrărilor.</w:t>
      </w:r>
    </w:p>
    <w:p w14:paraId="5F937FB4" w14:textId="77777777" w:rsidR="0047525E" w:rsidRPr="0047525E" w:rsidRDefault="0047525E" w:rsidP="0047525E">
      <w:pPr>
        <w:ind w:firstLine="709"/>
        <w:jc w:val="both"/>
        <w:rPr>
          <w:lang w:val="en-US"/>
        </w:rPr>
      </w:pPr>
      <w:r w:rsidRPr="0047525E">
        <w:rPr>
          <w:lang w:val="en-US"/>
        </w:rPr>
        <w:t>Pe perioada executării lucrărilor, antreprenorul va lua măsuri pentru:</w:t>
      </w:r>
    </w:p>
    <w:p w14:paraId="38970045" w14:textId="77777777" w:rsidR="0047525E" w:rsidRPr="0047525E" w:rsidRDefault="0047525E" w:rsidP="0047525E">
      <w:pPr>
        <w:numPr>
          <w:ilvl w:val="0"/>
          <w:numId w:val="62"/>
        </w:numPr>
        <w:jc w:val="both"/>
        <w:rPr>
          <w:lang w:val="en-US"/>
        </w:rPr>
      </w:pPr>
      <w:r w:rsidRPr="0047525E">
        <w:rPr>
          <w:lang w:val="en-US"/>
        </w:rPr>
        <w:t xml:space="preserve">protejarea construcțiilor existente, rețelelor inginerești și spațiilor verzi din zona de </w:t>
      </w:r>
      <w:proofErr w:type="gramStart"/>
      <w:r w:rsidRPr="0047525E">
        <w:rPr>
          <w:lang w:val="en-US"/>
        </w:rPr>
        <w:t>intervenție;</w:t>
      </w:r>
      <w:proofErr w:type="gramEnd"/>
    </w:p>
    <w:p w14:paraId="13F235C7" w14:textId="77777777" w:rsidR="0047525E" w:rsidRPr="0047525E" w:rsidRDefault="0047525E" w:rsidP="0047525E">
      <w:pPr>
        <w:numPr>
          <w:ilvl w:val="0"/>
          <w:numId w:val="62"/>
        </w:numPr>
        <w:jc w:val="both"/>
        <w:rPr>
          <w:lang w:val="en-US"/>
        </w:rPr>
      </w:pPr>
      <w:r w:rsidRPr="0047525E">
        <w:rPr>
          <w:lang w:val="en-US"/>
        </w:rPr>
        <w:t xml:space="preserve">asigurarea siguranței pietonilor și a circulației rutiere, inclusiv prin instalarea indicatoarelor temporare, semnalizării și elementelor de protecție a </w:t>
      </w:r>
      <w:proofErr w:type="gramStart"/>
      <w:r w:rsidRPr="0047525E">
        <w:rPr>
          <w:lang w:val="en-US"/>
        </w:rPr>
        <w:t>șantierului;</w:t>
      </w:r>
      <w:proofErr w:type="gramEnd"/>
    </w:p>
    <w:p w14:paraId="4E05DD8C" w14:textId="77777777" w:rsidR="0047525E" w:rsidRPr="0047525E" w:rsidRDefault="0047525E" w:rsidP="0047525E">
      <w:pPr>
        <w:numPr>
          <w:ilvl w:val="0"/>
          <w:numId w:val="62"/>
        </w:numPr>
        <w:jc w:val="both"/>
        <w:rPr>
          <w:lang w:val="en-US"/>
        </w:rPr>
      </w:pPr>
      <w:r w:rsidRPr="0047525E">
        <w:rPr>
          <w:lang w:val="en-US"/>
        </w:rPr>
        <w:t>menținerea ordinii și curățeniei pe șantier.</w:t>
      </w:r>
    </w:p>
    <w:p w14:paraId="52111DEC" w14:textId="77777777" w:rsidR="0047525E" w:rsidRPr="0047525E" w:rsidRDefault="0047525E" w:rsidP="0047525E">
      <w:pPr>
        <w:ind w:firstLine="709"/>
        <w:jc w:val="both"/>
        <w:rPr>
          <w:lang w:val="en-US"/>
        </w:rPr>
      </w:pPr>
      <w:r w:rsidRPr="0047525E">
        <w:rPr>
          <w:lang w:val="en-US"/>
        </w:rPr>
        <w:t>Antreprenorul poartă întreaga responsabilitate pentru protecția lucrărilor executate, a materialelor și a terenurilor aferente până la recepția finală a lucrărilor.</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099C07C0" w14:textId="77777777" w:rsidR="0047525E" w:rsidRPr="0047525E" w:rsidRDefault="0047525E" w:rsidP="0047525E">
      <w:pPr>
        <w:ind w:firstLine="709"/>
        <w:jc w:val="both"/>
        <w:rPr>
          <w:lang w:val="en-US"/>
        </w:rPr>
      </w:pPr>
      <w:r w:rsidRPr="0047525E">
        <w:rPr>
          <w:lang w:val="en-US"/>
        </w:rPr>
        <w:t>Materialele utilizate la executarea lucrărilor trebuie să fie noi și însoțite de certificate de conformitate sau declarații de performanță, conform legislației în vigoare.</w:t>
      </w:r>
    </w:p>
    <w:p w14:paraId="41E1F3BE" w14:textId="77777777" w:rsidR="0047525E" w:rsidRPr="0047525E" w:rsidRDefault="0047525E" w:rsidP="0047525E">
      <w:pPr>
        <w:ind w:firstLine="709"/>
        <w:jc w:val="both"/>
        <w:rPr>
          <w:lang w:val="en-US"/>
        </w:rPr>
      </w:pPr>
      <w:r w:rsidRPr="0047525E">
        <w:rPr>
          <w:lang w:val="en-US"/>
        </w:rPr>
        <w:t>Antreprenorul va prezenta, la solicitarea autorității contractante, documentele care confirmă calitatea materialelor utilizate.</w:t>
      </w:r>
    </w:p>
    <w:p w14:paraId="14509332" w14:textId="77777777" w:rsidR="0047525E" w:rsidRPr="0047525E" w:rsidRDefault="0047525E" w:rsidP="0047525E">
      <w:pPr>
        <w:ind w:firstLine="709"/>
        <w:jc w:val="both"/>
        <w:rPr>
          <w:lang w:val="en-US"/>
        </w:rPr>
      </w:pPr>
      <w:r w:rsidRPr="0047525E">
        <w:rPr>
          <w:lang w:val="en-US"/>
        </w:rPr>
        <w:t>Lucrările vor fi executate în conformitate cu documentația de proiect și devizele de lucrări aprobate.</w:t>
      </w:r>
    </w:p>
    <w:p w14:paraId="722BB077" w14:textId="77777777" w:rsidR="0047525E" w:rsidRPr="0047525E" w:rsidRDefault="0047525E" w:rsidP="0047525E">
      <w:pPr>
        <w:ind w:firstLine="709"/>
        <w:jc w:val="both"/>
        <w:rPr>
          <w:lang w:val="en-US"/>
        </w:rPr>
      </w:pPr>
      <w:r w:rsidRPr="0047525E">
        <w:rPr>
          <w:lang w:val="en-US"/>
        </w:rPr>
        <w:t>La finalizarea lucrărilor, antreprenorul va prezenta documentele necesare pentru completarea cărții tehnice a lucrării.</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6DB954A7" w14:textId="77777777" w:rsidR="00AF28E1" w:rsidRPr="00AF28E1" w:rsidRDefault="00AF28E1" w:rsidP="00AF28E1">
      <w:pPr>
        <w:ind w:firstLine="709"/>
        <w:jc w:val="both"/>
        <w:rPr>
          <w:lang w:val="en-US"/>
        </w:rPr>
      </w:pPr>
      <w:r w:rsidRPr="00AF28E1">
        <w:rPr>
          <w:lang w:val="en-US"/>
        </w:rPr>
        <w:t>În perioada de execuție a lucrărilor și pe durata perioadei de garanție, Beneficiarul are dreptul să notifice Antreprenorul despre apariția unor defecte sau vicii, aparente sau ascunse.</w:t>
      </w:r>
    </w:p>
    <w:p w14:paraId="79F18EB0" w14:textId="77777777" w:rsidR="00AF28E1" w:rsidRPr="00AF28E1" w:rsidRDefault="00AF28E1" w:rsidP="00AF28E1">
      <w:pPr>
        <w:ind w:firstLine="709"/>
        <w:jc w:val="both"/>
        <w:rPr>
          <w:lang w:val="en-US"/>
        </w:rPr>
      </w:pPr>
      <w:r w:rsidRPr="00AF28E1">
        <w:rPr>
          <w:lang w:val="en-US"/>
        </w:rPr>
        <w:t xml:space="preserve">Antreprenorul este obligat să remedieze, pe propria cheltuială, toate defectele apărute din cauza utilizării unor materiale neconforme sau </w:t>
      </w:r>
      <w:proofErr w:type="gramStart"/>
      <w:r w:rsidRPr="00AF28E1">
        <w:rPr>
          <w:lang w:val="en-US"/>
        </w:rPr>
        <w:t>a</w:t>
      </w:r>
      <w:proofErr w:type="gramEnd"/>
      <w:r w:rsidRPr="00AF28E1">
        <w:rPr>
          <w:lang w:val="en-US"/>
        </w:rPr>
        <w:t xml:space="preserve"> executării necorespunzătoare a lucrărilor, în termenele stabilite de comun acord cu Beneficiarul.</w:t>
      </w:r>
    </w:p>
    <w:p w14:paraId="42FBF83D" w14:textId="77777777" w:rsidR="00AF28E1" w:rsidRPr="00AF28E1" w:rsidRDefault="00AF28E1" w:rsidP="00AF28E1">
      <w:pPr>
        <w:ind w:firstLine="709"/>
        <w:jc w:val="both"/>
        <w:rPr>
          <w:lang w:val="en-US"/>
        </w:rPr>
      </w:pPr>
      <w:r w:rsidRPr="00AF28E1">
        <w:rPr>
          <w:lang w:val="en-US"/>
        </w:rPr>
        <w:t>Remedierea defectelor se realizează în conformitate cu prevederile contractului și actele normative în vigoare.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72EB09C5" w14:textId="3DE2AE39" w:rsidR="002650D1" w:rsidRDefault="002650D1" w:rsidP="00196AB4">
      <w:pPr>
        <w:ind w:firstLine="709"/>
        <w:jc w:val="both"/>
      </w:pPr>
      <w:r>
        <w:t>S</w:t>
      </w:r>
      <w:r w:rsidRPr="002650D1">
        <w:t>e va realiza conform Schiței de proiect nr. 06/2025, elaborată de Arx Core SRL, cu respectarea Avizului de verificare nr. 37.09.</w:t>
      </w:r>
    </w:p>
    <w:p w14:paraId="65D91F2E" w14:textId="288434D1"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41120DFB"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r w:rsidR="002650D1">
        <w:rPr>
          <w:b/>
          <w:lang w:val="ro-MD"/>
        </w:rPr>
        <w:t>---</w:t>
      </w:r>
    </w:p>
    <w:p w14:paraId="2BE79935" w14:textId="2D4CF95D" w:rsidR="00233538" w:rsidRPr="00FF430B" w:rsidRDefault="0003591A" w:rsidP="00196AB4">
      <w:pPr>
        <w:ind w:firstLine="709"/>
        <w:jc w:val="both"/>
        <w:rPr>
          <w:b/>
          <w:lang w:val="ro-MD"/>
        </w:rPr>
      </w:pPr>
      <w:r w:rsidRPr="00FF430B">
        <w:rPr>
          <w:b/>
          <w:lang w:val="ro-MD"/>
        </w:rPr>
        <w:t>11. Nivelul admis al zgomotului şi al vibraţiilor</w:t>
      </w:r>
      <w:r w:rsidR="002650D1">
        <w:rPr>
          <w:b/>
          <w:lang w:val="ro-MD"/>
        </w:rPr>
        <w:t>---</w:t>
      </w:r>
    </w:p>
    <w:p w14:paraId="237B0B2B" w14:textId="00576EBE" w:rsidR="00233538" w:rsidRPr="00FF430B" w:rsidRDefault="0003591A" w:rsidP="00196AB4">
      <w:pPr>
        <w:ind w:firstLine="709"/>
        <w:jc w:val="both"/>
        <w:rPr>
          <w:b/>
          <w:lang w:val="ro-MD"/>
        </w:rPr>
      </w:pPr>
      <w:r w:rsidRPr="00FF430B">
        <w:rPr>
          <w:b/>
          <w:lang w:val="ro-MD"/>
        </w:rPr>
        <w:t>12. Cerinţe privind montarea utilajelor şi a instalaţiilor</w:t>
      </w:r>
      <w:r w:rsidR="002650D1">
        <w:rPr>
          <w:b/>
          <w:lang w:val="ro-MD"/>
        </w:rPr>
        <w:t>---</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lastRenderedPageBreak/>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0A007712" w:rsidR="00233538" w:rsidRPr="00FF430B" w:rsidRDefault="0003591A" w:rsidP="00196AB4">
      <w:pPr>
        <w:ind w:firstLine="709"/>
        <w:jc w:val="both"/>
        <w:rPr>
          <w:b/>
          <w:lang w:val="ro-MD"/>
        </w:rPr>
      </w:pPr>
      <w:r w:rsidRPr="00FF430B">
        <w:rPr>
          <w:b/>
          <w:lang w:val="ro-MD"/>
        </w:rPr>
        <w:t>16. Definiţii</w:t>
      </w:r>
      <w:r w:rsidR="00995643">
        <w:rPr>
          <w:b/>
          <w:lang w:val="ro-MD"/>
        </w:rPr>
        <w:t>---</w:t>
      </w:r>
    </w:p>
    <w:p w14:paraId="036896FF" w14:textId="77777777" w:rsidR="00233538" w:rsidRDefault="0003591A" w:rsidP="00196AB4">
      <w:pPr>
        <w:ind w:firstLine="709"/>
        <w:jc w:val="both"/>
        <w:rPr>
          <w:b/>
          <w:lang w:val="ro-MD"/>
        </w:rPr>
      </w:pPr>
      <w:r w:rsidRPr="00FF430B">
        <w:rPr>
          <w:b/>
          <w:lang w:val="ro-MD"/>
        </w:rPr>
        <w:t>17. Cerinţe privind calculul costului</w:t>
      </w:r>
    </w:p>
    <w:p w14:paraId="679DB6CB" w14:textId="587C8A6D" w:rsidR="00995643" w:rsidRPr="00995643" w:rsidRDefault="00995643" w:rsidP="00196AB4">
      <w:pPr>
        <w:ind w:firstLine="709"/>
        <w:jc w:val="both"/>
        <w:rPr>
          <w:bCs/>
          <w:lang w:val="ro-MD"/>
        </w:rPr>
      </w:pPr>
      <w:r w:rsidRPr="00995643">
        <w:rPr>
          <w:bCs/>
        </w:rPr>
        <w:t>C</w:t>
      </w:r>
      <w:r w:rsidRPr="00995643">
        <w:rPr>
          <w:bCs/>
        </w:rPr>
        <w:t>onform actelor normative și reglementărilor în vigoare în domeniul construcțiilo</w:t>
      </w:r>
      <w:r>
        <w:rPr>
          <w:bCs/>
        </w:rPr>
        <w:t>r.</w:t>
      </w:r>
    </w:p>
    <w:p w14:paraId="570B8A85" w14:textId="420321F3" w:rsidR="00F4030F" w:rsidRPr="002650D1" w:rsidRDefault="00F4030F" w:rsidP="002650D1">
      <w:pPr>
        <w:pStyle w:val="a"/>
        <w:numPr>
          <w:ilvl w:val="0"/>
          <w:numId w:val="19"/>
        </w:numPr>
        <w:rPr>
          <w:b/>
          <w:lang w:val="ro-MD"/>
        </w:rPr>
      </w:pPr>
      <w:r w:rsidRPr="002650D1">
        <w:rPr>
          <w:b/>
          <w:lang w:val="ro-MD"/>
        </w:rPr>
        <w:t>Documente obligatorii la depunerea ofertei</w:t>
      </w:r>
      <w:r w:rsidR="002650D1" w:rsidRPr="002650D1">
        <w:rPr>
          <w:b/>
          <w:lang w:val="ro-MD"/>
        </w:rPr>
        <w:t>:</w:t>
      </w:r>
    </w:p>
    <w:p w14:paraId="5BBB784E" w14:textId="49E4A1E6" w:rsidR="002650D1" w:rsidRPr="002650D1" w:rsidRDefault="002650D1" w:rsidP="002650D1">
      <w:pPr>
        <w:pStyle w:val="a"/>
        <w:numPr>
          <w:ilvl w:val="0"/>
          <w:numId w:val="63"/>
        </w:numPr>
        <w:rPr>
          <w:b/>
        </w:rPr>
      </w:pPr>
      <w:r w:rsidRPr="00B42929">
        <w:rPr>
          <w:rFonts w:eastAsia="PMingLiU"/>
          <w:sz w:val="20"/>
          <w:szCs w:val="22"/>
          <w:lang w:val="ro-MD" w:eastAsia="zh-CN"/>
        </w:rPr>
        <w:t>Ofertă (indicarea i</w:t>
      </w:r>
      <w:r w:rsidRPr="00B42929">
        <w:rPr>
          <w:rFonts w:eastAsia="SimSun"/>
          <w:sz w:val="20"/>
          <w:szCs w:val="22"/>
          <w:lang w:val="ro-MD" w:eastAsia="zh-CN"/>
        </w:rPr>
        <w:t>nformației cu privire la preturi precum şi la alte condiții financiare şi comerciale legate de obiectul contractului)</w:t>
      </w:r>
    </w:p>
    <w:p w14:paraId="70ABDF1C" w14:textId="3063A342" w:rsidR="002650D1" w:rsidRPr="002650D1" w:rsidRDefault="002650D1" w:rsidP="002650D1">
      <w:pPr>
        <w:pStyle w:val="a"/>
        <w:numPr>
          <w:ilvl w:val="0"/>
          <w:numId w:val="63"/>
        </w:numPr>
        <w:rPr>
          <w:b/>
        </w:rPr>
      </w:pPr>
      <w:r w:rsidRPr="00B42929">
        <w:rPr>
          <w:rFonts w:eastAsia="SimSun"/>
          <w:sz w:val="20"/>
          <w:szCs w:val="22"/>
          <w:lang w:val="ro-MD" w:eastAsia="zh-CN"/>
        </w:rPr>
        <w:t>Declarație privind valabilitatea ofertei (60 de zile)</w:t>
      </w:r>
    </w:p>
    <w:p w14:paraId="7C8A8D8B" w14:textId="2FF2713A" w:rsidR="002650D1" w:rsidRPr="002650D1" w:rsidRDefault="002650D1" w:rsidP="002650D1">
      <w:pPr>
        <w:pStyle w:val="a"/>
        <w:numPr>
          <w:ilvl w:val="0"/>
          <w:numId w:val="63"/>
        </w:numPr>
        <w:rPr>
          <w:b/>
        </w:rPr>
      </w:pPr>
      <w:r w:rsidRPr="00B42929">
        <w:rPr>
          <w:rFonts w:eastAsia="SimSun"/>
          <w:szCs w:val="22"/>
          <w:lang w:val="ro-MD" w:eastAsia="zh-CN"/>
        </w:rPr>
        <w:t xml:space="preserve">Scrisoare  de  garanție  bancară </w:t>
      </w:r>
      <w:r w:rsidRPr="00B42929">
        <w:rPr>
          <w:rFonts w:eastAsia="SimSun"/>
          <w:b/>
          <w:iCs/>
          <w:szCs w:val="22"/>
          <w:u w:val="single"/>
          <w:lang w:val="ro-MD" w:eastAsia="zh-CN"/>
        </w:rPr>
        <w:t>(1</w:t>
      </w:r>
      <w:r w:rsidRPr="00B42929">
        <w:rPr>
          <w:rStyle w:val="fontstyle01"/>
          <w:rFonts w:eastAsia="SimSun"/>
          <w:szCs w:val="22"/>
          <w:u w:val="single"/>
          <w:lang w:val="ro-MD" w:eastAsia="zh-CN"/>
        </w:rPr>
        <w:t xml:space="preserve"> % din valoarea ofertei fără TVA,</w:t>
      </w:r>
      <w:r w:rsidRPr="00B42929">
        <w:rPr>
          <w:rFonts w:eastAsia="SimSun"/>
          <w:b/>
          <w:iCs/>
          <w:szCs w:val="22"/>
          <w:u w:val="single"/>
          <w:lang w:val="ro-MD" w:eastAsia="zh-CN"/>
        </w:rPr>
        <w:t>)</w:t>
      </w:r>
    </w:p>
    <w:p w14:paraId="11E589C2" w14:textId="3847714F" w:rsidR="002650D1" w:rsidRPr="002650D1" w:rsidRDefault="002650D1" w:rsidP="002650D1">
      <w:pPr>
        <w:pStyle w:val="a"/>
        <w:numPr>
          <w:ilvl w:val="0"/>
          <w:numId w:val="63"/>
        </w:numPr>
        <w:rPr>
          <w:rStyle w:val="fontstyle01"/>
          <w:rFonts w:ascii="Times New Roman" w:hAnsi="Times New Roman"/>
          <w:b/>
          <w:color w:val="auto"/>
          <w:sz w:val="24"/>
          <w:szCs w:val="24"/>
        </w:rPr>
      </w:pPr>
      <w:r w:rsidRPr="00B42929">
        <w:rPr>
          <w:rStyle w:val="fontstyle01"/>
          <w:rFonts w:eastAsia="SimSun"/>
          <w:szCs w:val="22"/>
          <w:lang w:val="ro-MD"/>
        </w:rPr>
        <w:t>Deviz de cheltuieli</w:t>
      </w:r>
    </w:p>
    <w:p w14:paraId="5B81A002" w14:textId="169CC775" w:rsidR="002650D1" w:rsidRPr="002650D1" w:rsidRDefault="002650D1" w:rsidP="002650D1">
      <w:pPr>
        <w:pStyle w:val="a"/>
        <w:numPr>
          <w:ilvl w:val="0"/>
          <w:numId w:val="63"/>
        </w:numPr>
        <w:rPr>
          <w:b/>
        </w:rPr>
      </w:pPr>
      <w:r w:rsidRPr="00B42929">
        <w:rPr>
          <w:rFonts w:eastAsia="SimSun"/>
          <w:sz w:val="20"/>
          <w:szCs w:val="22"/>
          <w:lang w:val="ro-MD" w:eastAsia="zh-CN"/>
        </w:rPr>
        <w:t xml:space="preserve">Confirmarea perioadei de garanție a lucrărilor – </w:t>
      </w:r>
      <w:r w:rsidRPr="00B42929">
        <w:rPr>
          <w:rFonts w:eastAsia="SimSun"/>
          <w:b/>
          <w:sz w:val="20"/>
          <w:szCs w:val="22"/>
          <w:u w:val="single"/>
          <w:lang w:val="ro-MD" w:eastAsia="zh-CN"/>
        </w:rPr>
        <w:t>5 ani</w:t>
      </w:r>
    </w:p>
    <w:p w14:paraId="6B9CB539" w14:textId="4D5F2176" w:rsidR="002650D1" w:rsidRPr="002650D1" w:rsidRDefault="002650D1" w:rsidP="002650D1">
      <w:pPr>
        <w:pStyle w:val="a"/>
        <w:numPr>
          <w:ilvl w:val="0"/>
          <w:numId w:val="63"/>
        </w:numPr>
        <w:rPr>
          <w:b/>
        </w:rPr>
      </w:pPr>
      <w:r w:rsidRPr="00B42929">
        <w:rPr>
          <w:rStyle w:val="fontstyle01"/>
          <w:rFonts w:eastAsia="SimSun"/>
          <w:szCs w:val="22"/>
          <w:lang w:val="ro-MD"/>
        </w:rPr>
        <w:t>Documentul Unic de Achiziții European (DUAE)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4FAC3DB8" w:rsidR="009A6B71"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r w:rsidR="002650D1">
        <w:rPr>
          <w:lang w:val="ro-MD"/>
        </w:rPr>
        <w:t>:</w:t>
      </w:r>
    </w:p>
    <w:p w14:paraId="35E92C4E" w14:textId="0B4D9A9D" w:rsidR="002650D1" w:rsidRPr="00995643" w:rsidRDefault="002650D1" w:rsidP="002650D1">
      <w:pPr>
        <w:pStyle w:val="a"/>
        <w:numPr>
          <w:ilvl w:val="0"/>
          <w:numId w:val="64"/>
        </w:numPr>
        <w:rPr>
          <w:sz w:val="20"/>
          <w:szCs w:val="20"/>
          <w:lang w:val="ro-MD"/>
        </w:rPr>
      </w:pPr>
      <w:r w:rsidRPr="00995643">
        <w:rPr>
          <w:rFonts w:eastAsia="SimSun"/>
          <w:sz w:val="20"/>
          <w:szCs w:val="20"/>
          <w:lang w:val="ro-MD" w:eastAsia="zh-CN"/>
        </w:rPr>
        <w:t>Cerere de participare la procedura de achiziție</w:t>
      </w:r>
    </w:p>
    <w:p w14:paraId="22985D76" w14:textId="400AD7B2" w:rsidR="002650D1" w:rsidRPr="00995643" w:rsidRDefault="00995643" w:rsidP="002650D1">
      <w:pPr>
        <w:pStyle w:val="a"/>
        <w:numPr>
          <w:ilvl w:val="0"/>
          <w:numId w:val="64"/>
        </w:numPr>
        <w:rPr>
          <w:sz w:val="20"/>
          <w:szCs w:val="20"/>
          <w:lang w:val="ro-MD"/>
        </w:rPr>
      </w:pPr>
      <w:r w:rsidRPr="00995643">
        <w:rPr>
          <w:rFonts w:eastAsia="SimSun"/>
          <w:sz w:val="20"/>
          <w:szCs w:val="20"/>
          <w:lang w:val="ro-MD" w:eastAsia="zh-CN"/>
        </w:rPr>
        <w:t>Grafic de  executare a lucrărilor</w:t>
      </w:r>
    </w:p>
    <w:p w14:paraId="58376C06" w14:textId="44074A05" w:rsidR="00995643" w:rsidRPr="00995643" w:rsidRDefault="00995643" w:rsidP="002650D1">
      <w:pPr>
        <w:pStyle w:val="a"/>
        <w:numPr>
          <w:ilvl w:val="0"/>
          <w:numId w:val="64"/>
        </w:numPr>
        <w:rPr>
          <w:sz w:val="20"/>
          <w:szCs w:val="20"/>
          <w:lang w:val="ro-MD"/>
        </w:rPr>
      </w:pPr>
      <w:r w:rsidRPr="00995643">
        <w:rPr>
          <w:rFonts w:eastAsia="PMingLiU"/>
          <w:sz w:val="20"/>
          <w:szCs w:val="20"/>
          <w:lang w:val="ro-MD" w:eastAsia="zh-CN"/>
        </w:rPr>
        <w:t>Declarație privind experiența similară conform obiectului achiziției</w:t>
      </w:r>
    </w:p>
    <w:p w14:paraId="0845147C" w14:textId="7B7A8EF4" w:rsidR="00995643" w:rsidRPr="00995643" w:rsidRDefault="00995643" w:rsidP="002650D1">
      <w:pPr>
        <w:pStyle w:val="a"/>
        <w:numPr>
          <w:ilvl w:val="0"/>
          <w:numId w:val="64"/>
        </w:numPr>
        <w:rPr>
          <w:sz w:val="20"/>
          <w:szCs w:val="20"/>
          <w:lang w:val="ro-MD"/>
        </w:rPr>
      </w:pPr>
      <w:r w:rsidRPr="00995643">
        <w:rPr>
          <w:rFonts w:eastAsia="PMingLiU"/>
          <w:sz w:val="20"/>
          <w:szCs w:val="20"/>
          <w:lang w:val="ro-MD" w:eastAsia="zh-CN"/>
        </w:rPr>
        <w:t xml:space="preserve">Declarație privind </w:t>
      </w:r>
      <w:r w:rsidRPr="00995643">
        <w:rPr>
          <w:rFonts w:eastAsia="SimSun"/>
          <w:sz w:val="20"/>
          <w:szCs w:val="20"/>
          <w:lang w:val="ro-MD"/>
        </w:rPr>
        <w:t>lista principalelor lucrări executate în ultimul an de activitate</w:t>
      </w:r>
    </w:p>
    <w:p w14:paraId="6F91B81E" w14:textId="36A8DF41" w:rsidR="00995643" w:rsidRPr="00995643" w:rsidRDefault="00995643" w:rsidP="002650D1">
      <w:pPr>
        <w:pStyle w:val="a"/>
        <w:numPr>
          <w:ilvl w:val="0"/>
          <w:numId w:val="64"/>
        </w:numPr>
        <w:rPr>
          <w:sz w:val="20"/>
          <w:szCs w:val="20"/>
          <w:lang w:val="ro-MD"/>
        </w:rPr>
      </w:pPr>
      <w:r w:rsidRPr="00995643">
        <w:rPr>
          <w:rFonts w:eastAsia="PMingLiU"/>
          <w:sz w:val="20"/>
          <w:szCs w:val="20"/>
          <w:lang w:val="ro-MD"/>
        </w:rPr>
        <w:t xml:space="preserve">Declarație privind dotările specifice, utilajul şi echipamentul necesar </w:t>
      </w:r>
      <w:r w:rsidRPr="00995643">
        <w:rPr>
          <w:rFonts w:eastAsia="PMingLiU"/>
          <w:bCs/>
          <w:spacing w:val="-2"/>
          <w:sz w:val="20"/>
          <w:szCs w:val="20"/>
          <w:lang w:val="ro-MD" w:eastAsia="zh-CN"/>
        </w:rPr>
        <w:t xml:space="preserve">pentru </w:t>
      </w:r>
      <w:r w:rsidRPr="00995643">
        <w:rPr>
          <w:rFonts w:eastAsia="PMingLiU"/>
          <w:sz w:val="20"/>
          <w:szCs w:val="20"/>
          <w:lang w:val="ro-MD" w:eastAsia="zh-CN"/>
        </w:rPr>
        <w:t>îndeplinirea corespunzătoare a contractului</w:t>
      </w:r>
    </w:p>
    <w:p w14:paraId="722FC436" w14:textId="77777777" w:rsidR="00995643" w:rsidRPr="00995643" w:rsidRDefault="00995643" w:rsidP="00995643">
      <w:pPr>
        <w:pStyle w:val="aff3"/>
        <w:numPr>
          <w:ilvl w:val="0"/>
          <w:numId w:val="64"/>
        </w:numPr>
        <w:rPr>
          <w:rFonts w:eastAsia="PMingLiU"/>
          <w:lang w:val="ro-MD" w:eastAsia="zh-CN"/>
        </w:rPr>
      </w:pPr>
      <w:r w:rsidRPr="00995643">
        <w:rPr>
          <w:rFonts w:eastAsia="PMingLiU"/>
          <w:lang w:val="ro-MD" w:eastAsia="zh-CN"/>
        </w:rPr>
        <w:t>Declarație privind personalul de specialitate propus/propuși pentru implementarea contractului</w:t>
      </w:r>
    </w:p>
    <w:p w14:paraId="586F5DEE" w14:textId="6E7DE3F9" w:rsidR="00995643" w:rsidRPr="00995643" w:rsidRDefault="00995643" w:rsidP="00995643">
      <w:pPr>
        <w:pStyle w:val="a"/>
        <w:numPr>
          <w:ilvl w:val="0"/>
          <w:numId w:val="64"/>
        </w:numPr>
        <w:rPr>
          <w:rStyle w:val="fontstyle01"/>
          <w:rFonts w:ascii="Times New Roman" w:hAnsi="Times New Roman"/>
          <w:color w:val="auto"/>
          <w:lang w:val="ro-MD"/>
        </w:rPr>
      </w:pPr>
      <w:r w:rsidRPr="00995643">
        <w:rPr>
          <w:rStyle w:val="fontstyle01"/>
          <w:rFonts w:eastAsia="SimSun"/>
          <w:lang w:val="ro-MD"/>
        </w:rPr>
        <w:t>Certificat de atestare tehnico-profesională a responsabil tehnic</w:t>
      </w:r>
      <w:r w:rsidRPr="00995643">
        <w:rPr>
          <w:rStyle w:val="fontstyle01"/>
          <w:rFonts w:eastAsia="SimSun"/>
          <w:lang w:val="ro-MD"/>
        </w:rPr>
        <w:t xml:space="preserve"> </w:t>
      </w:r>
      <w:r w:rsidRPr="00995643">
        <w:rPr>
          <w:rStyle w:val="fontstyle01"/>
          <w:rFonts w:eastAsia="SimSun"/>
          <w:lang w:val="ro-MD"/>
        </w:rPr>
        <w:t>Avizul – Agenției / Inspectoratului Național pentru Supraveghere Tehnică eliberat pentru participare la licitațiile</w:t>
      </w:r>
    </w:p>
    <w:p w14:paraId="35C4F85E" w14:textId="521777D3" w:rsidR="00995643" w:rsidRPr="00995643" w:rsidRDefault="00995643" w:rsidP="00995643">
      <w:pPr>
        <w:pStyle w:val="a"/>
        <w:numPr>
          <w:ilvl w:val="0"/>
          <w:numId w:val="64"/>
        </w:numPr>
        <w:rPr>
          <w:sz w:val="20"/>
          <w:szCs w:val="20"/>
          <w:lang w:val="ro-MD"/>
        </w:rPr>
      </w:pPr>
      <w:r w:rsidRPr="00995643">
        <w:rPr>
          <w:sz w:val="20"/>
          <w:szCs w:val="20"/>
          <w:lang w:val="ro-MD"/>
        </w:rPr>
        <w:t>Cifra de afaceri medie anuală în domeniul construcțiilor în ultimii 3 ani, minim valoarea dublă a ofertei, iar în ultimul an de activitate nu mai puțin de valoarea dublă a ofertei depuse</w:t>
      </w:r>
    </w:p>
    <w:p w14:paraId="7CB6C5B1" w14:textId="7ACBC3D2" w:rsidR="00995643" w:rsidRPr="00995643" w:rsidRDefault="00995643" w:rsidP="00995643">
      <w:pPr>
        <w:pStyle w:val="a"/>
        <w:numPr>
          <w:ilvl w:val="0"/>
          <w:numId w:val="64"/>
        </w:numPr>
        <w:rPr>
          <w:rStyle w:val="fontstyle01"/>
          <w:rFonts w:ascii="Times New Roman" w:hAnsi="Times New Roman"/>
          <w:color w:val="auto"/>
          <w:lang w:val="ro-MD"/>
        </w:rPr>
      </w:pPr>
      <w:r w:rsidRPr="00995643">
        <w:rPr>
          <w:rStyle w:val="fontstyle01"/>
          <w:rFonts w:eastAsia="SimSun"/>
          <w:lang w:val="ro-MD"/>
        </w:rPr>
        <w:t>Certificat de înregistrare a întreprinderii și Extras  din Registrul de Stat al persoanelor juridice</w:t>
      </w:r>
    </w:p>
    <w:p w14:paraId="434AC140" w14:textId="004CA139" w:rsidR="00995643" w:rsidRPr="00995643" w:rsidRDefault="00995643" w:rsidP="00995643">
      <w:pPr>
        <w:pStyle w:val="a"/>
        <w:numPr>
          <w:ilvl w:val="0"/>
          <w:numId w:val="64"/>
        </w:numPr>
        <w:rPr>
          <w:sz w:val="20"/>
          <w:szCs w:val="20"/>
          <w:lang w:val="ro-MD"/>
        </w:rPr>
      </w:pPr>
      <w:r w:rsidRPr="00995643">
        <w:rPr>
          <w:sz w:val="20"/>
          <w:szCs w:val="20"/>
          <w:lang w:val="ro-MD"/>
        </w:rPr>
        <w:t>Documente prin care se demonstrează că operatorul economic are acces la laboratoare de încercări şi teste a materialelor ce vor fi utilizate, în conformitate cu natura şi specificul lucrărilor ce fac obiectul viitorului contract</w:t>
      </w:r>
    </w:p>
    <w:p w14:paraId="4968BB4B" w14:textId="34E09344" w:rsidR="00995643" w:rsidRPr="00995643" w:rsidRDefault="00995643" w:rsidP="00995643">
      <w:pPr>
        <w:pStyle w:val="a"/>
        <w:numPr>
          <w:ilvl w:val="0"/>
          <w:numId w:val="64"/>
        </w:numPr>
        <w:rPr>
          <w:sz w:val="20"/>
          <w:szCs w:val="20"/>
          <w:lang w:val="ro-MD"/>
        </w:rPr>
      </w:pPr>
      <w:r w:rsidRPr="00995643">
        <w:rPr>
          <w:sz w:val="20"/>
          <w:szCs w:val="20"/>
          <w:lang w:val="ro-MD"/>
        </w:rPr>
        <w:t>Raport financiar/ Situațiile financiare</w:t>
      </w:r>
    </w:p>
    <w:p w14:paraId="0D52F9FF" w14:textId="196F1805" w:rsidR="00995643" w:rsidRPr="00995643" w:rsidRDefault="00995643" w:rsidP="00995643">
      <w:pPr>
        <w:pStyle w:val="a"/>
        <w:numPr>
          <w:ilvl w:val="0"/>
          <w:numId w:val="64"/>
        </w:numPr>
        <w:rPr>
          <w:sz w:val="20"/>
          <w:szCs w:val="20"/>
          <w:lang w:val="ro-MD"/>
        </w:rPr>
      </w:pPr>
      <w:r w:rsidRPr="00995643">
        <w:rPr>
          <w:sz w:val="20"/>
          <w:szCs w:val="20"/>
          <w:lang w:val="ro-MD"/>
        </w:rPr>
        <w:t>Certificat privind calitatea lucrărilor, protecția mediului și sănătății și securității ocupaționale: Certificate ISO 9001, ISO 14001; ISO 45001 recunoscute internațional;</w:t>
      </w:r>
    </w:p>
    <w:p w14:paraId="160497C8" w14:textId="1A0D3E34" w:rsidR="00995643" w:rsidRPr="00995643" w:rsidRDefault="00995643" w:rsidP="00995643">
      <w:pPr>
        <w:pStyle w:val="a"/>
        <w:numPr>
          <w:ilvl w:val="0"/>
          <w:numId w:val="64"/>
        </w:numPr>
        <w:rPr>
          <w:sz w:val="20"/>
          <w:szCs w:val="20"/>
          <w:lang w:val="ro-MD"/>
        </w:rPr>
      </w:pPr>
      <w:r w:rsidRPr="00995643">
        <w:rPr>
          <w:sz w:val="20"/>
          <w:szCs w:val="20"/>
          <w:lang w:val="ro-MD"/>
        </w:rPr>
        <w:t>Recetele de beton agreate de către un laborator atestat pentru următoarele tipuri de beton C8/10</w:t>
      </w:r>
    </w:p>
    <w:p w14:paraId="150E86D1" w14:textId="16EB21C9" w:rsidR="00995643" w:rsidRPr="00995643" w:rsidRDefault="00995643" w:rsidP="00995643">
      <w:pPr>
        <w:pStyle w:val="a"/>
        <w:numPr>
          <w:ilvl w:val="0"/>
          <w:numId w:val="64"/>
        </w:numPr>
        <w:shd w:val="clear" w:color="auto" w:fill="FFFFFF"/>
        <w:tabs>
          <w:tab w:val="left" w:pos="612"/>
        </w:tabs>
        <w:spacing w:before="120" w:after="120"/>
        <w:rPr>
          <w:sz w:val="20"/>
          <w:szCs w:val="20"/>
          <w:lang w:val="ro-MD"/>
        </w:rPr>
      </w:pPr>
      <w:r w:rsidRPr="00995643">
        <w:rPr>
          <w:sz w:val="20"/>
          <w:szCs w:val="20"/>
          <w:lang w:val="ro-MD"/>
        </w:rPr>
        <w:t>Garanția de bună execuție a contractului</w:t>
      </w:r>
      <w:r w:rsidRPr="00995643">
        <w:rPr>
          <w:sz w:val="20"/>
          <w:szCs w:val="20"/>
          <w:lang w:val="ro-MD"/>
        </w:rPr>
        <w:t xml:space="preserve"> - la semnarea contractului. </w:t>
      </w:r>
    </w:p>
    <w:p w14:paraId="19B5A60B" w14:textId="77777777" w:rsidR="00B27D8B" w:rsidRPr="00FF430B" w:rsidRDefault="00B27D8B"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45C60321" w:rsidR="00E71F7B" w:rsidRPr="00FF430B" w:rsidRDefault="0003591A" w:rsidP="009E2657">
      <w:pPr>
        <w:tabs>
          <w:tab w:val="left" w:pos="567"/>
        </w:tabs>
        <w:jc w:val="both"/>
        <w:rPr>
          <w:lang w:val="ro-MD"/>
        </w:rPr>
      </w:pPr>
      <w:r w:rsidRPr="00FF430B">
        <w:rPr>
          <w:lang w:val="ro-MD"/>
        </w:rPr>
        <w:t>Obiectul</w:t>
      </w:r>
      <w:r w:rsidR="00995643">
        <w:rPr>
          <w:lang w:val="ro-MD"/>
        </w:rPr>
        <w:t xml:space="preserve"> </w:t>
      </w:r>
      <w:r w:rsidR="00995643" w:rsidRPr="00995643">
        <w:rPr>
          <w:bCs/>
          <w:u w:val="single"/>
          <w:shd w:val="clear" w:color="auto" w:fill="FFFFFF" w:themeFill="background1"/>
          <w:lang w:val="ro-MD" w:eastAsia="ru-RU"/>
        </w:rPr>
        <w:t xml:space="preserve"> </w:t>
      </w:r>
      <w:r w:rsidR="00995643" w:rsidRPr="0015384F">
        <w:rPr>
          <w:bCs/>
          <w:u w:val="single"/>
          <w:shd w:val="clear" w:color="auto" w:fill="FFFFFF" w:themeFill="background1"/>
          <w:lang w:val="ro-MD" w:eastAsia="ru-RU"/>
        </w:rPr>
        <w:t>Lucrări de reparație curentă a trotuarelor</w:t>
      </w:r>
      <w:r w:rsidR="00995643">
        <w:rPr>
          <w:bCs/>
          <w:u w:val="single"/>
          <w:shd w:val="clear" w:color="auto" w:fill="FFFFFF" w:themeFill="background1"/>
          <w:lang w:val="ro-MD" w:eastAsia="ru-RU"/>
        </w:rPr>
        <w:t xml:space="preserve"> </w:t>
      </w:r>
      <w:r w:rsidR="00995643">
        <w:rPr>
          <w:b/>
          <w:shd w:val="clear" w:color="auto" w:fill="FFFFFF" w:themeFill="background1"/>
          <w:lang w:val="ro-MD" w:eastAsia="ru-RU"/>
        </w:rPr>
        <w:t xml:space="preserve">- </w:t>
      </w:r>
      <w:r w:rsidR="00995643" w:rsidRPr="0015384F">
        <w:rPr>
          <w:bCs/>
          <w:u w:val="single"/>
          <w:shd w:val="clear" w:color="auto" w:fill="FFFFFF" w:themeFill="background1"/>
          <w:lang w:val="ro-MD" w:eastAsia="ru-RU"/>
        </w:rPr>
        <w:t xml:space="preserve">reabilitarea și amenajarea a trotuarelor. </w:t>
      </w:r>
      <w:r w:rsidR="00995643" w:rsidRPr="0015384F">
        <w:rPr>
          <w:bCs/>
          <w:sz w:val="20"/>
          <w:u w:val="single"/>
          <w:lang w:val="it-IT" w:eastAsia="ru-RU"/>
        </w:rPr>
        <w:t xml:space="preserve"> </w:t>
      </w:r>
    </w:p>
    <w:p w14:paraId="5BCF1496" w14:textId="205145B2" w:rsidR="00E71F7B" w:rsidRPr="00FF430B" w:rsidRDefault="0003591A" w:rsidP="009E2657">
      <w:pPr>
        <w:tabs>
          <w:tab w:val="left" w:pos="567"/>
        </w:tabs>
        <w:jc w:val="both"/>
        <w:rPr>
          <w:lang w:val="ro-MD"/>
        </w:rPr>
      </w:pPr>
      <w:r w:rsidRPr="00FF430B">
        <w:rPr>
          <w:lang w:val="ro-MD"/>
        </w:rPr>
        <w:t>Autoritatea contractantă</w:t>
      </w:r>
      <w:r w:rsidR="00995643">
        <w:rPr>
          <w:lang w:val="ro-MD"/>
        </w:rPr>
        <w:t xml:space="preserve"> </w:t>
      </w:r>
      <w:r w:rsidR="00995643" w:rsidRPr="00995643">
        <w:rPr>
          <w:u w:val="single"/>
          <w:lang w:val="ro-MD"/>
        </w:rPr>
        <w:t>Primăria orașului Fălești</w:t>
      </w:r>
    </w:p>
    <w:p w14:paraId="3255B1A8" w14:textId="77777777" w:rsidR="00E71F7B" w:rsidRDefault="0003591A" w:rsidP="009E2657">
      <w:pPr>
        <w:tabs>
          <w:tab w:val="left" w:pos="567"/>
        </w:tabs>
        <w:jc w:val="center"/>
        <w:rPr>
          <w:i/>
          <w:lang w:val="ro-MD"/>
        </w:rPr>
      </w:pPr>
      <w:r w:rsidRPr="00FF430B">
        <w:rPr>
          <w:i/>
          <w:lang w:val="ro-MD"/>
        </w:rPr>
        <w:t>(denumirea, adresa)</w:t>
      </w:r>
    </w:p>
    <w:p w14:paraId="2B6EA31B" w14:textId="77777777" w:rsidR="00995643" w:rsidRDefault="00995643" w:rsidP="009E2657">
      <w:pPr>
        <w:tabs>
          <w:tab w:val="left" w:pos="567"/>
        </w:tabs>
        <w:jc w:val="center"/>
        <w:rPr>
          <w:i/>
          <w:lang w:val="ro-MD"/>
        </w:rPr>
      </w:pPr>
    </w:p>
    <w:p w14:paraId="54542251" w14:textId="77777777" w:rsidR="00995643" w:rsidRDefault="00995643" w:rsidP="009E2657">
      <w:pPr>
        <w:tabs>
          <w:tab w:val="left" w:pos="567"/>
        </w:tabs>
        <w:jc w:val="center"/>
        <w:rPr>
          <w:i/>
          <w:lang w:val="ro-MD"/>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94DA9" w:rsidRPr="009B70F2" w14:paraId="5916A574" w14:textId="77777777" w:rsidTr="005F4E74">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7C592CA" w14:textId="77777777" w:rsidR="00D94DA9" w:rsidRPr="009B70F2" w:rsidRDefault="00D94DA9" w:rsidP="005F4E74">
            <w:pPr>
              <w:ind w:right="-108"/>
              <w:jc w:val="center"/>
              <w:rPr>
                <w:sz w:val="16"/>
                <w:szCs w:val="16"/>
                <w:lang w:val="en-US"/>
              </w:rPr>
            </w:pPr>
            <w:r w:rsidRPr="009B70F2">
              <w:rPr>
                <w:sz w:val="16"/>
                <w:szCs w:val="16"/>
                <w:lang w:val="en-US"/>
              </w:rPr>
              <w:t>№</w:t>
            </w:r>
          </w:p>
          <w:p w14:paraId="119D05C9" w14:textId="77777777" w:rsidR="00D94DA9" w:rsidRPr="009B70F2" w:rsidRDefault="00D94DA9" w:rsidP="005F4E74">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4FF39E8D" w14:textId="77777777" w:rsidR="00D94DA9" w:rsidRPr="009B70F2" w:rsidRDefault="00D94DA9" w:rsidP="005F4E74">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0165958" w14:textId="77777777" w:rsidR="00D94DA9" w:rsidRPr="009B70F2" w:rsidRDefault="00D94DA9" w:rsidP="005F4E74">
            <w:pPr>
              <w:jc w:val="center"/>
              <w:rPr>
                <w:sz w:val="16"/>
                <w:szCs w:val="16"/>
              </w:rPr>
            </w:pPr>
          </w:p>
          <w:p w14:paraId="046E61CF" w14:textId="77777777" w:rsidR="00D94DA9" w:rsidRPr="009B70F2" w:rsidRDefault="00D94DA9" w:rsidP="005F4E74">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9AAF7B3" w14:textId="77777777" w:rsidR="00D94DA9" w:rsidRPr="009B70F2" w:rsidRDefault="00D94DA9" w:rsidP="005F4E74">
            <w:pPr>
              <w:ind w:left="-108" w:right="-108"/>
              <w:jc w:val="center"/>
              <w:rPr>
                <w:sz w:val="16"/>
                <w:szCs w:val="16"/>
              </w:rPr>
            </w:pPr>
          </w:p>
          <w:p w14:paraId="4EED5C07" w14:textId="77777777" w:rsidR="00D94DA9" w:rsidRPr="009B70F2" w:rsidRDefault="00D94DA9" w:rsidP="005F4E74">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2F055C2" w14:textId="77777777" w:rsidR="00D94DA9" w:rsidRPr="009B70F2" w:rsidRDefault="00D94DA9" w:rsidP="005F4E74">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D94DA9" w:rsidRPr="009B70F2" w14:paraId="29BCC51C" w14:textId="77777777" w:rsidTr="005F4E74">
        <w:trPr>
          <w:cantSplit/>
        </w:trPr>
        <w:tc>
          <w:tcPr>
            <w:tcW w:w="1008" w:type="dxa"/>
            <w:vMerge/>
            <w:tcBorders>
              <w:top w:val="single" w:sz="6" w:space="0" w:color="auto"/>
              <w:left w:val="single" w:sz="6" w:space="0" w:color="auto"/>
              <w:bottom w:val="single" w:sz="6" w:space="0" w:color="auto"/>
              <w:right w:val="nil"/>
            </w:tcBorders>
            <w:vAlign w:val="center"/>
          </w:tcPr>
          <w:p w14:paraId="54D632E6" w14:textId="77777777" w:rsidR="00D94DA9" w:rsidRPr="009B70F2" w:rsidRDefault="00D94DA9" w:rsidP="005F4E74">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386B97A4" w14:textId="77777777" w:rsidR="00D94DA9" w:rsidRPr="009B70F2" w:rsidRDefault="00D94DA9" w:rsidP="005F4E74">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12A5529C" w14:textId="77777777" w:rsidR="00D94DA9" w:rsidRPr="009B70F2" w:rsidRDefault="00D94DA9" w:rsidP="005F4E74">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B5EF0F4" w14:textId="77777777" w:rsidR="00D94DA9" w:rsidRPr="009B70F2" w:rsidRDefault="00D94DA9" w:rsidP="005F4E74">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44EA904" w14:textId="77777777" w:rsidR="00D94DA9" w:rsidRPr="009B70F2" w:rsidRDefault="00D94DA9" w:rsidP="005F4E74">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8B6D957" w14:textId="77777777" w:rsidR="00D94DA9" w:rsidRPr="009B70F2" w:rsidRDefault="00D94DA9" w:rsidP="005F4E74">
            <w:pPr>
              <w:jc w:val="center"/>
              <w:rPr>
                <w:sz w:val="16"/>
                <w:szCs w:val="16"/>
                <w:lang w:val="en-US"/>
              </w:rPr>
            </w:pPr>
            <w:r w:rsidRPr="000E0709">
              <w:rPr>
                <w:sz w:val="16"/>
                <w:szCs w:val="16"/>
                <w:lang w:val="en-US"/>
              </w:rPr>
              <w:t>Pe volumul total</w:t>
            </w:r>
          </w:p>
        </w:tc>
      </w:tr>
    </w:tbl>
    <w:p w14:paraId="49E2893B" w14:textId="77777777" w:rsidR="00D94DA9" w:rsidRPr="000E0709" w:rsidRDefault="00D94DA9" w:rsidP="00D94DA9">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110"/>
        <w:gridCol w:w="1272"/>
        <w:gridCol w:w="94"/>
        <w:gridCol w:w="16"/>
        <w:gridCol w:w="3971"/>
        <w:gridCol w:w="267"/>
        <w:gridCol w:w="701"/>
        <w:gridCol w:w="296"/>
        <w:gridCol w:w="948"/>
        <w:gridCol w:w="158"/>
        <w:gridCol w:w="1518"/>
      </w:tblGrid>
      <w:tr w:rsidR="00D94DA9" w:rsidRPr="009B70F2" w14:paraId="5A9711D8" w14:textId="77777777" w:rsidTr="005F4E74">
        <w:trPr>
          <w:cantSplit/>
          <w:tblHeader/>
        </w:trPr>
        <w:tc>
          <w:tcPr>
            <w:tcW w:w="1134" w:type="dxa"/>
            <w:gridSpan w:val="2"/>
            <w:shd w:val="pct5" w:color="auto" w:fill="auto"/>
            <w:vAlign w:val="center"/>
          </w:tcPr>
          <w:p w14:paraId="12B76FE8" w14:textId="77777777" w:rsidR="00D94DA9" w:rsidRPr="009B70F2" w:rsidRDefault="00D94DA9" w:rsidP="005F4E74">
            <w:pPr>
              <w:ind w:right="-108"/>
              <w:jc w:val="center"/>
              <w:rPr>
                <w:sz w:val="16"/>
                <w:szCs w:val="16"/>
                <w:lang w:val="en-US"/>
              </w:rPr>
            </w:pPr>
            <w:r w:rsidRPr="009B70F2">
              <w:rPr>
                <w:sz w:val="16"/>
                <w:szCs w:val="16"/>
                <w:lang w:val="en-US"/>
              </w:rPr>
              <w:t>1</w:t>
            </w:r>
          </w:p>
        </w:tc>
        <w:tc>
          <w:tcPr>
            <w:tcW w:w="1418" w:type="dxa"/>
            <w:gridSpan w:val="3"/>
            <w:shd w:val="pct5" w:color="auto" w:fill="auto"/>
            <w:vAlign w:val="center"/>
          </w:tcPr>
          <w:p w14:paraId="224CD819" w14:textId="77777777" w:rsidR="00D94DA9" w:rsidRPr="009B70F2" w:rsidRDefault="00D94DA9" w:rsidP="005F4E74">
            <w:pPr>
              <w:ind w:left="-120" w:right="-108"/>
              <w:jc w:val="center"/>
              <w:rPr>
                <w:sz w:val="16"/>
                <w:szCs w:val="16"/>
                <w:lang w:val="en-US"/>
              </w:rPr>
            </w:pPr>
            <w:r w:rsidRPr="009B70F2">
              <w:rPr>
                <w:sz w:val="16"/>
                <w:szCs w:val="16"/>
                <w:lang w:val="en-US"/>
              </w:rPr>
              <w:t>2</w:t>
            </w:r>
          </w:p>
        </w:tc>
        <w:tc>
          <w:tcPr>
            <w:tcW w:w="4366" w:type="dxa"/>
            <w:gridSpan w:val="2"/>
            <w:shd w:val="pct5" w:color="auto" w:fill="auto"/>
            <w:vAlign w:val="center"/>
          </w:tcPr>
          <w:p w14:paraId="790AEF20" w14:textId="77777777" w:rsidR="00D94DA9" w:rsidRPr="009B70F2" w:rsidRDefault="00D94DA9" w:rsidP="005F4E74">
            <w:pPr>
              <w:jc w:val="center"/>
              <w:rPr>
                <w:sz w:val="16"/>
                <w:szCs w:val="16"/>
                <w:lang w:val="en-US"/>
              </w:rPr>
            </w:pPr>
            <w:r w:rsidRPr="009B70F2">
              <w:rPr>
                <w:sz w:val="16"/>
                <w:szCs w:val="16"/>
                <w:lang w:val="en-US"/>
              </w:rPr>
              <w:t>3</w:t>
            </w:r>
          </w:p>
        </w:tc>
        <w:tc>
          <w:tcPr>
            <w:tcW w:w="1006" w:type="dxa"/>
            <w:gridSpan w:val="2"/>
            <w:shd w:val="pct5" w:color="auto" w:fill="auto"/>
            <w:vAlign w:val="center"/>
          </w:tcPr>
          <w:p w14:paraId="338499BC" w14:textId="77777777" w:rsidR="00D94DA9" w:rsidRPr="009B70F2" w:rsidRDefault="00D94DA9" w:rsidP="005F4E74">
            <w:pPr>
              <w:ind w:left="-108" w:right="-108"/>
              <w:jc w:val="center"/>
              <w:rPr>
                <w:sz w:val="16"/>
                <w:szCs w:val="16"/>
                <w:lang w:val="en-US"/>
              </w:rPr>
            </w:pPr>
            <w:r w:rsidRPr="009B70F2">
              <w:rPr>
                <w:sz w:val="16"/>
                <w:szCs w:val="16"/>
                <w:lang w:val="en-US"/>
              </w:rPr>
              <w:t>4</w:t>
            </w:r>
          </w:p>
        </w:tc>
        <w:tc>
          <w:tcPr>
            <w:tcW w:w="1134" w:type="dxa"/>
            <w:gridSpan w:val="2"/>
            <w:shd w:val="pct5" w:color="auto" w:fill="auto"/>
            <w:vAlign w:val="center"/>
          </w:tcPr>
          <w:p w14:paraId="010A8590" w14:textId="77777777" w:rsidR="00D94DA9" w:rsidRPr="009B70F2" w:rsidRDefault="00D94DA9" w:rsidP="005F4E74">
            <w:pPr>
              <w:ind w:left="-108" w:right="-108"/>
              <w:jc w:val="center"/>
              <w:rPr>
                <w:sz w:val="16"/>
                <w:szCs w:val="16"/>
                <w:lang w:val="en-US"/>
              </w:rPr>
            </w:pPr>
            <w:r w:rsidRPr="009B70F2">
              <w:rPr>
                <w:sz w:val="16"/>
                <w:szCs w:val="16"/>
                <w:lang w:val="en-US"/>
              </w:rPr>
              <w:t>5</w:t>
            </w:r>
          </w:p>
        </w:tc>
        <w:tc>
          <w:tcPr>
            <w:tcW w:w="1559" w:type="dxa"/>
            <w:shd w:val="pct5" w:color="auto" w:fill="auto"/>
            <w:vAlign w:val="center"/>
          </w:tcPr>
          <w:p w14:paraId="0BB284A3" w14:textId="77777777" w:rsidR="00D94DA9" w:rsidRPr="009B70F2" w:rsidRDefault="00D94DA9" w:rsidP="005F4E74">
            <w:pPr>
              <w:ind w:left="-108" w:right="-108"/>
              <w:jc w:val="center"/>
              <w:rPr>
                <w:sz w:val="16"/>
                <w:szCs w:val="16"/>
                <w:lang w:val="en-US"/>
              </w:rPr>
            </w:pPr>
            <w:r w:rsidRPr="009B70F2">
              <w:rPr>
                <w:sz w:val="16"/>
                <w:szCs w:val="16"/>
                <w:lang w:val="en-US"/>
              </w:rPr>
              <w:t>6</w:t>
            </w:r>
          </w:p>
        </w:tc>
      </w:tr>
      <w:tr w:rsidR="00D94DA9" w:rsidRPr="009B70F2" w14:paraId="1F1111C9" w14:textId="77777777" w:rsidTr="005F4E74">
        <w:tblPrEx>
          <w:tblCellMar>
            <w:left w:w="107" w:type="dxa"/>
            <w:right w:w="107" w:type="dxa"/>
          </w:tblCellMar>
        </w:tblPrEx>
        <w:tc>
          <w:tcPr>
            <w:tcW w:w="10495" w:type="dxa"/>
            <w:gridSpan w:val="12"/>
          </w:tcPr>
          <w:p w14:paraId="70946C63" w14:textId="77777777" w:rsidR="00D94DA9" w:rsidRPr="009B70F2" w:rsidRDefault="00D94DA9" w:rsidP="005F4E74">
            <w:pPr>
              <w:rPr>
                <w:b/>
                <w:bCs/>
                <w:sz w:val="22"/>
                <w:szCs w:val="22"/>
                <w:lang w:val="en-US"/>
              </w:rPr>
            </w:pPr>
            <w:r w:rsidRPr="00B40365">
              <w:rPr>
                <w:sz w:val="22"/>
                <w:szCs w:val="22"/>
                <w:lang w:val="en-US"/>
              </w:rPr>
              <w:t xml:space="preserve"> </w:t>
            </w:r>
            <w:r w:rsidRPr="009B70F2">
              <w:rPr>
                <w:b/>
                <w:bCs/>
                <w:sz w:val="22"/>
                <w:szCs w:val="22"/>
                <w:lang w:val="en-US"/>
              </w:rPr>
              <w:t>1. Tronson 1</w:t>
            </w:r>
          </w:p>
          <w:p w14:paraId="090EFD1E" w14:textId="77777777" w:rsidR="00D94DA9" w:rsidRPr="00B12F65" w:rsidRDefault="00D94DA9" w:rsidP="005F4E74">
            <w:pPr>
              <w:rPr>
                <w:sz w:val="2"/>
                <w:szCs w:val="2"/>
                <w:lang w:val="en-US"/>
              </w:rPr>
            </w:pPr>
          </w:p>
        </w:tc>
      </w:tr>
      <w:tr w:rsidR="00D94DA9" w:rsidRPr="009B70F2" w14:paraId="38DDAA99" w14:textId="77777777" w:rsidTr="005F4E74">
        <w:tblPrEx>
          <w:tblCellMar>
            <w:left w:w="107" w:type="dxa"/>
            <w:right w:w="107" w:type="dxa"/>
          </w:tblCellMar>
        </w:tblPrEx>
        <w:tc>
          <w:tcPr>
            <w:tcW w:w="10495" w:type="dxa"/>
            <w:gridSpan w:val="12"/>
          </w:tcPr>
          <w:p w14:paraId="6CE41419" w14:textId="77777777" w:rsidR="00D94DA9" w:rsidRPr="009B70F2" w:rsidRDefault="00D94DA9" w:rsidP="005F4E74">
            <w:pPr>
              <w:rPr>
                <w:b/>
                <w:bCs/>
                <w:sz w:val="22"/>
                <w:szCs w:val="22"/>
                <w:lang w:val="en-US"/>
              </w:rPr>
            </w:pPr>
            <w:r w:rsidRPr="009B70F2">
              <w:rPr>
                <w:b/>
                <w:bCs/>
                <w:sz w:val="22"/>
                <w:szCs w:val="22"/>
                <w:lang w:val="en-US"/>
              </w:rPr>
              <w:t>1.1. Demontari</w:t>
            </w:r>
          </w:p>
          <w:p w14:paraId="04E3F93F" w14:textId="77777777" w:rsidR="00D94DA9" w:rsidRPr="00B12F65" w:rsidRDefault="00D94DA9" w:rsidP="005F4E74">
            <w:pPr>
              <w:rPr>
                <w:sz w:val="2"/>
                <w:szCs w:val="2"/>
                <w:lang w:val="en-US"/>
              </w:rPr>
            </w:pPr>
          </w:p>
        </w:tc>
      </w:tr>
      <w:tr w:rsidR="00D94DA9" w:rsidRPr="009B70F2" w14:paraId="0E9A246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AE678B7" w14:textId="77777777" w:rsidR="00D94DA9" w:rsidRPr="005E2CA0" w:rsidRDefault="00D94DA9" w:rsidP="005F4E74">
            <w:pPr>
              <w:jc w:val="center"/>
              <w:rPr>
                <w:b/>
                <w:bCs/>
                <w:sz w:val="22"/>
                <w:szCs w:val="22"/>
                <w:lang w:val="en-US"/>
              </w:rPr>
            </w:pPr>
            <w:r w:rsidRPr="005E2CA0">
              <w:rPr>
                <w:b/>
                <w:bCs/>
                <w:sz w:val="22"/>
                <w:szCs w:val="22"/>
                <w:lang w:val="en-US"/>
              </w:rPr>
              <w:t>1</w:t>
            </w:r>
          </w:p>
        </w:tc>
        <w:tc>
          <w:tcPr>
            <w:tcW w:w="1402" w:type="dxa"/>
            <w:gridSpan w:val="2"/>
            <w:tcBorders>
              <w:top w:val="single" w:sz="4" w:space="0" w:color="auto"/>
              <w:bottom w:val="single" w:sz="4" w:space="0" w:color="auto"/>
            </w:tcBorders>
            <w:vAlign w:val="center"/>
          </w:tcPr>
          <w:p w14:paraId="66B1C2BE"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4C88F10D"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3C946D7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5395896"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40835D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A06D159" w14:textId="77777777" w:rsidR="00D94DA9" w:rsidRPr="005E2CA0" w:rsidRDefault="00D94DA9" w:rsidP="005F4E74">
            <w:pPr>
              <w:jc w:val="center"/>
              <w:rPr>
                <w:b/>
                <w:bCs/>
                <w:sz w:val="22"/>
                <w:szCs w:val="22"/>
                <w:lang w:val="en-US"/>
              </w:rPr>
            </w:pPr>
            <w:r w:rsidRPr="005E2CA0">
              <w:rPr>
                <w:b/>
                <w:bCs/>
                <w:sz w:val="22"/>
                <w:szCs w:val="22"/>
                <w:lang w:val="en-US"/>
              </w:rPr>
              <w:t>11,825</w:t>
            </w:r>
          </w:p>
          <w:p w14:paraId="229A256A" w14:textId="77777777" w:rsidR="00D94DA9" w:rsidRPr="009B70F2" w:rsidRDefault="00D94DA9" w:rsidP="005F4E74">
            <w:pPr>
              <w:jc w:val="center"/>
              <w:rPr>
                <w:sz w:val="2"/>
                <w:szCs w:val="2"/>
                <w:lang w:val="en-US"/>
              </w:rPr>
            </w:pPr>
          </w:p>
        </w:tc>
      </w:tr>
      <w:tr w:rsidR="00D94DA9" w:rsidRPr="00B40365" w14:paraId="2D174B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74706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008A3C3"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167F5E36"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2F4E068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F5D126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1097DD73" w14:textId="77777777" w:rsidR="00D94DA9" w:rsidRPr="00C97908" w:rsidRDefault="00D94DA9" w:rsidP="005F4E74">
            <w:pPr>
              <w:jc w:val="center"/>
              <w:rPr>
                <w:sz w:val="16"/>
                <w:szCs w:val="16"/>
                <w:lang w:val="en-US"/>
              </w:rPr>
            </w:pPr>
            <w:r w:rsidRPr="00C97908">
              <w:rPr>
                <w:sz w:val="16"/>
                <w:szCs w:val="16"/>
                <w:lang w:val="en-US"/>
              </w:rPr>
              <w:t>18,9200</w:t>
            </w:r>
          </w:p>
        </w:tc>
      </w:tr>
      <w:tr w:rsidR="00D94DA9" w:rsidRPr="00B40365" w14:paraId="5ACBA18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1A766D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E208777"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00F9BFC5"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083E8C6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29C5EB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23E9C8DE" w14:textId="77777777" w:rsidR="00D94DA9" w:rsidRPr="00C97908" w:rsidRDefault="00D94DA9" w:rsidP="005F4E74">
            <w:pPr>
              <w:jc w:val="center"/>
              <w:rPr>
                <w:sz w:val="16"/>
                <w:szCs w:val="16"/>
                <w:lang w:val="en-US"/>
              </w:rPr>
            </w:pPr>
            <w:r w:rsidRPr="00C97908">
              <w:rPr>
                <w:sz w:val="16"/>
                <w:szCs w:val="16"/>
                <w:lang w:val="en-US"/>
              </w:rPr>
              <w:t>0,2259</w:t>
            </w:r>
          </w:p>
        </w:tc>
      </w:tr>
      <w:tr w:rsidR="00D94DA9" w:rsidRPr="00B40365" w14:paraId="6538059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015AD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C06C1EC"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6A4A5013"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3FEEE4D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ACDA9D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4EF9EE4E" w14:textId="77777777" w:rsidR="00D94DA9" w:rsidRPr="00C97908" w:rsidRDefault="00D94DA9" w:rsidP="005F4E74">
            <w:pPr>
              <w:jc w:val="center"/>
              <w:rPr>
                <w:sz w:val="16"/>
                <w:szCs w:val="16"/>
                <w:lang w:val="en-US"/>
              </w:rPr>
            </w:pPr>
            <w:r w:rsidRPr="00C97908">
              <w:rPr>
                <w:sz w:val="16"/>
                <w:szCs w:val="16"/>
                <w:lang w:val="en-US"/>
              </w:rPr>
              <w:t>9,1644</w:t>
            </w:r>
          </w:p>
        </w:tc>
      </w:tr>
      <w:tr w:rsidR="00D94DA9" w:rsidRPr="00B40365" w14:paraId="5784764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13A86B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D4EB156"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3EF5F314"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7C7B210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AADFBE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1FA6A7EA" w14:textId="77777777" w:rsidR="00D94DA9" w:rsidRPr="00C97908" w:rsidRDefault="00D94DA9" w:rsidP="005F4E74">
            <w:pPr>
              <w:jc w:val="center"/>
              <w:rPr>
                <w:sz w:val="16"/>
                <w:szCs w:val="16"/>
                <w:lang w:val="en-US"/>
              </w:rPr>
            </w:pPr>
            <w:r w:rsidRPr="00C97908">
              <w:rPr>
                <w:sz w:val="16"/>
                <w:szCs w:val="16"/>
                <w:lang w:val="en-US"/>
              </w:rPr>
              <w:t>9,1644</w:t>
            </w:r>
          </w:p>
        </w:tc>
      </w:tr>
      <w:tr w:rsidR="00D94DA9" w:rsidRPr="009B70F2" w14:paraId="4E70137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FBB4DF4" w14:textId="77777777" w:rsidR="00D94DA9" w:rsidRPr="005E2CA0" w:rsidRDefault="00D94DA9" w:rsidP="005F4E74">
            <w:pPr>
              <w:jc w:val="center"/>
              <w:rPr>
                <w:b/>
                <w:bCs/>
                <w:sz w:val="22"/>
                <w:szCs w:val="22"/>
                <w:lang w:val="en-US"/>
              </w:rPr>
            </w:pPr>
            <w:r w:rsidRPr="005E2CA0">
              <w:rPr>
                <w:b/>
                <w:bCs/>
                <w:sz w:val="22"/>
                <w:szCs w:val="22"/>
                <w:lang w:val="en-US"/>
              </w:rPr>
              <w:t>2</w:t>
            </w:r>
          </w:p>
        </w:tc>
        <w:tc>
          <w:tcPr>
            <w:tcW w:w="1402" w:type="dxa"/>
            <w:gridSpan w:val="2"/>
            <w:tcBorders>
              <w:top w:val="single" w:sz="4" w:space="0" w:color="auto"/>
              <w:bottom w:val="single" w:sz="4" w:space="0" w:color="auto"/>
            </w:tcBorders>
            <w:vAlign w:val="center"/>
          </w:tcPr>
          <w:p w14:paraId="1FAA4549"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6230CB79"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04FAC58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378034A"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E22F96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EC70E95" w14:textId="77777777" w:rsidR="00D94DA9" w:rsidRPr="005E2CA0" w:rsidRDefault="00D94DA9" w:rsidP="005F4E74">
            <w:pPr>
              <w:jc w:val="center"/>
              <w:rPr>
                <w:b/>
                <w:bCs/>
                <w:sz w:val="22"/>
                <w:szCs w:val="22"/>
                <w:lang w:val="en-US"/>
              </w:rPr>
            </w:pPr>
            <w:r w:rsidRPr="005E2CA0">
              <w:rPr>
                <w:b/>
                <w:bCs/>
                <w:sz w:val="22"/>
                <w:szCs w:val="22"/>
                <w:lang w:val="en-US"/>
              </w:rPr>
              <w:t>0,236</w:t>
            </w:r>
          </w:p>
          <w:p w14:paraId="25873103" w14:textId="77777777" w:rsidR="00D94DA9" w:rsidRPr="009B70F2" w:rsidRDefault="00D94DA9" w:rsidP="005F4E74">
            <w:pPr>
              <w:jc w:val="center"/>
              <w:rPr>
                <w:sz w:val="2"/>
                <w:szCs w:val="2"/>
                <w:lang w:val="en-US"/>
              </w:rPr>
            </w:pPr>
          </w:p>
        </w:tc>
      </w:tr>
      <w:tr w:rsidR="00D94DA9" w:rsidRPr="00B40365" w14:paraId="3EDEA8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A85C4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1E80C25"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5E26BBCF"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0EFFE24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998446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31846335" w14:textId="77777777" w:rsidR="00D94DA9" w:rsidRPr="00C97908" w:rsidRDefault="00D94DA9" w:rsidP="005F4E74">
            <w:pPr>
              <w:jc w:val="center"/>
              <w:rPr>
                <w:sz w:val="16"/>
                <w:szCs w:val="16"/>
                <w:lang w:val="en-US"/>
              </w:rPr>
            </w:pPr>
            <w:r w:rsidRPr="00C97908">
              <w:rPr>
                <w:sz w:val="16"/>
                <w:szCs w:val="16"/>
                <w:lang w:val="en-US"/>
              </w:rPr>
              <w:t>1,4207</w:t>
            </w:r>
          </w:p>
        </w:tc>
      </w:tr>
      <w:tr w:rsidR="00D94DA9" w:rsidRPr="009B70F2" w14:paraId="2161FC4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EF4B07D" w14:textId="77777777" w:rsidR="00D94DA9" w:rsidRPr="005E2CA0" w:rsidRDefault="00D94DA9" w:rsidP="005F4E74">
            <w:pPr>
              <w:jc w:val="center"/>
              <w:rPr>
                <w:b/>
                <w:bCs/>
                <w:sz w:val="22"/>
                <w:szCs w:val="22"/>
                <w:lang w:val="en-US"/>
              </w:rPr>
            </w:pPr>
            <w:r w:rsidRPr="005E2CA0">
              <w:rPr>
                <w:b/>
                <w:bCs/>
                <w:sz w:val="22"/>
                <w:szCs w:val="22"/>
                <w:lang w:val="en-US"/>
              </w:rPr>
              <w:t>3</w:t>
            </w:r>
          </w:p>
        </w:tc>
        <w:tc>
          <w:tcPr>
            <w:tcW w:w="1402" w:type="dxa"/>
            <w:gridSpan w:val="2"/>
            <w:tcBorders>
              <w:top w:val="single" w:sz="4" w:space="0" w:color="auto"/>
              <w:bottom w:val="single" w:sz="4" w:space="0" w:color="auto"/>
            </w:tcBorders>
            <w:vAlign w:val="center"/>
          </w:tcPr>
          <w:p w14:paraId="0C239D01"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4D4AF0ED"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4F098B7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C382621"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511B87E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83A2A99" w14:textId="77777777" w:rsidR="00D94DA9" w:rsidRPr="005E2CA0" w:rsidRDefault="00D94DA9" w:rsidP="005F4E74">
            <w:pPr>
              <w:jc w:val="center"/>
              <w:rPr>
                <w:b/>
                <w:bCs/>
                <w:sz w:val="22"/>
                <w:szCs w:val="22"/>
                <w:lang w:val="en-US"/>
              </w:rPr>
            </w:pPr>
            <w:r w:rsidRPr="005E2CA0">
              <w:rPr>
                <w:b/>
                <w:bCs/>
                <w:sz w:val="22"/>
                <w:szCs w:val="22"/>
                <w:lang w:val="en-US"/>
              </w:rPr>
              <w:t>195,000</w:t>
            </w:r>
          </w:p>
          <w:p w14:paraId="5A80FC75" w14:textId="77777777" w:rsidR="00D94DA9" w:rsidRPr="009B70F2" w:rsidRDefault="00D94DA9" w:rsidP="005F4E74">
            <w:pPr>
              <w:jc w:val="center"/>
              <w:rPr>
                <w:sz w:val="2"/>
                <w:szCs w:val="2"/>
                <w:lang w:val="en-US"/>
              </w:rPr>
            </w:pPr>
          </w:p>
        </w:tc>
      </w:tr>
      <w:tr w:rsidR="00D94DA9" w:rsidRPr="00B40365" w14:paraId="0B2FF03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181F9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38097A3"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7745E908"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5009C72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22AD9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60D94B70" w14:textId="77777777" w:rsidR="00D94DA9" w:rsidRPr="00C97908" w:rsidRDefault="00D94DA9" w:rsidP="005F4E74">
            <w:pPr>
              <w:jc w:val="center"/>
              <w:rPr>
                <w:sz w:val="16"/>
                <w:szCs w:val="16"/>
                <w:lang w:val="en-US"/>
              </w:rPr>
            </w:pPr>
            <w:r w:rsidRPr="00C97908">
              <w:rPr>
                <w:sz w:val="16"/>
                <w:szCs w:val="16"/>
                <w:lang w:val="en-US"/>
              </w:rPr>
              <w:t>50,7000</w:t>
            </w:r>
          </w:p>
        </w:tc>
      </w:tr>
      <w:tr w:rsidR="00D94DA9" w:rsidRPr="00B40365" w14:paraId="65F6BB6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1F305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C8F5D71"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330082FB"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5ADA33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15C1CA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25C3DCB4" w14:textId="77777777" w:rsidR="00D94DA9" w:rsidRPr="00C97908" w:rsidRDefault="00D94DA9" w:rsidP="005F4E74">
            <w:pPr>
              <w:jc w:val="center"/>
              <w:rPr>
                <w:sz w:val="16"/>
                <w:szCs w:val="16"/>
                <w:lang w:val="en-US"/>
              </w:rPr>
            </w:pPr>
            <w:r w:rsidRPr="00C97908">
              <w:rPr>
                <w:sz w:val="16"/>
                <w:szCs w:val="16"/>
                <w:lang w:val="en-US"/>
              </w:rPr>
              <w:t>50,7000</w:t>
            </w:r>
          </w:p>
        </w:tc>
      </w:tr>
      <w:tr w:rsidR="00D94DA9" w:rsidRPr="009B70F2" w14:paraId="51D0AD2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58072B3" w14:textId="77777777" w:rsidR="00D94DA9" w:rsidRPr="005E2CA0" w:rsidRDefault="00D94DA9" w:rsidP="005F4E74">
            <w:pPr>
              <w:jc w:val="center"/>
              <w:rPr>
                <w:b/>
                <w:bCs/>
                <w:sz w:val="22"/>
                <w:szCs w:val="22"/>
                <w:lang w:val="en-US"/>
              </w:rPr>
            </w:pPr>
            <w:r w:rsidRPr="005E2CA0">
              <w:rPr>
                <w:b/>
                <w:bCs/>
                <w:sz w:val="22"/>
                <w:szCs w:val="22"/>
                <w:lang w:val="en-US"/>
              </w:rPr>
              <w:t>4</w:t>
            </w:r>
          </w:p>
        </w:tc>
        <w:tc>
          <w:tcPr>
            <w:tcW w:w="1402" w:type="dxa"/>
            <w:gridSpan w:val="2"/>
            <w:tcBorders>
              <w:top w:val="single" w:sz="4" w:space="0" w:color="auto"/>
              <w:bottom w:val="single" w:sz="4" w:space="0" w:color="auto"/>
            </w:tcBorders>
            <w:vAlign w:val="center"/>
          </w:tcPr>
          <w:p w14:paraId="6BBD28C6"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52D21569"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608C431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FF7DE44"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6316C70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BDDEF71" w14:textId="77777777" w:rsidR="00D94DA9" w:rsidRPr="005E2CA0" w:rsidRDefault="00D94DA9" w:rsidP="005F4E74">
            <w:pPr>
              <w:jc w:val="center"/>
              <w:rPr>
                <w:b/>
                <w:bCs/>
                <w:sz w:val="22"/>
                <w:szCs w:val="22"/>
                <w:lang w:val="en-US"/>
              </w:rPr>
            </w:pPr>
            <w:r w:rsidRPr="005E2CA0">
              <w:rPr>
                <w:b/>
                <w:bCs/>
                <w:sz w:val="22"/>
                <w:szCs w:val="22"/>
                <w:lang w:val="en-US"/>
              </w:rPr>
              <w:t>0,444</w:t>
            </w:r>
          </w:p>
          <w:p w14:paraId="0C37C015" w14:textId="77777777" w:rsidR="00D94DA9" w:rsidRPr="009B70F2" w:rsidRDefault="00D94DA9" w:rsidP="005F4E74">
            <w:pPr>
              <w:jc w:val="center"/>
              <w:rPr>
                <w:sz w:val="2"/>
                <w:szCs w:val="2"/>
                <w:lang w:val="en-US"/>
              </w:rPr>
            </w:pPr>
          </w:p>
        </w:tc>
      </w:tr>
      <w:tr w:rsidR="00D94DA9" w:rsidRPr="00B40365" w14:paraId="6435300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90CFD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818CC5"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50024778"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027CA1A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25191E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0E581548" w14:textId="77777777" w:rsidR="00D94DA9" w:rsidRPr="00C97908" w:rsidRDefault="00D94DA9" w:rsidP="005F4E74">
            <w:pPr>
              <w:jc w:val="center"/>
              <w:rPr>
                <w:sz w:val="16"/>
                <w:szCs w:val="16"/>
                <w:lang w:val="en-US"/>
              </w:rPr>
            </w:pPr>
            <w:r w:rsidRPr="00C97908">
              <w:rPr>
                <w:sz w:val="16"/>
                <w:szCs w:val="16"/>
                <w:lang w:val="en-US"/>
              </w:rPr>
              <w:t>2,6729</w:t>
            </w:r>
          </w:p>
        </w:tc>
      </w:tr>
      <w:tr w:rsidR="00D94DA9" w:rsidRPr="009B70F2" w14:paraId="42F6C23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77FB288" w14:textId="77777777" w:rsidR="00D94DA9" w:rsidRPr="005E2CA0" w:rsidRDefault="00D94DA9" w:rsidP="005F4E74">
            <w:pPr>
              <w:jc w:val="center"/>
              <w:rPr>
                <w:b/>
                <w:bCs/>
                <w:sz w:val="22"/>
                <w:szCs w:val="22"/>
                <w:lang w:val="en-US"/>
              </w:rPr>
            </w:pPr>
            <w:r w:rsidRPr="005E2CA0">
              <w:rPr>
                <w:b/>
                <w:bCs/>
                <w:sz w:val="22"/>
                <w:szCs w:val="22"/>
                <w:lang w:val="en-US"/>
              </w:rPr>
              <w:t>5</w:t>
            </w:r>
          </w:p>
        </w:tc>
        <w:tc>
          <w:tcPr>
            <w:tcW w:w="1402" w:type="dxa"/>
            <w:gridSpan w:val="2"/>
            <w:tcBorders>
              <w:top w:val="single" w:sz="4" w:space="0" w:color="auto"/>
              <w:bottom w:val="single" w:sz="4" w:space="0" w:color="auto"/>
            </w:tcBorders>
            <w:vAlign w:val="center"/>
          </w:tcPr>
          <w:p w14:paraId="28F0F20F"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3E82FD72"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4241C9A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0E18080"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160BAC3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8DB257B" w14:textId="77777777" w:rsidR="00D94DA9" w:rsidRPr="005E2CA0" w:rsidRDefault="00D94DA9" w:rsidP="005F4E74">
            <w:pPr>
              <w:jc w:val="center"/>
              <w:rPr>
                <w:b/>
                <w:bCs/>
                <w:sz w:val="22"/>
                <w:szCs w:val="22"/>
                <w:lang w:val="en-US"/>
              </w:rPr>
            </w:pPr>
            <w:r w:rsidRPr="005E2CA0">
              <w:rPr>
                <w:b/>
                <w:bCs/>
                <w:sz w:val="22"/>
                <w:szCs w:val="22"/>
                <w:lang w:val="en-US"/>
              </w:rPr>
              <w:t>78,680</w:t>
            </w:r>
          </w:p>
          <w:p w14:paraId="6A39B58D" w14:textId="77777777" w:rsidR="00D94DA9" w:rsidRPr="009B70F2" w:rsidRDefault="00D94DA9" w:rsidP="005F4E74">
            <w:pPr>
              <w:jc w:val="center"/>
              <w:rPr>
                <w:sz w:val="2"/>
                <w:szCs w:val="2"/>
                <w:lang w:val="en-US"/>
              </w:rPr>
            </w:pPr>
          </w:p>
        </w:tc>
      </w:tr>
      <w:tr w:rsidR="00D94DA9" w:rsidRPr="00B40365" w14:paraId="1F3BEE6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8538E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E3F07A"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78D188A"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3AF3440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1853E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0FADF27A" w14:textId="77777777" w:rsidR="00D94DA9" w:rsidRPr="00C97908" w:rsidRDefault="00D94DA9" w:rsidP="005F4E74">
            <w:pPr>
              <w:jc w:val="center"/>
              <w:rPr>
                <w:sz w:val="16"/>
                <w:szCs w:val="16"/>
                <w:lang w:val="en-US"/>
              </w:rPr>
            </w:pPr>
            <w:r w:rsidRPr="00C97908">
              <w:rPr>
                <w:sz w:val="16"/>
                <w:szCs w:val="16"/>
                <w:lang w:val="en-US"/>
              </w:rPr>
              <w:t>20,2994</w:t>
            </w:r>
          </w:p>
        </w:tc>
      </w:tr>
      <w:tr w:rsidR="00D94DA9" w:rsidRPr="003E2692" w14:paraId="2FD1892B"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93625E8"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D59277A"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04C1FE7"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370BDAD"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729911B"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0B08B02" w14:textId="77777777" w:rsidR="00D94DA9" w:rsidRPr="003E2692" w:rsidRDefault="00D94DA9" w:rsidP="005F4E74">
            <w:pPr>
              <w:rPr>
                <w:sz w:val="2"/>
                <w:szCs w:val="2"/>
                <w:lang w:val="en-US"/>
              </w:rPr>
            </w:pPr>
          </w:p>
        </w:tc>
      </w:tr>
      <w:tr w:rsidR="00D94DA9" w:rsidRPr="00B449C4" w14:paraId="59857F71"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14880E5D"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29BD429"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F270295"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69AF83A"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231AAB4"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066E88DF" w14:textId="77777777" w:rsidR="00D94DA9" w:rsidRPr="00B449C4" w:rsidRDefault="00D94DA9" w:rsidP="005F4E74">
            <w:pPr>
              <w:rPr>
                <w:sz w:val="22"/>
                <w:szCs w:val="22"/>
                <w:lang w:val="en-US"/>
              </w:rPr>
            </w:pPr>
          </w:p>
        </w:tc>
      </w:tr>
      <w:tr w:rsidR="00D94DA9" w:rsidRPr="00B40365" w14:paraId="4B6FFB48"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7177073C"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E5D8C4B"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5DC110E"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46873102" w14:textId="77777777" w:rsidR="00D94DA9" w:rsidRPr="00B40365" w:rsidRDefault="00D94DA9" w:rsidP="005F4E74">
            <w:pPr>
              <w:rPr>
                <w:sz w:val="22"/>
                <w:szCs w:val="22"/>
                <w:lang w:val="en-US"/>
              </w:rPr>
            </w:pPr>
          </w:p>
        </w:tc>
      </w:tr>
      <w:tr w:rsidR="00D94DA9" w:rsidRPr="009B70F2" w14:paraId="25DD8A52" w14:textId="77777777" w:rsidTr="005F4E74">
        <w:tblPrEx>
          <w:tblCellMar>
            <w:left w:w="107" w:type="dxa"/>
            <w:right w:w="107" w:type="dxa"/>
          </w:tblCellMar>
        </w:tblPrEx>
        <w:tc>
          <w:tcPr>
            <w:tcW w:w="10495" w:type="dxa"/>
            <w:gridSpan w:val="12"/>
          </w:tcPr>
          <w:p w14:paraId="2207E607" w14:textId="77777777" w:rsidR="00D94DA9" w:rsidRPr="009B70F2" w:rsidRDefault="00D94DA9" w:rsidP="005F4E74">
            <w:pPr>
              <w:rPr>
                <w:b/>
                <w:bCs/>
                <w:sz w:val="22"/>
                <w:szCs w:val="22"/>
                <w:lang w:val="en-US"/>
              </w:rPr>
            </w:pPr>
            <w:r w:rsidRPr="009B70F2">
              <w:rPr>
                <w:b/>
                <w:bCs/>
                <w:sz w:val="22"/>
                <w:szCs w:val="22"/>
                <w:lang w:val="en-US"/>
              </w:rPr>
              <w:t>1.2. Trotuar tip A</w:t>
            </w:r>
          </w:p>
          <w:p w14:paraId="24107176" w14:textId="77777777" w:rsidR="00D94DA9" w:rsidRPr="00B12F65" w:rsidRDefault="00D94DA9" w:rsidP="005F4E74">
            <w:pPr>
              <w:rPr>
                <w:sz w:val="2"/>
                <w:szCs w:val="2"/>
                <w:lang w:val="en-US"/>
              </w:rPr>
            </w:pPr>
          </w:p>
        </w:tc>
      </w:tr>
      <w:tr w:rsidR="00D94DA9" w:rsidRPr="009B70F2" w14:paraId="75397DC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F102615" w14:textId="77777777" w:rsidR="00D94DA9" w:rsidRPr="005E2CA0" w:rsidRDefault="00D94DA9" w:rsidP="005F4E74">
            <w:pPr>
              <w:jc w:val="center"/>
              <w:rPr>
                <w:b/>
                <w:bCs/>
                <w:sz w:val="22"/>
                <w:szCs w:val="22"/>
                <w:lang w:val="en-US"/>
              </w:rPr>
            </w:pPr>
            <w:r w:rsidRPr="005E2CA0">
              <w:rPr>
                <w:b/>
                <w:bCs/>
                <w:sz w:val="22"/>
                <w:szCs w:val="22"/>
                <w:lang w:val="en-US"/>
              </w:rPr>
              <w:t>6</w:t>
            </w:r>
          </w:p>
        </w:tc>
        <w:tc>
          <w:tcPr>
            <w:tcW w:w="1402" w:type="dxa"/>
            <w:gridSpan w:val="2"/>
            <w:tcBorders>
              <w:top w:val="single" w:sz="4" w:space="0" w:color="auto"/>
              <w:bottom w:val="single" w:sz="4" w:space="0" w:color="auto"/>
            </w:tcBorders>
            <w:vAlign w:val="center"/>
          </w:tcPr>
          <w:p w14:paraId="6991D99B"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1B55F151"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4B177A6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EBEBFCA"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56D09F7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C81A3F2" w14:textId="77777777" w:rsidR="00D94DA9" w:rsidRPr="005E2CA0" w:rsidRDefault="00D94DA9" w:rsidP="005F4E74">
            <w:pPr>
              <w:jc w:val="center"/>
              <w:rPr>
                <w:b/>
                <w:bCs/>
                <w:sz w:val="22"/>
                <w:szCs w:val="22"/>
                <w:lang w:val="en-US"/>
              </w:rPr>
            </w:pPr>
            <w:r w:rsidRPr="005E2CA0">
              <w:rPr>
                <w:b/>
                <w:bCs/>
                <w:sz w:val="22"/>
                <w:szCs w:val="22"/>
                <w:lang w:val="en-US"/>
              </w:rPr>
              <w:t>2,215</w:t>
            </w:r>
          </w:p>
          <w:p w14:paraId="347B31FD" w14:textId="77777777" w:rsidR="00D94DA9" w:rsidRPr="009B70F2" w:rsidRDefault="00D94DA9" w:rsidP="005F4E74">
            <w:pPr>
              <w:jc w:val="center"/>
              <w:rPr>
                <w:sz w:val="2"/>
                <w:szCs w:val="2"/>
                <w:lang w:val="en-US"/>
              </w:rPr>
            </w:pPr>
          </w:p>
        </w:tc>
      </w:tr>
      <w:tr w:rsidR="00D94DA9" w:rsidRPr="00B40365" w14:paraId="753CAA8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99BA8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38E4D5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53AABEC"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6E24CF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2B027A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7AED1B49" w14:textId="77777777" w:rsidR="00D94DA9" w:rsidRPr="00C97908" w:rsidRDefault="00D94DA9" w:rsidP="005F4E74">
            <w:pPr>
              <w:jc w:val="center"/>
              <w:rPr>
                <w:sz w:val="16"/>
                <w:szCs w:val="16"/>
                <w:lang w:val="en-US"/>
              </w:rPr>
            </w:pPr>
            <w:r w:rsidRPr="00C97908">
              <w:rPr>
                <w:sz w:val="16"/>
                <w:szCs w:val="16"/>
                <w:lang w:val="en-US"/>
              </w:rPr>
              <w:t>20,0014</w:t>
            </w:r>
          </w:p>
        </w:tc>
      </w:tr>
      <w:tr w:rsidR="00D94DA9" w:rsidRPr="00B40365" w14:paraId="0940B8A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366727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429B24"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2246B8B4"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0E28985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66968B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54E250C0" w14:textId="77777777" w:rsidR="00D94DA9" w:rsidRPr="00C97908" w:rsidRDefault="00D94DA9" w:rsidP="005F4E74">
            <w:pPr>
              <w:jc w:val="center"/>
              <w:rPr>
                <w:sz w:val="16"/>
                <w:szCs w:val="16"/>
                <w:lang w:val="en-US"/>
              </w:rPr>
            </w:pPr>
            <w:r w:rsidRPr="00C97908">
              <w:rPr>
                <w:sz w:val="16"/>
                <w:szCs w:val="16"/>
                <w:lang w:val="en-US"/>
              </w:rPr>
              <w:t>2,2150</w:t>
            </w:r>
          </w:p>
        </w:tc>
      </w:tr>
      <w:tr w:rsidR="00D94DA9" w:rsidRPr="00B40365" w14:paraId="0AA339B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2F8D5E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F31F233"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6A258A15"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3D2F35B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72BE75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4A571A92" w14:textId="77777777" w:rsidR="00D94DA9" w:rsidRPr="00C97908" w:rsidRDefault="00D94DA9" w:rsidP="005F4E74">
            <w:pPr>
              <w:jc w:val="center"/>
              <w:rPr>
                <w:sz w:val="16"/>
                <w:szCs w:val="16"/>
                <w:lang w:val="en-US"/>
              </w:rPr>
            </w:pPr>
            <w:r w:rsidRPr="00C97908">
              <w:rPr>
                <w:sz w:val="16"/>
                <w:szCs w:val="16"/>
                <w:lang w:val="en-US"/>
              </w:rPr>
              <w:t>3,1010</w:t>
            </w:r>
          </w:p>
        </w:tc>
      </w:tr>
      <w:tr w:rsidR="00D94DA9" w:rsidRPr="009B70F2" w14:paraId="65AD6BD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2E90F4C" w14:textId="77777777" w:rsidR="00D94DA9" w:rsidRPr="005E2CA0" w:rsidRDefault="00D94DA9" w:rsidP="005F4E74">
            <w:pPr>
              <w:jc w:val="center"/>
              <w:rPr>
                <w:b/>
                <w:bCs/>
                <w:sz w:val="22"/>
                <w:szCs w:val="22"/>
                <w:lang w:val="en-US"/>
              </w:rPr>
            </w:pPr>
            <w:r w:rsidRPr="005E2CA0">
              <w:rPr>
                <w:b/>
                <w:bCs/>
                <w:sz w:val="22"/>
                <w:szCs w:val="22"/>
                <w:lang w:val="en-US"/>
              </w:rPr>
              <w:t>7</w:t>
            </w:r>
          </w:p>
        </w:tc>
        <w:tc>
          <w:tcPr>
            <w:tcW w:w="1402" w:type="dxa"/>
            <w:gridSpan w:val="2"/>
            <w:tcBorders>
              <w:top w:val="single" w:sz="4" w:space="0" w:color="auto"/>
              <w:bottom w:val="single" w:sz="4" w:space="0" w:color="auto"/>
            </w:tcBorders>
            <w:vAlign w:val="center"/>
          </w:tcPr>
          <w:p w14:paraId="31FCA1D7"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43D976AB"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08AA557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99E6E4F"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1DFA94A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124CCB7" w14:textId="77777777" w:rsidR="00D94DA9" w:rsidRPr="005E2CA0" w:rsidRDefault="00D94DA9" w:rsidP="005F4E74">
            <w:pPr>
              <w:jc w:val="center"/>
              <w:rPr>
                <w:b/>
                <w:bCs/>
                <w:sz w:val="22"/>
                <w:szCs w:val="22"/>
                <w:lang w:val="en-US"/>
              </w:rPr>
            </w:pPr>
            <w:r w:rsidRPr="005E2CA0">
              <w:rPr>
                <w:b/>
                <w:bCs/>
                <w:sz w:val="22"/>
                <w:szCs w:val="22"/>
                <w:lang w:val="en-US"/>
              </w:rPr>
              <w:t>22,150</w:t>
            </w:r>
          </w:p>
          <w:p w14:paraId="6BCE555B" w14:textId="77777777" w:rsidR="00D94DA9" w:rsidRPr="009B70F2" w:rsidRDefault="00D94DA9" w:rsidP="005F4E74">
            <w:pPr>
              <w:jc w:val="center"/>
              <w:rPr>
                <w:sz w:val="2"/>
                <w:szCs w:val="2"/>
                <w:lang w:val="en-US"/>
              </w:rPr>
            </w:pPr>
          </w:p>
        </w:tc>
      </w:tr>
      <w:tr w:rsidR="00D94DA9" w:rsidRPr="00B40365" w14:paraId="7E9E1EF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0EBA3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50BE3F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43670B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78E4C4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9123EE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3C03F36B" w14:textId="77777777" w:rsidR="00D94DA9" w:rsidRPr="00C97908" w:rsidRDefault="00D94DA9" w:rsidP="005F4E74">
            <w:pPr>
              <w:jc w:val="center"/>
              <w:rPr>
                <w:sz w:val="16"/>
                <w:szCs w:val="16"/>
                <w:lang w:val="en-US"/>
              </w:rPr>
            </w:pPr>
            <w:r w:rsidRPr="00C97908">
              <w:rPr>
                <w:sz w:val="16"/>
                <w:szCs w:val="16"/>
                <w:lang w:val="en-US"/>
              </w:rPr>
              <w:t>21,9285</w:t>
            </w:r>
          </w:p>
        </w:tc>
      </w:tr>
      <w:tr w:rsidR="00D94DA9" w:rsidRPr="00B40365" w14:paraId="55B6B80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17EF4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843847C"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713E4F07"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7E6AB26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E4B2B2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4C35C40" w14:textId="77777777" w:rsidR="00D94DA9" w:rsidRPr="00C97908" w:rsidRDefault="00D94DA9" w:rsidP="005F4E74">
            <w:pPr>
              <w:jc w:val="center"/>
              <w:rPr>
                <w:sz w:val="16"/>
                <w:szCs w:val="16"/>
                <w:lang w:val="en-US"/>
              </w:rPr>
            </w:pPr>
            <w:r w:rsidRPr="00C97908">
              <w:rPr>
                <w:sz w:val="16"/>
                <w:szCs w:val="16"/>
                <w:lang w:val="en-US"/>
              </w:rPr>
              <w:t>25,4725</w:t>
            </w:r>
          </w:p>
        </w:tc>
      </w:tr>
      <w:tr w:rsidR="00D94DA9" w:rsidRPr="00B40365" w14:paraId="675B0C5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BDAD0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0A45F0E"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4CDF70AE"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32F29FD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0EA289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5224C309" w14:textId="77777777" w:rsidR="00D94DA9" w:rsidRPr="00C97908" w:rsidRDefault="00D94DA9" w:rsidP="005F4E74">
            <w:pPr>
              <w:jc w:val="center"/>
              <w:rPr>
                <w:sz w:val="16"/>
                <w:szCs w:val="16"/>
                <w:lang w:val="en-US"/>
              </w:rPr>
            </w:pPr>
            <w:r w:rsidRPr="00C97908">
              <w:rPr>
                <w:sz w:val="16"/>
                <w:szCs w:val="16"/>
                <w:lang w:val="en-US"/>
              </w:rPr>
              <w:t>2,2150</w:t>
            </w:r>
          </w:p>
        </w:tc>
      </w:tr>
      <w:tr w:rsidR="00D94DA9" w:rsidRPr="00B40365" w14:paraId="45CF61B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F5E1F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5EA9194"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02DFB43C"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5B1210A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F14B81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38E8609E" w14:textId="77777777" w:rsidR="00D94DA9" w:rsidRPr="00C97908" w:rsidRDefault="00D94DA9" w:rsidP="005F4E74">
            <w:pPr>
              <w:jc w:val="center"/>
              <w:rPr>
                <w:sz w:val="16"/>
                <w:szCs w:val="16"/>
                <w:lang w:val="en-US"/>
              </w:rPr>
            </w:pPr>
            <w:r w:rsidRPr="00C97908">
              <w:rPr>
                <w:sz w:val="16"/>
                <w:szCs w:val="16"/>
                <w:lang w:val="en-US"/>
              </w:rPr>
              <w:t>4,6515</w:t>
            </w:r>
          </w:p>
        </w:tc>
      </w:tr>
      <w:tr w:rsidR="00D94DA9" w:rsidRPr="00B40365" w14:paraId="45C77C1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FE3AA6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0D08DD"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3B19B8CA"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64D2E13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915FD6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2BA721C6" w14:textId="77777777" w:rsidR="00D94DA9" w:rsidRPr="00C97908" w:rsidRDefault="00D94DA9" w:rsidP="005F4E74">
            <w:pPr>
              <w:jc w:val="center"/>
              <w:rPr>
                <w:sz w:val="16"/>
                <w:szCs w:val="16"/>
                <w:lang w:val="en-US"/>
              </w:rPr>
            </w:pPr>
            <w:r w:rsidRPr="00C97908">
              <w:rPr>
                <w:sz w:val="16"/>
                <w:szCs w:val="16"/>
                <w:lang w:val="en-US"/>
              </w:rPr>
              <w:t>9,3030</w:t>
            </w:r>
          </w:p>
        </w:tc>
      </w:tr>
      <w:tr w:rsidR="00D94DA9" w:rsidRPr="009B70F2" w14:paraId="1D022AD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0F0BCC0" w14:textId="77777777" w:rsidR="00D94DA9" w:rsidRPr="005E2CA0" w:rsidRDefault="00D94DA9" w:rsidP="005F4E74">
            <w:pPr>
              <w:jc w:val="center"/>
              <w:rPr>
                <w:b/>
                <w:bCs/>
                <w:sz w:val="22"/>
                <w:szCs w:val="22"/>
                <w:lang w:val="en-US"/>
              </w:rPr>
            </w:pPr>
            <w:r w:rsidRPr="005E2CA0">
              <w:rPr>
                <w:b/>
                <w:bCs/>
                <w:sz w:val="22"/>
                <w:szCs w:val="22"/>
                <w:lang w:val="en-US"/>
              </w:rPr>
              <w:t>8</w:t>
            </w:r>
          </w:p>
        </w:tc>
        <w:tc>
          <w:tcPr>
            <w:tcW w:w="1402" w:type="dxa"/>
            <w:gridSpan w:val="2"/>
            <w:tcBorders>
              <w:top w:val="single" w:sz="4" w:space="0" w:color="auto"/>
              <w:bottom w:val="single" w:sz="4" w:space="0" w:color="auto"/>
            </w:tcBorders>
            <w:vAlign w:val="center"/>
          </w:tcPr>
          <w:p w14:paraId="7E85DA47"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7013CF66"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430874C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6744EA8"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6FA598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D484E80" w14:textId="77777777" w:rsidR="00D94DA9" w:rsidRPr="005E2CA0" w:rsidRDefault="00D94DA9" w:rsidP="005F4E74">
            <w:pPr>
              <w:jc w:val="center"/>
              <w:rPr>
                <w:b/>
                <w:bCs/>
                <w:sz w:val="22"/>
                <w:szCs w:val="22"/>
                <w:lang w:val="en-US"/>
              </w:rPr>
            </w:pPr>
            <w:r w:rsidRPr="005E2CA0">
              <w:rPr>
                <w:b/>
                <w:bCs/>
                <w:sz w:val="22"/>
                <w:szCs w:val="22"/>
                <w:lang w:val="en-US"/>
              </w:rPr>
              <w:t>11,100</w:t>
            </w:r>
          </w:p>
          <w:p w14:paraId="09F87DE3" w14:textId="77777777" w:rsidR="00D94DA9" w:rsidRPr="009B70F2" w:rsidRDefault="00D94DA9" w:rsidP="005F4E74">
            <w:pPr>
              <w:jc w:val="center"/>
              <w:rPr>
                <w:sz w:val="2"/>
                <w:szCs w:val="2"/>
                <w:lang w:val="en-US"/>
              </w:rPr>
            </w:pPr>
          </w:p>
        </w:tc>
      </w:tr>
      <w:tr w:rsidR="00D94DA9" w:rsidRPr="00B40365" w14:paraId="2F7D416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31FE2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EFF0AA"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6F0832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3E4170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05459A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5F00745F" w14:textId="77777777" w:rsidR="00D94DA9" w:rsidRPr="00C97908" w:rsidRDefault="00D94DA9" w:rsidP="005F4E74">
            <w:pPr>
              <w:jc w:val="center"/>
              <w:rPr>
                <w:sz w:val="16"/>
                <w:szCs w:val="16"/>
                <w:lang w:val="en-US"/>
              </w:rPr>
            </w:pPr>
            <w:r w:rsidRPr="00C97908">
              <w:rPr>
                <w:sz w:val="16"/>
                <w:szCs w:val="16"/>
                <w:lang w:val="en-US"/>
              </w:rPr>
              <w:t>10,9890</w:t>
            </w:r>
          </w:p>
        </w:tc>
      </w:tr>
      <w:tr w:rsidR="00D94DA9" w:rsidRPr="00B40365" w14:paraId="119A12E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42943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3CB142"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1F69227F"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1F5D1CB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2240D6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4C23B9C2" w14:textId="77777777" w:rsidR="00D94DA9" w:rsidRPr="00C97908" w:rsidRDefault="00D94DA9" w:rsidP="005F4E74">
            <w:pPr>
              <w:jc w:val="center"/>
              <w:rPr>
                <w:sz w:val="16"/>
                <w:szCs w:val="16"/>
                <w:lang w:val="en-US"/>
              </w:rPr>
            </w:pPr>
            <w:r w:rsidRPr="00C97908">
              <w:rPr>
                <w:sz w:val="16"/>
                <w:szCs w:val="16"/>
                <w:lang w:val="en-US"/>
              </w:rPr>
              <w:t>12,7650</w:t>
            </w:r>
          </w:p>
        </w:tc>
      </w:tr>
      <w:tr w:rsidR="00D94DA9" w:rsidRPr="00B40365" w14:paraId="31A0F68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ED50AE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111777"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60BE0340"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748F91F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2E01AF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2A76FBA7" w14:textId="77777777" w:rsidR="00D94DA9" w:rsidRPr="00C97908" w:rsidRDefault="00D94DA9" w:rsidP="005F4E74">
            <w:pPr>
              <w:jc w:val="center"/>
              <w:rPr>
                <w:sz w:val="16"/>
                <w:szCs w:val="16"/>
                <w:lang w:val="en-US"/>
              </w:rPr>
            </w:pPr>
            <w:r w:rsidRPr="00C97908">
              <w:rPr>
                <w:sz w:val="16"/>
                <w:szCs w:val="16"/>
                <w:lang w:val="en-US"/>
              </w:rPr>
              <w:t>1,1100</w:t>
            </w:r>
          </w:p>
        </w:tc>
      </w:tr>
      <w:tr w:rsidR="00D94DA9" w:rsidRPr="00B40365" w14:paraId="0F8BA1A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1F8AF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22F65A"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3851C59E"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34171FF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631C08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6DB33881" w14:textId="77777777" w:rsidR="00D94DA9" w:rsidRPr="00C97908" w:rsidRDefault="00D94DA9" w:rsidP="005F4E74">
            <w:pPr>
              <w:jc w:val="center"/>
              <w:rPr>
                <w:sz w:val="16"/>
                <w:szCs w:val="16"/>
                <w:lang w:val="en-US"/>
              </w:rPr>
            </w:pPr>
            <w:r w:rsidRPr="00C97908">
              <w:rPr>
                <w:sz w:val="16"/>
                <w:szCs w:val="16"/>
                <w:lang w:val="en-US"/>
              </w:rPr>
              <w:t>2,3310</w:t>
            </w:r>
          </w:p>
        </w:tc>
      </w:tr>
      <w:tr w:rsidR="00D94DA9" w:rsidRPr="00B40365" w14:paraId="7355616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C64A9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27FCB7"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2D16B027"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5A70A06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DC79B1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5D968ABD" w14:textId="77777777" w:rsidR="00D94DA9" w:rsidRPr="00C97908" w:rsidRDefault="00D94DA9" w:rsidP="005F4E74">
            <w:pPr>
              <w:jc w:val="center"/>
              <w:rPr>
                <w:sz w:val="16"/>
                <w:szCs w:val="16"/>
                <w:lang w:val="en-US"/>
              </w:rPr>
            </w:pPr>
            <w:r w:rsidRPr="00C97908">
              <w:rPr>
                <w:sz w:val="16"/>
                <w:szCs w:val="16"/>
                <w:lang w:val="en-US"/>
              </w:rPr>
              <w:t>4,6620</w:t>
            </w:r>
          </w:p>
        </w:tc>
      </w:tr>
      <w:tr w:rsidR="00D94DA9" w:rsidRPr="009B70F2" w14:paraId="46713A8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D85B595" w14:textId="77777777" w:rsidR="00D94DA9" w:rsidRPr="005E2CA0" w:rsidRDefault="00D94DA9" w:rsidP="005F4E74">
            <w:pPr>
              <w:jc w:val="center"/>
              <w:rPr>
                <w:b/>
                <w:bCs/>
                <w:sz w:val="22"/>
                <w:szCs w:val="22"/>
                <w:lang w:val="en-US"/>
              </w:rPr>
            </w:pPr>
            <w:r w:rsidRPr="005E2CA0">
              <w:rPr>
                <w:b/>
                <w:bCs/>
                <w:sz w:val="22"/>
                <w:szCs w:val="22"/>
                <w:lang w:val="en-US"/>
              </w:rPr>
              <w:t>9</w:t>
            </w:r>
          </w:p>
        </w:tc>
        <w:tc>
          <w:tcPr>
            <w:tcW w:w="1402" w:type="dxa"/>
            <w:gridSpan w:val="2"/>
            <w:tcBorders>
              <w:top w:val="single" w:sz="4" w:space="0" w:color="auto"/>
              <w:bottom w:val="single" w:sz="4" w:space="0" w:color="auto"/>
            </w:tcBorders>
            <w:vAlign w:val="center"/>
          </w:tcPr>
          <w:p w14:paraId="7D93EBF8"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2ED076F1"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0E6FBA1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F43DE12"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19AB5C3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DFC7CD2" w14:textId="77777777" w:rsidR="00D94DA9" w:rsidRPr="005E2CA0" w:rsidRDefault="00D94DA9" w:rsidP="005F4E74">
            <w:pPr>
              <w:jc w:val="center"/>
              <w:rPr>
                <w:b/>
                <w:bCs/>
                <w:sz w:val="22"/>
                <w:szCs w:val="22"/>
                <w:lang w:val="en-US"/>
              </w:rPr>
            </w:pPr>
            <w:r w:rsidRPr="005E2CA0">
              <w:rPr>
                <w:b/>
                <w:bCs/>
                <w:sz w:val="22"/>
                <w:szCs w:val="22"/>
                <w:lang w:val="en-US"/>
              </w:rPr>
              <w:t>221,500</w:t>
            </w:r>
          </w:p>
          <w:p w14:paraId="3A4D66E5" w14:textId="77777777" w:rsidR="00D94DA9" w:rsidRPr="009B70F2" w:rsidRDefault="00D94DA9" w:rsidP="005F4E74">
            <w:pPr>
              <w:jc w:val="center"/>
              <w:rPr>
                <w:sz w:val="2"/>
                <w:szCs w:val="2"/>
                <w:lang w:val="en-US"/>
              </w:rPr>
            </w:pPr>
          </w:p>
        </w:tc>
      </w:tr>
      <w:tr w:rsidR="00D94DA9" w:rsidRPr="00B40365" w14:paraId="2C72219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0DF36F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E4D81F9"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E7FDCD0"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A46F51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F3617B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49390B45" w14:textId="77777777" w:rsidR="00D94DA9" w:rsidRPr="00C97908" w:rsidRDefault="00D94DA9" w:rsidP="005F4E74">
            <w:pPr>
              <w:jc w:val="center"/>
              <w:rPr>
                <w:sz w:val="16"/>
                <w:szCs w:val="16"/>
                <w:lang w:val="en-US"/>
              </w:rPr>
            </w:pPr>
            <w:r w:rsidRPr="00C97908">
              <w:rPr>
                <w:sz w:val="16"/>
                <w:szCs w:val="16"/>
                <w:lang w:val="en-US"/>
              </w:rPr>
              <w:t>224,2466</w:t>
            </w:r>
          </w:p>
        </w:tc>
      </w:tr>
      <w:tr w:rsidR="00D94DA9" w:rsidRPr="00B40365" w14:paraId="5764AF2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17FA1A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6970EB"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501D9467"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19D313A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1A4C3A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38F2D867" w14:textId="77777777" w:rsidR="00D94DA9" w:rsidRPr="00C97908" w:rsidRDefault="00D94DA9" w:rsidP="005F4E74">
            <w:pPr>
              <w:jc w:val="center"/>
              <w:rPr>
                <w:sz w:val="16"/>
                <w:szCs w:val="16"/>
                <w:lang w:val="en-US"/>
              </w:rPr>
            </w:pPr>
            <w:r w:rsidRPr="00C97908">
              <w:rPr>
                <w:sz w:val="16"/>
                <w:szCs w:val="16"/>
                <w:lang w:val="en-US"/>
              </w:rPr>
              <w:t>6,9994</w:t>
            </w:r>
          </w:p>
        </w:tc>
      </w:tr>
      <w:tr w:rsidR="00D94DA9" w:rsidRPr="00B40365" w14:paraId="5B05EE8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C9F31F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24BEA28"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0562C0D3"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388C0C49"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6FC017B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375BE250" w14:textId="77777777" w:rsidR="00D94DA9" w:rsidRPr="00C97908" w:rsidRDefault="00D94DA9" w:rsidP="005F4E74">
            <w:pPr>
              <w:jc w:val="center"/>
              <w:rPr>
                <w:sz w:val="16"/>
                <w:szCs w:val="16"/>
                <w:lang w:val="en-US"/>
              </w:rPr>
            </w:pPr>
            <w:r w:rsidRPr="00C97908">
              <w:rPr>
                <w:sz w:val="16"/>
                <w:szCs w:val="16"/>
                <w:lang w:val="en-US"/>
              </w:rPr>
              <w:t>224,8225</w:t>
            </w:r>
          </w:p>
        </w:tc>
      </w:tr>
      <w:tr w:rsidR="00D94DA9" w:rsidRPr="00B40365" w14:paraId="374E9BD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9BA3B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E500BF"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3A5A61A0"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3860007B"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5FF41D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3C8E39DD" w14:textId="77777777" w:rsidR="00D94DA9" w:rsidRPr="00C97908" w:rsidRDefault="00D94DA9" w:rsidP="005F4E74">
            <w:pPr>
              <w:jc w:val="center"/>
              <w:rPr>
                <w:sz w:val="16"/>
                <w:szCs w:val="16"/>
                <w:lang w:val="en-US"/>
              </w:rPr>
            </w:pPr>
            <w:r w:rsidRPr="00C97908">
              <w:rPr>
                <w:sz w:val="16"/>
                <w:szCs w:val="16"/>
                <w:lang w:val="en-US"/>
              </w:rPr>
              <w:t>354,4000</w:t>
            </w:r>
          </w:p>
        </w:tc>
      </w:tr>
      <w:tr w:rsidR="00D94DA9" w:rsidRPr="00B40365" w14:paraId="1FAC37C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BC742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1C18E42"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197B3E64"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28152F96"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FCF5C3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61128CB0" w14:textId="77777777" w:rsidR="00D94DA9" w:rsidRPr="00C97908" w:rsidRDefault="00D94DA9" w:rsidP="005F4E74">
            <w:pPr>
              <w:jc w:val="center"/>
              <w:rPr>
                <w:sz w:val="16"/>
                <w:szCs w:val="16"/>
                <w:lang w:val="en-US"/>
              </w:rPr>
            </w:pPr>
            <w:r w:rsidRPr="00C97908">
              <w:rPr>
                <w:sz w:val="16"/>
                <w:szCs w:val="16"/>
                <w:lang w:val="en-US"/>
              </w:rPr>
              <w:t>2 438,9365</w:t>
            </w:r>
          </w:p>
        </w:tc>
      </w:tr>
      <w:tr w:rsidR="00D94DA9" w:rsidRPr="00B40365" w14:paraId="74ABAB3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E54A4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35E5B7A"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05E85C8C"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3E3318D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94CA9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1D0F7296" w14:textId="77777777" w:rsidR="00D94DA9" w:rsidRPr="00C97908" w:rsidRDefault="00D94DA9" w:rsidP="005F4E74">
            <w:pPr>
              <w:jc w:val="center"/>
              <w:rPr>
                <w:sz w:val="16"/>
                <w:szCs w:val="16"/>
                <w:lang w:val="en-US"/>
              </w:rPr>
            </w:pPr>
            <w:r w:rsidRPr="00C97908">
              <w:rPr>
                <w:sz w:val="16"/>
                <w:szCs w:val="16"/>
                <w:lang w:val="en-US"/>
              </w:rPr>
              <w:t>1,1075</w:t>
            </w:r>
          </w:p>
        </w:tc>
      </w:tr>
      <w:tr w:rsidR="00D94DA9" w:rsidRPr="00B40365" w14:paraId="3DACE04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D4958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E794492"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5D485780"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3B51A7C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69DAAA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29A86EBC" w14:textId="77777777" w:rsidR="00D94DA9" w:rsidRPr="00C97908" w:rsidRDefault="00D94DA9" w:rsidP="005F4E74">
            <w:pPr>
              <w:jc w:val="center"/>
              <w:rPr>
                <w:sz w:val="16"/>
                <w:szCs w:val="16"/>
                <w:lang w:val="en-US"/>
              </w:rPr>
            </w:pPr>
            <w:r w:rsidRPr="00C97908">
              <w:rPr>
                <w:sz w:val="16"/>
                <w:szCs w:val="16"/>
                <w:lang w:val="en-US"/>
              </w:rPr>
              <w:t>13,2878</w:t>
            </w:r>
          </w:p>
        </w:tc>
      </w:tr>
      <w:tr w:rsidR="00D94DA9" w:rsidRPr="00B40365" w14:paraId="64A861E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244C7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977C08"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597DF4DA"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50274701"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0DDBDC3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469BDE35" w14:textId="77777777" w:rsidR="00D94DA9" w:rsidRPr="00C97908" w:rsidRDefault="00D94DA9" w:rsidP="005F4E74">
            <w:pPr>
              <w:jc w:val="center"/>
              <w:rPr>
                <w:sz w:val="16"/>
                <w:szCs w:val="16"/>
                <w:lang w:val="en-US"/>
              </w:rPr>
            </w:pPr>
            <w:r w:rsidRPr="00C97908">
              <w:rPr>
                <w:sz w:val="16"/>
                <w:szCs w:val="16"/>
                <w:lang w:val="en-US"/>
              </w:rPr>
              <w:t>4,4300</w:t>
            </w:r>
          </w:p>
        </w:tc>
      </w:tr>
      <w:tr w:rsidR="00D94DA9" w:rsidRPr="003E2692" w14:paraId="7539BCFB"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ABFF1A5"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20A618EA"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F1697E9"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0CE8363"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D933A37"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42D343D" w14:textId="77777777" w:rsidR="00D94DA9" w:rsidRPr="003E2692" w:rsidRDefault="00D94DA9" w:rsidP="005F4E74">
            <w:pPr>
              <w:rPr>
                <w:sz w:val="2"/>
                <w:szCs w:val="2"/>
                <w:lang w:val="en-US"/>
              </w:rPr>
            </w:pPr>
          </w:p>
        </w:tc>
      </w:tr>
      <w:tr w:rsidR="00D94DA9" w:rsidRPr="00B449C4" w14:paraId="02C6A7CD"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4313EB8F"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E40A8E2"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19BE16F"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4243891"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C9AD2F7"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6A9C21B9" w14:textId="77777777" w:rsidR="00D94DA9" w:rsidRPr="00B449C4" w:rsidRDefault="00D94DA9" w:rsidP="005F4E74">
            <w:pPr>
              <w:rPr>
                <w:sz w:val="22"/>
                <w:szCs w:val="22"/>
                <w:lang w:val="en-US"/>
              </w:rPr>
            </w:pPr>
          </w:p>
        </w:tc>
      </w:tr>
      <w:tr w:rsidR="00D94DA9" w:rsidRPr="00B40365" w14:paraId="1A31F5E4"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A20250A"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E39A1A3"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3FAD31D"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2881E4C4" w14:textId="77777777" w:rsidR="00D94DA9" w:rsidRPr="00B40365" w:rsidRDefault="00D94DA9" w:rsidP="005F4E74">
            <w:pPr>
              <w:rPr>
                <w:sz w:val="22"/>
                <w:szCs w:val="22"/>
                <w:lang w:val="en-US"/>
              </w:rPr>
            </w:pPr>
          </w:p>
        </w:tc>
      </w:tr>
      <w:tr w:rsidR="00D94DA9" w:rsidRPr="009B70F2" w14:paraId="3C4C4629" w14:textId="77777777" w:rsidTr="005F4E74">
        <w:tblPrEx>
          <w:tblCellMar>
            <w:left w:w="107" w:type="dxa"/>
            <w:right w:w="107" w:type="dxa"/>
          </w:tblCellMar>
        </w:tblPrEx>
        <w:tc>
          <w:tcPr>
            <w:tcW w:w="10495" w:type="dxa"/>
            <w:gridSpan w:val="12"/>
          </w:tcPr>
          <w:p w14:paraId="09B2F8A2" w14:textId="77777777" w:rsidR="00D94DA9" w:rsidRPr="009B70F2" w:rsidRDefault="00D94DA9" w:rsidP="005F4E74">
            <w:pPr>
              <w:rPr>
                <w:b/>
                <w:bCs/>
                <w:sz w:val="22"/>
                <w:szCs w:val="22"/>
                <w:lang w:val="en-US"/>
              </w:rPr>
            </w:pPr>
            <w:r w:rsidRPr="009B70F2">
              <w:rPr>
                <w:b/>
                <w:bCs/>
                <w:sz w:val="22"/>
                <w:szCs w:val="22"/>
                <w:lang w:val="en-US"/>
              </w:rPr>
              <w:t>1.3. Trotuar tip B</w:t>
            </w:r>
          </w:p>
          <w:p w14:paraId="31F9194C" w14:textId="77777777" w:rsidR="00D94DA9" w:rsidRPr="00B12F65" w:rsidRDefault="00D94DA9" w:rsidP="005F4E74">
            <w:pPr>
              <w:rPr>
                <w:sz w:val="2"/>
                <w:szCs w:val="2"/>
                <w:lang w:val="en-US"/>
              </w:rPr>
            </w:pPr>
          </w:p>
        </w:tc>
      </w:tr>
      <w:tr w:rsidR="00D94DA9" w:rsidRPr="009B70F2" w14:paraId="73B8E0D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52C6CA8" w14:textId="77777777" w:rsidR="00D94DA9" w:rsidRPr="005E2CA0" w:rsidRDefault="00D94DA9" w:rsidP="005F4E74">
            <w:pPr>
              <w:jc w:val="center"/>
              <w:rPr>
                <w:b/>
                <w:bCs/>
                <w:sz w:val="22"/>
                <w:szCs w:val="22"/>
                <w:lang w:val="en-US"/>
              </w:rPr>
            </w:pPr>
            <w:r w:rsidRPr="005E2CA0">
              <w:rPr>
                <w:b/>
                <w:bCs/>
                <w:sz w:val="22"/>
                <w:szCs w:val="22"/>
                <w:lang w:val="en-US"/>
              </w:rPr>
              <w:t>10</w:t>
            </w:r>
          </w:p>
        </w:tc>
        <w:tc>
          <w:tcPr>
            <w:tcW w:w="1402" w:type="dxa"/>
            <w:gridSpan w:val="2"/>
            <w:tcBorders>
              <w:top w:val="single" w:sz="4" w:space="0" w:color="auto"/>
              <w:bottom w:val="single" w:sz="4" w:space="0" w:color="auto"/>
            </w:tcBorders>
            <w:vAlign w:val="center"/>
          </w:tcPr>
          <w:p w14:paraId="24515A1A"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5FFA4E97"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20A5EB1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837E0D1"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2B86C2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819A673" w14:textId="77777777" w:rsidR="00D94DA9" w:rsidRPr="005E2CA0" w:rsidRDefault="00D94DA9" w:rsidP="005F4E74">
            <w:pPr>
              <w:jc w:val="center"/>
              <w:rPr>
                <w:b/>
                <w:bCs/>
                <w:sz w:val="22"/>
                <w:szCs w:val="22"/>
                <w:lang w:val="en-US"/>
              </w:rPr>
            </w:pPr>
            <w:r w:rsidRPr="005E2CA0">
              <w:rPr>
                <w:b/>
                <w:bCs/>
                <w:sz w:val="22"/>
                <w:szCs w:val="22"/>
                <w:lang w:val="en-US"/>
              </w:rPr>
              <w:t>0,150</w:t>
            </w:r>
          </w:p>
          <w:p w14:paraId="3B136FE8" w14:textId="77777777" w:rsidR="00D94DA9" w:rsidRPr="009B70F2" w:rsidRDefault="00D94DA9" w:rsidP="005F4E74">
            <w:pPr>
              <w:jc w:val="center"/>
              <w:rPr>
                <w:sz w:val="2"/>
                <w:szCs w:val="2"/>
                <w:lang w:val="en-US"/>
              </w:rPr>
            </w:pPr>
          </w:p>
        </w:tc>
      </w:tr>
      <w:tr w:rsidR="00D94DA9" w:rsidRPr="00B40365" w14:paraId="076A7E4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697400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7EFF04"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A0A0D1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EA47CD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7558C4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67F39A11" w14:textId="77777777" w:rsidR="00D94DA9" w:rsidRPr="00C97908" w:rsidRDefault="00D94DA9" w:rsidP="005F4E74">
            <w:pPr>
              <w:jc w:val="center"/>
              <w:rPr>
                <w:sz w:val="16"/>
                <w:szCs w:val="16"/>
                <w:lang w:val="en-US"/>
              </w:rPr>
            </w:pPr>
            <w:r w:rsidRPr="00C97908">
              <w:rPr>
                <w:sz w:val="16"/>
                <w:szCs w:val="16"/>
                <w:lang w:val="en-US"/>
              </w:rPr>
              <w:t>1,3545</w:t>
            </w:r>
          </w:p>
        </w:tc>
      </w:tr>
      <w:tr w:rsidR="00D94DA9" w:rsidRPr="00B40365" w14:paraId="411CCD7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7C410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D7FA26"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0A42B4A"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51DAB8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E49EDE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65386F90" w14:textId="77777777" w:rsidR="00D94DA9" w:rsidRPr="00C97908" w:rsidRDefault="00D94DA9" w:rsidP="005F4E74">
            <w:pPr>
              <w:jc w:val="center"/>
              <w:rPr>
                <w:sz w:val="16"/>
                <w:szCs w:val="16"/>
                <w:lang w:val="en-US"/>
              </w:rPr>
            </w:pPr>
            <w:r w:rsidRPr="00C97908">
              <w:rPr>
                <w:sz w:val="16"/>
                <w:szCs w:val="16"/>
                <w:lang w:val="en-US"/>
              </w:rPr>
              <w:t>0,1500</w:t>
            </w:r>
          </w:p>
        </w:tc>
      </w:tr>
      <w:tr w:rsidR="00D94DA9" w:rsidRPr="00B40365" w14:paraId="797795B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90231A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436D591"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36ABDA9E"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79EEA90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3D846C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2B1FAE89" w14:textId="77777777" w:rsidR="00D94DA9" w:rsidRPr="00C97908" w:rsidRDefault="00D94DA9" w:rsidP="005F4E74">
            <w:pPr>
              <w:jc w:val="center"/>
              <w:rPr>
                <w:sz w:val="16"/>
                <w:szCs w:val="16"/>
                <w:lang w:val="en-US"/>
              </w:rPr>
            </w:pPr>
            <w:r w:rsidRPr="00C97908">
              <w:rPr>
                <w:sz w:val="16"/>
                <w:szCs w:val="16"/>
                <w:lang w:val="en-US"/>
              </w:rPr>
              <w:t>0,2100</w:t>
            </w:r>
          </w:p>
        </w:tc>
      </w:tr>
      <w:tr w:rsidR="00D94DA9" w:rsidRPr="009B70F2" w14:paraId="39E9710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BB83093" w14:textId="77777777" w:rsidR="00D94DA9" w:rsidRPr="005E2CA0" w:rsidRDefault="00D94DA9" w:rsidP="005F4E74">
            <w:pPr>
              <w:jc w:val="center"/>
              <w:rPr>
                <w:b/>
                <w:bCs/>
                <w:sz w:val="22"/>
                <w:szCs w:val="22"/>
                <w:lang w:val="en-US"/>
              </w:rPr>
            </w:pPr>
            <w:r w:rsidRPr="005E2CA0">
              <w:rPr>
                <w:b/>
                <w:bCs/>
                <w:sz w:val="22"/>
                <w:szCs w:val="22"/>
                <w:lang w:val="en-US"/>
              </w:rPr>
              <w:t>11</w:t>
            </w:r>
          </w:p>
        </w:tc>
        <w:tc>
          <w:tcPr>
            <w:tcW w:w="1402" w:type="dxa"/>
            <w:gridSpan w:val="2"/>
            <w:tcBorders>
              <w:top w:val="single" w:sz="4" w:space="0" w:color="auto"/>
              <w:bottom w:val="single" w:sz="4" w:space="0" w:color="auto"/>
            </w:tcBorders>
            <w:vAlign w:val="center"/>
          </w:tcPr>
          <w:p w14:paraId="642C6B2A"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17181C87"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130B1A9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C0811DC"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4CA1FA3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D07F866" w14:textId="77777777" w:rsidR="00D94DA9" w:rsidRPr="005E2CA0" w:rsidRDefault="00D94DA9" w:rsidP="005F4E74">
            <w:pPr>
              <w:jc w:val="center"/>
              <w:rPr>
                <w:b/>
                <w:bCs/>
                <w:sz w:val="22"/>
                <w:szCs w:val="22"/>
                <w:lang w:val="en-US"/>
              </w:rPr>
            </w:pPr>
            <w:r w:rsidRPr="005E2CA0">
              <w:rPr>
                <w:b/>
                <w:bCs/>
                <w:sz w:val="22"/>
                <w:szCs w:val="22"/>
                <w:lang w:val="en-US"/>
              </w:rPr>
              <w:t>1,500</w:t>
            </w:r>
          </w:p>
          <w:p w14:paraId="35D14FA6" w14:textId="77777777" w:rsidR="00D94DA9" w:rsidRPr="009B70F2" w:rsidRDefault="00D94DA9" w:rsidP="005F4E74">
            <w:pPr>
              <w:jc w:val="center"/>
              <w:rPr>
                <w:sz w:val="2"/>
                <w:szCs w:val="2"/>
                <w:lang w:val="en-US"/>
              </w:rPr>
            </w:pPr>
          </w:p>
        </w:tc>
      </w:tr>
      <w:tr w:rsidR="00D94DA9" w:rsidRPr="00B40365" w14:paraId="6173AC7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A26F6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98123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2008FDE"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A9C0C1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F88C36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2CBCC8E4" w14:textId="77777777" w:rsidR="00D94DA9" w:rsidRPr="00C97908" w:rsidRDefault="00D94DA9" w:rsidP="005F4E74">
            <w:pPr>
              <w:jc w:val="center"/>
              <w:rPr>
                <w:sz w:val="16"/>
                <w:szCs w:val="16"/>
                <w:lang w:val="en-US"/>
              </w:rPr>
            </w:pPr>
            <w:r w:rsidRPr="00C97908">
              <w:rPr>
                <w:sz w:val="16"/>
                <w:szCs w:val="16"/>
                <w:lang w:val="en-US"/>
              </w:rPr>
              <w:t>1,4850</w:t>
            </w:r>
          </w:p>
        </w:tc>
      </w:tr>
      <w:tr w:rsidR="00D94DA9" w:rsidRPr="00B40365" w14:paraId="620715D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AB4E2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E32077"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67614254"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193A8D3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6479A9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3402947C" w14:textId="77777777" w:rsidR="00D94DA9" w:rsidRPr="00C97908" w:rsidRDefault="00D94DA9" w:rsidP="005F4E74">
            <w:pPr>
              <w:jc w:val="center"/>
              <w:rPr>
                <w:sz w:val="16"/>
                <w:szCs w:val="16"/>
                <w:lang w:val="en-US"/>
              </w:rPr>
            </w:pPr>
            <w:r w:rsidRPr="00C97908">
              <w:rPr>
                <w:sz w:val="16"/>
                <w:szCs w:val="16"/>
                <w:lang w:val="en-US"/>
              </w:rPr>
              <w:t>1,7250</w:t>
            </w:r>
          </w:p>
        </w:tc>
      </w:tr>
      <w:tr w:rsidR="00D94DA9" w:rsidRPr="00B40365" w14:paraId="143FBAC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4DCB25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1B19A86"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582035B"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17C7C3D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5B15D8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605E145A" w14:textId="77777777" w:rsidR="00D94DA9" w:rsidRPr="00C97908" w:rsidRDefault="00D94DA9" w:rsidP="005F4E74">
            <w:pPr>
              <w:jc w:val="center"/>
              <w:rPr>
                <w:sz w:val="16"/>
                <w:szCs w:val="16"/>
                <w:lang w:val="en-US"/>
              </w:rPr>
            </w:pPr>
            <w:r w:rsidRPr="00C97908">
              <w:rPr>
                <w:sz w:val="16"/>
                <w:szCs w:val="16"/>
                <w:lang w:val="en-US"/>
              </w:rPr>
              <w:t>0,1500</w:t>
            </w:r>
          </w:p>
        </w:tc>
      </w:tr>
      <w:tr w:rsidR="00D94DA9" w:rsidRPr="00B40365" w14:paraId="744D6DF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BEC53D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58E46C"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13FFF8A"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4F3B381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DE36D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08EC823F" w14:textId="77777777" w:rsidR="00D94DA9" w:rsidRPr="00C97908" w:rsidRDefault="00D94DA9" w:rsidP="005F4E74">
            <w:pPr>
              <w:jc w:val="center"/>
              <w:rPr>
                <w:sz w:val="16"/>
                <w:szCs w:val="16"/>
                <w:lang w:val="en-US"/>
              </w:rPr>
            </w:pPr>
            <w:r w:rsidRPr="00C97908">
              <w:rPr>
                <w:sz w:val="16"/>
                <w:szCs w:val="16"/>
                <w:lang w:val="en-US"/>
              </w:rPr>
              <w:t>0,3150</w:t>
            </w:r>
          </w:p>
        </w:tc>
      </w:tr>
      <w:tr w:rsidR="00D94DA9" w:rsidRPr="00B40365" w14:paraId="6570A3E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97FCC8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6D7564E"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5E16A555"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25D1942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42D9A0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147B9E32" w14:textId="77777777" w:rsidR="00D94DA9" w:rsidRPr="00C97908" w:rsidRDefault="00D94DA9" w:rsidP="005F4E74">
            <w:pPr>
              <w:jc w:val="center"/>
              <w:rPr>
                <w:sz w:val="16"/>
                <w:szCs w:val="16"/>
                <w:lang w:val="en-US"/>
              </w:rPr>
            </w:pPr>
            <w:r w:rsidRPr="00C97908">
              <w:rPr>
                <w:sz w:val="16"/>
                <w:szCs w:val="16"/>
                <w:lang w:val="en-US"/>
              </w:rPr>
              <w:t>0,6300</w:t>
            </w:r>
          </w:p>
        </w:tc>
      </w:tr>
      <w:tr w:rsidR="00D94DA9" w:rsidRPr="009B70F2" w14:paraId="4BFCBDB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D4DAB0B" w14:textId="77777777" w:rsidR="00D94DA9" w:rsidRPr="005E2CA0" w:rsidRDefault="00D94DA9" w:rsidP="005F4E74">
            <w:pPr>
              <w:jc w:val="center"/>
              <w:rPr>
                <w:b/>
                <w:bCs/>
                <w:sz w:val="22"/>
                <w:szCs w:val="22"/>
                <w:lang w:val="en-US"/>
              </w:rPr>
            </w:pPr>
            <w:r w:rsidRPr="005E2CA0">
              <w:rPr>
                <w:b/>
                <w:bCs/>
                <w:sz w:val="22"/>
                <w:szCs w:val="22"/>
                <w:lang w:val="en-US"/>
              </w:rPr>
              <w:t>12</w:t>
            </w:r>
          </w:p>
        </w:tc>
        <w:tc>
          <w:tcPr>
            <w:tcW w:w="1402" w:type="dxa"/>
            <w:gridSpan w:val="2"/>
            <w:tcBorders>
              <w:top w:val="single" w:sz="4" w:space="0" w:color="auto"/>
              <w:bottom w:val="single" w:sz="4" w:space="0" w:color="auto"/>
            </w:tcBorders>
            <w:vAlign w:val="center"/>
          </w:tcPr>
          <w:p w14:paraId="17A786B6"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10E7B30F"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23CD101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CEFA47E"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086309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7030140" w14:textId="77777777" w:rsidR="00D94DA9" w:rsidRPr="005E2CA0" w:rsidRDefault="00D94DA9" w:rsidP="005F4E74">
            <w:pPr>
              <w:jc w:val="center"/>
              <w:rPr>
                <w:b/>
                <w:bCs/>
                <w:sz w:val="22"/>
                <w:szCs w:val="22"/>
                <w:lang w:val="en-US"/>
              </w:rPr>
            </w:pPr>
            <w:r w:rsidRPr="005E2CA0">
              <w:rPr>
                <w:b/>
                <w:bCs/>
                <w:sz w:val="22"/>
                <w:szCs w:val="22"/>
                <w:lang w:val="en-US"/>
              </w:rPr>
              <w:t>0,750</w:t>
            </w:r>
          </w:p>
          <w:p w14:paraId="6953B968" w14:textId="77777777" w:rsidR="00D94DA9" w:rsidRPr="009B70F2" w:rsidRDefault="00D94DA9" w:rsidP="005F4E74">
            <w:pPr>
              <w:jc w:val="center"/>
              <w:rPr>
                <w:sz w:val="2"/>
                <w:szCs w:val="2"/>
                <w:lang w:val="en-US"/>
              </w:rPr>
            </w:pPr>
          </w:p>
        </w:tc>
      </w:tr>
      <w:tr w:rsidR="00D94DA9" w:rsidRPr="00B40365" w14:paraId="0C7A08B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072E1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80C216"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6A29EA2"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7AC821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008AD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2802BF85" w14:textId="77777777" w:rsidR="00D94DA9" w:rsidRPr="00C97908" w:rsidRDefault="00D94DA9" w:rsidP="005F4E74">
            <w:pPr>
              <w:jc w:val="center"/>
              <w:rPr>
                <w:sz w:val="16"/>
                <w:szCs w:val="16"/>
                <w:lang w:val="en-US"/>
              </w:rPr>
            </w:pPr>
            <w:r w:rsidRPr="00C97908">
              <w:rPr>
                <w:sz w:val="16"/>
                <w:szCs w:val="16"/>
                <w:lang w:val="en-US"/>
              </w:rPr>
              <w:t>0,7425</w:t>
            </w:r>
          </w:p>
        </w:tc>
      </w:tr>
      <w:tr w:rsidR="00D94DA9" w:rsidRPr="00B40365" w14:paraId="2F1C57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0AC2AB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7EEB194"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0B1F361D"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476BA49E"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797101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4950781A" w14:textId="77777777" w:rsidR="00D94DA9" w:rsidRPr="00C97908" w:rsidRDefault="00D94DA9" w:rsidP="005F4E74">
            <w:pPr>
              <w:jc w:val="center"/>
              <w:rPr>
                <w:sz w:val="16"/>
                <w:szCs w:val="16"/>
                <w:lang w:val="en-US"/>
              </w:rPr>
            </w:pPr>
            <w:r w:rsidRPr="00C97908">
              <w:rPr>
                <w:sz w:val="16"/>
                <w:szCs w:val="16"/>
                <w:lang w:val="en-US"/>
              </w:rPr>
              <w:t>0,8625</w:t>
            </w:r>
          </w:p>
        </w:tc>
      </w:tr>
      <w:tr w:rsidR="00D94DA9" w:rsidRPr="00B40365" w14:paraId="5FDACEA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D44BD9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129BC86"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39320791"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4F5929EE"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AAA761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68820A87" w14:textId="77777777" w:rsidR="00D94DA9" w:rsidRPr="00C97908" w:rsidRDefault="00D94DA9" w:rsidP="005F4E74">
            <w:pPr>
              <w:jc w:val="center"/>
              <w:rPr>
                <w:sz w:val="16"/>
                <w:szCs w:val="16"/>
                <w:lang w:val="en-US"/>
              </w:rPr>
            </w:pPr>
            <w:r w:rsidRPr="00C97908">
              <w:rPr>
                <w:sz w:val="16"/>
                <w:szCs w:val="16"/>
                <w:lang w:val="en-US"/>
              </w:rPr>
              <w:t>0,0750</w:t>
            </w:r>
          </w:p>
        </w:tc>
      </w:tr>
      <w:tr w:rsidR="00D94DA9" w:rsidRPr="00B40365" w14:paraId="3C4CC6A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83604C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B621DA8"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7E18AE4A"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3E33B4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F64F58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2F2BBF0B" w14:textId="77777777" w:rsidR="00D94DA9" w:rsidRPr="00C97908" w:rsidRDefault="00D94DA9" w:rsidP="005F4E74">
            <w:pPr>
              <w:jc w:val="center"/>
              <w:rPr>
                <w:sz w:val="16"/>
                <w:szCs w:val="16"/>
                <w:lang w:val="en-US"/>
              </w:rPr>
            </w:pPr>
            <w:r w:rsidRPr="00C97908">
              <w:rPr>
                <w:sz w:val="16"/>
                <w:szCs w:val="16"/>
                <w:lang w:val="en-US"/>
              </w:rPr>
              <w:t>0,1575</w:t>
            </w:r>
          </w:p>
        </w:tc>
      </w:tr>
      <w:tr w:rsidR="00D94DA9" w:rsidRPr="00B40365" w14:paraId="7838D7D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86E2E0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E91E02"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3B310D8A"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63E146A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460D84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2256D512" w14:textId="77777777" w:rsidR="00D94DA9" w:rsidRPr="00C97908" w:rsidRDefault="00D94DA9" w:rsidP="005F4E74">
            <w:pPr>
              <w:jc w:val="center"/>
              <w:rPr>
                <w:sz w:val="16"/>
                <w:szCs w:val="16"/>
                <w:lang w:val="en-US"/>
              </w:rPr>
            </w:pPr>
            <w:r w:rsidRPr="00C97908">
              <w:rPr>
                <w:sz w:val="16"/>
                <w:szCs w:val="16"/>
                <w:lang w:val="en-US"/>
              </w:rPr>
              <w:t>0,3150</w:t>
            </w:r>
          </w:p>
        </w:tc>
      </w:tr>
      <w:tr w:rsidR="00D94DA9" w:rsidRPr="009B70F2" w14:paraId="1B6C458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7BE7907" w14:textId="77777777" w:rsidR="00D94DA9" w:rsidRPr="005E2CA0" w:rsidRDefault="00D94DA9" w:rsidP="005F4E74">
            <w:pPr>
              <w:jc w:val="center"/>
              <w:rPr>
                <w:b/>
                <w:bCs/>
                <w:sz w:val="22"/>
                <w:szCs w:val="22"/>
                <w:lang w:val="en-US"/>
              </w:rPr>
            </w:pPr>
            <w:r w:rsidRPr="005E2CA0">
              <w:rPr>
                <w:b/>
                <w:bCs/>
                <w:sz w:val="22"/>
                <w:szCs w:val="22"/>
                <w:lang w:val="en-US"/>
              </w:rPr>
              <w:t>13</w:t>
            </w:r>
          </w:p>
        </w:tc>
        <w:tc>
          <w:tcPr>
            <w:tcW w:w="1402" w:type="dxa"/>
            <w:gridSpan w:val="2"/>
            <w:tcBorders>
              <w:top w:val="single" w:sz="4" w:space="0" w:color="auto"/>
              <w:bottom w:val="single" w:sz="4" w:space="0" w:color="auto"/>
            </w:tcBorders>
            <w:vAlign w:val="center"/>
          </w:tcPr>
          <w:p w14:paraId="2135D47E"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29259C2C"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200x100x60mm,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22E518E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9F841DC"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540371C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32FFB57" w14:textId="77777777" w:rsidR="00D94DA9" w:rsidRPr="005E2CA0" w:rsidRDefault="00D94DA9" w:rsidP="005F4E74">
            <w:pPr>
              <w:jc w:val="center"/>
              <w:rPr>
                <w:b/>
                <w:bCs/>
                <w:sz w:val="22"/>
                <w:szCs w:val="22"/>
                <w:lang w:val="en-US"/>
              </w:rPr>
            </w:pPr>
            <w:r w:rsidRPr="005E2CA0">
              <w:rPr>
                <w:b/>
                <w:bCs/>
                <w:sz w:val="22"/>
                <w:szCs w:val="22"/>
                <w:lang w:val="en-US"/>
              </w:rPr>
              <w:t>15,000</w:t>
            </w:r>
          </w:p>
          <w:p w14:paraId="02CA069C" w14:textId="77777777" w:rsidR="00D94DA9" w:rsidRPr="009B70F2" w:rsidRDefault="00D94DA9" w:rsidP="005F4E74">
            <w:pPr>
              <w:jc w:val="center"/>
              <w:rPr>
                <w:sz w:val="2"/>
                <w:szCs w:val="2"/>
                <w:lang w:val="en-US"/>
              </w:rPr>
            </w:pPr>
          </w:p>
        </w:tc>
      </w:tr>
      <w:tr w:rsidR="00D94DA9" w:rsidRPr="00B40365" w14:paraId="2F9EF65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B3D7A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5653ECB"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826C7C3"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2CA71C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B7B0B3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0A6A6B31" w14:textId="77777777" w:rsidR="00D94DA9" w:rsidRPr="00C97908" w:rsidRDefault="00D94DA9" w:rsidP="005F4E74">
            <w:pPr>
              <w:jc w:val="center"/>
              <w:rPr>
                <w:sz w:val="16"/>
                <w:szCs w:val="16"/>
                <w:lang w:val="en-US"/>
              </w:rPr>
            </w:pPr>
            <w:r w:rsidRPr="00C97908">
              <w:rPr>
                <w:sz w:val="16"/>
                <w:szCs w:val="16"/>
                <w:lang w:val="en-US"/>
              </w:rPr>
              <w:t>15,1860</w:t>
            </w:r>
          </w:p>
        </w:tc>
      </w:tr>
      <w:tr w:rsidR="00D94DA9" w:rsidRPr="00B40365" w14:paraId="65E2261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05D42A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D28205"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6AD2B7A2"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0DBA47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5403FF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3CE2DA6C" w14:textId="77777777" w:rsidR="00D94DA9" w:rsidRPr="00C97908" w:rsidRDefault="00D94DA9" w:rsidP="005F4E74">
            <w:pPr>
              <w:jc w:val="center"/>
              <w:rPr>
                <w:sz w:val="16"/>
                <w:szCs w:val="16"/>
                <w:lang w:val="en-US"/>
              </w:rPr>
            </w:pPr>
            <w:r w:rsidRPr="00C97908">
              <w:rPr>
                <w:sz w:val="16"/>
                <w:szCs w:val="16"/>
                <w:lang w:val="en-US"/>
              </w:rPr>
              <w:t>0,4740</w:t>
            </w:r>
          </w:p>
        </w:tc>
      </w:tr>
      <w:tr w:rsidR="00D94DA9" w:rsidRPr="00B40365" w14:paraId="0114C08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FDC3DC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3B2468" w14:textId="77777777" w:rsidR="00D94DA9" w:rsidRPr="00B40365" w:rsidRDefault="00D94DA9" w:rsidP="005F4E74">
            <w:pPr>
              <w:jc w:val="center"/>
              <w:rPr>
                <w:sz w:val="16"/>
                <w:szCs w:val="16"/>
                <w:lang w:val="en-US"/>
              </w:rPr>
            </w:pPr>
            <w:r w:rsidRPr="00B40365">
              <w:rPr>
                <w:sz w:val="16"/>
                <w:szCs w:val="16"/>
                <w:lang w:val="en-US"/>
              </w:rPr>
              <w:t>26611128006513</w:t>
            </w:r>
          </w:p>
        </w:tc>
        <w:tc>
          <w:tcPr>
            <w:tcW w:w="4366" w:type="dxa"/>
            <w:gridSpan w:val="2"/>
            <w:tcBorders>
              <w:top w:val="nil"/>
              <w:bottom w:val="single" w:sz="2" w:space="0" w:color="auto"/>
            </w:tcBorders>
            <w:vAlign w:val="center"/>
          </w:tcPr>
          <w:p w14:paraId="0AF08233" w14:textId="77777777" w:rsidR="00D94DA9" w:rsidRPr="00C97908" w:rsidRDefault="00D94DA9" w:rsidP="005F4E74">
            <w:pPr>
              <w:rPr>
                <w:sz w:val="16"/>
                <w:szCs w:val="16"/>
                <w:lang w:val="en-US"/>
              </w:rPr>
            </w:pPr>
            <w:r w:rsidRPr="00C97908">
              <w:rPr>
                <w:sz w:val="16"/>
                <w:szCs w:val="16"/>
                <w:lang w:val="en-US"/>
              </w:rPr>
              <w:t>Placi din beton, pentru trotuare 200x100x60mm</w:t>
            </w:r>
          </w:p>
        </w:tc>
        <w:tc>
          <w:tcPr>
            <w:tcW w:w="1021" w:type="dxa"/>
            <w:gridSpan w:val="2"/>
            <w:tcBorders>
              <w:top w:val="nil"/>
              <w:bottom w:val="single" w:sz="2" w:space="0" w:color="auto"/>
            </w:tcBorders>
            <w:vAlign w:val="center"/>
          </w:tcPr>
          <w:p w14:paraId="47BF9EE4"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1D3F6BC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251711DB" w14:textId="77777777" w:rsidR="00D94DA9" w:rsidRPr="00C97908" w:rsidRDefault="00D94DA9" w:rsidP="005F4E74">
            <w:pPr>
              <w:jc w:val="center"/>
              <w:rPr>
                <w:sz w:val="16"/>
                <w:szCs w:val="16"/>
                <w:lang w:val="en-US"/>
              </w:rPr>
            </w:pPr>
            <w:r w:rsidRPr="00C97908">
              <w:rPr>
                <w:sz w:val="16"/>
                <w:szCs w:val="16"/>
                <w:lang w:val="en-US"/>
              </w:rPr>
              <w:t>15,2250</w:t>
            </w:r>
          </w:p>
        </w:tc>
      </w:tr>
      <w:tr w:rsidR="00D94DA9" w:rsidRPr="00B40365" w14:paraId="595A604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299BF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51CFD8"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2C9F406A"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7476E168"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FB252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4713B02C" w14:textId="77777777" w:rsidR="00D94DA9" w:rsidRPr="00C97908" w:rsidRDefault="00D94DA9" w:rsidP="005F4E74">
            <w:pPr>
              <w:jc w:val="center"/>
              <w:rPr>
                <w:sz w:val="16"/>
                <w:szCs w:val="16"/>
                <w:lang w:val="en-US"/>
              </w:rPr>
            </w:pPr>
            <w:r w:rsidRPr="00C97908">
              <w:rPr>
                <w:sz w:val="16"/>
                <w:szCs w:val="16"/>
                <w:lang w:val="en-US"/>
              </w:rPr>
              <w:t>24,0000</w:t>
            </w:r>
          </w:p>
        </w:tc>
      </w:tr>
      <w:tr w:rsidR="00D94DA9" w:rsidRPr="00B40365" w14:paraId="7B4DF51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B2B500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AA72D6"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71046876"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51286636"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5E5FC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3313025A" w14:textId="77777777" w:rsidR="00D94DA9" w:rsidRPr="00C97908" w:rsidRDefault="00D94DA9" w:rsidP="005F4E74">
            <w:pPr>
              <w:jc w:val="center"/>
              <w:rPr>
                <w:sz w:val="16"/>
                <w:szCs w:val="16"/>
                <w:lang w:val="en-US"/>
              </w:rPr>
            </w:pPr>
            <w:r w:rsidRPr="00C97908">
              <w:rPr>
                <w:sz w:val="16"/>
                <w:szCs w:val="16"/>
                <w:lang w:val="en-US"/>
              </w:rPr>
              <w:t>165,1650</w:t>
            </w:r>
          </w:p>
        </w:tc>
      </w:tr>
      <w:tr w:rsidR="00D94DA9" w:rsidRPr="00B40365" w14:paraId="7A296D2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C118C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2E04976"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116EEC24"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6765E45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AF6A1F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72B08D4B" w14:textId="77777777" w:rsidR="00D94DA9" w:rsidRPr="00C97908" w:rsidRDefault="00D94DA9" w:rsidP="005F4E74">
            <w:pPr>
              <w:jc w:val="center"/>
              <w:rPr>
                <w:sz w:val="16"/>
                <w:szCs w:val="16"/>
                <w:lang w:val="en-US"/>
              </w:rPr>
            </w:pPr>
            <w:r w:rsidRPr="00C97908">
              <w:rPr>
                <w:sz w:val="16"/>
                <w:szCs w:val="16"/>
                <w:lang w:val="en-US"/>
              </w:rPr>
              <w:t>0,0750</w:t>
            </w:r>
          </w:p>
        </w:tc>
      </w:tr>
      <w:tr w:rsidR="00D94DA9" w:rsidRPr="00B40365" w14:paraId="258E0C5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24D7B9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18A09AC"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77A1D476"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1660AFE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649D0B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28D8F079" w14:textId="77777777" w:rsidR="00D94DA9" w:rsidRPr="00C97908" w:rsidRDefault="00D94DA9" w:rsidP="005F4E74">
            <w:pPr>
              <w:jc w:val="center"/>
              <w:rPr>
                <w:sz w:val="16"/>
                <w:szCs w:val="16"/>
                <w:lang w:val="en-US"/>
              </w:rPr>
            </w:pPr>
            <w:r w:rsidRPr="00C97908">
              <w:rPr>
                <w:sz w:val="16"/>
                <w:szCs w:val="16"/>
                <w:lang w:val="en-US"/>
              </w:rPr>
              <w:t>0,8998</w:t>
            </w:r>
          </w:p>
        </w:tc>
      </w:tr>
      <w:tr w:rsidR="00D94DA9" w:rsidRPr="00B40365" w14:paraId="3A66057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7BB91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678D1F9"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641BE16C"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1CA3CD45"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53068C2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3D3BCE4C" w14:textId="77777777" w:rsidR="00D94DA9" w:rsidRPr="00C97908" w:rsidRDefault="00D94DA9" w:rsidP="005F4E74">
            <w:pPr>
              <w:jc w:val="center"/>
              <w:rPr>
                <w:sz w:val="16"/>
                <w:szCs w:val="16"/>
                <w:lang w:val="en-US"/>
              </w:rPr>
            </w:pPr>
            <w:r w:rsidRPr="00C97908">
              <w:rPr>
                <w:sz w:val="16"/>
                <w:szCs w:val="16"/>
                <w:lang w:val="en-US"/>
              </w:rPr>
              <w:t>0,3000</w:t>
            </w:r>
          </w:p>
        </w:tc>
      </w:tr>
      <w:tr w:rsidR="00D94DA9" w:rsidRPr="003E2692" w14:paraId="01A180D5"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6EB6CA1"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0B35F9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C67DF14"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7E5E25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9285EBF"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CC7A213" w14:textId="77777777" w:rsidR="00D94DA9" w:rsidRPr="003E2692" w:rsidRDefault="00D94DA9" w:rsidP="005F4E74">
            <w:pPr>
              <w:rPr>
                <w:sz w:val="2"/>
                <w:szCs w:val="2"/>
                <w:lang w:val="en-US"/>
              </w:rPr>
            </w:pPr>
          </w:p>
        </w:tc>
      </w:tr>
      <w:tr w:rsidR="00D94DA9" w:rsidRPr="00B449C4" w14:paraId="35774C4E"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BD81B42"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C9A8F71"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707DA69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F6C204C"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121FB909"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660A554D" w14:textId="77777777" w:rsidR="00D94DA9" w:rsidRPr="00B449C4" w:rsidRDefault="00D94DA9" w:rsidP="005F4E74">
            <w:pPr>
              <w:rPr>
                <w:sz w:val="22"/>
                <w:szCs w:val="22"/>
                <w:lang w:val="en-US"/>
              </w:rPr>
            </w:pPr>
          </w:p>
        </w:tc>
      </w:tr>
      <w:tr w:rsidR="00D94DA9" w:rsidRPr="00B40365" w14:paraId="50A18C36"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CB7244D"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8F88140"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08367F0"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B</w:t>
            </w:r>
          </w:p>
        </w:tc>
        <w:tc>
          <w:tcPr>
            <w:tcW w:w="3621" w:type="dxa"/>
            <w:gridSpan w:val="5"/>
            <w:tcBorders>
              <w:bottom w:val="single" w:sz="4" w:space="0" w:color="auto"/>
              <w:right w:val="single" w:sz="4" w:space="0" w:color="auto"/>
            </w:tcBorders>
          </w:tcPr>
          <w:p w14:paraId="5C374D69" w14:textId="77777777" w:rsidR="00D94DA9" w:rsidRPr="00B40365" w:rsidRDefault="00D94DA9" w:rsidP="005F4E74">
            <w:pPr>
              <w:rPr>
                <w:sz w:val="22"/>
                <w:szCs w:val="22"/>
                <w:lang w:val="en-US"/>
              </w:rPr>
            </w:pPr>
          </w:p>
        </w:tc>
      </w:tr>
      <w:tr w:rsidR="00D94DA9" w:rsidRPr="009B70F2" w14:paraId="50B64F05" w14:textId="77777777" w:rsidTr="005F4E74">
        <w:tblPrEx>
          <w:tblCellMar>
            <w:left w:w="107" w:type="dxa"/>
            <w:right w:w="107" w:type="dxa"/>
          </w:tblCellMar>
        </w:tblPrEx>
        <w:tc>
          <w:tcPr>
            <w:tcW w:w="10495" w:type="dxa"/>
            <w:gridSpan w:val="12"/>
          </w:tcPr>
          <w:p w14:paraId="608CD001" w14:textId="77777777" w:rsidR="00D94DA9" w:rsidRPr="009B70F2" w:rsidRDefault="00D94DA9" w:rsidP="005F4E74">
            <w:pPr>
              <w:rPr>
                <w:b/>
                <w:bCs/>
                <w:sz w:val="22"/>
                <w:szCs w:val="22"/>
                <w:lang w:val="en-US"/>
              </w:rPr>
            </w:pPr>
            <w:r w:rsidRPr="009B70F2">
              <w:rPr>
                <w:b/>
                <w:bCs/>
                <w:sz w:val="22"/>
                <w:szCs w:val="22"/>
                <w:lang w:val="en-US"/>
              </w:rPr>
              <w:t>1.4. Suprafata inverzita</w:t>
            </w:r>
          </w:p>
          <w:p w14:paraId="15148EC8" w14:textId="77777777" w:rsidR="00D94DA9" w:rsidRPr="00B12F65" w:rsidRDefault="00D94DA9" w:rsidP="005F4E74">
            <w:pPr>
              <w:rPr>
                <w:sz w:val="2"/>
                <w:szCs w:val="2"/>
                <w:lang w:val="en-US"/>
              </w:rPr>
            </w:pPr>
          </w:p>
        </w:tc>
      </w:tr>
      <w:tr w:rsidR="00D94DA9" w:rsidRPr="009B70F2" w14:paraId="6418F13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D024DC7" w14:textId="77777777" w:rsidR="00D94DA9" w:rsidRPr="005E2CA0" w:rsidRDefault="00D94DA9" w:rsidP="005F4E74">
            <w:pPr>
              <w:jc w:val="center"/>
              <w:rPr>
                <w:b/>
                <w:bCs/>
                <w:sz w:val="22"/>
                <w:szCs w:val="22"/>
                <w:lang w:val="en-US"/>
              </w:rPr>
            </w:pPr>
            <w:r w:rsidRPr="005E2CA0">
              <w:rPr>
                <w:b/>
                <w:bCs/>
                <w:sz w:val="22"/>
                <w:szCs w:val="22"/>
                <w:lang w:val="en-US"/>
              </w:rPr>
              <w:t>14</w:t>
            </w:r>
          </w:p>
        </w:tc>
        <w:tc>
          <w:tcPr>
            <w:tcW w:w="1402" w:type="dxa"/>
            <w:gridSpan w:val="2"/>
            <w:tcBorders>
              <w:top w:val="single" w:sz="4" w:space="0" w:color="auto"/>
              <w:bottom w:val="single" w:sz="4" w:space="0" w:color="auto"/>
            </w:tcBorders>
            <w:vAlign w:val="center"/>
          </w:tcPr>
          <w:p w14:paraId="5C6EB8C3"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1EB2F938"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530F8DC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6BF8448"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C42885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F751E57" w14:textId="77777777" w:rsidR="00D94DA9" w:rsidRPr="005E2CA0" w:rsidRDefault="00D94DA9" w:rsidP="005F4E74">
            <w:pPr>
              <w:jc w:val="center"/>
              <w:rPr>
                <w:b/>
                <w:bCs/>
                <w:sz w:val="22"/>
                <w:szCs w:val="22"/>
                <w:lang w:val="en-US"/>
              </w:rPr>
            </w:pPr>
            <w:r w:rsidRPr="005E2CA0">
              <w:rPr>
                <w:b/>
                <w:bCs/>
                <w:sz w:val="22"/>
                <w:szCs w:val="22"/>
                <w:lang w:val="en-US"/>
              </w:rPr>
              <w:t>0,256</w:t>
            </w:r>
          </w:p>
          <w:p w14:paraId="3B19B3F1" w14:textId="77777777" w:rsidR="00D94DA9" w:rsidRPr="009B70F2" w:rsidRDefault="00D94DA9" w:rsidP="005F4E74">
            <w:pPr>
              <w:jc w:val="center"/>
              <w:rPr>
                <w:sz w:val="2"/>
                <w:szCs w:val="2"/>
                <w:lang w:val="en-US"/>
              </w:rPr>
            </w:pPr>
          </w:p>
        </w:tc>
      </w:tr>
      <w:tr w:rsidR="00D94DA9" w:rsidRPr="00B40365" w14:paraId="61B7052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EA2AC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7750A2"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695D2FDD"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3702296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8FAE80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7CA504D3" w14:textId="77777777" w:rsidR="00D94DA9" w:rsidRPr="00C97908" w:rsidRDefault="00D94DA9" w:rsidP="005F4E74">
            <w:pPr>
              <w:jc w:val="center"/>
              <w:rPr>
                <w:sz w:val="16"/>
                <w:szCs w:val="16"/>
                <w:lang w:val="en-US"/>
              </w:rPr>
            </w:pPr>
            <w:r w:rsidRPr="00C97908">
              <w:rPr>
                <w:sz w:val="16"/>
                <w:szCs w:val="16"/>
                <w:lang w:val="en-US"/>
              </w:rPr>
              <w:t>0,5760</w:t>
            </w:r>
          </w:p>
        </w:tc>
      </w:tr>
      <w:tr w:rsidR="00D94DA9" w:rsidRPr="009B70F2" w14:paraId="08CB3A6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54D24E6" w14:textId="77777777" w:rsidR="00D94DA9" w:rsidRPr="005E2CA0" w:rsidRDefault="00D94DA9" w:rsidP="005F4E74">
            <w:pPr>
              <w:jc w:val="center"/>
              <w:rPr>
                <w:b/>
                <w:bCs/>
                <w:sz w:val="22"/>
                <w:szCs w:val="22"/>
                <w:lang w:val="en-US"/>
              </w:rPr>
            </w:pPr>
            <w:r w:rsidRPr="005E2CA0">
              <w:rPr>
                <w:b/>
                <w:bCs/>
                <w:sz w:val="22"/>
                <w:szCs w:val="22"/>
                <w:lang w:val="en-US"/>
              </w:rPr>
              <w:t>15</w:t>
            </w:r>
          </w:p>
        </w:tc>
        <w:tc>
          <w:tcPr>
            <w:tcW w:w="1402" w:type="dxa"/>
            <w:gridSpan w:val="2"/>
            <w:tcBorders>
              <w:top w:val="single" w:sz="4" w:space="0" w:color="auto"/>
              <w:bottom w:val="single" w:sz="4" w:space="0" w:color="auto"/>
            </w:tcBorders>
            <w:vAlign w:val="center"/>
          </w:tcPr>
          <w:p w14:paraId="3B8D57D5"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386F5CC6"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2346DBF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07169DF"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49F7735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511B198" w14:textId="77777777" w:rsidR="00D94DA9" w:rsidRPr="005E2CA0" w:rsidRDefault="00D94DA9" w:rsidP="005F4E74">
            <w:pPr>
              <w:jc w:val="center"/>
              <w:rPr>
                <w:b/>
                <w:bCs/>
                <w:sz w:val="22"/>
                <w:szCs w:val="22"/>
                <w:lang w:val="en-US"/>
              </w:rPr>
            </w:pPr>
            <w:r w:rsidRPr="005E2CA0">
              <w:rPr>
                <w:b/>
                <w:bCs/>
                <w:sz w:val="22"/>
                <w:szCs w:val="22"/>
                <w:lang w:val="en-US"/>
              </w:rPr>
              <w:t>43,435</w:t>
            </w:r>
          </w:p>
          <w:p w14:paraId="02D6E2E6" w14:textId="77777777" w:rsidR="00D94DA9" w:rsidRPr="009B70F2" w:rsidRDefault="00D94DA9" w:rsidP="005F4E74">
            <w:pPr>
              <w:jc w:val="center"/>
              <w:rPr>
                <w:sz w:val="2"/>
                <w:szCs w:val="2"/>
                <w:lang w:val="en-US"/>
              </w:rPr>
            </w:pPr>
          </w:p>
        </w:tc>
      </w:tr>
      <w:tr w:rsidR="00D94DA9" w:rsidRPr="00B40365" w14:paraId="0A9615B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8BE7F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4E02AD"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44C97466"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7F8346D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A40B0F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4ED2DDDC" w14:textId="77777777" w:rsidR="00D94DA9" w:rsidRPr="00C97908" w:rsidRDefault="00D94DA9" w:rsidP="005F4E74">
            <w:pPr>
              <w:jc w:val="center"/>
              <w:rPr>
                <w:sz w:val="16"/>
                <w:szCs w:val="16"/>
                <w:lang w:val="en-US"/>
              </w:rPr>
            </w:pPr>
            <w:r w:rsidRPr="00C97908">
              <w:rPr>
                <w:sz w:val="16"/>
                <w:szCs w:val="16"/>
                <w:lang w:val="en-US"/>
              </w:rPr>
              <w:t>11,2062</w:t>
            </w:r>
          </w:p>
        </w:tc>
      </w:tr>
      <w:tr w:rsidR="00D94DA9" w:rsidRPr="009B70F2" w14:paraId="3DB3FA3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ACCE52D" w14:textId="77777777" w:rsidR="00D94DA9" w:rsidRPr="005E2CA0" w:rsidRDefault="00D94DA9" w:rsidP="005F4E74">
            <w:pPr>
              <w:jc w:val="center"/>
              <w:rPr>
                <w:b/>
                <w:bCs/>
                <w:sz w:val="22"/>
                <w:szCs w:val="22"/>
                <w:lang w:val="en-US"/>
              </w:rPr>
            </w:pPr>
            <w:r w:rsidRPr="005E2CA0">
              <w:rPr>
                <w:b/>
                <w:bCs/>
                <w:sz w:val="22"/>
                <w:szCs w:val="22"/>
                <w:lang w:val="en-US"/>
              </w:rPr>
              <w:t>16</w:t>
            </w:r>
          </w:p>
        </w:tc>
        <w:tc>
          <w:tcPr>
            <w:tcW w:w="1402" w:type="dxa"/>
            <w:gridSpan w:val="2"/>
            <w:tcBorders>
              <w:top w:val="single" w:sz="4" w:space="0" w:color="auto"/>
              <w:bottom w:val="single" w:sz="4" w:space="0" w:color="auto"/>
            </w:tcBorders>
            <w:vAlign w:val="center"/>
          </w:tcPr>
          <w:p w14:paraId="6180D04E"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25C41BD3"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6F6C3F2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6C06CCD"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F1ACB0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1EB2A6E" w14:textId="77777777" w:rsidR="00D94DA9" w:rsidRPr="005E2CA0" w:rsidRDefault="00D94DA9" w:rsidP="005F4E74">
            <w:pPr>
              <w:jc w:val="center"/>
              <w:rPr>
                <w:b/>
                <w:bCs/>
                <w:sz w:val="22"/>
                <w:szCs w:val="22"/>
                <w:lang w:val="en-US"/>
              </w:rPr>
            </w:pPr>
            <w:r w:rsidRPr="005E2CA0">
              <w:rPr>
                <w:b/>
                <w:bCs/>
                <w:sz w:val="22"/>
                <w:szCs w:val="22"/>
                <w:lang w:val="en-US"/>
              </w:rPr>
              <w:t>0,256</w:t>
            </w:r>
          </w:p>
          <w:p w14:paraId="35C76680" w14:textId="77777777" w:rsidR="00D94DA9" w:rsidRPr="009B70F2" w:rsidRDefault="00D94DA9" w:rsidP="005F4E74">
            <w:pPr>
              <w:jc w:val="center"/>
              <w:rPr>
                <w:sz w:val="2"/>
                <w:szCs w:val="2"/>
                <w:lang w:val="en-US"/>
              </w:rPr>
            </w:pPr>
          </w:p>
        </w:tc>
      </w:tr>
      <w:tr w:rsidR="00D94DA9" w:rsidRPr="00B40365" w14:paraId="3D06FCC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9400C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EEAD7C"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38223B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2A03F9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8B4CBE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7AFFA918" w14:textId="77777777" w:rsidR="00D94DA9" w:rsidRPr="00C97908" w:rsidRDefault="00D94DA9" w:rsidP="005F4E74">
            <w:pPr>
              <w:jc w:val="center"/>
              <w:rPr>
                <w:sz w:val="16"/>
                <w:szCs w:val="16"/>
                <w:lang w:val="en-US"/>
              </w:rPr>
            </w:pPr>
            <w:r w:rsidRPr="00C97908">
              <w:rPr>
                <w:sz w:val="16"/>
                <w:szCs w:val="16"/>
                <w:lang w:val="en-US"/>
              </w:rPr>
              <w:t>0,0922</w:t>
            </w:r>
          </w:p>
        </w:tc>
      </w:tr>
      <w:tr w:rsidR="00D94DA9" w:rsidRPr="00B40365" w14:paraId="1E64B05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01CFA5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BCF2D1"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25BBDE2C"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3346F1D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3B883E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18A8CA46" w14:textId="77777777" w:rsidR="00D94DA9" w:rsidRPr="00C97908" w:rsidRDefault="00D94DA9" w:rsidP="005F4E74">
            <w:pPr>
              <w:jc w:val="center"/>
              <w:rPr>
                <w:sz w:val="16"/>
                <w:szCs w:val="16"/>
                <w:lang w:val="en-US"/>
              </w:rPr>
            </w:pPr>
            <w:r w:rsidRPr="00C97908">
              <w:rPr>
                <w:sz w:val="16"/>
                <w:szCs w:val="16"/>
                <w:lang w:val="en-US"/>
              </w:rPr>
              <w:t>0,0010</w:t>
            </w:r>
          </w:p>
        </w:tc>
      </w:tr>
      <w:tr w:rsidR="00D94DA9" w:rsidRPr="00B40365" w14:paraId="3896493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CE4D2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71BC0F"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064879D3"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2576361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3070C0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0064DD9C" w14:textId="77777777" w:rsidR="00D94DA9" w:rsidRPr="00C97908" w:rsidRDefault="00D94DA9" w:rsidP="005F4E74">
            <w:pPr>
              <w:jc w:val="center"/>
              <w:rPr>
                <w:sz w:val="16"/>
                <w:szCs w:val="16"/>
                <w:lang w:val="en-US"/>
              </w:rPr>
            </w:pPr>
            <w:r w:rsidRPr="00C97908">
              <w:rPr>
                <w:sz w:val="16"/>
                <w:szCs w:val="16"/>
                <w:lang w:val="en-US"/>
              </w:rPr>
              <w:t>0,1024</w:t>
            </w:r>
          </w:p>
        </w:tc>
      </w:tr>
      <w:tr w:rsidR="00D94DA9" w:rsidRPr="009B70F2" w14:paraId="3D6D3E7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883AEE0" w14:textId="77777777" w:rsidR="00D94DA9" w:rsidRPr="005E2CA0" w:rsidRDefault="00D94DA9" w:rsidP="005F4E74">
            <w:pPr>
              <w:jc w:val="center"/>
              <w:rPr>
                <w:b/>
                <w:bCs/>
                <w:sz w:val="22"/>
                <w:szCs w:val="22"/>
                <w:lang w:val="en-US"/>
              </w:rPr>
            </w:pPr>
            <w:r w:rsidRPr="005E2CA0">
              <w:rPr>
                <w:b/>
                <w:bCs/>
                <w:sz w:val="22"/>
                <w:szCs w:val="22"/>
                <w:lang w:val="en-US"/>
              </w:rPr>
              <w:t>17</w:t>
            </w:r>
          </w:p>
        </w:tc>
        <w:tc>
          <w:tcPr>
            <w:tcW w:w="1402" w:type="dxa"/>
            <w:gridSpan w:val="2"/>
            <w:tcBorders>
              <w:top w:val="single" w:sz="4" w:space="0" w:color="auto"/>
              <w:bottom w:val="single" w:sz="4" w:space="0" w:color="auto"/>
            </w:tcBorders>
            <w:vAlign w:val="center"/>
          </w:tcPr>
          <w:p w14:paraId="6ED8C52D"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0D114EA7"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6C03278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01004C3"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119398F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65FF353" w14:textId="77777777" w:rsidR="00D94DA9" w:rsidRPr="005E2CA0" w:rsidRDefault="00D94DA9" w:rsidP="005F4E74">
            <w:pPr>
              <w:jc w:val="center"/>
              <w:rPr>
                <w:b/>
                <w:bCs/>
                <w:sz w:val="22"/>
                <w:szCs w:val="22"/>
                <w:lang w:val="en-US"/>
              </w:rPr>
            </w:pPr>
            <w:r w:rsidRPr="005E2CA0">
              <w:rPr>
                <w:b/>
                <w:bCs/>
                <w:sz w:val="22"/>
                <w:szCs w:val="22"/>
                <w:lang w:val="en-US"/>
              </w:rPr>
              <w:t>255,500</w:t>
            </w:r>
          </w:p>
          <w:p w14:paraId="0A06AED1" w14:textId="77777777" w:rsidR="00D94DA9" w:rsidRPr="009B70F2" w:rsidRDefault="00D94DA9" w:rsidP="005F4E74">
            <w:pPr>
              <w:jc w:val="center"/>
              <w:rPr>
                <w:sz w:val="2"/>
                <w:szCs w:val="2"/>
                <w:lang w:val="en-US"/>
              </w:rPr>
            </w:pPr>
          </w:p>
        </w:tc>
      </w:tr>
      <w:tr w:rsidR="00D94DA9" w:rsidRPr="00B40365" w14:paraId="513D87B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028AC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933143"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30D5B4ED"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118ABCE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27E4E8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12974BA4" w14:textId="77777777" w:rsidR="00D94DA9" w:rsidRPr="00C97908" w:rsidRDefault="00D94DA9" w:rsidP="005F4E74">
            <w:pPr>
              <w:jc w:val="center"/>
              <w:rPr>
                <w:sz w:val="16"/>
                <w:szCs w:val="16"/>
                <w:lang w:val="en-US"/>
              </w:rPr>
            </w:pPr>
            <w:r w:rsidRPr="00C97908">
              <w:rPr>
                <w:sz w:val="16"/>
                <w:szCs w:val="16"/>
                <w:lang w:val="en-US"/>
              </w:rPr>
              <w:t>28,1050</w:t>
            </w:r>
          </w:p>
        </w:tc>
      </w:tr>
      <w:tr w:rsidR="00D94DA9" w:rsidRPr="009B70F2" w14:paraId="6762633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08BD5EA" w14:textId="77777777" w:rsidR="00D94DA9" w:rsidRPr="005E2CA0" w:rsidRDefault="00D94DA9" w:rsidP="005F4E74">
            <w:pPr>
              <w:jc w:val="center"/>
              <w:rPr>
                <w:b/>
                <w:bCs/>
                <w:sz w:val="22"/>
                <w:szCs w:val="22"/>
                <w:lang w:val="en-US"/>
              </w:rPr>
            </w:pPr>
            <w:r w:rsidRPr="005E2CA0">
              <w:rPr>
                <w:b/>
                <w:bCs/>
                <w:sz w:val="22"/>
                <w:szCs w:val="22"/>
                <w:lang w:val="en-US"/>
              </w:rPr>
              <w:t>18</w:t>
            </w:r>
          </w:p>
        </w:tc>
        <w:tc>
          <w:tcPr>
            <w:tcW w:w="1402" w:type="dxa"/>
            <w:gridSpan w:val="2"/>
            <w:tcBorders>
              <w:top w:val="single" w:sz="4" w:space="0" w:color="auto"/>
              <w:bottom w:val="single" w:sz="4" w:space="0" w:color="auto"/>
            </w:tcBorders>
            <w:vAlign w:val="center"/>
          </w:tcPr>
          <w:p w14:paraId="4F9A3D76"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6B34AE55"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5F10E43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61117FC"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8D1E2E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6F9C4C1" w14:textId="77777777" w:rsidR="00D94DA9" w:rsidRPr="005E2CA0" w:rsidRDefault="00D94DA9" w:rsidP="005F4E74">
            <w:pPr>
              <w:jc w:val="center"/>
              <w:rPr>
                <w:b/>
                <w:bCs/>
                <w:sz w:val="22"/>
                <w:szCs w:val="22"/>
                <w:lang w:val="en-US"/>
              </w:rPr>
            </w:pPr>
            <w:r w:rsidRPr="005E2CA0">
              <w:rPr>
                <w:b/>
                <w:bCs/>
                <w:sz w:val="22"/>
                <w:szCs w:val="22"/>
                <w:lang w:val="en-US"/>
              </w:rPr>
              <w:t>2,555</w:t>
            </w:r>
          </w:p>
          <w:p w14:paraId="56FDF30F" w14:textId="77777777" w:rsidR="00D94DA9" w:rsidRPr="009B70F2" w:rsidRDefault="00D94DA9" w:rsidP="005F4E74">
            <w:pPr>
              <w:jc w:val="center"/>
              <w:rPr>
                <w:sz w:val="2"/>
                <w:szCs w:val="2"/>
                <w:lang w:val="en-US"/>
              </w:rPr>
            </w:pPr>
          </w:p>
        </w:tc>
      </w:tr>
      <w:tr w:rsidR="00D94DA9" w:rsidRPr="00B40365" w14:paraId="1F1C417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484E38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18EAB6"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0BF124F5"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3D23808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605A2D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7145D57E" w14:textId="77777777" w:rsidR="00D94DA9" w:rsidRPr="00C97908" w:rsidRDefault="00D94DA9" w:rsidP="005F4E74">
            <w:pPr>
              <w:jc w:val="center"/>
              <w:rPr>
                <w:sz w:val="16"/>
                <w:szCs w:val="16"/>
                <w:lang w:val="en-US"/>
              </w:rPr>
            </w:pPr>
            <w:r w:rsidRPr="00C97908">
              <w:rPr>
                <w:sz w:val="16"/>
                <w:szCs w:val="16"/>
                <w:lang w:val="en-US"/>
              </w:rPr>
              <w:t>12,3151</w:t>
            </w:r>
          </w:p>
        </w:tc>
      </w:tr>
      <w:tr w:rsidR="00D94DA9" w:rsidRPr="00B40365" w14:paraId="44C80F9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A08C52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D804F38"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1E6C0052"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30550FA0"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A452BB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5AA9F27A" w14:textId="77777777" w:rsidR="00D94DA9" w:rsidRPr="00C97908" w:rsidRDefault="00D94DA9" w:rsidP="005F4E74">
            <w:pPr>
              <w:jc w:val="center"/>
              <w:rPr>
                <w:sz w:val="16"/>
                <w:szCs w:val="16"/>
                <w:lang w:val="en-US"/>
              </w:rPr>
            </w:pPr>
            <w:r w:rsidRPr="00C97908">
              <w:rPr>
                <w:sz w:val="16"/>
                <w:szCs w:val="16"/>
                <w:lang w:val="en-US"/>
              </w:rPr>
              <w:t>10,1178</w:t>
            </w:r>
          </w:p>
        </w:tc>
      </w:tr>
      <w:tr w:rsidR="00D94DA9" w:rsidRPr="009B70F2" w14:paraId="3AA2499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A0B8C9E" w14:textId="77777777" w:rsidR="00D94DA9" w:rsidRPr="005E2CA0" w:rsidRDefault="00D94DA9" w:rsidP="005F4E74">
            <w:pPr>
              <w:jc w:val="center"/>
              <w:rPr>
                <w:b/>
                <w:bCs/>
                <w:sz w:val="22"/>
                <w:szCs w:val="22"/>
                <w:lang w:val="en-US"/>
              </w:rPr>
            </w:pPr>
            <w:r w:rsidRPr="005E2CA0">
              <w:rPr>
                <w:b/>
                <w:bCs/>
                <w:sz w:val="22"/>
                <w:szCs w:val="22"/>
                <w:lang w:val="en-US"/>
              </w:rPr>
              <w:t>19</w:t>
            </w:r>
          </w:p>
        </w:tc>
        <w:tc>
          <w:tcPr>
            <w:tcW w:w="1402" w:type="dxa"/>
            <w:gridSpan w:val="2"/>
            <w:tcBorders>
              <w:top w:val="single" w:sz="4" w:space="0" w:color="auto"/>
              <w:bottom w:val="single" w:sz="4" w:space="0" w:color="auto"/>
            </w:tcBorders>
            <w:vAlign w:val="center"/>
          </w:tcPr>
          <w:p w14:paraId="381E6509"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0116E9BB"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67116E2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2BB58A9"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08451AD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E22B272" w14:textId="77777777" w:rsidR="00D94DA9" w:rsidRPr="005E2CA0" w:rsidRDefault="00D94DA9" w:rsidP="005F4E74">
            <w:pPr>
              <w:jc w:val="center"/>
              <w:rPr>
                <w:b/>
                <w:bCs/>
                <w:sz w:val="22"/>
                <w:szCs w:val="22"/>
                <w:lang w:val="en-US"/>
              </w:rPr>
            </w:pPr>
            <w:r w:rsidRPr="005E2CA0">
              <w:rPr>
                <w:b/>
                <w:bCs/>
                <w:sz w:val="22"/>
                <w:szCs w:val="22"/>
                <w:lang w:val="en-US"/>
              </w:rPr>
              <w:t>2,555</w:t>
            </w:r>
          </w:p>
          <w:p w14:paraId="7424962E" w14:textId="77777777" w:rsidR="00D94DA9" w:rsidRPr="009B70F2" w:rsidRDefault="00D94DA9" w:rsidP="005F4E74">
            <w:pPr>
              <w:jc w:val="center"/>
              <w:rPr>
                <w:sz w:val="2"/>
                <w:szCs w:val="2"/>
                <w:lang w:val="en-US"/>
              </w:rPr>
            </w:pPr>
          </w:p>
        </w:tc>
      </w:tr>
      <w:tr w:rsidR="00D94DA9" w:rsidRPr="00B40365" w14:paraId="71B7C4A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EDE87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FC096E"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6B027F86"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59E32B3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AFDE0C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78A51F89" w14:textId="77777777" w:rsidR="00D94DA9" w:rsidRPr="00C97908" w:rsidRDefault="00D94DA9" w:rsidP="005F4E74">
            <w:pPr>
              <w:jc w:val="center"/>
              <w:rPr>
                <w:sz w:val="16"/>
                <w:szCs w:val="16"/>
                <w:lang w:val="en-US"/>
              </w:rPr>
            </w:pPr>
            <w:r w:rsidRPr="00C97908">
              <w:rPr>
                <w:sz w:val="16"/>
                <w:szCs w:val="16"/>
                <w:lang w:val="en-US"/>
              </w:rPr>
              <w:t>1,6863</w:t>
            </w:r>
          </w:p>
        </w:tc>
      </w:tr>
      <w:tr w:rsidR="00D94DA9" w:rsidRPr="00B40365" w14:paraId="5A5BFAA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010F1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DABE081"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5D0B330"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6277423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434ACC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43D4EB84" w14:textId="77777777" w:rsidR="00D94DA9" w:rsidRPr="00C97908" w:rsidRDefault="00D94DA9" w:rsidP="005F4E74">
            <w:pPr>
              <w:jc w:val="center"/>
              <w:rPr>
                <w:sz w:val="16"/>
                <w:szCs w:val="16"/>
                <w:lang w:val="en-US"/>
              </w:rPr>
            </w:pPr>
            <w:r w:rsidRPr="00C97908">
              <w:rPr>
                <w:sz w:val="16"/>
                <w:szCs w:val="16"/>
                <w:lang w:val="en-US"/>
              </w:rPr>
              <w:t>2,5550</w:t>
            </w:r>
          </w:p>
        </w:tc>
      </w:tr>
      <w:tr w:rsidR="00D94DA9" w:rsidRPr="00B40365" w14:paraId="0BCE1FD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AB880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08E2039"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177726F1"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511DA55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95C165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5CD2532F" w14:textId="77777777" w:rsidR="00D94DA9" w:rsidRPr="00C97908" w:rsidRDefault="00D94DA9" w:rsidP="005F4E74">
            <w:pPr>
              <w:jc w:val="center"/>
              <w:rPr>
                <w:sz w:val="16"/>
                <w:szCs w:val="16"/>
                <w:lang w:val="en-US"/>
              </w:rPr>
            </w:pPr>
            <w:r w:rsidRPr="00C97908">
              <w:rPr>
                <w:sz w:val="16"/>
                <w:szCs w:val="16"/>
                <w:lang w:val="en-US"/>
              </w:rPr>
              <w:t>0,9862</w:t>
            </w:r>
          </w:p>
        </w:tc>
      </w:tr>
      <w:tr w:rsidR="00D94DA9" w:rsidRPr="003E2692" w14:paraId="5B71C263"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DA87F47"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427B084"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1AB9D2E"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FB9D6C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770C3A4"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C0E4B76" w14:textId="77777777" w:rsidR="00D94DA9" w:rsidRPr="003E2692" w:rsidRDefault="00D94DA9" w:rsidP="005F4E74">
            <w:pPr>
              <w:rPr>
                <w:sz w:val="2"/>
                <w:szCs w:val="2"/>
                <w:lang w:val="en-US"/>
              </w:rPr>
            </w:pPr>
          </w:p>
        </w:tc>
      </w:tr>
      <w:tr w:rsidR="00D94DA9" w:rsidRPr="00B449C4" w14:paraId="7D0D8BB6"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63B259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61E9CC1"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F704BBD"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2167146"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2043537"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667A4DF5" w14:textId="77777777" w:rsidR="00D94DA9" w:rsidRPr="00B449C4" w:rsidRDefault="00D94DA9" w:rsidP="005F4E74">
            <w:pPr>
              <w:rPr>
                <w:sz w:val="22"/>
                <w:szCs w:val="22"/>
                <w:lang w:val="en-US"/>
              </w:rPr>
            </w:pPr>
          </w:p>
        </w:tc>
      </w:tr>
      <w:tr w:rsidR="00D94DA9" w:rsidRPr="00B40365" w14:paraId="32380AD7"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0BB5D1E9"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94296CF"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AA061C2"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25D33229" w14:textId="77777777" w:rsidR="00D94DA9" w:rsidRPr="00B40365" w:rsidRDefault="00D94DA9" w:rsidP="005F4E74">
            <w:pPr>
              <w:rPr>
                <w:sz w:val="22"/>
                <w:szCs w:val="22"/>
                <w:lang w:val="en-US"/>
              </w:rPr>
            </w:pPr>
          </w:p>
        </w:tc>
      </w:tr>
      <w:tr w:rsidR="00D94DA9" w:rsidRPr="009B70F2" w14:paraId="701BE65E" w14:textId="77777777" w:rsidTr="005F4E74">
        <w:tblPrEx>
          <w:tblCellMar>
            <w:left w:w="107" w:type="dxa"/>
            <w:right w:w="107" w:type="dxa"/>
          </w:tblCellMar>
        </w:tblPrEx>
        <w:tc>
          <w:tcPr>
            <w:tcW w:w="10495" w:type="dxa"/>
            <w:gridSpan w:val="12"/>
          </w:tcPr>
          <w:p w14:paraId="2B049992" w14:textId="77777777" w:rsidR="00D94DA9" w:rsidRPr="009B70F2" w:rsidRDefault="00D94DA9" w:rsidP="005F4E74">
            <w:pPr>
              <w:rPr>
                <w:b/>
                <w:bCs/>
                <w:sz w:val="22"/>
                <w:szCs w:val="22"/>
                <w:lang w:val="en-US"/>
              </w:rPr>
            </w:pPr>
            <w:r w:rsidRPr="009B70F2">
              <w:rPr>
                <w:b/>
                <w:bCs/>
                <w:sz w:val="22"/>
                <w:szCs w:val="22"/>
                <w:lang w:val="en-US"/>
              </w:rPr>
              <w:t>1.5. Borduri</w:t>
            </w:r>
          </w:p>
          <w:p w14:paraId="6A844A1B" w14:textId="77777777" w:rsidR="00D94DA9" w:rsidRPr="00B12F65" w:rsidRDefault="00D94DA9" w:rsidP="005F4E74">
            <w:pPr>
              <w:rPr>
                <w:sz w:val="2"/>
                <w:szCs w:val="2"/>
                <w:lang w:val="en-US"/>
              </w:rPr>
            </w:pPr>
          </w:p>
        </w:tc>
      </w:tr>
      <w:tr w:rsidR="00D94DA9" w:rsidRPr="009B70F2" w14:paraId="19F59BC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96187F3" w14:textId="77777777" w:rsidR="00D94DA9" w:rsidRPr="005E2CA0" w:rsidRDefault="00D94DA9" w:rsidP="005F4E74">
            <w:pPr>
              <w:jc w:val="center"/>
              <w:rPr>
                <w:b/>
                <w:bCs/>
                <w:sz w:val="22"/>
                <w:szCs w:val="22"/>
                <w:lang w:val="en-US"/>
              </w:rPr>
            </w:pPr>
            <w:r w:rsidRPr="005E2CA0">
              <w:rPr>
                <w:b/>
                <w:bCs/>
                <w:sz w:val="22"/>
                <w:szCs w:val="22"/>
                <w:lang w:val="en-US"/>
              </w:rPr>
              <w:t>20</w:t>
            </w:r>
          </w:p>
        </w:tc>
        <w:tc>
          <w:tcPr>
            <w:tcW w:w="1402" w:type="dxa"/>
            <w:gridSpan w:val="2"/>
            <w:tcBorders>
              <w:top w:val="single" w:sz="4" w:space="0" w:color="auto"/>
              <w:bottom w:val="single" w:sz="4" w:space="0" w:color="auto"/>
            </w:tcBorders>
            <w:vAlign w:val="center"/>
          </w:tcPr>
          <w:p w14:paraId="2DA97362"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58BC450D"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49B1E46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8934337"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548676F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58F91DD" w14:textId="77777777" w:rsidR="00D94DA9" w:rsidRPr="005E2CA0" w:rsidRDefault="00D94DA9" w:rsidP="005F4E74">
            <w:pPr>
              <w:jc w:val="center"/>
              <w:rPr>
                <w:b/>
                <w:bCs/>
                <w:sz w:val="22"/>
                <w:szCs w:val="22"/>
                <w:lang w:val="en-US"/>
              </w:rPr>
            </w:pPr>
            <w:r w:rsidRPr="005E2CA0">
              <w:rPr>
                <w:b/>
                <w:bCs/>
                <w:sz w:val="22"/>
                <w:szCs w:val="22"/>
                <w:lang w:val="en-US"/>
              </w:rPr>
              <w:t>195,000</w:t>
            </w:r>
          </w:p>
          <w:p w14:paraId="2FDBAFD7" w14:textId="77777777" w:rsidR="00D94DA9" w:rsidRPr="009B70F2" w:rsidRDefault="00D94DA9" w:rsidP="005F4E74">
            <w:pPr>
              <w:jc w:val="center"/>
              <w:rPr>
                <w:sz w:val="2"/>
                <w:szCs w:val="2"/>
                <w:lang w:val="en-US"/>
              </w:rPr>
            </w:pPr>
          </w:p>
        </w:tc>
      </w:tr>
      <w:tr w:rsidR="00D94DA9" w:rsidRPr="00B40365" w14:paraId="21B2A5C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66F95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794238"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9EE4BA9"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5D9931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6EDE8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2FFD40FB" w14:textId="77777777" w:rsidR="00D94DA9" w:rsidRPr="00C97908" w:rsidRDefault="00D94DA9" w:rsidP="005F4E74">
            <w:pPr>
              <w:jc w:val="center"/>
              <w:rPr>
                <w:sz w:val="16"/>
                <w:szCs w:val="16"/>
                <w:lang w:val="en-US"/>
              </w:rPr>
            </w:pPr>
            <w:r w:rsidRPr="00C97908">
              <w:rPr>
                <w:sz w:val="16"/>
                <w:szCs w:val="16"/>
                <w:lang w:val="en-US"/>
              </w:rPr>
              <w:t>23,4000</w:t>
            </w:r>
          </w:p>
        </w:tc>
      </w:tr>
      <w:tr w:rsidR="00D94DA9" w:rsidRPr="00B40365" w14:paraId="4CFEAE9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8F109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47C8BBB"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9097015"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0A1DA5B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E6BB11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7475244E" w14:textId="77777777" w:rsidR="00D94DA9" w:rsidRPr="00C97908" w:rsidRDefault="00D94DA9" w:rsidP="005F4E74">
            <w:pPr>
              <w:jc w:val="center"/>
              <w:rPr>
                <w:sz w:val="16"/>
                <w:szCs w:val="16"/>
                <w:lang w:val="en-US"/>
              </w:rPr>
            </w:pPr>
            <w:r w:rsidRPr="00C97908">
              <w:rPr>
                <w:sz w:val="16"/>
                <w:szCs w:val="16"/>
                <w:lang w:val="en-US"/>
              </w:rPr>
              <w:t>35,1000</w:t>
            </w:r>
          </w:p>
        </w:tc>
      </w:tr>
      <w:tr w:rsidR="00D94DA9" w:rsidRPr="00B40365" w14:paraId="274832A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7C79D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F5B4D00"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6CA5EAAA"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34286AB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D933B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646C3C0A" w14:textId="77777777" w:rsidR="00D94DA9" w:rsidRPr="00C97908" w:rsidRDefault="00D94DA9" w:rsidP="005F4E74">
            <w:pPr>
              <w:jc w:val="center"/>
              <w:rPr>
                <w:sz w:val="16"/>
                <w:szCs w:val="16"/>
                <w:lang w:val="en-US"/>
              </w:rPr>
            </w:pPr>
            <w:r w:rsidRPr="00C97908">
              <w:rPr>
                <w:sz w:val="16"/>
                <w:szCs w:val="16"/>
                <w:lang w:val="en-US"/>
              </w:rPr>
              <w:t>9,3600</w:t>
            </w:r>
          </w:p>
        </w:tc>
      </w:tr>
      <w:tr w:rsidR="00D94DA9" w:rsidRPr="00B40365" w14:paraId="0EB279C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CC4DD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D41AA3"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4B0EA2A6"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0B82A66E"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2E37818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22721C40" w14:textId="77777777" w:rsidR="00D94DA9" w:rsidRPr="00C97908" w:rsidRDefault="00D94DA9" w:rsidP="005F4E74">
            <w:pPr>
              <w:jc w:val="center"/>
              <w:rPr>
                <w:sz w:val="16"/>
                <w:szCs w:val="16"/>
                <w:lang w:val="en-US"/>
              </w:rPr>
            </w:pPr>
            <w:r w:rsidRPr="00C97908">
              <w:rPr>
                <w:sz w:val="16"/>
                <w:szCs w:val="16"/>
                <w:lang w:val="en-US"/>
              </w:rPr>
              <w:t>198,9000</w:t>
            </w:r>
          </w:p>
        </w:tc>
      </w:tr>
      <w:tr w:rsidR="00D94DA9" w:rsidRPr="00B40365" w14:paraId="7A342F6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FF769F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1A80C6F"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26F1B5B3"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21D4506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91E0DA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40FE634C" w14:textId="77777777" w:rsidR="00D94DA9" w:rsidRPr="00C97908" w:rsidRDefault="00D94DA9" w:rsidP="005F4E74">
            <w:pPr>
              <w:jc w:val="center"/>
              <w:rPr>
                <w:sz w:val="16"/>
                <w:szCs w:val="16"/>
                <w:lang w:val="en-US"/>
              </w:rPr>
            </w:pPr>
            <w:r w:rsidRPr="00C97908">
              <w:rPr>
                <w:sz w:val="16"/>
                <w:szCs w:val="16"/>
                <w:lang w:val="en-US"/>
              </w:rPr>
              <w:t>0,5850</w:t>
            </w:r>
          </w:p>
        </w:tc>
      </w:tr>
      <w:tr w:rsidR="00D94DA9" w:rsidRPr="00B40365" w14:paraId="4433F8E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F0C5A1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7E9EB91"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43FEFC22"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281B71C1"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3FE7C4F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397B247F" w14:textId="77777777" w:rsidR="00D94DA9" w:rsidRPr="00C97908" w:rsidRDefault="00D94DA9" w:rsidP="005F4E74">
            <w:pPr>
              <w:jc w:val="center"/>
              <w:rPr>
                <w:sz w:val="16"/>
                <w:szCs w:val="16"/>
                <w:lang w:val="en-US"/>
              </w:rPr>
            </w:pPr>
            <w:r w:rsidRPr="00C97908">
              <w:rPr>
                <w:sz w:val="16"/>
                <w:szCs w:val="16"/>
                <w:lang w:val="en-US"/>
              </w:rPr>
              <w:t>195,9750</w:t>
            </w:r>
          </w:p>
        </w:tc>
      </w:tr>
      <w:tr w:rsidR="00D94DA9" w:rsidRPr="00B40365" w14:paraId="74CB291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8E0647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37A61E5"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390A9164"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6578854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B9D56A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E12DD93" w14:textId="77777777" w:rsidR="00D94DA9" w:rsidRPr="00C97908" w:rsidRDefault="00D94DA9" w:rsidP="005F4E74">
            <w:pPr>
              <w:jc w:val="center"/>
              <w:rPr>
                <w:sz w:val="16"/>
                <w:szCs w:val="16"/>
                <w:lang w:val="en-US"/>
              </w:rPr>
            </w:pPr>
            <w:r w:rsidRPr="00C97908">
              <w:rPr>
                <w:sz w:val="16"/>
                <w:szCs w:val="16"/>
                <w:lang w:val="en-US"/>
              </w:rPr>
              <w:t>0,5850</w:t>
            </w:r>
          </w:p>
        </w:tc>
      </w:tr>
      <w:tr w:rsidR="00D94DA9" w:rsidRPr="003E2692" w14:paraId="101EE78E"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0F54023"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BAA4945"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EC9ABA4"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9CA88AB"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9E9FD02"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509C1D5A" w14:textId="77777777" w:rsidR="00D94DA9" w:rsidRPr="003E2692" w:rsidRDefault="00D94DA9" w:rsidP="005F4E74">
            <w:pPr>
              <w:rPr>
                <w:sz w:val="2"/>
                <w:szCs w:val="2"/>
                <w:lang w:val="en-US"/>
              </w:rPr>
            </w:pPr>
          </w:p>
        </w:tc>
      </w:tr>
      <w:tr w:rsidR="00D94DA9" w:rsidRPr="00B449C4" w14:paraId="4881116A"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CA5EE9B"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4BF76BE"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503B26F9"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852F108"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0F579D3"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44F7D28" w14:textId="77777777" w:rsidR="00D94DA9" w:rsidRPr="00B449C4" w:rsidRDefault="00D94DA9" w:rsidP="005F4E74">
            <w:pPr>
              <w:rPr>
                <w:sz w:val="22"/>
                <w:szCs w:val="22"/>
                <w:lang w:val="en-US"/>
              </w:rPr>
            </w:pPr>
          </w:p>
        </w:tc>
      </w:tr>
      <w:tr w:rsidR="00D94DA9" w:rsidRPr="00B40365" w14:paraId="76F1F9D4"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A85FDF4"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16C497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24A38AF"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046D7A1A" w14:textId="77777777" w:rsidR="00D94DA9" w:rsidRPr="00B40365" w:rsidRDefault="00D94DA9" w:rsidP="005F4E74">
            <w:pPr>
              <w:rPr>
                <w:sz w:val="22"/>
                <w:szCs w:val="22"/>
                <w:lang w:val="en-US"/>
              </w:rPr>
            </w:pPr>
          </w:p>
        </w:tc>
      </w:tr>
      <w:tr w:rsidR="00D94DA9" w:rsidRPr="009B70F2" w14:paraId="69486A6E" w14:textId="77777777" w:rsidTr="005F4E74">
        <w:tblPrEx>
          <w:tblCellMar>
            <w:left w:w="107" w:type="dxa"/>
            <w:right w:w="107" w:type="dxa"/>
          </w:tblCellMar>
        </w:tblPrEx>
        <w:tc>
          <w:tcPr>
            <w:tcW w:w="10495" w:type="dxa"/>
            <w:gridSpan w:val="12"/>
          </w:tcPr>
          <w:p w14:paraId="3C0A37AC" w14:textId="77777777" w:rsidR="00D94DA9" w:rsidRPr="009B70F2" w:rsidRDefault="00D94DA9" w:rsidP="005F4E74">
            <w:pPr>
              <w:rPr>
                <w:b/>
                <w:bCs/>
                <w:sz w:val="22"/>
                <w:szCs w:val="22"/>
                <w:lang w:val="en-US"/>
              </w:rPr>
            </w:pPr>
            <w:r w:rsidRPr="009B70F2">
              <w:rPr>
                <w:b/>
                <w:bCs/>
                <w:sz w:val="22"/>
                <w:szCs w:val="22"/>
                <w:lang w:val="en-US"/>
              </w:rPr>
              <w:t>1.6. Diverse</w:t>
            </w:r>
          </w:p>
          <w:p w14:paraId="6F068C7C" w14:textId="77777777" w:rsidR="00D94DA9" w:rsidRPr="00B12F65" w:rsidRDefault="00D94DA9" w:rsidP="005F4E74">
            <w:pPr>
              <w:rPr>
                <w:sz w:val="2"/>
                <w:szCs w:val="2"/>
                <w:lang w:val="en-US"/>
              </w:rPr>
            </w:pPr>
          </w:p>
        </w:tc>
      </w:tr>
      <w:tr w:rsidR="00D94DA9" w:rsidRPr="009B70F2" w14:paraId="6859F1A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A27E1B1" w14:textId="77777777" w:rsidR="00D94DA9" w:rsidRPr="005E2CA0" w:rsidRDefault="00D94DA9" w:rsidP="005F4E74">
            <w:pPr>
              <w:jc w:val="center"/>
              <w:rPr>
                <w:b/>
                <w:bCs/>
                <w:sz w:val="22"/>
                <w:szCs w:val="22"/>
                <w:lang w:val="en-US"/>
              </w:rPr>
            </w:pPr>
            <w:r w:rsidRPr="005E2CA0">
              <w:rPr>
                <w:b/>
                <w:bCs/>
                <w:sz w:val="22"/>
                <w:szCs w:val="22"/>
                <w:lang w:val="en-US"/>
              </w:rPr>
              <w:t>21</w:t>
            </w:r>
          </w:p>
        </w:tc>
        <w:tc>
          <w:tcPr>
            <w:tcW w:w="1402" w:type="dxa"/>
            <w:gridSpan w:val="2"/>
            <w:tcBorders>
              <w:top w:val="single" w:sz="4" w:space="0" w:color="auto"/>
              <w:bottom w:val="single" w:sz="4" w:space="0" w:color="auto"/>
            </w:tcBorders>
            <w:vAlign w:val="center"/>
          </w:tcPr>
          <w:p w14:paraId="070A1414"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28B0EF66" w14:textId="77777777" w:rsidR="00D94DA9" w:rsidRPr="005E2CA0" w:rsidRDefault="00D94DA9" w:rsidP="005F4E74">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26DCF55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5BE04C6" w14:textId="77777777" w:rsidR="00D94DA9" w:rsidRPr="005E2CA0" w:rsidRDefault="00D94DA9" w:rsidP="005F4E74">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65C9C97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941BFA8" w14:textId="77777777" w:rsidR="00D94DA9" w:rsidRPr="005E2CA0" w:rsidRDefault="00D94DA9" w:rsidP="005F4E74">
            <w:pPr>
              <w:jc w:val="center"/>
              <w:rPr>
                <w:b/>
                <w:bCs/>
                <w:sz w:val="22"/>
                <w:szCs w:val="22"/>
                <w:lang w:val="en-US"/>
              </w:rPr>
            </w:pPr>
            <w:r w:rsidRPr="005E2CA0">
              <w:rPr>
                <w:b/>
                <w:bCs/>
                <w:sz w:val="22"/>
                <w:szCs w:val="22"/>
                <w:lang w:val="en-US"/>
              </w:rPr>
              <w:t>3,000</w:t>
            </w:r>
          </w:p>
          <w:p w14:paraId="3A624E13" w14:textId="77777777" w:rsidR="00D94DA9" w:rsidRPr="009B70F2" w:rsidRDefault="00D94DA9" w:rsidP="005F4E74">
            <w:pPr>
              <w:jc w:val="center"/>
              <w:rPr>
                <w:sz w:val="2"/>
                <w:szCs w:val="2"/>
                <w:lang w:val="en-US"/>
              </w:rPr>
            </w:pPr>
          </w:p>
        </w:tc>
      </w:tr>
      <w:tr w:rsidR="00D94DA9" w:rsidRPr="00B40365" w14:paraId="30297AA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98DA8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C0449BB"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5B8D58DC"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5896C62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B3D15B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6177133A" w14:textId="77777777" w:rsidR="00D94DA9" w:rsidRPr="00C97908" w:rsidRDefault="00D94DA9" w:rsidP="005F4E74">
            <w:pPr>
              <w:jc w:val="center"/>
              <w:rPr>
                <w:sz w:val="16"/>
                <w:szCs w:val="16"/>
                <w:lang w:val="en-US"/>
              </w:rPr>
            </w:pPr>
            <w:r w:rsidRPr="00C97908">
              <w:rPr>
                <w:sz w:val="16"/>
                <w:szCs w:val="16"/>
                <w:lang w:val="en-US"/>
              </w:rPr>
              <w:t>2,4000</w:t>
            </w:r>
          </w:p>
        </w:tc>
      </w:tr>
      <w:tr w:rsidR="00D94DA9" w:rsidRPr="00B40365" w14:paraId="2B27748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2541A2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7D6706"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78E624DF"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30217B1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F7C19C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26F54A13" w14:textId="77777777" w:rsidR="00D94DA9" w:rsidRPr="00C97908" w:rsidRDefault="00D94DA9" w:rsidP="005F4E74">
            <w:pPr>
              <w:jc w:val="center"/>
              <w:rPr>
                <w:sz w:val="16"/>
                <w:szCs w:val="16"/>
                <w:lang w:val="en-US"/>
              </w:rPr>
            </w:pPr>
            <w:r w:rsidRPr="00C97908">
              <w:rPr>
                <w:sz w:val="16"/>
                <w:szCs w:val="16"/>
                <w:lang w:val="en-US"/>
              </w:rPr>
              <w:t>1,3500</w:t>
            </w:r>
          </w:p>
        </w:tc>
      </w:tr>
      <w:tr w:rsidR="00D94DA9" w:rsidRPr="00B40365" w14:paraId="53C18E0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AE064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634BF11"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1092DC20"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6D136F25"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1D9BCF2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7D662C61" w14:textId="77777777" w:rsidR="00D94DA9" w:rsidRPr="00C97908" w:rsidRDefault="00D94DA9" w:rsidP="005F4E74">
            <w:pPr>
              <w:jc w:val="center"/>
              <w:rPr>
                <w:sz w:val="16"/>
                <w:szCs w:val="16"/>
                <w:lang w:val="en-US"/>
              </w:rPr>
            </w:pPr>
            <w:r w:rsidRPr="00C97908">
              <w:rPr>
                <w:sz w:val="16"/>
                <w:szCs w:val="16"/>
                <w:lang w:val="en-US"/>
              </w:rPr>
              <w:t>134,6400</w:t>
            </w:r>
          </w:p>
        </w:tc>
      </w:tr>
      <w:tr w:rsidR="00D94DA9" w:rsidRPr="00B40365" w14:paraId="70B22D4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73A30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64110C4"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492CF9E8"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5D7C16C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C83379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50F8B7DB" w14:textId="77777777" w:rsidR="00D94DA9" w:rsidRPr="00C97908" w:rsidRDefault="00D94DA9" w:rsidP="005F4E74">
            <w:pPr>
              <w:jc w:val="center"/>
              <w:rPr>
                <w:sz w:val="16"/>
                <w:szCs w:val="16"/>
                <w:lang w:val="en-US"/>
              </w:rPr>
            </w:pPr>
            <w:r w:rsidRPr="00C97908">
              <w:rPr>
                <w:sz w:val="16"/>
                <w:szCs w:val="16"/>
                <w:lang w:val="en-US"/>
              </w:rPr>
              <w:t>0,0918</w:t>
            </w:r>
          </w:p>
        </w:tc>
      </w:tr>
      <w:tr w:rsidR="00D94DA9" w:rsidRPr="003E2692" w14:paraId="2C764FE2"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E805CD3"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1D760F0E"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52C3E10"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D55CB93"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7F6F7F1F"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36CB55B" w14:textId="77777777" w:rsidR="00D94DA9" w:rsidRPr="003E2692" w:rsidRDefault="00D94DA9" w:rsidP="005F4E74">
            <w:pPr>
              <w:rPr>
                <w:sz w:val="2"/>
                <w:szCs w:val="2"/>
                <w:lang w:val="en-US"/>
              </w:rPr>
            </w:pPr>
          </w:p>
        </w:tc>
      </w:tr>
      <w:tr w:rsidR="00D94DA9" w:rsidRPr="00B449C4" w14:paraId="1F86F8D8"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1E35343"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8FE1A18"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73BBBA5"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99A9A3B"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B1BBBDA"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32025BC2" w14:textId="77777777" w:rsidR="00D94DA9" w:rsidRPr="00B449C4" w:rsidRDefault="00D94DA9" w:rsidP="005F4E74">
            <w:pPr>
              <w:rPr>
                <w:sz w:val="22"/>
                <w:szCs w:val="22"/>
                <w:lang w:val="en-US"/>
              </w:rPr>
            </w:pPr>
          </w:p>
        </w:tc>
      </w:tr>
      <w:tr w:rsidR="00D94DA9" w:rsidRPr="00B40365" w14:paraId="3AC17B3B"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805485E"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1DB60615"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B14157D"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Diverse</w:t>
            </w:r>
          </w:p>
        </w:tc>
        <w:tc>
          <w:tcPr>
            <w:tcW w:w="3621" w:type="dxa"/>
            <w:gridSpan w:val="5"/>
            <w:tcBorders>
              <w:bottom w:val="single" w:sz="4" w:space="0" w:color="auto"/>
              <w:right w:val="single" w:sz="4" w:space="0" w:color="auto"/>
            </w:tcBorders>
          </w:tcPr>
          <w:p w14:paraId="7C894FA6" w14:textId="77777777" w:rsidR="00D94DA9" w:rsidRPr="00B40365" w:rsidRDefault="00D94DA9" w:rsidP="005F4E74">
            <w:pPr>
              <w:rPr>
                <w:sz w:val="22"/>
                <w:szCs w:val="22"/>
                <w:lang w:val="en-US"/>
              </w:rPr>
            </w:pPr>
          </w:p>
        </w:tc>
      </w:tr>
      <w:tr w:rsidR="00D94DA9" w:rsidRPr="003E2692" w14:paraId="76972A02"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BA15DE0"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89B333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509955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BB2C67A"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475260B"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D4120E0" w14:textId="77777777" w:rsidR="00D94DA9" w:rsidRPr="003E2692" w:rsidRDefault="00D94DA9" w:rsidP="005F4E74">
            <w:pPr>
              <w:rPr>
                <w:sz w:val="2"/>
                <w:szCs w:val="2"/>
                <w:lang w:val="en-US"/>
              </w:rPr>
            </w:pPr>
          </w:p>
        </w:tc>
      </w:tr>
      <w:tr w:rsidR="00D94DA9" w:rsidRPr="00B449C4" w14:paraId="62A2D4C0"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03379A7"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71CEB6EF"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24CE2AA"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AA066B3"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690E426"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F8D8137" w14:textId="77777777" w:rsidR="00D94DA9" w:rsidRPr="00B449C4" w:rsidRDefault="00D94DA9" w:rsidP="005F4E74">
            <w:pPr>
              <w:rPr>
                <w:sz w:val="22"/>
                <w:szCs w:val="22"/>
                <w:lang w:val="en-US"/>
              </w:rPr>
            </w:pPr>
          </w:p>
        </w:tc>
      </w:tr>
      <w:tr w:rsidR="00D94DA9" w:rsidRPr="00B40365" w14:paraId="07C6F777"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BC8A551"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B7AC68D"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01FFCEB"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1</w:t>
            </w:r>
          </w:p>
        </w:tc>
        <w:tc>
          <w:tcPr>
            <w:tcW w:w="3621" w:type="dxa"/>
            <w:gridSpan w:val="5"/>
            <w:tcBorders>
              <w:bottom w:val="single" w:sz="4" w:space="0" w:color="auto"/>
              <w:right w:val="single" w:sz="4" w:space="0" w:color="auto"/>
            </w:tcBorders>
          </w:tcPr>
          <w:p w14:paraId="56369A36" w14:textId="77777777" w:rsidR="00D94DA9" w:rsidRPr="00B40365" w:rsidRDefault="00D94DA9" w:rsidP="005F4E74">
            <w:pPr>
              <w:rPr>
                <w:sz w:val="22"/>
                <w:szCs w:val="22"/>
                <w:lang w:val="en-US"/>
              </w:rPr>
            </w:pPr>
          </w:p>
        </w:tc>
      </w:tr>
      <w:tr w:rsidR="00D94DA9" w:rsidRPr="009B70F2" w14:paraId="44C9BB06" w14:textId="77777777" w:rsidTr="005F4E74">
        <w:tblPrEx>
          <w:tblCellMar>
            <w:left w:w="107" w:type="dxa"/>
            <w:right w:w="107" w:type="dxa"/>
          </w:tblCellMar>
        </w:tblPrEx>
        <w:tc>
          <w:tcPr>
            <w:tcW w:w="10495" w:type="dxa"/>
            <w:gridSpan w:val="12"/>
          </w:tcPr>
          <w:p w14:paraId="77104EA5" w14:textId="77777777" w:rsidR="00D94DA9" w:rsidRPr="009B70F2" w:rsidRDefault="00D94DA9" w:rsidP="005F4E74">
            <w:pPr>
              <w:rPr>
                <w:b/>
                <w:bCs/>
                <w:sz w:val="22"/>
                <w:szCs w:val="22"/>
                <w:lang w:val="en-US"/>
              </w:rPr>
            </w:pPr>
            <w:r w:rsidRPr="009B70F2">
              <w:rPr>
                <w:b/>
                <w:bCs/>
                <w:sz w:val="22"/>
                <w:szCs w:val="22"/>
                <w:lang w:val="en-US"/>
              </w:rPr>
              <w:t>2. Tronson 2</w:t>
            </w:r>
          </w:p>
          <w:p w14:paraId="47A5F58B" w14:textId="77777777" w:rsidR="00D94DA9" w:rsidRPr="00B12F65" w:rsidRDefault="00D94DA9" w:rsidP="005F4E74">
            <w:pPr>
              <w:rPr>
                <w:sz w:val="2"/>
                <w:szCs w:val="2"/>
                <w:lang w:val="en-US"/>
              </w:rPr>
            </w:pPr>
          </w:p>
        </w:tc>
      </w:tr>
      <w:tr w:rsidR="00D94DA9" w:rsidRPr="009B70F2" w14:paraId="4D7BB7E9" w14:textId="77777777" w:rsidTr="005F4E74">
        <w:tblPrEx>
          <w:tblCellMar>
            <w:left w:w="107" w:type="dxa"/>
            <w:right w:w="107" w:type="dxa"/>
          </w:tblCellMar>
        </w:tblPrEx>
        <w:tc>
          <w:tcPr>
            <w:tcW w:w="10495" w:type="dxa"/>
            <w:gridSpan w:val="12"/>
          </w:tcPr>
          <w:p w14:paraId="0A18B3BE" w14:textId="77777777" w:rsidR="00D94DA9" w:rsidRPr="009B70F2" w:rsidRDefault="00D94DA9" w:rsidP="005F4E74">
            <w:pPr>
              <w:rPr>
                <w:b/>
                <w:bCs/>
                <w:sz w:val="22"/>
                <w:szCs w:val="22"/>
                <w:lang w:val="en-US"/>
              </w:rPr>
            </w:pPr>
            <w:r w:rsidRPr="009B70F2">
              <w:rPr>
                <w:b/>
                <w:bCs/>
                <w:sz w:val="22"/>
                <w:szCs w:val="22"/>
                <w:lang w:val="en-US"/>
              </w:rPr>
              <w:t>2.1. Demontari</w:t>
            </w:r>
          </w:p>
          <w:p w14:paraId="70B43C57" w14:textId="77777777" w:rsidR="00D94DA9" w:rsidRPr="00B12F65" w:rsidRDefault="00D94DA9" w:rsidP="005F4E74">
            <w:pPr>
              <w:rPr>
                <w:sz w:val="2"/>
                <w:szCs w:val="2"/>
                <w:lang w:val="en-US"/>
              </w:rPr>
            </w:pPr>
          </w:p>
        </w:tc>
      </w:tr>
      <w:tr w:rsidR="00D94DA9" w:rsidRPr="009B70F2" w14:paraId="4919F11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E4B4B79" w14:textId="77777777" w:rsidR="00D94DA9" w:rsidRPr="005E2CA0" w:rsidRDefault="00D94DA9" w:rsidP="005F4E74">
            <w:pPr>
              <w:jc w:val="center"/>
              <w:rPr>
                <w:b/>
                <w:bCs/>
                <w:sz w:val="22"/>
                <w:szCs w:val="22"/>
                <w:lang w:val="en-US"/>
              </w:rPr>
            </w:pPr>
            <w:r w:rsidRPr="005E2CA0">
              <w:rPr>
                <w:b/>
                <w:bCs/>
                <w:sz w:val="22"/>
                <w:szCs w:val="22"/>
                <w:lang w:val="en-US"/>
              </w:rPr>
              <w:t>22</w:t>
            </w:r>
          </w:p>
        </w:tc>
        <w:tc>
          <w:tcPr>
            <w:tcW w:w="1402" w:type="dxa"/>
            <w:gridSpan w:val="2"/>
            <w:tcBorders>
              <w:top w:val="single" w:sz="4" w:space="0" w:color="auto"/>
              <w:bottom w:val="single" w:sz="4" w:space="0" w:color="auto"/>
            </w:tcBorders>
            <w:vAlign w:val="center"/>
          </w:tcPr>
          <w:p w14:paraId="499B3507"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624E1FBD"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6A24797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454A1F9"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DD69BD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D251411" w14:textId="77777777" w:rsidR="00D94DA9" w:rsidRPr="005E2CA0" w:rsidRDefault="00D94DA9" w:rsidP="005F4E74">
            <w:pPr>
              <w:jc w:val="center"/>
              <w:rPr>
                <w:b/>
                <w:bCs/>
                <w:sz w:val="22"/>
                <w:szCs w:val="22"/>
                <w:lang w:val="en-US"/>
              </w:rPr>
            </w:pPr>
            <w:r w:rsidRPr="005E2CA0">
              <w:rPr>
                <w:b/>
                <w:bCs/>
                <w:sz w:val="22"/>
                <w:szCs w:val="22"/>
                <w:lang w:val="en-US"/>
              </w:rPr>
              <w:t>17,830</w:t>
            </w:r>
          </w:p>
          <w:p w14:paraId="127FBA47" w14:textId="77777777" w:rsidR="00D94DA9" w:rsidRPr="009B70F2" w:rsidRDefault="00D94DA9" w:rsidP="005F4E74">
            <w:pPr>
              <w:jc w:val="center"/>
              <w:rPr>
                <w:sz w:val="2"/>
                <w:szCs w:val="2"/>
                <w:lang w:val="en-US"/>
              </w:rPr>
            </w:pPr>
          </w:p>
        </w:tc>
      </w:tr>
      <w:tr w:rsidR="00D94DA9" w:rsidRPr="00B40365" w14:paraId="00AB179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341C04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C7AA9AF"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58CC4709"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2FCE186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08AE07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3AD10B4B" w14:textId="77777777" w:rsidR="00D94DA9" w:rsidRPr="00C97908" w:rsidRDefault="00D94DA9" w:rsidP="005F4E74">
            <w:pPr>
              <w:jc w:val="center"/>
              <w:rPr>
                <w:sz w:val="16"/>
                <w:szCs w:val="16"/>
                <w:lang w:val="en-US"/>
              </w:rPr>
            </w:pPr>
            <w:r w:rsidRPr="00C97908">
              <w:rPr>
                <w:sz w:val="16"/>
                <w:szCs w:val="16"/>
                <w:lang w:val="en-US"/>
              </w:rPr>
              <w:t>28,5280</w:t>
            </w:r>
          </w:p>
        </w:tc>
      </w:tr>
      <w:tr w:rsidR="00D94DA9" w:rsidRPr="00B40365" w14:paraId="19DBCD5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EB4991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6167F7"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00DE298E"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65ECD04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8FE12C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56230DF8" w14:textId="77777777" w:rsidR="00D94DA9" w:rsidRPr="00C97908" w:rsidRDefault="00D94DA9" w:rsidP="005F4E74">
            <w:pPr>
              <w:jc w:val="center"/>
              <w:rPr>
                <w:sz w:val="16"/>
                <w:szCs w:val="16"/>
                <w:lang w:val="en-US"/>
              </w:rPr>
            </w:pPr>
            <w:r w:rsidRPr="00C97908">
              <w:rPr>
                <w:sz w:val="16"/>
                <w:szCs w:val="16"/>
                <w:lang w:val="en-US"/>
              </w:rPr>
              <w:t>0,3406</w:t>
            </w:r>
          </w:p>
        </w:tc>
      </w:tr>
      <w:tr w:rsidR="00D94DA9" w:rsidRPr="00B40365" w14:paraId="3D2D5C2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61722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565ED95"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425840AD"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4EB5F4A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5769EC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22B60D6A" w14:textId="77777777" w:rsidR="00D94DA9" w:rsidRPr="00C97908" w:rsidRDefault="00D94DA9" w:rsidP="005F4E74">
            <w:pPr>
              <w:jc w:val="center"/>
              <w:rPr>
                <w:sz w:val="16"/>
                <w:szCs w:val="16"/>
                <w:lang w:val="en-US"/>
              </w:rPr>
            </w:pPr>
            <w:r w:rsidRPr="00C97908">
              <w:rPr>
                <w:sz w:val="16"/>
                <w:szCs w:val="16"/>
                <w:lang w:val="en-US"/>
              </w:rPr>
              <w:t>13,8182</w:t>
            </w:r>
          </w:p>
        </w:tc>
      </w:tr>
      <w:tr w:rsidR="00D94DA9" w:rsidRPr="00B40365" w14:paraId="4ECE4E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035D47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24697D"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1BEFCA36"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592D3F6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7E523D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C9C9A09" w14:textId="77777777" w:rsidR="00D94DA9" w:rsidRPr="00C97908" w:rsidRDefault="00D94DA9" w:rsidP="005F4E74">
            <w:pPr>
              <w:jc w:val="center"/>
              <w:rPr>
                <w:sz w:val="16"/>
                <w:szCs w:val="16"/>
                <w:lang w:val="en-US"/>
              </w:rPr>
            </w:pPr>
            <w:r w:rsidRPr="00C97908">
              <w:rPr>
                <w:sz w:val="16"/>
                <w:szCs w:val="16"/>
                <w:lang w:val="en-US"/>
              </w:rPr>
              <w:t>13,8182</w:t>
            </w:r>
          </w:p>
        </w:tc>
      </w:tr>
      <w:tr w:rsidR="00D94DA9" w:rsidRPr="009B70F2" w14:paraId="0A5C9A0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BA80D53" w14:textId="77777777" w:rsidR="00D94DA9" w:rsidRPr="005E2CA0" w:rsidRDefault="00D94DA9" w:rsidP="005F4E74">
            <w:pPr>
              <w:jc w:val="center"/>
              <w:rPr>
                <w:b/>
                <w:bCs/>
                <w:sz w:val="22"/>
                <w:szCs w:val="22"/>
                <w:lang w:val="en-US"/>
              </w:rPr>
            </w:pPr>
            <w:r w:rsidRPr="005E2CA0">
              <w:rPr>
                <w:b/>
                <w:bCs/>
                <w:sz w:val="22"/>
                <w:szCs w:val="22"/>
                <w:lang w:val="en-US"/>
              </w:rPr>
              <w:t>23</w:t>
            </w:r>
          </w:p>
        </w:tc>
        <w:tc>
          <w:tcPr>
            <w:tcW w:w="1402" w:type="dxa"/>
            <w:gridSpan w:val="2"/>
            <w:tcBorders>
              <w:top w:val="single" w:sz="4" w:space="0" w:color="auto"/>
              <w:bottom w:val="single" w:sz="4" w:space="0" w:color="auto"/>
            </w:tcBorders>
            <w:vAlign w:val="center"/>
          </w:tcPr>
          <w:p w14:paraId="59141965"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731F1546"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0A80199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F636730"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537A7D6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D296755" w14:textId="77777777" w:rsidR="00D94DA9" w:rsidRPr="005E2CA0" w:rsidRDefault="00D94DA9" w:rsidP="005F4E74">
            <w:pPr>
              <w:jc w:val="center"/>
              <w:rPr>
                <w:b/>
                <w:bCs/>
                <w:sz w:val="22"/>
                <w:szCs w:val="22"/>
                <w:lang w:val="en-US"/>
              </w:rPr>
            </w:pPr>
            <w:r w:rsidRPr="005E2CA0">
              <w:rPr>
                <w:b/>
                <w:bCs/>
                <w:sz w:val="22"/>
                <w:szCs w:val="22"/>
                <w:lang w:val="en-US"/>
              </w:rPr>
              <w:t>0,356</w:t>
            </w:r>
          </w:p>
          <w:p w14:paraId="586DE0F9" w14:textId="77777777" w:rsidR="00D94DA9" w:rsidRPr="009B70F2" w:rsidRDefault="00D94DA9" w:rsidP="005F4E74">
            <w:pPr>
              <w:jc w:val="center"/>
              <w:rPr>
                <w:sz w:val="2"/>
                <w:szCs w:val="2"/>
                <w:lang w:val="en-US"/>
              </w:rPr>
            </w:pPr>
          </w:p>
        </w:tc>
      </w:tr>
      <w:tr w:rsidR="00D94DA9" w:rsidRPr="00B40365" w14:paraId="2DA973E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8DFC2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0E1B95"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174519AB"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50F6766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A286F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1C48BDE3" w14:textId="77777777" w:rsidR="00D94DA9" w:rsidRPr="00C97908" w:rsidRDefault="00D94DA9" w:rsidP="005F4E74">
            <w:pPr>
              <w:jc w:val="center"/>
              <w:rPr>
                <w:sz w:val="16"/>
                <w:szCs w:val="16"/>
                <w:lang w:val="en-US"/>
              </w:rPr>
            </w:pPr>
            <w:r w:rsidRPr="00C97908">
              <w:rPr>
                <w:sz w:val="16"/>
                <w:szCs w:val="16"/>
                <w:lang w:val="en-US"/>
              </w:rPr>
              <w:t>2,1431</w:t>
            </w:r>
          </w:p>
        </w:tc>
      </w:tr>
      <w:tr w:rsidR="00D94DA9" w:rsidRPr="009B70F2" w14:paraId="783A04E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8D00E81" w14:textId="77777777" w:rsidR="00D94DA9" w:rsidRPr="005E2CA0" w:rsidRDefault="00D94DA9" w:rsidP="005F4E74">
            <w:pPr>
              <w:jc w:val="center"/>
              <w:rPr>
                <w:b/>
                <w:bCs/>
                <w:sz w:val="22"/>
                <w:szCs w:val="22"/>
                <w:lang w:val="en-US"/>
              </w:rPr>
            </w:pPr>
            <w:r w:rsidRPr="005E2CA0">
              <w:rPr>
                <w:b/>
                <w:bCs/>
                <w:sz w:val="22"/>
                <w:szCs w:val="22"/>
                <w:lang w:val="en-US"/>
              </w:rPr>
              <w:t>24</w:t>
            </w:r>
          </w:p>
        </w:tc>
        <w:tc>
          <w:tcPr>
            <w:tcW w:w="1402" w:type="dxa"/>
            <w:gridSpan w:val="2"/>
            <w:tcBorders>
              <w:top w:val="single" w:sz="4" w:space="0" w:color="auto"/>
              <w:bottom w:val="single" w:sz="4" w:space="0" w:color="auto"/>
            </w:tcBorders>
            <w:vAlign w:val="center"/>
          </w:tcPr>
          <w:p w14:paraId="40C93D6F"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0346AB9C"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493242C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839CF74"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CD84DD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12FDE05" w14:textId="77777777" w:rsidR="00D94DA9" w:rsidRPr="005E2CA0" w:rsidRDefault="00D94DA9" w:rsidP="005F4E74">
            <w:pPr>
              <w:jc w:val="center"/>
              <w:rPr>
                <w:b/>
                <w:bCs/>
                <w:sz w:val="22"/>
                <w:szCs w:val="22"/>
                <w:lang w:val="en-US"/>
              </w:rPr>
            </w:pPr>
            <w:r w:rsidRPr="005E2CA0">
              <w:rPr>
                <w:b/>
                <w:bCs/>
                <w:sz w:val="22"/>
                <w:szCs w:val="22"/>
                <w:lang w:val="en-US"/>
              </w:rPr>
              <w:t>293,000</w:t>
            </w:r>
          </w:p>
          <w:p w14:paraId="44652B46" w14:textId="77777777" w:rsidR="00D94DA9" w:rsidRPr="009B70F2" w:rsidRDefault="00D94DA9" w:rsidP="005F4E74">
            <w:pPr>
              <w:jc w:val="center"/>
              <w:rPr>
                <w:sz w:val="2"/>
                <w:szCs w:val="2"/>
                <w:lang w:val="en-US"/>
              </w:rPr>
            </w:pPr>
          </w:p>
        </w:tc>
      </w:tr>
      <w:tr w:rsidR="00D94DA9" w:rsidRPr="00B40365" w14:paraId="3E8D66B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DA0D8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4582CE"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31B7EA5C"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7A696D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CF6E5D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36DC5A9F" w14:textId="77777777" w:rsidR="00D94DA9" w:rsidRPr="00C97908" w:rsidRDefault="00D94DA9" w:rsidP="005F4E74">
            <w:pPr>
              <w:jc w:val="center"/>
              <w:rPr>
                <w:sz w:val="16"/>
                <w:szCs w:val="16"/>
                <w:lang w:val="en-US"/>
              </w:rPr>
            </w:pPr>
            <w:r w:rsidRPr="00C97908">
              <w:rPr>
                <w:sz w:val="16"/>
                <w:szCs w:val="16"/>
                <w:lang w:val="en-US"/>
              </w:rPr>
              <w:t>76,1800</w:t>
            </w:r>
          </w:p>
        </w:tc>
      </w:tr>
      <w:tr w:rsidR="00D94DA9" w:rsidRPr="00B40365" w14:paraId="6DDAB6B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AA7C5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709A67"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3EE02CDF"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9263D7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B1162B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3503CCF6" w14:textId="77777777" w:rsidR="00D94DA9" w:rsidRPr="00C97908" w:rsidRDefault="00D94DA9" w:rsidP="005F4E74">
            <w:pPr>
              <w:jc w:val="center"/>
              <w:rPr>
                <w:sz w:val="16"/>
                <w:szCs w:val="16"/>
                <w:lang w:val="en-US"/>
              </w:rPr>
            </w:pPr>
            <w:r w:rsidRPr="00C97908">
              <w:rPr>
                <w:sz w:val="16"/>
                <w:szCs w:val="16"/>
                <w:lang w:val="en-US"/>
              </w:rPr>
              <w:t>76,1800</w:t>
            </w:r>
          </w:p>
        </w:tc>
      </w:tr>
      <w:tr w:rsidR="00D94DA9" w:rsidRPr="009B70F2" w14:paraId="5E5682E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AA11B11" w14:textId="77777777" w:rsidR="00D94DA9" w:rsidRPr="005E2CA0" w:rsidRDefault="00D94DA9" w:rsidP="005F4E74">
            <w:pPr>
              <w:jc w:val="center"/>
              <w:rPr>
                <w:b/>
                <w:bCs/>
                <w:sz w:val="22"/>
                <w:szCs w:val="22"/>
                <w:lang w:val="en-US"/>
              </w:rPr>
            </w:pPr>
            <w:r w:rsidRPr="005E2CA0">
              <w:rPr>
                <w:b/>
                <w:bCs/>
                <w:sz w:val="22"/>
                <w:szCs w:val="22"/>
                <w:lang w:val="en-US"/>
              </w:rPr>
              <w:t>25</w:t>
            </w:r>
          </w:p>
        </w:tc>
        <w:tc>
          <w:tcPr>
            <w:tcW w:w="1402" w:type="dxa"/>
            <w:gridSpan w:val="2"/>
            <w:tcBorders>
              <w:top w:val="single" w:sz="4" w:space="0" w:color="auto"/>
              <w:bottom w:val="single" w:sz="4" w:space="0" w:color="auto"/>
            </w:tcBorders>
            <w:vAlign w:val="center"/>
          </w:tcPr>
          <w:p w14:paraId="11985430"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1BE27667"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59E5136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42622EB"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06167CA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7B98A28" w14:textId="77777777" w:rsidR="00D94DA9" w:rsidRPr="005E2CA0" w:rsidRDefault="00D94DA9" w:rsidP="005F4E74">
            <w:pPr>
              <w:jc w:val="center"/>
              <w:rPr>
                <w:b/>
                <w:bCs/>
                <w:sz w:val="22"/>
                <w:szCs w:val="22"/>
                <w:lang w:val="en-US"/>
              </w:rPr>
            </w:pPr>
            <w:r w:rsidRPr="005E2CA0">
              <w:rPr>
                <w:b/>
                <w:bCs/>
                <w:sz w:val="22"/>
                <w:szCs w:val="22"/>
                <w:lang w:val="en-US"/>
              </w:rPr>
              <w:t>0,667</w:t>
            </w:r>
          </w:p>
          <w:p w14:paraId="13F5F8CD" w14:textId="77777777" w:rsidR="00D94DA9" w:rsidRPr="009B70F2" w:rsidRDefault="00D94DA9" w:rsidP="005F4E74">
            <w:pPr>
              <w:jc w:val="center"/>
              <w:rPr>
                <w:sz w:val="2"/>
                <w:szCs w:val="2"/>
                <w:lang w:val="en-US"/>
              </w:rPr>
            </w:pPr>
          </w:p>
        </w:tc>
      </w:tr>
      <w:tr w:rsidR="00D94DA9" w:rsidRPr="00B40365" w14:paraId="19FE28D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7E894C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09FC332"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3C104482"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5721061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8F2A80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0024AC99" w14:textId="77777777" w:rsidR="00D94DA9" w:rsidRPr="00C97908" w:rsidRDefault="00D94DA9" w:rsidP="005F4E74">
            <w:pPr>
              <w:jc w:val="center"/>
              <w:rPr>
                <w:sz w:val="16"/>
                <w:szCs w:val="16"/>
                <w:lang w:val="en-US"/>
              </w:rPr>
            </w:pPr>
            <w:r w:rsidRPr="00C97908">
              <w:rPr>
                <w:sz w:val="16"/>
                <w:szCs w:val="16"/>
                <w:lang w:val="en-US"/>
              </w:rPr>
              <w:t>4,0153</w:t>
            </w:r>
          </w:p>
        </w:tc>
      </w:tr>
      <w:tr w:rsidR="00D94DA9" w:rsidRPr="009B70F2" w14:paraId="16FAB96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670E5D1" w14:textId="77777777" w:rsidR="00D94DA9" w:rsidRPr="005E2CA0" w:rsidRDefault="00D94DA9" w:rsidP="005F4E74">
            <w:pPr>
              <w:jc w:val="center"/>
              <w:rPr>
                <w:b/>
                <w:bCs/>
                <w:sz w:val="22"/>
                <w:szCs w:val="22"/>
                <w:lang w:val="en-US"/>
              </w:rPr>
            </w:pPr>
            <w:r w:rsidRPr="005E2CA0">
              <w:rPr>
                <w:b/>
                <w:bCs/>
                <w:sz w:val="22"/>
                <w:szCs w:val="22"/>
                <w:lang w:val="en-US"/>
              </w:rPr>
              <w:t>26</w:t>
            </w:r>
          </w:p>
        </w:tc>
        <w:tc>
          <w:tcPr>
            <w:tcW w:w="1402" w:type="dxa"/>
            <w:gridSpan w:val="2"/>
            <w:tcBorders>
              <w:top w:val="single" w:sz="4" w:space="0" w:color="auto"/>
              <w:bottom w:val="single" w:sz="4" w:space="0" w:color="auto"/>
            </w:tcBorders>
            <w:vAlign w:val="center"/>
          </w:tcPr>
          <w:p w14:paraId="742D6FDA"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0E28E3F4"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51BDAE8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4DD554B"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6A1E1FC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0B6B133" w14:textId="77777777" w:rsidR="00D94DA9" w:rsidRPr="005E2CA0" w:rsidRDefault="00D94DA9" w:rsidP="005F4E74">
            <w:pPr>
              <w:jc w:val="center"/>
              <w:rPr>
                <w:b/>
                <w:bCs/>
                <w:sz w:val="22"/>
                <w:szCs w:val="22"/>
                <w:lang w:val="en-US"/>
              </w:rPr>
            </w:pPr>
            <w:r w:rsidRPr="005E2CA0">
              <w:rPr>
                <w:b/>
                <w:bCs/>
                <w:sz w:val="22"/>
                <w:szCs w:val="22"/>
                <w:lang w:val="en-US"/>
              </w:rPr>
              <w:t>118,000</w:t>
            </w:r>
          </w:p>
          <w:p w14:paraId="1BB8AE12" w14:textId="77777777" w:rsidR="00D94DA9" w:rsidRPr="009B70F2" w:rsidRDefault="00D94DA9" w:rsidP="005F4E74">
            <w:pPr>
              <w:jc w:val="center"/>
              <w:rPr>
                <w:sz w:val="2"/>
                <w:szCs w:val="2"/>
                <w:lang w:val="en-US"/>
              </w:rPr>
            </w:pPr>
          </w:p>
        </w:tc>
      </w:tr>
      <w:tr w:rsidR="00D94DA9" w:rsidRPr="00B40365" w14:paraId="28A4FF9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A6E46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C962528"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671C3729"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407D129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93FC80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3EE9C12F" w14:textId="77777777" w:rsidR="00D94DA9" w:rsidRPr="00C97908" w:rsidRDefault="00D94DA9" w:rsidP="005F4E74">
            <w:pPr>
              <w:jc w:val="center"/>
              <w:rPr>
                <w:sz w:val="16"/>
                <w:szCs w:val="16"/>
                <w:lang w:val="en-US"/>
              </w:rPr>
            </w:pPr>
            <w:r w:rsidRPr="00C97908">
              <w:rPr>
                <w:sz w:val="16"/>
                <w:szCs w:val="16"/>
                <w:lang w:val="en-US"/>
              </w:rPr>
              <w:t>30,4440</w:t>
            </w:r>
          </w:p>
        </w:tc>
      </w:tr>
      <w:tr w:rsidR="00D94DA9" w:rsidRPr="003E2692" w14:paraId="732A9AFB"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CEE23B0"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36DBFCFE"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0855EE3"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0795F04D"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E30788A"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48D134F" w14:textId="77777777" w:rsidR="00D94DA9" w:rsidRPr="003E2692" w:rsidRDefault="00D94DA9" w:rsidP="005F4E74">
            <w:pPr>
              <w:rPr>
                <w:sz w:val="2"/>
                <w:szCs w:val="2"/>
                <w:lang w:val="en-US"/>
              </w:rPr>
            </w:pPr>
          </w:p>
        </w:tc>
      </w:tr>
      <w:tr w:rsidR="00D94DA9" w:rsidRPr="00B449C4" w14:paraId="4D034430"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448894DB"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6C37132"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52DA6A9F"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0393F57"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F3F9D75"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6887BD3" w14:textId="77777777" w:rsidR="00D94DA9" w:rsidRPr="00B449C4" w:rsidRDefault="00D94DA9" w:rsidP="005F4E74">
            <w:pPr>
              <w:rPr>
                <w:sz w:val="22"/>
                <w:szCs w:val="22"/>
                <w:lang w:val="en-US"/>
              </w:rPr>
            </w:pPr>
          </w:p>
        </w:tc>
      </w:tr>
      <w:tr w:rsidR="00D94DA9" w:rsidRPr="00B40365" w14:paraId="20EA25D2"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15BCCEB"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9D100EE"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21D6EB9"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2E2D74E4" w14:textId="77777777" w:rsidR="00D94DA9" w:rsidRPr="00B40365" w:rsidRDefault="00D94DA9" w:rsidP="005F4E74">
            <w:pPr>
              <w:rPr>
                <w:sz w:val="22"/>
                <w:szCs w:val="22"/>
                <w:lang w:val="en-US"/>
              </w:rPr>
            </w:pPr>
          </w:p>
        </w:tc>
      </w:tr>
      <w:tr w:rsidR="00D94DA9" w:rsidRPr="009B70F2" w14:paraId="7622B73B" w14:textId="77777777" w:rsidTr="005F4E74">
        <w:tblPrEx>
          <w:tblCellMar>
            <w:left w:w="107" w:type="dxa"/>
            <w:right w:w="107" w:type="dxa"/>
          </w:tblCellMar>
        </w:tblPrEx>
        <w:tc>
          <w:tcPr>
            <w:tcW w:w="10495" w:type="dxa"/>
            <w:gridSpan w:val="12"/>
          </w:tcPr>
          <w:p w14:paraId="51B9BEB5" w14:textId="77777777" w:rsidR="00D94DA9" w:rsidRPr="009B70F2" w:rsidRDefault="00D94DA9" w:rsidP="005F4E74">
            <w:pPr>
              <w:rPr>
                <w:b/>
                <w:bCs/>
                <w:sz w:val="22"/>
                <w:szCs w:val="22"/>
                <w:lang w:val="en-US"/>
              </w:rPr>
            </w:pPr>
            <w:r w:rsidRPr="009B70F2">
              <w:rPr>
                <w:b/>
                <w:bCs/>
                <w:sz w:val="22"/>
                <w:szCs w:val="22"/>
                <w:lang w:val="en-US"/>
              </w:rPr>
              <w:t>2.2. Trotuar tip A</w:t>
            </w:r>
          </w:p>
          <w:p w14:paraId="5DD6024A" w14:textId="77777777" w:rsidR="00D94DA9" w:rsidRPr="00B12F65" w:rsidRDefault="00D94DA9" w:rsidP="005F4E74">
            <w:pPr>
              <w:rPr>
                <w:sz w:val="2"/>
                <w:szCs w:val="2"/>
                <w:lang w:val="en-US"/>
              </w:rPr>
            </w:pPr>
          </w:p>
        </w:tc>
      </w:tr>
      <w:tr w:rsidR="00D94DA9" w:rsidRPr="009B70F2" w14:paraId="21D5033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CDC5748" w14:textId="77777777" w:rsidR="00D94DA9" w:rsidRPr="005E2CA0" w:rsidRDefault="00D94DA9" w:rsidP="005F4E74">
            <w:pPr>
              <w:jc w:val="center"/>
              <w:rPr>
                <w:b/>
                <w:bCs/>
                <w:sz w:val="22"/>
                <w:szCs w:val="22"/>
                <w:lang w:val="en-US"/>
              </w:rPr>
            </w:pPr>
            <w:r w:rsidRPr="005E2CA0">
              <w:rPr>
                <w:b/>
                <w:bCs/>
                <w:sz w:val="22"/>
                <w:szCs w:val="22"/>
                <w:lang w:val="en-US"/>
              </w:rPr>
              <w:t>27</w:t>
            </w:r>
          </w:p>
        </w:tc>
        <w:tc>
          <w:tcPr>
            <w:tcW w:w="1402" w:type="dxa"/>
            <w:gridSpan w:val="2"/>
            <w:tcBorders>
              <w:top w:val="single" w:sz="4" w:space="0" w:color="auto"/>
              <w:bottom w:val="single" w:sz="4" w:space="0" w:color="auto"/>
            </w:tcBorders>
            <w:vAlign w:val="center"/>
          </w:tcPr>
          <w:p w14:paraId="1C0D40F2"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43814AF2"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5225073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193D3DA"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4F33357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A9756B8" w14:textId="77777777" w:rsidR="00D94DA9" w:rsidRPr="005E2CA0" w:rsidRDefault="00D94DA9" w:rsidP="005F4E74">
            <w:pPr>
              <w:jc w:val="center"/>
              <w:rPr>
                <w:b/>
                <w:bCs/>
                <w:sz w:val="22"/>
                <w:szCs w:val="22"/>
                <w:lang w:val="en-US"/>
              </w:rPr>
            </w:pPr>
            <w:r w:rsidRPr="005E2CA0">
              <w:rPr>
                <w:b/>
                <w:bCs/>
                <w:sz w:val="22"/>
                <w:szCs w:val="22"/>
                <w:lang w:val="en-US"/>
              </w:rPr>
              <w:t>3,565</w:t>
            </w:r>
          </w:p>
          <w:p w14:paraId="1AE6C309" w14:textId="77777777" w:rsidR="00D94DA9" w:rsidRPr="009B70F2" w:rsidRDefault="00D94DA9" w:rsidP="005F4E74">
            <w:pPr>
              <w:jc w:val="center"/>
              <w:rPr>
                <w:sz w:val="2"/>
                <w:szCs w:val="2"/>
                <w:lang w:val="en-US"/>
              </w:rPr>
            </w:pPr>
          </w:p>
        </w:tc>
      </w:tr>
      <w:tr w:rsidR="00D94DA9" w:rsidRPr="00B40365" w14:paraId="6EE680C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3E931B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261AEB"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64E37B7E"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6056D9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94AD58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66EEB6C5" w14:textId="77777777" w:rsidR="00D94DA9" w:rsidRPr="00C97908" w:rsidRDefault="00D94DA9" w:rsidP="005F4E74">
            <w:pPr>
              <w:jc w:val="center"/>
              <w:rPr>
                <w:sz w:val="16"/>
                <w:szCs w:val="16"/>
                <w:lang w:val="en-US"/>
              </w:rPr>
            </w:pPr>
            <w:r w:rsidRPr="00C97908">
              <w:rPr>
                <w:sz w:val="16"/>
                <w:szCs w:val="16"/>
                <w:lang w:val="en-US"/>
              </w:rPr>
              <w:t>32,1920</w:t>
            </w:r>
          </w:p>
        </w:tc>
      </w:tr>
      <w:tr w:rsidR="00D94DA9" w:rsidRPr="00B40365" w14:paraId="69B3376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E72AA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E5B68B0"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3CBE7A0"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2081CE1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ECC814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768865B8" w14:textId="77777777" w:rsidR="00D94DA9" w:rsidRPr="00C97908" w:rsidRDefault="00D94DA9" w:rsidP="005F4E74">
            <w:pPr>
              <w:jc w:val="center"/>
              <w:rPr>
                <w:sz w:val="16"/>
                <w:szCs w:val="16"/>
                <w:lang w:val="en-US"/>
              </w:rPr>
            </w:pPr>
            <w:r w:rsidRPr="00C97908">
              <w:rPr>
                <w:sz w:val="16"/>
                <w:szCs w:val="16"/>
                <w:lang w:val="en-US"/>
              </w:rPr>
              <w:t>3,5650</w:t>
            </w:r>
          </w:p>
        </w:tc>
      </w:tr>
      <w:tr w:rsidR="00D94DA9" w:rsidRPr="00B40365" w14:paraId="3274CED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60880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14FAE83"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48E6D159"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59FA238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C3247A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5FF41920" w14:textId="77777777" w:rsidR="00D94DA9" w:rsidRPr="00C97908" w:rsidRDefault="00D94DA9" w:rsidP="005F4E74">
            <w:pPr>
              <w:jc w:val="center"/>
              <w:rPr>
                <w:sz w:val="16"/>
                <w:szCs w:val="16"/>
                <w:lang w:val="en-US"/>
              </w:rPr>
            </w:pPr>
            <w:r w:rsidRPr="00C97908">
              <w:rPr>
                <w:sz w:val="16"/>
                <w:szCs w:val="16"/>
                <w:lang w:val="en-US"/>
              </w:rPr>
              <w:t>4,9910</w:t>
            </w:r>
          </w:p>
        </w:tc>
      </w:tr>
      <w:tr w:rsidR="00D94DA9" w:rsidRPr="009B70F2" w14:paraId="14BA4A1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63015BA" w14:textId="77777777" w:rsidR="00D94DA9" w:rsidRPr="005E2CA0" w:rsidRDefault="00D94DA9" w:rsidP="005F4E74">
            <w:pPr>
              <w:jc w:val="center"/>
              <w:rPr>
                <w:b/>
                <w:bCs/>
                <w:sz w:val="22"/>
                <w:szCs w:val="22"/>
                <w:lang w:val="en-US"/>
              </w:rPr>
            </w:pPr>
            <w:r w:rsidRPr="005E2CA0">
              <w:rPr>
                <w:b/>
                <w:bCs/>
                <w:sz w:val="22"/>
                <w:szCs w:val="22"/>
                <w:lang w:val="en-US"/>
              </w:rPr>
              <w:t>28</w:t>
            </w:r>
          </w:p>
        </w:tc>
        <w:tc>
          <w:tcPr>
            <w:tcW w:w="1402" w:type="dxa"/>
            <w:gridSpan w:val="2"/>
            <w:tcBorders>
              <w:top w:val="single" w:sz="4" w:space="0" w:color="auto"/>
              <w:bottom w:val="single" w:sz="4" w:space="0" w:color="auto"/>
            </w:tcBorders>
            <w:vAlign w:val="center"/>
          </w:tcPr>
          <w:p w14:paraId="3DBE5191"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494C0F14"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05EB3F3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CE50FBA"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A9917E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E35ED41" w14:textId="77777777" w:rsidR="00D94DA9" w:rsidRPr="005E2CA0" w:rsidRDefault="00D94DA9" w:rsidP="005F4E74">
            <w:pPr>
              <w:jc w:val="center"/>
              <w:rPr>
                <w:b/>
                <w:bCs/>
                <w:sz w:val="22"/>
                <w:szCs w:val="22"/>
                <w:lang w:val="en-US"/>
              </w:rPr>
            </w:pPr>
            <w:r w:rsidRPr="005E2CA0">
              <w:rPr>
                <w:b/>
                <w:bCs/>
                <w:sz w:val="22"/>
                <w:szCs w:val="22"/>
                <w:lang w:val="en-US"/>
              </w:rPr>
              <w:t>35,650</w:t>
            </w:r>
          </w:p>
          <w:p w14:paraId="45DB9A46" w14:textId="77777777" w:rsidR="00D94DA9" w:rsidRPr="009B70F2" w:rsidRDefault="00D94DA9" w:rsidP="005F4E74">
            <w:pPr>
              <w:jc w:val="center"/>
              <w:rPr>
                <w:sz w:val="2"/>
                <w:szCs w:val="2"/>
                <w:lang w:val="en-US"/>
              </w:rPr>
            </w:pPr>
          </w:p>
        </w:tc>
      </w:tr>
      <w:tr w:rsidR="00D94DA9" w:rsidRPr="00B40365" w14:paraId="7300E93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B94C5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B191D8"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B35042F"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BEE241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9EB55D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644981AE" w14:textId="77777777" w:rsidR="00D94DA9" w:rsidRPr="00C97908" w:rsidRDefault="00D94DA9" w:rsidP="005F4E74">
            <w:pPr>
              <w:jc w:val="center"/>
              <w:rPr>
                <w:sz w:val="16"/>
                <w:szCs w:val="16"/>
                <w:lang w:val="en-US"/>
              </w:rPr>
            </w:pPr>
            <w:r w:rsidRPr="00C97908">
              <w:rPr>
                <w:sz w:val="16"/>
                <w:szCs w:val="16"/>
                <w:lang w:val="en-US"/>
              </w:rPr>
              <w:t>35,2935</w:t>
            </w:r>
          </w:p>
        </w:tc>
      </w:tr>
      <w:tr w:rsidR="00D94DA9" w:rsidRPr="00B40365" w14:paraId="2D20494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FFF09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9BDDCBF"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33CA69F3"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774F4B9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813E88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6ECC4281" w14:textId="77777777" w:rsidR="00D94DA9" w:rsidRPr="00C97908" w:rsidRDefault="00D94DA9" w:rsidP="005F4E74">
            <w:pPr>
              <w:jc w:val="center"/>
              <w:rPr>
                <w:sz w:val="16"/>
                <w:szCs w:val="16"/>
                <w:lang w:val="en-US"/>
              </w:rPr>
            </w:pPr>
            <w:r w:rsidRPr="00C97908">
              <w:rPr>
                <w:sz w:val="16"/>
                <w:szCs w:val="16"/>
                <w:lang w:val="en-US"/>
              </w:rPr>
              <w:t>40,9975</w:t>
            </w:r>
          </w:p>
        </w:tc>
      </w:tr>
      <w:tr w:rsidR="00D94DA9" w:rsidRPr="00B40365" w14:paraId="29EF7D0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A8BAF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6191462"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4B2FC31A"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025C8B9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36332B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7F9C4AD3" w14:textId="77777777" w:rsidR="00D94DA9" w:rsidRPr="00C97908" w:rsidRDefault="00D94DA9" w:rsidP="005F4E74">
            <w:pPr>
              <w:jc w:val="center"/>
              <w:rPr>
                <w:sz w:val="16"/>
                <w:szCs w:val="16"/>
                <w:lang w:val="en-US"/>
              </w:rPr>
            </w:pPr>
            <w:r w:rsidRPr="00C97908">
              <w:rPr>
                <w:sz w:val="16"/>
                <w:szCs w:val="16"/>
                <w:lang w:val="en-US"/>
              </w:rPr>
              <w:t>3,5650</w:t>
            </w:r>
          </w:p>
        </w:tc>
      </w:tr>
      <w:tr w:rsidR="00D94DA9" w:rsidRPr="00B40365" w14:paraId="3FBCC12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9C89D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604F67"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14D2DD8A"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7889B6A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631BF8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D8D45D4" w14:textId="77777777" w:rsidR="00D94DA9" w:rsidRPr="00C97908" w:rsidRDefault="00D94DA9" w:rsidP="005F4E74">
            <w:pPr>
              <w:jc w:val="center"/>
              <w:rPr>
                <w:sz w:val="16"/>
                <w:szCs w:val="16"/>
                <w:lang w:val="en-US"/>
              </w:rPr>
            </w:pPr>
            <w:r w:rsidRPr="00C97908">
              <w:rPr>
                <w:sz w:val="16"/>
                <w:szCs w:val="16"/>
                <w:lang w:val="en-US"/>
              </w:rPr>
              <w:t>7,4865</w:t>
            </w:r>
          </w:p>
        </w:tc>
      </w:tr>
      <w:tr w:rsidR="00D94DA9" w:rsidRPr="00B40365" w14:paraId="0A5446F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4B385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BBDDB91"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2D9D21B8"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002353B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64FF62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24A28851" w14:textId="77777777" w:rsidR="00D94DA9" w:rsidRPr="00C97908" w:rsidRDefault="00D94DA9" w:rsidP="005F4E74">
            <w:pPr>
              <w:jc w:val="center"/>
              <w:rPr>
                <w:sz w:val="16"/>
                <w:szCs w:val="16"/>
                <w:lang w:val="en-US"/>
              </w:rPr>
            </w:pPr>
            <w:r w:rsidRPr="00C97908">
              <w:rPr>
                <w:sz w:val="16"/>
                <w:szCs w:val="16"/>
                <w:lang w:val="en-US"/>
              </w:rPr>
              <w:t>14,9730</w:t>
            </w:r>
          </w:p>
        </w:tc>
      </w:tr>
      <w:tr w:rsidR="00D94DA9" w:rsidRPr="009B70F2" w14:paraId="36224E2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E34679F" w14:textId="77777777" w:rsidR="00D94DA9" w:rsidRPr="005E2CA0" w:rsidRDefault="00D94DA9" w:rsidP="005F4E74">
            <w:pPr>
              <w:jc w:val="center"/>
              <w:rPr>
                <w:b/>
                <w:bCs/>
                <w:sz w:val="22"/>
                <w:szCs w:val="22"/>
                <w:lang w:val="en-US"/>
              </w:rPr>
            </w:pPr>
            <w:r w:rsidRPr="005E2CA0">
              <w:rPr>
                <w:b/>
                <w:bCs/>
                <w:sz w:val="22"/>
                <w:szCs w:val="22"/>
                <w:lang w:val="en-US"/>
              </w:rPr>
              <w:t>29</w:t>
            </w:r>
          </w:p>
        </w:tc>
        <w:tc>
          <w:tcPr>
            <w:tcW w:w="1402" w:type="dxa"/>
            <w:gridSpan w:val="2"/>
            <w:tcBorders>
              <w:top w:val="single" w:sz="4" w:space="0" w:color="auto"/>
              <w:bottom w:val="single" w:sz="4" w:space="0" w:color="auto"/>
            </w:tcBorders>
            <w:vAlign w:val="center"/>
          </w:tcPr>
          <w:p w14:paraId="1B782770"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6B8DC402"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38A5762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EB20ED5"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4FEFCD5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DA5FCF1" w14:textId="77777777" w:rsidR="00D94DA9" w:rsidRPr="005E2CA0" w:rsidRDefault="00D94DA9" w:rsidP="005F4E74">
            <w:pPr>
              <w:jc w:val="center"/>
              <w:rPr>
                <w:b/>
                <w:bCs/>
                <w:sz w:val="22"/>
                <w:szCs w:val="22"/>
                <w:lang w:val="en-US"/>
              </w:rPr>
            </w:pPr>
            <w:r w:rsidRPr="005E2CA0">
              <w:rPr>
                <w:b/>
                <w:bCs/>
                <w:sz w:val="22"/>
                <w:szCs w:val="22"/>
                <w:lang w:val="en-US"/>
              </w:rPr>
              <w:t>17,825</w:t>
            </w:r>
          </w:p>
          <w:p w14:paraId="23E57E12" w14:textId="77777777" w:rsidR="00D94DA9" w:rsidRPr="009B70F2" w:rsidRDefault="00D94DA9" w:rsidP="005F4E74">
            <w:pPr>
              <w:jc w:val="center"/>
              <w:rPr>
                <w:sz w:val="2"/>
                <w:szCs w:val="2"/>
                <w:lang w:val="en-US"/>
              </w:rPr>
            </w:pPr>
          </w:p>
        </w:tc>
      </w:tr>
      <w:tr w:rsidR="00D94DA9" w:rsidRPr="00B40365" w14:paraId="1E8574B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1E2C2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990AE28"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6E76142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2EF7A3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830D21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03F9BAF1" w14:textId="77777777" w:rsidR="00D94DA9" w:rsidRPr="00C97908" w:rsidRDefault="00D94DA9" w:rsidP="005F4E74">
            <w:pPr>
              <w:jc w:val="center"/>
              <w:rPr>
                <w:sz w:val="16"/>
                <w:szCs w:val="16"/>
                <w:lang w:val="en-US"/>
              </w:rPr>
            </w:pPr>
            <w:r w:rsidRPr="00C97908">
              <w:rPr>
                <w:sz w:val="16"/>
                <w:szCs w:val="16"/>
                <w:lang w:val="en-US"/>
              </w:rPr>
              <w:t>17,6468</w:t>
            </w:r>
          </w:p>
        </w:tc>
      </w:tr>
      <w:tr w:rsidR="00D94DA9" w:rsidRPr="00B40365" w14:paraId="554C1F0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0DB36B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4CE1690"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21449298"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5EB88F0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954207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5B6F3B8B" w14:textId="77777777" w:rsidR="00D94DA9" w:rsidRPr="00C97908" w:rsidRDefault="00D94DA9" w:rsidP="005F4E74">
            <w:pPr>
              <w:jc w:val="center"/>
              <w:rPr>
                <w:sz w:val="16"/>
                <w:szCs w:val="16"/>
                <w:lang w:val="en-US"/>
              </w:rPr>
            </w:pPr>
            <w:r w:rsidRPr="00C97908">
              <w:rPr>
                <w:sz w:val="16"/>
                <w:szCs w:val="16"/>
                <w:lang w:val="en-US"/>
              </w:rPr>
              <w:t>20,4988</w:t>
            </w:r>
          </w:p>
        </w:tc>
      </w:tr>
      <w:tr w:rsidR="00D94DA9" w:rsidRPr="00B40365" w14:paraId="773762C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505AF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9BD96E1"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95232F1"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6179357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205286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1AEC52F6" w14:textId="77777777" w:rsidR="00D94DA9" w:rsidRPr="00C97908" w:rsidRDefault="00D94DA9" w:rsidP="005F4E74">
            <w:pPr>
              <w:jc w:val="center"/>
              <w:rPr>
                <w:sz w:val="16"/>
                <w:szCs w:val="16"/>
                <w:lang w:val="en-US"/>
              </w:rPr>
            </w:pPr>
            <w:r w:rsidRPr="00C97908">
              <w:rPr>
                <w:sz w:val="16"/>
                <w:szCs w:val="16"/>
                <w:lang w:val="en-US"/>
              </w:rPr>
              <w:t>1,7825</w:t>
            </w:r>
          </w:p>
        </w:tc>
      </w:tr>
      <w:tr w:rsidR="00D94DA9" w:rsidRPr="00B40365" w14:paraId="37E235B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2D5AB7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A1EA93F"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054FD39F"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6276267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ADB94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8A9DF24" w14:textId="77777777" w:rsidR="00D94DA9" w:rsidRPr="00C97908" w:rsidRDefault="00D94DA9" w:rsidP="005F4E74">
            <w:pPr>
              <w:jc w:val="center"/>
              <w:rPr>
                <w:sz w:val="16"/>
                <w:szCs w:val="16"/>
                <w:lang w:val="en-US"/>
              </w:rPr>
            </w:pPr>
            <w:r w:rsidRPr="00C97908">
              <w:rPr>
                <w:sz w:val="16"/>
                <w:szCs w:val="16"/>
                <w:lang w:val="en-US"/>
              </w:rPr>
              <w:t>3,7432</w:t>
            </w:r>
          </w:p>
        </w:tc>
      </w:tr>
      <w:tr w:rsidR="00D94DA9" w:rsidRPr="00B40365" w14:paraId="792A82E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C331B1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A46135"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70320C49"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4B0E4B2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E65C9B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21F96F2B" w14:textId="77777777" w:rsidR="00D94DA9" w:rsidRPr="00C97908" w:rsidRDefault="00D94DA9" w:rsidP="005F4E74">
            <w:pPr>
              <w:jc w:val="center"/>
              <w:rPr>
                <w:sz w:val="16"/>
                <w:szCs w:val="16"/>
                <w:lang w:val="en-US"/>
              </w:rPr>
            </w:pPr>
            <w:r w:rsidRPr="00C97908">
              <w:rPr>
                <w:sz w:val="16"/>
                <w:szCs w:val="16"/>
                <w:lang w:val="en-US"/>
              </w:rPr>
              <w:t>7,4865</w:t>
            </w:r>
          </w:p>
        </w:tc>
      </w:tr>
      <w:tr w:rsidR="00D94DA9" w:rsidRPr="009B70F2" w14:paraId="613A323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EEC1621" w14:textId="77777777" w:rsidR="00D94DA9" w:rsidRPr="005E2CA0" w:rsidRDefault="00D94DA9" w:rsidP="005F4E74">
            <w:pPr>
              <w:jc w:val="center"/>
              <w:rPr>
                <w:b/>
                <w:bCs/>
                <w:sz w:val="22"/>
                <w:szCs w:val="22"/>
                <w:lang w:val="en-US"/>
              </w:rPr>
            </w:pPr>
            <w:r w:rsidRPr="005E2CA0">
              <w:rPr>
                <w:b/>
                <w:bCs/>
                <w:sz w:val="22"/>
                <w:szCs w:val="22"/>
                <w:lang w:val="en-US"/>
              </w:rPr>
              <w:t>30</w:t>
            </w:r>
          </w:p>
        </w:tc>
        <w:tc>
          <w:tcPr>
            <w:tcW w:w="1402" w:type="dxa"/>
            <w:gridSpan w:val="2"/>
            <w:tcBorders>
              <w:top w:val="single" w:sz="4" w:space="0" w:color="auto"/>
              <w:bottom w:val="single" w:sz="4" w:space="0" w:color="auto"/>
            </w:tcBorders>
            <w:vAlign w:val="center"/>
          </w:tcPr>
          <w:p w14:paraId="7219DDE8"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6562F91A" w14:textId="77777777" w:rsidR="00D94DA9" w:rsidRPr="005E2CA0" w:rsidRDefault="00D94DA9" w:rsidP="005F4E74">
            <w:pPr>
              <w:rPr>
                <w:b/>
                <w:bCs/>
                <w:sz w:val="2"/>
                <w:szCs w:val="2"/>
                <w:lang w:val="en-US"/>
              </w:rPr>
            </w:pPr>
            <w:r w:rsidRPr="005E2CA0">
              <w:rPr>
                <w:b/>
                <w:bCs/>
                <w:sz w:val="22"/>
                <w:szCs w:val="22"/>
                <w:lang w:val="en-US"/>
              </w:rPr>
              <w:t xml:space="preserve">Pavaje executate din placi de trotuare din beton prefabricat 200x100x40mm, asezate pe un strat din amestec uscat de ciment si nisip, in proportie 1:6, rostuit cu amestec uscat de ciment si nisip, grosime strat de 10 cm / se aplica coeficient k=0,7 la Ciment </w:t>
            </w:r>
            <w:r w:rsidRPr="005E2CA0">
              <w:rPr>
                <w:b/>
                <w:bCs/>
                <w:sz w:val="22"/>
                <w:szCs w:val="22"/>
                <w:lang w:val="en-US"/>
              </w:rPr>
              <w:lastRenderedPageBreak/>
              <w:t>portland M400 saci, (pentru strat) si Nisip pentru constructii 0,3-0,7 mm (pentru strat) pentru grosimea de 70 mm</w:t>
            </w:r>
          </w:p>
          <w:p w14:paraId="20FB42F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2450CD7" w14:textId="77777777" w:rsidR="00D94DA9" w:rsidRPr="005E2CA0" w:rsidRDefault="00D94DA9" w:rsidP="005F4E74">
            <w:pPr>
              <w:jc w:val="center"/>
              <w:rPr>
                <w:b/>
                <w:bCs/>
                <w:sz w:val="22"/>
                <w:szCs w:val="22"/>
                <w:lang w:val="en-US"/>
              </w:rPr>
            </w:pPr>
            <w:r w:rsidRPr="005E2CA0">
              <w:rPr>
                <w:b/>
                <w:bCs/>
                <w:sz w:val="22"/>
                <w:szCs w:val="22"/>
                <w:lang w:val="en-US"/>
              </w:rPr>
              <w:lastRenderedPageBreak/>
              <w:t>m2</w:t>
            </w:r>
          </w:p>
        </w:tc>
        <w:tc>
          <w:tcPr>
            <w:tcW w:w="1134" w:type="dxa"/>
            <w:gridSpan w:val="2"/>
            <w:tcBorders>
              <w:top w:val="single" w:sz="4" w:space="0" w:color="auto"/>
              <w:bottom w:val="single" w:sz="4" w:space="0" w:color="auto"/>
            </w:tcBorders>
            <w:vAlign w:val="center"/>
          </w:tcPr>
          <w:p w14:paraId="0E0A91C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686B0C5" w14:textId="77777777" w:rsidR="00D94DA9" w:rsidRPr="005E2CA0" w:rsidRDefault="00D94DA9" w:rsidP="005F4E74">
            <w:pPr>
              <w:jc w:val="center"/>
              <w:rPr>
                <w:b/>
                <w:bCs/>
                <w:sz w:val="22"/>
                <w:szCs w:val="22"/>
                <w:lang w:val="en-US"/>
              </w:rPr>
            </w:pPr>
            <w:r w:rsidRPr="005E2CA0">
              <w:rPr>
                <w:b/>
                <w:bCs/>
                <w:sz w:val="22"/>
                <w:szCs w:val="22"/>
                <w:lang w:val="en-US"/>
              </w:rPr>
              <w:t>356,500</w:t>
            </w:r>
          </w:p>
          <w:p w14:paraId="3838419F" w14:textId="77777777" w:rsidR="00D94DA9" w:rsidRPr="009B70F2" w:rsidRDefault="00D94DA9" w:rsidP="005F4E74">
            <w:pPr>
              <w:jc w:val="center"/>
              <w:rPr>
                <w:sz w:val="2"/>
                <w:szCs w:val="2"/>
                <w:lang w:val="en-US"/>
              </w:rPr>
            </w:pPr>
          </w:p>
        </w:tc>
      </w:tr>
      <w:tr w:rsidR="00D94DA9" w:rsidRPr="00B40365" w14:paraId="7CD74A0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0A691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12E6352"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BA52EB5"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AFDC18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3F52CF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3FCB7F16" w14:textId="77777777" w:rsidR="00D94DA9" w:rsidRPr="00C97908" w:rsidRDefault="00D94DA9" w:rsidP="005F4E74">
            <w:pPr>
              <w:jc w:val="center"/>
              <w:rPr>
                <w:sz w:val="16"/>
                <w:szCs w:val="16"/>
                <w:lang w:val="en-US"/>
              </w:rPr>
            </w:pPr>
            <w:r w:rsidRPr="00C97908">
              <w:rPr>
                <w:sz w:val="16"/>
                <w:szCs w:val="16"/>
                <w:lang w:val="en-US"/>
              </w:rPr>
              <w:t>360,9206</w:t>
            </w:r>
          </w:p>
        </w:tc>
      </w:tr>
      <w:tr w:rsidR="00D94DA9" w:rsidRPr="00B40365" w14:paraId="505A367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A3FE2F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F39B84"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2FA1D2BF"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6E1EC14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CE99D1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193CE642" w14:textId="77777777" w:rsidR="00D94DA9" w:rsidRPr="00C97908" w:rsidRDefault="00D94DA9" w:rsidP="005F4E74">
            <w:pPr>
              <w:jc w:val="center"/>
              <w:rPr>
                <w:sz w:val="16"/>
                <w:szCs w:val="16"/>
                <w:lang w:val="en-US"/>
              </w:rPr>
            </w:pPr>
            <w:r w:rsidRPr="00C97908">
              <w:rPr>
                <w:sz w:val="16"/>
                <w:szCs w:val="16"/>
                <w:lang w:val="en-US"/>
              </w:rPr>
              <w:t>11,2654</w:t>
            </w:r>
          </w:p>
        </w:tc>
      </w:tr>
      <w:tr w:rsidR="00D94DA9" w:rsidRPr="00B40365" w14:paraId="2316B1A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FE8277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83E7E21"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1079B4E6"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281D873D"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0FDA050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39FFBD87" w14:textId="77777777" w:rsidR="00D94DA9" w:rsidRPr="00C97908" w:rsidRDefault="00D94DA9" w:rsidP="005F4E74">
            <w:pPr>
              <w:jc w:val="center"/>
              <w:rPr>
                <w:sz w:val="16"/>
                <w:szCs w:val="16"/>
                <w:lang w:val="en-US"/>
              </w:rPr>
            </w:pPr>
            <w:r w:rsidRPr="00C97908">
              <w:rPr>
                <w:sz w:val="16"/>
                <w:szCs w:val="16"/>
                <w:lang w:val="en-US"/>
              </w:rPr>
              <w:t>361,8475</w:t>
            </w:r>
          </w:p>
        </w:tc>
      </w:tr>
      <w:tr w:rsidR="00D94DA9" w:rsidRPr="00B40365" w14:paraId="176B647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8AACDD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BA81125"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49A66FF7"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11222110"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55B1D7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7386DA23" w14:textId="77777777" w:rsidR="00D94DA9" w:rsidRPr="00C97908" w:rsidRDefault="00D94DA9" w:rsidP="005F4E74">
            <w:pPr>
              <w:jc w:val="center"/>
              <w:rPr>
                <w:sz w:val="16"/>
                <w:szCs w:val="16"/>
                <w:lang w:val="en-US"/>
              </w:rPr>
            </w:pPr>
            <w:r w:rsidRPr="00C97908">
              <w:rPr>
                <w:sz w:val="16"/>
                <w:szCs w:val="16"/>
                <w:lang w:val="en-US"/>
              </w:rPr>
              <w:t>570,4000</w:t>
            </w:r>
          </w:p>
        </w:tc>
      </w:tr>
      <w:tr w:rsidR="00D94DA9" w:rsidRPr="00B40365" w14:paraId="5503949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FA8E9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3CEA68"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1BF9706D"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4B5AB481"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1CB87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2818A877" w14:textId="77777777" w:rsidR="00D94DA9" w:rsidRPr="00C97908" w:rsidRDefault="00D94DA9" w:rsidP="005F4E74">
            <w:pPr>
              <w:jc w:val="center"/>
              <w:rPr>
                <w:sz w:val="16"/>
                <w:szCs w:val="16"/>
                <w:lang w:val="en-US"/>
              </w:rPr>
            </w:pPr>
            <w:r w:rsidRPr="00C97908">
              <w:rPr>
                <w:sz w:val="16"/>
                <w:szCs w:val="16"/>
                <w:lang w:val="en-US"/>
              </w:rPr>
              <w:t>3 925,4215</w:t>
            </w:r>
          </w:p>
        </w:tc>
      </w:tr>
      <w:tr w:rsidR="00D94DA9" w:rsidRPr="00B40365" w14:paraId="0392074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68BAB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DCF4E4E"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34FBC1AE"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394204A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4B96FB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48FF41F4" w14:textId="77777777" w:rsidR="00D94DA9" w:rsidRPr="00C97908" w:rsidRDefault="00D94DA9" w:rsidP="005F4E74">
            <w:pPr>
              <w:jc w:val="center"/>
              <w:rPr>
                <w:sz w:val="16"/>
                <w:szCs w:val="16"/>
                <w:lang w:val="en-US"/>
              </w:rPr>
            </w:pPr>
            <w:r w:rsidRPr="00C97908">
              <w:rPr>
                <w:sz w:val="16"/>
                <w:szCs w:val="16"/>
                <w:lang w:val="en-US"/>
              </w:rPr>
              <w:t>1,7825</w:t>
            </w:r>
          </w:p>
        </w:tc>
      </w:tr>
      <w:tr w:rsidR="00D94DA9" w:rsidRPr="00B40365" w14:paraId="448D989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2D2BB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3F3FDC7"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625B8864"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6C8C610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0726D2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20D272DF" w14:textId="77777777" w:rsidR="00D94DA9" w:rsidRPr="00C97908" w:rsidRDefault="00D94DA9" w:rsidP="005F4E74">
            <w:pPr>
              <w:jc w:val="center"/>
              <w:rPr>
                <w:sz w:val="16"/>
                <w:szCs w:val="16"/>
                <w:lang w:val="en-US"/>
              </w:rPr>
            </w:pPr>
            <w:r w:rsidRPr="00C97908">
              <w:rPr>
                <w:sz w:val="16"/>
                <w:szCs w:val="16"/>
                <w:lang w:val="en-US"/>
              </w:rPr>
              <w:t>21,3864</w:t>
            </w:r>
          </w:p>
        </w:tc>
      </w:tr>
      <w:tr w:rsidR="00D94DA9" w:rsidRPr="00B40365" w14:paraId="74552D2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23F94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A1EEE84"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5FB0E9A2"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20FFE816"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14774D9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3FE94DA9" w14:textId="77777777" w:rsidR="00D94DA9" w:rsidRPr="00C97908" w:rsidRDefault="00D94DA9" w:rsidP="005F4E74">
            <w:pPr>
              <w:jc w:val="center"/>
              <w:rPr>
                <w:sz w:val="16"/>
                <w:szCs w:val="16"/>
                <w:lang w:val="en-US"/>
              </w:rPr>
            </w:pPr>
            <w:r w:rsidRPr="00C97908">
              <w:rPr>
                <w:sz w:val="16"/>
                <w:szCs w:val="16"/>
                <w:lang w:val="en-US"/>
              </w:rPr>
              <w:t>7,1300</w:t>
            </w:r>
          </w:p>
        </w:tc>
      </w:tr>
      <w:tr w:rsidR="00D94DA9" w:rsidRPr="003E2692" w14:paraId="64ABAD5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02B11193"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DFBEC13"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49C6D2C"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2014FA6B"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FD78EA5"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B883D7C" w14:textId="77777777" w:rsidR="00D94DA9" w:rsidRPr="003E2692" w:rsidRDefault="00D94DA9" w:rsidP="005F4E74">
            <w:pPr>
              <w:rPr>
                <w:sz w:val="2"/>
                <w:szCs w:val="2"/>
                <w:lang w:val="en-US"/>
              </w:rPr>
            </w:pPr>
          </w:p>
        </w:tc>
      </w:tr>
      <w:tr w:rsidR="00D94DA9" w:rsidRPr="00B449C4" w14:paraId="32FD8010"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924CC3A"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03BB91B5"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DD18EEA"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B648FC1"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BEBDCC4"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02813C93" w14:textId="77777777" w:rsidR="00D94DA9" w:rsidRPr="00B449C4" w:rsidRDefault="00D94DA9" w:rsidP="005F4E74">
            <w:pPr>
              <w:rPr>
                <w:sz w:val="22"/>
                <w:szCs w:val="22"/>
                <w:lang w:val="en-US"/>
              </w:rPr>
            </w:pPr>
          </w:p>
        </w:tc>
      </w:tr>
      <w:tr w:rsidR="00D94DA9" w:rsidRPr="00B40365" w14:paraId="47377525"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226A32E"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F4F037C"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5459BD6"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0A78613F" w14:textId="77777777" w:rsidR="00D94DA9" w:rsidRPr="00B40365" w:rsidRDefault="00D94DA9" w:rsidP="005F4E74">
            <w:pPr>
              <w:rPr>
                <w:sz w:val="22"/>
                <w:szCs w:val="22"/>
                <w:lang w:val="en-US"/>
              </w:rPr>
            </w:pPr>
          </w:p>
        </w:tc>
      </w:tr>
      <w:tr w:rsidR="00D94DA9" w:rsidRPr="009B70F2" w14:paraId="00AC7FF3" w14:textId="77777777" w:rsidTr="005F4E74">
        <w:tblPrEx>
          <w:tblCellMar>
            <w:left w:w="107" w:type="dxa"/>
            <w:right w:w="107" w:type="dxa"/>
          </w:tblCellMar>
        </w:tblPrEx>
        <w:tc>
          <w:tcPr>
            <w:tcW w:w="10495" w:type="dxa"/>
            <w:gridSpan w:val="12"/>
          </w:tcPr>
          <w:p w14:paraId="3595DC51" w14:textId="77777777" w:rsidR="00D94DA9" w:rsidRPr="009B70F2" w:rsidRDefault="00D94DA9" w:rsidP="005F4E74">
            <w:pPr>
              <w:rPr>
                <w:b/>
                <w:bCs/>
                <w:sz w:val="22"/>
                <w:szCs w:val="22"/>
                <w:lang w:val="en-US"/>
              </w:rPr>
            </w:pPr>
            <w:r w:rsidRPr="009B70F2">
              <w:rPr>
                <w:b/>
                <w:bCs/>
                <w:sz w:val="22"/>
                <w:szCs w:val="22"/>
                <w:lang w:val="en-US"/>
              </w:rPr>
              <w:t>2.3. Suprafata inverzita</w:t>
            </w:r>
          </w:p>
          <w:p w14:paraId="5131DB07" w14:textId="77777777" w:rsidR="00D94DA9" w:rsidRPr="00B12F65" w:rsidRDefault="00D94DA9" w:rsidP="005F4E74">
            <w:pPr>
              <w:rPr>
                <w:sz w:val="2"/>
                <w:szCs w:val="2"/>
                <w:lang w:val="en-US"/>
              </w:rPr>
            </w:pPr>
          </w:p>
        </w:tc>
      </w:tr>
      <w:tr w:rsidR="00D94DA9" w:rsidRPr="009B70F2" w14:paraId="61AD4F4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4B55009" w14:textId="77777777" w:rsidR="00D94DA9" w:rsidRPr="005E2CA0" w:rsidRDefault="00D94DA9" w:rsidP="005F4E74">
            <w:pPr>
              <w:jc w:val="center"/>
              <w:rPr>
                <w:b/>
                <w:bCs/>
                <w:sz w:val="22"/>
                <w:szCs w:val="22"/>
                <w:lang w:val="en-US"/>
              </w:rPr>
            </w:pPr>
            <w:r w:rsidRPr="005E2CA0">
              <w:rPr>
                <w:b/>
                <w:bCs/>
                <w:sz w:val="22"/>
                <w:szCs w:val="22"/>
                <w:lang w:val="en-US"/>
              </w:rPr>
              <w:t>31</w:t>
            </w:r>
          </w:p>
        </w:tc>
        <w:tc>
          <w:tcPr>
            <w:tcW w:w="1402" w:type="dxa"/>
            <w:gridSpan w:val="2"/>
            <w:tcBorders>
              <w:top w:val="single" w:sz="4" w:space="0" w:color="auto"/>
              <w:bottom w:val="single" w:sz="4" w:space="0" w:color="auto"/>
            </w:tcBorders>
            <w:vAlign w:val="center"/>
          </w:tcPr>
          <w:p w14:paraId="6ACC6367"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3E0E4EA5"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45EBDCE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4860593"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24909DB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AFF29A1" w14:textId="77777777" w:rsidR="00D94DA9" w:rsidRPr="005E2CA0" w:rsidRDefault="00D94DA9" w:rsidP="005F4E74">
            <w:pPr>
              <w:jc w:val="center"/>
              <w:rPr>
                <w:b/>
                <w:bCs/>
                <w:sz w:val="22"/>
                <w:szCs w:val="22"/>
                <w:lang w:val="en-US"/>
              </w:rPr>
            </w:pPr>
            <w:r w:rsidRPr="005E2CA0">
              <w:rPr>
                <w:b/>
                <w:bCs/>
                <w:sz w:val="22"/>
                <w:szCs w:val="22"/>
                <w:lang w:val="en-US"/>
              </w:rPr>
              <w:t>0,536</w:t>
            </w:r>
          </w:p>
          <w:p w14:paraId="09ECEF84" w14:textId="77777777" w:rsidR="00D94DA9" w:rsidRPr="009B70F2" w:rsidRDefault="00D94DA9" w:rsidP="005F4E74">
            <w:pPr>
              <w:jc w:val="center"/>
              <w:rPr>
                <w:sz w:val="2"/>
                <w:szCs w:val="2"/>
                <w:lang w:val="en-US"/>
              </w:rPr>
            </w:pPr>
          </w:p>
        </w:tc>
      </w:tr>
      <w:tr w:rsidR="00D94DA9" w:rsidRPr="00B40365" w14:paraId="6707FC9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0C642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E6E409"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14C725FB"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3708D99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8F38C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368352B0" w14:textId="77777777" w:rsidR="00D94DA9" w:rsidRPr="00C97908" w:rsidRDefault="00D94DA9" w:rsidP="005F4E74">
            <w:pPr>
              <w:jc w:val="center"/>
              <w:rPr>
                <w:sz w:val="16"/>
                <w:szCs w:val="16"/>
                <w:lang w:val="en-US"/>
              </w:rPr>
            </w:pPr>
            <w:r w:rsidRPr="00C97908">
              <w:rPr>
                <w:sz w:val="16"/>
                <w:szCs w:val="16"/>
                <w:lang w:val="en-US"/>
              </w:rPr>
              <w:t>1,2060</w:t>
            </w:r>
          </w:p>
        </w:tc>
      </w:tr>
      <w:tr w:rsidR="00D94DA9" w:rsidRPr="009B70F2" w14:paraId="213F479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871C762" w14:textId="77777777" w:rsidR="00D94DA9" w:rsidRPr="005E2CA0" w:rsidRDefault="00D94DA9" w:rsidP="005F4E74">
            <w:pPr>
              <w:jc w:val="center"/>
              <w:rPr>
                <w:b/>
                <w:bCs/>
                <w:sz w:val="22"/>
                <w:szCs w:val="22"/>
                <w:lang w:val="en-US"/>
              </w:rPr>
            </w:pPr>
            <w:r w:rsidRPr="005E2CA0">
              <w:rPr>
                <w:b/>
                <w:bCs/>
                <w:sz w:val="22"/>
                <w:szCs w:val="22"/>
                <w:lang w:val="en-US"/>
              </w:rPr>
              <w:t>32</w:t>
            </w:r>
          </w:p>
        </w:tc>
        <w:tc>
          <w:tcPr>
            <w:tcW w:w="1402" w:type="dxa"/>
            <w:gridSpan w:val="2"/>
            <w:tcBorders>
              <w:top w:val="single" w:sz="4" w:space="0" w:color="auto"/>
              <w:bottom w:val="single" w:sz="4" w:space="0" w:color="auto"/>
            </w:tcBorders>
            <w:vAlign w:val="center"/>
          </w:tcPr>
          <w:p w14:paraId="7FFAB99D"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50AFB305"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7F73B1B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4768138"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148080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367CCDA" w14:textId="77777777" w:rsidR="00D94DA9" w:rsidRPr="005E2CA0" w:rsidRDefault="00D94DA9" w:rsidP="005F4E74">
            <w:pPr>
              <w:jc w:val="center"/>
              <w:rPr>
                <w:b/>
                <w:bCs/>
                <w:sz w:val="22"/>
                <w:szCs w:val="22"/>
                <w:lang w:val="en-US"/>
              </w:rPr>
            </w:pPr>
            <w:r w:rsidRPr="005E2CA0">
              <w:rPr>
                <w:b/>
                <w:bCs/>
                <w:sz w:val="22"/>
                <w:szCs w:val="22"/>
                <w:lang w:val="en-US"/>
              </w:rPr>
              <w:t>91,040</w:t>
            </w:r>
          </w:p>
          <w:p w14:paraId="202AB3C5" w14:textId="77777777" w:rsidR="00D94DA9" w:rsidRPr="009B70F2" w:rsidRDefault="00D94DA9" w:rsidP="005F4E74">
            <w:pPr>
              <w:jc w:val="center"/>
              <w:rPr>
                <w:sz w:val="2"/>
                <w:szCs w:val="2"/>
                <w:lang w:val="en-US"/>
              </w:rPr>
            </w:pPr>
          </w:p>
        </w:tc>
      </w:tr>
      <w:tr w:rsidR="00D94DA9" w:rsidRPr="00B40365" w14:paraId="004AD8D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AB0A9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3C2BB78"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009EB84C"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6410FCF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AC4B8B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67F01462" w14:textId="77777777" w:rsidR="00D94DA9" w:rsidRPr="00C97908" w:rsidRDefault="00D94DA9" w:rsidP="005F4E74">
            <w:pPr>
              <w:jc w:val="center"/>
              <w:rPr>
                <w:sz w:val="16"/>
                <w:szCs w:val="16"/>
                <w:lang w:val="en-US"/>
              </w:rPr>
            </w:pPr>
            <w:r w:rsidRPr="00C97908">
              <w:rPr>
                <w:sz w:val="16"/>
                <w:szCs w:val="16"/>
                <w:lang w:val="en-US"/>
              </w:rPr>
              <w:t>23,4883</w:t>
            </w:r>
          </w:p>
        </w:tc>
      </w:tr>
      <w:tr w:rsidR="00D94DA9" w:rsidRPr="009B70F2" w14:paraId="684C42C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26D2610" w14:textId="77777777" w:rsidR="00D94DA9" w:rsidRPr="005E2CA0" w:rsidRDefault="00D94DA9" w:rsidP="005F4E74">
            <w:pPr>
              <w:jc w:val="center"/>
              <w:rPr>
                <w:b/>
                <w:bCs/>
                <w:sz w:val="22"/>
                <w:szCs w:val="22"/>
                <w:lang w:val="en-US"/>
              </w:rPr>
            </w:pPr>
            <w:r w:rsidRPr="005E2CA0">
              <w:rPr>
                <w:b/>
                <w:bCs/>
                <w:sz w:val="22"/>
                <w:szCs w:val="22"/>
                <w:lang w:val="en-US"/>
              </w:rPr>
              <w:t>33</w:t>
            </w:r>
          </w:p>
        </w:tc>
        <w:tc>
          <w:tcPr>
            <w:tcW w:w="1402" w:type="dxa"/>
            <w:gridSpan w:val="2"/>
            <w:tcBorders>
              <w:top w:val="single" w:sz="4" w:space="0" w:color="auto"/>
              <w:bottom w:val="single" w:sz="4" w:space="0" w:color="auto"/>
            </w:tcBorders>
            <w:vAlign w:val="center"/>
          </w:tcPr>
          <w:p w14:paraId="405A26FB"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5D963403"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6656463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6D04768"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F5026B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0E919D5" w14:textId="77777777" w:rsidR="00D94DA9" w:rsidRPr="005E2CA0" w:rsidRDefault="00D94DA9" w:rsidP="005F4E74">
            <w:pPr>
              <w:jc w:val="center"/>
              <w:rPr>
                <w:b/>
                <w:bCs/>
                <w:sz w:val="22"/>
                <w:szCs w:val="22"/>
                <w:lang w:val="en-US"/>
              </w:rPr>
            </w:pPr>
            <w:r w:rsidRPr="005E2CA0">
              <w:rPr>
                <w:b/>
                <w:bCs/>
                <w:sz w:val="22"/>
                <w:szCs w:val="22"/>
                <w:lang w:val="en-US"/>
              </w:rPr>
              <w:t>0,536</w:t>
            </w:r>
          </w:p>
          <w:p w14:paraId="1990EFCD" w14:textId="77777777" w:rsidR="00D94DA9" w:rsidRPr="009B70F2" w:rsidRDefault="00D94DA9" w:rsidP="005F4E74">
            <w:pPr>
              <w:jc w:val="center"/>
              <w:rPr>
                <w:sz w:val="2"/>
                <w:szCs w:val="2"/>
                <w:lang w:val="en-US"/>
              </w:rPr>
            </w:pPr>
          </w:p>
        </w:tc>
      </w:tr>
      <w:tr w:rsidR="00D94DA9" w:rsidRPr="00B40365" w14:paraId="483DC76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0AA5B5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27F7917"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F5548B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5D25FE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2B6043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2BCBE5DB" w14:textId="77777777" w:rsidR="00D94DA9" w:rsidRPr="00C97908" w:rsidRDefault="00D94DA9" w:rsidP="005F4E74">
            <w:pPr>
              <w:jc w:val="center"/>
              <w:rPr>
                <w:sz w:val="16"/>
                <w:szCs w:val="16"/>
                <w:lang w:val="en-US"/>
              </w:rPr>
            </w:pPr>
            <w:r w:rsidRPr="00C97908">
              <w:rPr>
                <w:sz w:val="16"/>
                <w:szCs w:val="16"/>
                <w:lang w:val="en-US"/>
              </w:rPr>
              <w:t>0,1930</w:t>
            </w:r>
          </w:p>
        </w:tc>
      </w:tr>
      <w:tr w:rsidR="00D94DA9" w:rsidRPr="00B40365" w14:paraId="4DE1994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182AF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B341594"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682C80D1"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0E56B8A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FF6B9A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273C42F6" w14:textId="77777777" w:rsidR="00D94DA9" w:rsidRPr="00C97908" w:rsidRDefault="00D94DA9" w:rsidP="005F4E74">
            <w:pPr>
              <w:jc w:val="center"/>
              <w:rPr>
                <w:sz w:val="16"/>
                <w:szCs w:val="16"/>
                <w:lang w:val="en-US"/>
              </w:rPr>
            </w:pPr>
            <w:r w:rsidRPr="00C97908">
              <w:rPr>
                <w:sz w:val="16"/>
                <w:szCs w:val="16"/>
                <w:lang w:val="en-US"/>
              </w:rPr>
              <w:t>0,0021</w:t>
            </w:r>
          </w:p>
        </w:tc>
      </w:tr>
      <w:tr w:rsidR="00D94DA9" w:rsidRPr="00B40365" w14:paraId="7566E77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C3192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1A9DD5D"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1C9E28F5"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7A95EF5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50B6FC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02CC5F0B" w14:textId="77777777" w:rsidR="00D94DA9" w:rsidRPr="00C97908" w:rsidRDefault="00D94DA9" w:rsidP="005F4E74">
            <w:pPr>
              <w:jc w:val="center"/>
              <w:rPr>
                <w:sz w:val="16"/>
                <w:szCs w:val="16"/>
                <w:lang w:val="en-US"/>
              </w:rPr>
            </w:pPr>
            <w:r w:rsidRPr="00C97908">
              <w:rPr>
                <w:sz w:val="16"/>
                <w:szCs w:val="16"/>
                <w:lang w:val="en-US"/>
              </w:rPr>
              <w:t>0,2144</w:t>
            </w:r>
          </w:p>
        </w:tc>
      </w:tr>
      <w:tr w:rsidR="00D94DA9" w:rsidRPr="009B70F2" w14:paraId="74359D0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7CB6CA0" w14:textId="77777777" w:rsidR="00D94DA9" w:rsidRPr="005E2CA0" w:rsidRDefault="00D94DA9" w:rsidP="005F4E74">
            <w:pPr>
              <w:jc w:val="center"/>
              <w:rPr>
                <w:b/>
                <w:bCs/>
                <w:sz w:val="22"/>
                <w:szCs w:val="22"/>
                <w:lang w:val="en-US"/>
              </w:rPr>
            </w:pPr>
            <w:r w:rsidRPr="005E2CA0">
              <w:rPr>
                <w:b/>
                <w:bCs/>
                <w:sz w:val="22"/>
                <w:szCs w:val="22"/>
                <w:lang w:val="en-US"/>
              </w:rPr>
              <w:t>34</w:t>
            </w:r>
          </w:p>
        </w:tc>
        <w:tc>
          <w:tcPr>
            <w:tcW w:w="1402" w:type="dxa"/>
            <w:gridSpan w:val="2"/>
            <w:tcBorders>
              <w:top w:val="single" w:sz="4" w:space="0" w:color="auto"/>
              <w:bottom w:val="single" w:sz="4" w:space="0" w:color="auto"/>
            </w:tcBorders>
            <w:vAlign w:val="center"/>
          </w:tcPr>
          <w:p w14:paraId="2212E1CF"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496D9811"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0C6FA42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1F98685"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4CAA7D0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38C224E" w14:textId="77777777" w:rsidR="00D94DA9" w:rsidRPr="005E2CA0" w:rsidRDefault="00D94DA9" w:rsidP="005F4E74">
            <w:pPr>
              <w:jc w:val="center"/>
              <w:rPr>
                <w:b/>
                <w:bCs/>
                <w:sz w:val="22"/>
                <w:szCs w:val="22"/>
                <w:lang w:val="en-US"/>
              </w:rPr>
            </w:pPr>
            <w:r w:rsidRPr="005E2CA0">
              <w:rPr>
                <w:b/>
                <w:bCs/>
                <w:sz w:val="22"/>
                <w:szCs w:val="22"/>
                <w:lang w:val="en-US"/>
              </w:rPr>
              <w:t>535,500</w:t>
            </w:r>
          </w:p>
          <w:p w14:paraId="720CE838" w14:textId="77777777" w:rsidR="00D94DA9" w:rsidRPr="009B70F2" w:rsidRDefault="00D94DA9" w:rsidP="005F4E74">
            <w:pPr>
              <w:jc w:val="center"/>
              <w:rPr>
                <w:sz w:val="2"/>
                <w:szCs w:val="2"/>
                <w:lang w:val="en-US"/>
              </w:rPr>
            </w:pPr>
          </w:p>
        </w:tc>
      </w:tr>
      <w:tr w:rsidR="00D94DA9" w:rsidRPr="00B40365" w14:paraId="79C0F52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D6434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1E0C382"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26B9003C"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224AC58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987D03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5A4A919C" w14:textId="77777777" w:rsidR="00D94DA9" w:rsidRPr="00C97908" w:rsidRDefault="00D94DA9" w:rsidP="005F4E74">
            <w:pPr>
              <w:jc w:val="center"/>
              <w:rPr>
                <w:sz w:val="16"/>
                <w:szCs w:val="16"/>
                <w:lang w:val="en-US"/>
              </w:rPr>
            </w:pPr>
            <w:r w:rsidRPr="00C97908">
              <w:rPr>
                <w:sz w:val="16"/>
                <w:szCs w:val="16"/>
                <w:lang w:val="en-US"/>
              </w:rPr>
              <w:t>58,9050</w:t>
            </w:r>
          </w:p>
        </w:tc>
      </w:tr>
      <w:tr w:rsidR="00D94DA9" w:rsidRPr="009B70F2" w14:paraId="6401264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A8986B9" w14:textId="77777777" w:rsidR="00D94DA9" w:rsidRPr="005E2CA0" w:rsidRDefault="00D94DA9" w:rsidP="005F4E74">
            <w:pPr>
              <w:jc w:val="center"/>
              <w:rPr>
                <w:b/>
                <w:bCs/>
                <w:sz w:val="22"/>
                <w:szCs w:val="22"/>
                <w:lang w:val="en-US"/>
              </w:rPr>
            </w:pPr>
            <w:r w:rsidRPr="005E2CA0">
              <w:rPr>
                <w:b/>
                <w:bCs/>
                <w:sz w:val="22"/>
                <w:szCs w:val="22"/>
                <w:lang w:val="en-US"/>
              </w:rPr>
              <w:t>35</w:t>
            </w:r>
          </w:p>
        </w:tc>
        <w:tc>
          <w:tcPr>
            <w:tcW w:w="1402" w:type="dxa"/>
            <w:gridSpan w:val="2"/>
            <w:tcBorders>
              <w:top w:val="single" w:sz="4" w:space="0" w:color="auto"/>
              <w:bottom w:val="single" w:sz="4" w:space="0" w:color="auto"/>
            </w:tcBorders>
            <w:vAlign w:val="center"/>
          </w:tcPr>
          <w:p w14:paraId="090251D5"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390A1E23"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543302A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3FA7825"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AE0005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E7A5F86" w14:textId="77777777" w:rsidR="00D94DA9" w:rsidRPr="005E2CA0" w:rsidRDefault="00D94DA9" w:rsidP="005F4E74">
            <w:pPr>
              <w:jc w:val="center"/>
              <w:rPr>
                <w:b/>
                <w:bCs/>
                <w:sz w:val="22"/>
                <w:szCs w:val="22"/>
                <w:lang w:val="en-US"/>
              </w:rPr>
            </w:pPr>
            <w:r w:rsidRPr="005E2CA0">
              <w:rPr>
                <w:b/>
                <w:bCs/>
                <w:sz w:val="22"/>
                <w:szCs w:val="22"/>
                <w:lang w:val="en-US"/>
              </w:rPr>
              <w:t>5,355</w:t>
            </w:r>
          </w:p>
          <w:p w14:paraId="37AF87FF" w14:textId="77777777" w:rsidR="00D94DA9" w:rsidRPr="009B70F2" w:rsidRDefault="00D94DA9" w:rsidP="005F4E74">
            <w:pPr>
              <w:jc w:val="center"/>
              <w:rPr>
                <w:sz w:val="2"/>
                <w:szCs w:val="2"/>
                <w:lang w:val="en-US"/>
              </w:rPr>
            </w:pPr>
          </w:p>
        </w:tc>
      </w:tr>
      <w:tr w:rsidR="00D94DA9" w:rsidRPr="00B40365" w14:paraId="6553595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25D65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59DC1EC"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6025322E"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0E02F87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3019F7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104FED68" w14:textId="77777777" w:rsidR="00D94DA9" w:rsidRPr="00C97908" w:rsidRDefault="00D94DA9" w:rsidP="005F4E74">
            <w:pPr>
              <w:jc w:val="center"/>
              <w:rPr>
                <w:sz w:val="16"/>
                <w:szCs w:val="16"/>
                <w:lang w:val="en-US"/>
              </w:rPr>
            </w:pPr>
            <w:r w:rsidRPr="00C97908">
              <w:rPr>
                <w:sz w:val="16"/>
                <w:szCs w:val="16"/>
                <w:lang w:val="en-US"/>
              </w:rPr>
              <w:t>25,8111</w:t>
            </w:r>
          </w:p>
        </w:tc>
      </w:tr>
      <w:tr w:rsidR="00D94DA9" w:rsidRPr="00B40365" w14:paraId="3588052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973F0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5A33B4"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017E6EC4"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6A6BF7AB"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B094A3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3E71F9C6" w14:textId="77777777" w:rsidR="00D94DA9" w:rsidRPr="00C97908" w:rsidRDefault="00D94DA9" w:rsidP="005F4E74">
            <w:pPr>
              <w:jc w:val="center"/>
              <w:rPr>
                <w:sz w:val="16"/>
                <w:szCs w:val="16"/>
                <w:lang w:val="en-US"/>
              </w:rPr>
            </w:pPr>
            <w:r w:rsidRPr="00C97908">
              <w:rPr>
                <w:sz w:val="16"/>
                <w:szCs w:val="16"/>
                <w:lang w:val="en-US"/>
              </w:rPr>
              <w:t>21,2058</w:t>
            </w:r>
          </w:p>
        </w:tc>
      </w:tr>
      <w:tr w:rsidR="00D94DA9" w:rsidRPr="009B70F2" w14:paraId="3DFAA4D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E3BB743" w14:textId="77777777" w:rsidR="00D94DA9" w:rsidRPr="005E2CA0" w:rsidRDefault="00D94DA9" w:rsidP="005F4E74">
            <w:pPr>
              <w:jc w:val="center"/>
              <w:rPr>
                <w:b/>
                <w:bCs/>
                <w:sz w:val="22"/>
                <w:szCs w:val="22"/>
                <w:lang w:val="en-US"/>
              </w:rPr>
            </w:pPr>
            <w:r w:rsidRPr="005E2CA0">
              <w:rPr>
                <w:b/>
                <w:bCs/>
                <w:sz w:val="22"/>
                <w:szCs w:val="22"/>
                <w:lang w:val="en-US"/>
              </w:rPr>
              <w:t>36</w:t>
            </w:r>
          </w:p>
        </w:tc>
        <w:tc>
          <w:tcPr>
            <w:tcW w:w="1402" w:type="dxa"/>
            <w:gridSpan w:val="2"/>
            <w:tcBorders>
              <w:top w:val="single" w:sz="4" w:space="0" w:color="auto"/>
              <w:bottom w:val="single" w:sz="4" w:space="0" w:color="auto"/>
            </w:tcBorders>
            <w:vAlign w:val="center"/>
          </w:tcPr>
          <w:p w14:paraId="13F2615B"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548D95A2"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56B23CD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ED41D62"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A77EAF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57D6EE0" w14:textId="77777777" w:rsidR="00D94DA9" w:rsidRPr="005E2CA0" w:rsidRDefault="00D94DA9" w:rsidP="005F4E74">
            <w:pPr>
              <w:jc w:val="center"/>
              <w:rPr>
                <w:b/>
                <w:bCs/>
                <w:sz w:val="22"/>
                <w:szCs w:val="22"/>
                <w:lang w:val="en-US"/>
              </w:rPr>
            </w:pPr>
            <w:r w:rsidRPr="005E2CA0">
              <w:rPr>
                <w:b/>
                <w:bCs/>
                <w:sz w:val="22"/>
                <w:szCs w:val="22"/>
                <w:lang w:val="en-US"/>
              </w:rPr>
              <w:t>5,355</w:t>
            </w:r>
          </w:p>
          <w:p w14:paraId="1813784B" w14:textId="77777777" w:rsidR="00D94DA9" w:rsidRPr="009B70F2" w:rsidRDefault="00D94DA9" w:rsidP="005F4E74">
            <w:pPr>
              <w:jc w:val="center"/>
              <w:rPr>
                <w:sz w:val="2"/>
                <w:szCs w:val="2"/>
                <w:lang w:val="en-US"/>
              </w:rPr>
            </w:pPr>
          </w:p>
        </w:tc>
      </w:tr>
      <w:tr w:rsidR="00D94DA9" w:rsidRPr="00B40365" w14:paraId="0DB19D8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91E26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EA69821"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7826EB3F"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081BD81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F3E665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07E8EBFA" w14:textId="77777777" w:rsidR="00D94DA9" w:rsidRPr="00C97908" w:rsidRDefault="00D94DA9" w:rsidP="005F4E74">
            <w:pPr>
              <w:jc w:val="center"/>
              <w:rPr>
                <w:sz w:val="16"/>
                <w:szCs w:val="16"/>
                <w:lang w:val="en-US"/>
              </w:rPr>
            </w:pPr>
            <w:r w:rsidRPr="00C97908">
              <w:rPr>
                <w:sz w:val="16"/>
                <w:szCs w:val="16"/>
                <w:lang w:val="en-US"/>
              </w:rPr>
              <w:t>3,5343</w:t>
            </w:r>
          </w:p>
        </w:tc>
      </w:tr>
      <w:tr w:rsidR="00D94DA9" w:rsidRPr="00B40365" w14:paraId="497A95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1F5175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28E2406"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0208E0E9"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29A8FF3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354DAF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79624193" w14:textId="77777777" w:rsidR="00D94DA9" w:rsidRPr="00C97908" w:rsidRDefault="00D94DA9" w:rsidP="005F4E74">
            <w:pPr>
              <w:jc w:val="center"/>
              <w:rPr>
                <w:sz w:val="16"/>
                <w:szCs w:val="16"/>
                <w:lang w:val="en-US"/>
              </w:rPr>
            </w:pPr>
            <w:r w:rsidRPr="00C97908">
              <w:rPr>
                <w:sz w:val="16"/>
                <w:szCs w:val="16"/>
                <w:lang w:val="en-US"/>
              </w:rPr>
              <w:t>5,3550</w:t>
            </w:r>
          </w:p>
        </w:tc>
      </w:tr>
      <w:tr w:rsidR="00D94DA9" w:rsidRPr="00B40365" w14:paraId="6E67EC9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C7DA1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407D54A"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4B8E65CD"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30E4553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2A626D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7B2C528D" w14:textId="77777777" w:rsidR="00D94DA9" w:rsidRPr="00C97908" w:rsidRDefault="00D94DA9" w:rsidP="005F4E74">
            <w:pPr>
              <w:jc w:val="center"/>
              <w:rPr>
                <w:sz w:val="16"/>
                <w:szCs w:val="16"/>
                <w:lang w:val="en-US"/>
              </w:rPr>
            </w:pPr>
            <w:r w:rsidRPr="00C97908">
              <w:rPr>
                <w:sz w:val="16"/>
                <w:szCs w:val="16"/>
                <w:lang w:val="en-US"/>
              </w:rPr>
              <w:t>2,0670</w:t>
            </w:r>
          </w:p>
        </w:tc>
      </w:tr>
      <w:tr w:rsidR="00D94DA9" w:rsidRPr="003E2692" w14:paraId="08595C12"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3ED8447"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9F85CA6"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780749BB"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AA48DAF"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25DC4B11"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F389283" w14:textId="77777777" w:rsidR="00D94DA9" w:rsidRPr="003E2692" w:rsidRDefault="00D94DA9" w:rsidP="005F4E74">
            <w:pPr>
              <w:rPr>
                <w:sz w:val="2"/>
                <w:szCs w:val="2"/>
                <w:lang w:val="en-US"/>
              </w:rPr>
            </w:pPr>
          </w:p>
        </w:tc>
      </w:tr>
      <w:tr w:rsidR="00D94DA9" w:rsidRPr="00B449C4" w14:paraId="12EE9DC5"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72DE605"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6DE3298"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7547D6D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0091BD1"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87CFF8F"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4E64FA99" w14:textId="77777777" w:rsidR="00D94DA9" w:rsidRPr="00B449C4" w:rsidRDefault="00D94DA9" w:rsidP="005F4E74">
            <w:pPr>
              <w:rPr>
                <w:sz w:val="22"/>
                <w:szCs w:val="22"/>
                <w:lang w:val="en-US"/>
              </w:rPr>
            </w:pPr>
          </w:p>
        </w:tc>
      </w:tr>
      <w:tr w:rsidR="00D94DA9" w:rsidRPr="00B40365" w14:paraId="377E769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7274E67"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9F7BC54"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000C678"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18CACF46" w14:textId="77777777" w:rsidR="00D94DA9" w:rsidRPr="00B40365" w:rsidRDefault="00D94DA9" w:rsidP="005F4E74">
            <w:pPr>
              <w:rPr>
                <w:sz w:val="22"/>
                <w:szCs w:val="22"/>
                <w:lang w:val="en-US"/>
              </w:rPr>
            </w:pPr>
          </w:p>
        </w:tc>
      </w:tr>
      <w:tr w:rsidR="00D94DA9" w:rsidRPr="009B70F2" w14:paraId="1724719F" w14:textId="77777777" w:rsidTr="005F4E74">
        <w:tblPrEx>
          <w:tblCellMar>
            <w:left w:w="107" w:type="dxa"/>
            <w:right w:w="107" w:type="dxa"/>
          </w:tblCellMar>
        </w:tblPrEx>
        <w:tc>
          <w:tcPr>
            <w:tcW w:w="10495" w:type="dxa"/>
            <w:gridSpan w:val="12"/>
          </w:tcPr>
          <w:p w14:paraId="09974CC1" w14:textId="77777777" w:rsidR="00D94DA9" w:rsidRPr="009B70F2" w:rsidRDefault="00D94DA9" w:rsidP="005F4E74">
            <w:pPr>
              <w:rPr>
                <w:b/>
                <w:bCs/>
                <w:sz w:val="22"/>
                <w:szCs w:val="22"/>
                <w:lang w:val="en-US"/>
              </w:rPr>
            </w:pPr>
            <w:r w:rsidRPr="009B70F2">
              <w:rPr>
                <w:b/>
                <w:bCs/>
                <w:sz w:val="22"/>
                <w:szCs w:val="22"/>
                <w:lang w:val="en-US"/>
              </w:rPr>
              <w:t>2.4. Borduri</w:t>
            </w:r>
          </w:p>
          <w:p w14:paraId="0C6844CF" w14:textId="77777777" w:rsidR="00D94DA9" w:rsidRPr="00B12F65" w:rsidRDefault="00D94DA9" w:rsidP="005F4E74">
            <w:pPr>
              <w:rPr>
                <w:sz w:val="2"/>
                <w:szCs w:val="2"/>
                <w:lang w:val="en-US"/>
              </w:rPr>
            </w:pPr>
          </w:p>
        </w:tc>
      </w:tr>
      <w:tr w:rsidR="00D94DA9" w:rsidRPr="009B70F2" w14:paraId="075C94A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C27B1FB" w14:textId="77777777" w:rsidR="00D94DA9" w:rsidRPr="005E2CA0" w:rsidRDefault="00D94DA9" w:rsidP="005F4E74">
            <w:pPr>
              <w:jc w:val="center"/>
              <w:rPr>
                <w:b/>
                <w:bCs/>
                <w:sz w:val="22"/>
                <w:szCs w:val="22"/>
                <w:lang w:val="en-US"/>
              </w:rPr>
            </w:pPr>
            <w:r w:rsidRPr="005E2CA0">
              <w:rPr>
                <w:b/>
                <w:bCs/>
                <w:sz w:val="22"/>
                <w:szCs w:val="22"/>
                <w:lang w:val="en-US"/>
              </w:rPr>
              <w:t>37</w:t>
            </w:r>
          </w:p>
        </w:tc>
        <w:tc>
          <w:tcPr>
            <w:tcW w:w="1402" w:type="dxa"/>
            <w:gridSpan w:val="2"/>
            <w:tcBorders>
              <w:top w:val="single" w:sz="4" w:space="0" w:color="auto"/>
              <w:bottom w:val="single" w:sz="4" w:space="0" w:color="auto"/>
            </w:tcBorders>
            <w:vAlign w:val="center"/>
          </w:tcPr>
          <w:p w14:paraId="49E3E67D"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470E3070"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0665092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D1D46E1"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17350F8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9A1E6E4" w14:textId="77777777" w:rsidR="00D94DA9" w:rsidRPr="005E2CA0" w:rsidRDefault="00D94DA9" w:rsidP="005F4E74">
            <w:pPr>
              <w:jc w:val="center"/>
              <w:rPr>
                <w:b/>
                <w:bCs/>
                <w:sz w:val="22"/>
                <w:szCs w:val="22"/>
                <w:lang w:val="en-US"/>
              </w:rPr>
            </w:pPr>
            <w:r w:rsidRPr="005E2CA0">
              <w:rPr>
                <w:b/>
                <w:bCs/>
                <w:sz w:val="22"/>
                <w:szCs w:val="22"/>
                <w:lang w:val="en-US"/>
              </w:rPr>
              <w:t>293,000</w:t>
            </w:r>
          </w:p>
          <w:p w14:paraId="032396CB" w14:textId="77777777" w:rsidR="00D94DA9" w:rsidRPr="009B70F2" w:rsidRDefault="00D94DA9" w:rsidP="005F4E74">
            <w:pPr>
              <w:jc w:val="center"/>
              <w:rPr>
                <w:sz w:val="2"/>
                <w:szCs w:val="2"/>
                <w:lang w:val="en-US"/>
              </w:rPr>
            </w:pPr>
          </w:p>
        </w:tc>
      </w:tr>
      <w:tr w:rsidR="00D94DA9" w:rsidRPr="00B40365" w14:paraId="5391A6D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C0B42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CCB0316"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3423AEA"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EDAE06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DDE93A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0ED319CE" w14:textId="77777777" w:rsidR="00D94DA9" w:rsidRPr="00C97908" w:rsidRDefault="00D94DA9" w:rsidP="005F4E74">
            <w:pPr>
              <w:jc w:val="center"/>
              <w:rPr>
                <w:sz w:val="16"/>
                <w:szCs w:val="16"/>
                <w:lang w:val="en-US"/>
              </w:rPr>
            </w:pPr>
            <w:r w:rsidRPr="00C97908">
              <w:rPr>
                <w:sz w:val="16"/>
                <w:szCs w:val="16"/>
                <w:lang w:val="en-US"/>
              </w:rPr>
              <w:t>35,1600</w:t>
            </w:r>
          </w:p>
        </w:tc>
      </w:tr>
      <w:tr w:rsidR="00D94DA9" w:rsidRPr="00B40365" w14:paraId="5D26896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BB3A8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C07F58"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5E21EF2"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5ECA0AC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80D08A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7710DE21" w14:textId="77777777" w:rsidR="00D94DA9" w:rsidRPr="00C97908" w:rsidRDefault="00D94DA9" w:rsidP="005F4E74">
            <w:pPr>
              <w:jc w:val="center"/>
              <w:rPr>
                <w:sz w:val="16"/>
                <w:szCs w:val="16"/>
                <w:lang w:val="en-US"/>
              </w:rPr>
            </w:pPr>
            <w:r w:rsidRPr="00C97908">
              <w:rPr>
                <w:sz w:val="16"/>
                <w:szCs w:val="16"/>
                <w:lang w:val="en-US"/>
              </w:rPr>
              <w:t>52,7400</w:t>
            </w:r>
          </w:p>
        </w:tc>
      </w:tr>
      <w:tr w:rsidR="00D94DA9" w:rsidRPr="00B40365" w14:paraId="0BAB36E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731B1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E37BA1"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5E0A9864"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57852A6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AB9088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17895C6B" w14:textId="77777777" w:rsidR="00D94DA9" w:rsidRPr="00C97908" w:rsidRDefault="00D94DA9" w:rsidP="005F4E74">
            <w:pPr>
              <w:jc w:val="center"/>
              <w:rPr>
                <w:sz w:val="16"/>
                <w:szCs w:val="16"/>
                <w:lang w:val="en-US"/>
              </w:rPr>
            </w:pPr>
            <w:r w:rsidRPr="00C97908">
              <w:rPr>
                <w:sz w:val="16"/>
                <w:szCs w:val="16"/>
                <w:lang w:val="en-US"/>
              </w:rPr>
              <w:t>14,0640</w:t>
            </w:r>
          </w:p>
        </w:tc>
      </w:tr>
      <w:tr w:rsidR="00D94DA9" w:rsidRPr="00B40365" w14:paraId="6FCEFEC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26556E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4C42E8B"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353A54AD"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19CF43F2"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F6E5F4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0848E6E8" w14:textId="77777777" w:rsidR="00D94DA9" w:rsidRPr="00C97908" w:rsidRDefault="00D94DA9" w:rsidP="005F4E74">
            <w:pPr>
              <w:jc w:val="center"/>
              <w:rPr>
                <w:sz w:val="16"/>
                <w:szCs w:val="16"/>
                <w:lang w:val="en-US"/>
              </w:rPr>
            </w:pPr>
            <w:r w:rsidRPr="00C97908">
              <w:rPr>
                <w:sz w:val="16"/>
                <w:szCs w:val="16"/>
                <w:lang w:val="en-US"/>
              </w:rPr>
              <w:t>298,8600</w:t>
            </w:r>
          </w:p>
        </w:tc>
      </w:tr>
      <w:tr w:rsidR="00D94DA9" w:rsidRPr="00B40365" w14:paraId="695433F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11612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C9D46F"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65E7A57A"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02C41C9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88A0D4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232BFB4B" w14:textId="77777777" w:rsidR="00D94DA9" w:rsidRPr="00C97908" w:rsidRDefault="00D94DA9" w:rsidP="005F4E74">
            <w:pPr>
              <w:jc w:val="center"/>
              <w:rPr>
                <w:sz w:val="16"/>
                <w:szCs w:val="16"/>
                <w:lang w:val="en-US"/>
              </w:rPr>
            </w:pPr>
            <w:r w:rsidRPr="00C97908">
              <w:rPr>
                <w:sz w:val="16"/>
                <w:szCs w:val="16"/>
                <w:lang w:val="en-US"/>
              </w:rPr>
              <w:t>0,8790</w:t>
            </w:r>
          </w:p>
        </w:tc>
      </w:tr>
      <w:tr w:rsidR="00D94DA9" w:rsidRPr="00B40365" w14:paraId="1BA93FD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E59EAF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A97B89C"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6991F8F5"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2008C95D"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0C21C00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05D01B05" w14:textId="77777777" w:rsidR="00D94DA9" w:rsidRPr="00C97908" w:rsidRDefault="00D94DA9" w:rsidP="005F4E74">
            <w:pPr>
              <w:jc w:val="center"/>
              <w:rPr>
                <w:sz w:val="16"/>
                <w:szCs w:val="16"/>
                <w:lang w:val="en-US"/>
              </w:rPr>
            </w:pPr>
            <w:r w:rsidRPr="00C97908">
              <w:rPr>
                <w:sz w:val="16"/>
                <w:szCs w:val="16"/>
                <w:lang w:val="en-US"/>
              </w:rPr>
              <w:t>294,4650</w:t>
            </w:r>
          </w:p>
        </w:tc>
      </w:tr>
      <w:tr w:rsidR="00D94DA9" w:rsidRPr="00B40365" w14:paraId="55C557F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022D3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8C525F"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5740C85F"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6B53D7C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A88C88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C81AC8C" w14:textId="77777777" w:rsidR="00D94DA9" w:rsidRPr="00C97908" w:rsidRDefault="00D94DA9" w:rsidP="005F4E74">
            <w:pPr>
              <w:jc w:val="center"/>
              <w:rPr>
                <w:sz w:val="16"/>
                <w:szCs w:val="16"/>
                <w:lang w:val="en-US"/>
              </w:rPr>
            </w:pPr>
            <w:r w:rsidRPr="00C97908">
              <w:rPr>
                <w:sz w:val="16"/>
                <w:szCs w:val="16"/>
                <w:lang w:val="en-US"/>
              </w:rPr>
              <w:t>0,8790</w:t>
            </w:r>
          </w:p>
        </w:tc>
      </w:tr>
      <w:tr w:rsidR="00D94DA9" w:rsidRPr="003E2692" w14:paraId="3C778EA2"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0ECC8828"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7902FCF"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1870AC4"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4B4D0A1"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7B478A4"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118528B6" w14:textId="77777777" w:rsidR="00D94DA9" w:rsidRPr="003E2692" w:rsidRDefault="00D94DA9" w:rsidP="005F4E74">
            <w:pPr>
              <w:rPr>
                <w:sz w:val="2"/>
                <w:szCs w:val="2"/>
                <w:lang w:val="en-US"/>
              </w:rPr>
            </w:pPr>
          </w:p>
        </w:tc>
      </w:tr>
      <w:tr w:rsidR="00D94DA9" w:rsidRPr="00B449C4" w14:paraId="59633F91"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1A79F63"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269A7E32"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FE806DA"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35BA5FF"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DFC0871"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48DCCAF7" w14:textId="77777777" w:rsidR="00D94DA9" w:rsidRPr="00B449C4" w:rsidRDefault="00D94DA9" w:rsidP="005F4E74">
            <w:pPr>
              <w:rPr>
                <w:sz w:val="22"/>
                <w:szCs w:val="22"/>
                <w:lang w:val="en-US"/>
              </w:rPr>
            </w:pPr>
          </w:p>
        </w:tc>
      </w:tr>
      <w:tr w:rsidR="00D94DA9" w:rsidRPr="00B40365" w14:paraId="4829072B"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F8A95B6"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129E4082"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C1D8973"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742EF2E4" w14:textId="77777777" w:rsidR="00D94DA9" w:rsidRPr="00B40365" w:rsidRDefault="00D94DA9" w:rsidP="005F4E74">
            <w:pPr>
              <w:rPr>
                <w:sz w:val="22"/>
                <w:szCs w:val="22"/>
                <w:lang w:val="en-US"/>
              </w:rPr>
            </w:pPr>
          </w:p>
        </w:tc>
      </w:tr>
      <w:tr w:rsidR="00D94DA9" w:rsidRPr="009B70F2" w14:paraId="0767C308" w14:textId="77777777" w:rsidTr="005F4E74">
        <w:tblPrEx>
          <w:tblCellMar>
            <w:left w:w="107" w:type="dxa"/>
            <w:right w:w="107" w:type="dxa"/>
          </w:tblCellMar>
        </w:tblPrEx>
        <w:tc>
          <w:tcPr>
            <w:tcW w:w="10495" w:type="dxa"/>
            <w:gridSpan w:val="12"/>
          </w:tcPr>
          <w:p w14:paraId="6904DDA7" w14:textId="77777777" w:rsidR="00D94DA9" w:rsidRPr="009B70F2" w:rsidRDefault="00D94DA9" w:rsidP="005F4E74">
            <w:pPr>
              <w:rPr>
                <w:b/>
                <w:bCs/>
                <w:sz w:val="22"/>
                <w:szCs w:val="22"/>
                <w:lang w:val="en-US"/>
              </w:rPr>
            </w:pPr>
            <w:r w:rsidRPr="009B70F2">
              <w:rPr>
                <w:b/>
                <w:bCs/>
                <w:sz w:val="22"/>
                <w:szCs w:val="22"/>
                <w:lang w:val="en-US"/>
              </w:rPr>
              <w:t>2.5. Diverse</w:t>
            </w:r>
          </w:p>
          <w:p w14:paraId="7AB8321F" w14:textId="77777777" w:rsidR="00D94DA9" w:rsidRPr="00B12F65" w:rsidRDefault="00D94DA9" w:rsidP="005F4E74">
            <w:pPr>
              <w:rPr>
                <w:sz w:val="2"/>
                <w:szCs w:val="2"/>
                <w:lang w:val="en-US"/>
              </w:rPr>
            </w:pPr>
          </w:p>
        </w:tc>
      </w:tr>
      <w:tr w:rsidR="00D94DA9" w:rsidRPr="009B70F2" w14:paraId="59BE97A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2B1AF72" w14:textId="77777777" w:rsidR="00D94DA9" w:rsidRPr="005E2CA0" w:rsidRDefault="00D94DA9" w:rsidP="005F4E74">
            <w:pPr>
              <w:jc w:val="center"/>
              <w:rPr>
                <w:b/>
                <w:bCs/>
                <w:sz w:val="22"/>
                <w:szCs w:val="22"/>
                <w:lang w:val="en-US"/>
              </w:rPr>
            </w:pPr>
            <w:r w:rsidRPr="005E2CA0">
              <w:rPr>
                <w:b/>
                <w:bCs/>
                <w:sz w:val="22"/>
                <w:szCs w:val="22"/>
                <w:lang w:val="en-US"/>
              </w:rPr>
              <w:t>38</w:t>
            </w:r>
          </w:p>
        </w:tc>
        <w:tc>
          <w:tcPr>
            <w:tcW w:w="1402" w:type="dxa"/>
            <w:gridSpan w:val="2"/>
            <w:tcBorders>
              <w:top w:val="single" w:sz="4" w:space="0" w:color="auto"/>
              <w:bottom w:val="single" w:sz="4" w:space="0" w:color="auto"/>
            </w:tcBorders>
            <w:vAlign w:val="center"/>
          </w:tcPr>
          <w:p w14:paraId="65A48253"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7328A927" w14:textId="77777777" w:rsidR="00D94DA9" w:rsidRPr="005E2CA0" w:rsidRDefault="00D94DA9" w:rsidP="005F4E74">
            <w:pPr>
              <w:rPr>
                <w:b/>
                <w:bCs/>
                <w:sz w:val="2"/>
                <w:szCs w:val="2"/>
                <w:lang w:val="en-US"/>
              </w:rPr>
            </w:pPr>
            <w:r w:rsidRPr="005E2CA0">
              <w:rPr>
                <w:b/>
                <w:bCs/>
                <w:sz w:val="22"/>
                <w:szCs w:val="22"/>
                <w:lang w:val="en-US"/>
              </w:rPr>
              <w:t xml:space="preserve">Ridicarea la nivelul strazii a capacelor de la caminele de vizitare ale instalatiilor de alimentare cu apa si canalizare, cu inaltimea medie de 20 cm si greutatea </w:t>
            </w:r>
            <w:r w:rsidRPr="005E2CA0">
              <w:rPr>
                <w:b/>
                <w:bCs/>
                <w:sz w:val="22"/>
                <w:szCs w:val="22"/>
                <w:lang w:val="en-US"/>
              </w:rPr>
              <w:lastRenderedPageBreak/>
              <w:t>capacului de pina la 100 kg, pe zid de caramida cu mortar de ciment</w:t>
            </w:r>
          </w:p>
          <w:p w14:paraId="79EE38C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305DF39" w14:textId="77777777" w:rsidR="00D94DA9" w:rsidRPr="005E2CA0" w:rsidRDefault="00D94DA9" w:rsidP="005F4E74">
            <w:pPr>
              <w:jc w:val="center"/>
              <w:rPr>
                <w:b/>
                <w:bCs/>
                <w:sz w:val="22"/>
                <w:szCs w:val="22"/>
                <w:lang w:val="en-US"/>
              </w:rPr>
            </w:pPr>
            <w:r w:rsidRPr="005E2CA0">
              <w:rPr>
                <w:b/>
                <w:bCs/>
                <w:sz w:val="22"/>
                <w:szCs w:val="22"/>
                <w:lang w:val="en-US"/>
              </w:rPr>
              <w:lastRenderedPageBreak/>
              <w:t>buc</w:t>
            </w:r>
          </w:p>
        </w:tc>
        <w:tc>
          <w:tcPr>
            <w:tcW w:w="1134" w:type="dxa"/>
            <w:gridSpan w:val="2"/>
            <w:tcBorders>
              <w:top w:val="single" w:sz="4" w:space="0" w:color="auto"/>
              <w:bottom w:val="single" w:sz="4" w:space="0" w:color="auto"/>
            </w:tcBorders>
            <w:vAlign w:val="center"/>
          </w:tcPr>
          <w:p w14:paraId="535163F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4743DBC" w14:textId="77777777" w:rsidR="00D94DA9" w:rsidRPr="005E2CA0" w:rsidRDefault="00D94DA9" w:rsidP="005F4E74">
            <w:pPr>
              <w:jc w:val="center"/>
              <w:rPr>
                <w:b/>
                <w:bCs/>
                <w:sz w:val="22"/>
                <w:szCs w:val="22"/>
                <w:lang w:val="en-US"/>
              </w:rPr>
            </w:pPr>
            <w:r w:rsidRPr="005E2CA0">
              <w:rPr>
                <w:b/>
                <w:bCs/>
                <w:sz w:val="22"/>
                <w:szCs w:val="22"/>
                <w:lang w:val="en-US"/>
              </w:rPr>
              <w:t>4,000</w:t>
            </w:r>
          </w:p>
          <w:p w14:paraId="2A715B0C" w14:textId="77777777" w:rsidR="00D94DA9" w:rsidRPr="009B70F2" w:rsidRDefault="00D94DA9" w:rsidP="005F4E74">
            <w:pPr>
              <w:jc w:val="center"/>
              <w:rPr>
                <w:sz w:val="2"/>
                <w:szCs w:val="2"/>
                <w:lang w:val="en-US"/>
              </w:rPr>
            </w:pPr>
          </w:p>
        </w:tc>
      </w:tr>
      <w:tr w:rsidR="00D94DA9" w:rsidRPr="00B40365" w14:paraId="55835B2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CDAA2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0058000"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3E0C2DC8"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74452AD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8899F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3F87BDA6" w14:textId="77777777" w:rsidR="00D94DA9" w:rsidRPr="00C97908" w:rsidRDefault="00D94DA9" w:rsidP="005F4E74">
            <w:pPr>
              <w:jc w:val="center"/>
              <w:rPr>
                <w:sz w:val="16"/>
                <w:szCs w:val="16"/>
                <w:lang w:val="en-US"/>
              </w:rPr>
            </w:pPr>
            <w:r w:rsidRPr="00C97908">
              <w:rPr>
                <w:sz w:val="16"/>
                <w:szCs w:val="16"/>
                <w:lang w:val="en-US"/>
              </w:rPr>
              <w:t>3,2000</w:t>
            </w:r>
          </w:p>
        </w:tc>
      </w:tr>
      <w:tr w:rsidR="00D94DA9" w:rsidRPr="00B40365" w14:paraId="094553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4BC1F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5C73A0"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39CC8DA1"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77621E6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A35F34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52C27668" w14:textId="77777777" w:rsidR="00D94DA9" w:rsidRPr="00C97908" w:rsidRDefault="00D94DA9" w:rsidP="005F4E74">
            <w:pPr>
              <w:jc w:val="center"/>
              <w:rPr>
                <w:sz w:val="16"/>
                <w:szCs w:val="16"/>
                <w:lang w:val="en-US"/>
              </w:rPr>
            </w:pPr>
            <w:r w:rsidRPr="00C97908">
              <w:rPr>
                <w:sz w:val="16"/>
                <w:szCs w:val="16"/>
                <w:lang w:val="en-US"/>
              </w:rPr>
              <w:t>1,8000</w:t>
            </w:r>
          </w:p>
        </w:tc>
      </w:tr>
      <w:tr w:rsidR="00D94DA9" w:rsidRPr="00B40365" w14:paraId="6FE9F95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A2B43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E88F13"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1BC5B7BA"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0B261CA9"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50263AD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65AB18F9" w14:textId="77777777" w:rsidR="00D94DA9" w:rsidRPr="00C97908" w:rsidRDefault="00D94DA9" w:rsidP="005F4E74">
            <w:pPr>
              <w:jc w:val="center"/>
              <w:rPr>
                <w:sz w:val="16"/>
                <w:szCs w:val="16"/>
                <w:lang w:val="en-US"/>
              </w:rPr>
            </w:pPr>
            <w:r w:rsidRPr="00C97908">
              <w:rPr>
                <w:sz w:val="16"/>
                <w:szCs w:val="16"/>
                <w:lang w:val="en-US"/>
              </w:rPr>
              <w:t>179,5200</w:t>
            </w:r>
          </w:p>
        </w:tc>
      </w:tr>
      <w:tr w:rsidR="00D94DA9" w:rsidRPr="00B40365" w14:paraId="6D417B0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10A77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FF4BD05"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4B04455A"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7DE5740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6A1CED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68891041" w14:textId="77777777" w:rsidR="00D94DA9" w:rsidRPr="00C97908" w:rsidRDefault="00D94DA9" w:rsidP="005F4E74">
            <w:pPr>
              <w:jc w:val="center"/>
              <w:rPr>
                <w:sz w:val="16"/>
                <w:szCs w:val="16"/>
                <w:lang w:val="en-US"/>
              </w:rPr>
            </w:pPr>
            <w:r w:rsidRPr="00C97908">
              <w:rPr>
                <w:sz w:val="16"/>
                <w:szCs w:val="16"/>
                <w:lang w:val="en-US"/>
              </w:rPr>
              <w:t>0,1224</w:t>
            </w:r>
          </w:p>
        </w:tc>
      </w:tr>
      <w:tr w:rsidR="00D94DA9" w:rsidRPr="003E2692" w14:paraId="1C9C05C3"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0418DD10"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8E5607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2B385A9"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C1B6D99"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2348722E"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D512242" w14:textId="77777777" w:rsidR="00D94DA9" w:rsidRPr="003E2692" w:rsidRDefault="00D94DA9" w:rsidP="005F4E74">
            <w:pPr>
              <w:rPr>
                <w:sz w:val="2"/>
                <w:szCs w:val="2"/>
                <w:lang w:val="en-US"/>
              </w:rPr>
            </w:pPr>
          </w:p>
        </w:tc>
      </w:tr>
      <w:tr w:rsidR="00D94DA9" w:rsidRPr="00B449C4" w14:paraId="15D5D616"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895BDC4"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39DDD53"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A4079D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68E1767"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1424810B"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777466E" w14:textId="77777777" w:rsidR="00D94DA9" w:rsidRPr="00B449C4" w:rsidRDefault="00D94DA9" w:rsidP="005F4E74">
            <w:pPr>
              <w:rPr>
                <w:sz w:val="22"/>
                <w:szCs w:val="22"/>
                <w:lang w:val="en-US"/>
              </w:rPr>
            </w:pPr>
          </w:p>
        </w:tc>
      </w:tr>
      <w:tr w:rsidR="00D94DA9" w:rsidRPr="00B40365" w14:paraId="33DA8AF6"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782C197"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E498F2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705A814"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Diverse</w:t>
            </w:r>
          </w:p>
        </w:tc>
        <w:tc>
          <w:tcPr>
            <w:tcW w:w="3621" w:type="dxa"/>
            <w:gridSpan w:val="5"/>
            <w:tcBorders>
              <w:bottom w:val="single" w:sz="4" w:space="0" w:color="auto"/>
              <w:right w:val="single" w:sz="4" w:space="0" w:color="auto"/>
            </w:tcBorders>
          </w:tcPr>
          <w:p w14:paraId="5F0DEA18" w14:textId="77777777" w:rsidR="00D94DA9" w:rsidRPr="00B40365" w:rsidRDefault="00D94DA9" w:rsidP="005F4E74">
            <w:pPr>
              <w:rPr>
                <w:sz w:val="22"/>
                <w:szCs w:val="22"/>
                <w:lang w:val="en-US"/>
              </w:rPr>
            </w:pPr>
          </w:p>
        </w:tc>
      </w:tr>
      <w:tr w:rsidR="00D94DA9" w:rsidRPr="003E2692" w14:paraId="5EA2D625"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211DCF3"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2565175"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47FE70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9CE8BC6"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3D5066A"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E640864" w14:textId="77777777" w:rsidR="00D94DA9" w:rsidRPr="003E2692" w:rsidRDefault="00D94DA9" w:rsidP="005F4E74">
            <w:pPr>
              <w:rPr>
                <w:sz w:val="2"/>
                <w:szCs w:val="2"/>
                <w:lang w:val="en-US"/>
              </w:rPr>
            </w:pPr>
          </w:p>
        </w:tc>
      </w:tr>
      <w:tr w:rsidR="00D94DA9" w:rsidRPr="00B449C4" w14:paraId="1D25F37C"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7FE1FF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B1DD884"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3083538"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CEE6317"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05C103F"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6E7FEC7" w14:textId="77777777" w:rsidR="00D94DA9" w:rsidRPr="00B449C4" w:rsidRDefault="00D94DA9" w:rsidP="005F4E74">
            <w:pPr>
              <w:rPr>
                <w:sz w:val="22"/>
                <w:szCs w:val="22"/>
                <w:lang w:val="en-US"/>
              </w:rPr>
            </w:pPr>
          </w:p>
        </w:tc>
      </w:tr>
      <w:tr w:rsidR="00D94DA9" w:rsidRPr="00B40365" w14:paraId="039ACAE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53FA91B2"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4EB4359A"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27929E9"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2</w:t>
            </w:r>
          </w:p>
        </w:tc>
        <w:tc>
          <w:tcPr>
            <w:tcW w:w="3621" w:type="dxa"/>
            <w:gridSpan w:val="5"/>
            <w:tcBorders>
              <w:bottom w:val="single" w:sz="4" w:space="0" w:color="auto"/>
              <w:right w:val="single" w:sz="4" w:space="0" w:color="auto"/>
            </w:tcBorders>
          </w:tcPr>
          <w:p w14:paraId="2D49CF19" w14:textId="77777777" w:rsidR="00D94DA9" w:rsidRPr="00B40365" w:rsidRDefault="00D94DA9" w:rsidP="005F4E74">
            <w:pPr>
              <w:rPr>
                <w:sz w:val="22"/>
                <w:szCs w:val="22"/>
                <w:lang w:val="en-US"/>
              </w:rPr>
            </w:pPr>
          </w:p>
        </w:tc>
      </w:tr>
      <w:tr w:rsidR="00D94DA9" w:rsidRPr="009B70F2" w14:paraId="4CDB345F" w14:textId="77777777" w:rsidTr="005F4E74">
        <w:tblPrEx>
          <w:tblCellMar>
            <w:left w:w="107" w:type="dxa"/>
            <w:right w:w="107" w:type="dxa"/>
          </w:tblCellMar>
        </w:tblPrEx>
        <w:tc>
          <w:tcPr>
            <w:tcW w:w="10495" w:type="dxa"/>
            <w:gridSpan w:val="12"/>
          </w:tcPr>
          <w:p w14:paraId="6465B037" w14:textId="77777777" w:rsidR="00D94DA9" w:rsidRPr="009B70F2" w:rsidRDefault="00D94DA9" w:rsidP="005F4E74">
            <w:pPr>
              <w:rPr>
                <w:b/>
                <w:bCs/>
                <w:sz w:val="22"/>
                <w:szCs w:val="22"/>
                <w:lang w:val="en-US"/>
              </w:rPr>
            </w:pPr>
            <w:r w:rsidRPr="009B70F2">
              <w:rPr>
                <w:b/>
                <w:bCs/>
                <w:sz w:val="22"/>
                <w:szCs w:val="22"/>
                <w:lang w:val="en-US"/>
              </w:rPr>
              <w:t>3. Tronson 3</w:t>
            </w:r>
          </w:p>
          <w:p w14:paraId="2C261AB4" w14:textId="77777777" w:rsidR="00D94DA9" w:rsidRPr="00B12F65" w:rsidRDefault="00D94DA9" w:rsidP="005F4E74">
            <w:pPr>
              <w:rPr>
                <w:sz w:val="2"/>
                <w:szCs w:val="2"/>
                <w:lang w:val="en-US"/>
              </w:rPr>
            </w:pPr>
          </w:p>
        </w:tc>
      </w:tr>
      <w:tr w:rsidR="00D94DA9" w:rsidRPr="009B70F2" w14:paraId="121A3022" w14:textId="77777777" w:rsidTr="005F4E74">
        <w:tblPrEx>
          <w:tblCellMar>
            <w:left w:w="107" w:type="dxa"/>
            <w:right w:w="107" w:type="dxa"/>
          </w:tblCellMar>
        </w:tblPrEx>
        <w:tc>
          <w:tcPr>
            <w:tcW w:w="10495" w:type="dxa"/>
            <w:gridSpan w:val="12"/>
          </w:tcPr>
          <w:p w14:paraId="1074F735" w14:textId="77777777" w:rsidR="00D94DA9" w:rsidRPr="009B70F2" w:rsidRDefault="00D94DA9" w:rsidP="005F4E74">
            <w:pPr>
              <w:rPr>
                <w:b/>
                <w:bCs/>
                <w:sz w:val="22"/>
                <w:szCs w:val="22"/>
                <w:lang w:val="en-US"/>
              </w:rPr>
            </w:pPr>
            <w:r w:rsidRPr="009B70F2">
              <w:rPr>
                <w:b/>
                <w:bCs/>
                <w:sz w:val="22"/>
                <w:szCs w:val="22"/>
                <w:lang w:val="en-US"/>
              </w:rPr>
              <w:t>3.1. Demontari</w:t>
            </w:r>
          </w:p>
          <w:p w14:paraId="723C65CC" w14:textId="77777777" w:rsidR="00D94DA9" w:rsidRPr="00B12F65" w:rsidRDefault="00D94DA9" w:rsidP="005F4E74">
            <w:pPr>
              <w:rPr>
                <w:sz w:val="2"/>
                <w:szCs w:val="2"/>
                <w:lang w:val="en-US"/>
              </w:rPr>
            </w:pPr>
          </w:p>
        </w:tc>
      </w:tr>
      <w:tr w:rsidR="00D94DA9" w:rsidRPr="009B70F2" w14:paraId="524F61B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1B546EB" w14:textId="77777777" w:rsidR="00D94DA9" w:rsidRPr="005E2CA0" w:rsidRDefault="00D94DA9" w:rsidP="005F4E74">
            <w:pPr>
              <w:jc w:val="center"/>
              <w:rPr>
                <w:b/>
                <w:bCs/>
                <w:sz w:val="22"/>
                <w:szCs w:val="22"/>
                <w:lang w:val="en-US"/>
              </w:rPr>
            </w:pPr>
            <w:r w:rsidRPr="005E2CA0">
              <w:rPr>
                <w:b/>
                <w:bCs/>
                <w:sz w:val="22"/>
                <w:szCs w:val="22"/>
                <w:lang w:val="en-US"/>
              </w:rPr>
              <w:t>39</w:t>
            </w:r>
          </w:p>
        </w:tc>
        <w:tc>
          <w:tcPr>
            <w:tcW w:w="1402" w:type="dxa"/>
            <w:gridSpan w:val="2"/>
            <w:tcBorders>
              <w:top w:val="single" w:sz="4" w:space="0" w:color="auto"/>
              <w:bottom w:val="single" w:sz="4" w:space="0" w:color="auto"/>
            </w:tcBorders>
            <w:vAlign w:val="center"/>
          </w:tcPr>
          <w:p w14:paraId="726E728B"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122D4226"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6D4F64D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9DBD543"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191205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7918703" w14:textId="77777777" w:rsidR="00D94DA9" w:rsidRPr="005E2CA0" w:rsidRDefault="00D94DA9" w:rsidP="005F4E74">
            <w:pPr>
              <w:jc w:val="center"/>
              <w:rPr>
                <w:b/>
                <w:bCs/>
                <w:sz w:val="22"/>
                <w:szCs w:val="22"/>
                <w:lang w:val="en-US"/>
              </w:rPr>
            </w:pPr>
            <w:r w:rsidRPr="005E2CA0">
              <w:rPr>
                <w:b/>
                <w:bCs/>
                <w:sz w:val="22"/>
                <w:szCs w:val="22"/>
                <w:lang w:val="en-US"/>
              </w:rPr>
              <w:t>4,450</w:t>
            </w:r>
          </w:p>
          <w:p w14:paraId="04F551CA" w14:textId="77777777" w:rsidR="00D94DA9" w:rsidRPr="009B70F2" w:rsidRDefault="00D94DA9" w:rsidP="005F4E74">
            <w:pPr>
              <w:jc w:val="center"/>
              <w:rPr>
                <w:sz w:val="2"/>
                <w:szCs w:val="2"/>
                <w:lang w:val="en-US"/>
              </w:rPr>
            </w:pPr>
          </w:p>
        </w:tc>
      </w:tr>
      <w:tr w:rsidR="00D94DA9" w:rsidRPr="00B40365" w14:paraId="248445A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6561B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6232A0"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083CDDC0"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2213B60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93A71D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022D723D" w14:textId="77777777" w:rsidR="00D94DA9" w:rsidRPr="00C97908" w:rsidRDefault="00D94DA9" w:rsidP="005F4E74">
            <w:pPr>
              <w:jc w:val="center"/>
              <w:rPr>
                <w:sz w:val="16"/>
                <w:szCs w:val="16"/>
                <w:lang w:val="en-US"/>
              </w:rPr>
            </w:pPr>
            <w:r w:rsidRPr="00C97908">
              <w:rPr>
                <w:sz w:val="16"/>
                <w:szCs w:val="16"/>
                <w:lang w:val="en-US"/>
              </w:rPr>
              <w:t>7,1200</w:t>
            </w:r>
          </w:p>
        </w:tc>
      </w:tr>
      <w:tr w:rsidR="00D94DA9" w:rsidRPr="00B40365" w14:paraId="409A751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17214E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098D9F5"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52EE3F08"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18F4EFA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799F43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383ABE11" w14:textId="77777777" w:rsidR="00D94DA9" w:rsidRPr="00C97908" w:rsidRDefault="00D94DA9" w:rsidP="005F4E74">
            <w:pPr>
              <w:jc w:val="center"/>
              <w:rPr>
                <w:sz w:val="16"/>
                <w:szCs w:val="16"/>
                <w:lang w:val="en-US"/>
              </w:rPr>
            </w:pPr>
            <w:r w:rsidRPr="00C97908">
              <w:rPr>
                <w:sz w:val="16"/>
                <w:szCs w:val="16"/>
                <w:lang w:val="en-US"/>
              </w:rPr>
              <w:t>0,0850</w:t>
            </w:r>
          </w:p>
        </w:tc>
      </w:tr>
      <w:tr w:rsidR="00D94DA9" w:rsidRPr="00B40365" w14:paraId="66F4F07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08A777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B165CC9"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03F26038"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0461F11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C6A509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55A2F099" w14:textId="77777777" w:rsidR="00D94DA9" w:rsidRPr="00C97908" w:rsidRDefault="00D94DA9" w:rsidP="005F4E74">
            <w:pPr>
              <w:jc w:val="center"/>
              <w:rPr>
                <w:sz w:val="16"/>
                <w:szCs w:val="16"/>
                <w:lang w:val="en-US"/>
              </w:rPr>
            </w:pPr>
            <w:r w:rsidRPr="00C97908">
              <w:rPr>
                <w:sz w:val="16"/>
                <w:szCs w:val="16"/>
                <w:lang w:val="en-US"/>
              </w:rPr>
              <w:t>3,4487</w:t>
            </w:r>
          </w:p>
        </w:tc>
      </w:tr>
      <w:tr w:rsidR="00D94DA9" w:rsidRPr="00B40365" w14:paraId="21B0FB6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B967E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CD514D7"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058D4DDB"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18F0848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E1A05B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2759236E" w14:textId="77777777" w:rsidR="00D94DA9" w:rsidRPr="00C97908" w:rsidRDefault="00D94DA9" w:rsidP="005F4E74">
            <w:pPr>
              <w:jc w:val="center"/>
              <w:rPr>
                <w:sz w:val="16"/>
                <w:szCs w:val="16"/>
                <w:lang w:val="en-US"/>
              </w:rPr>
            </w:pPr>
            <w:r w:rsidRPr="00C97908">
              <w:rPr>
                <w:sz w:val="16"/>
                <w:szCs w:val="16"/>
                <w:lang w:val="en-US"/>
              </w:rPr>
              <w:t>3,4487</w:t>
            </w:r>
          </w:p>
        </w:tc>
      </w:tr>
      <w:tr w:rsidR="00D94DA9" w:rsidRPr="009B70F2" w14:paraId="1429D5D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DAA0427" w14:textId="77777777" w:rsidR="00D94DA9" w:rsidRPr="005E2CA0" w:rsidRDefault="00D94DA9" w:rsidP="005F4E74">
            <w:pPr>
              <w:jc w:val="center"/>
              <w:rPr>
                <w:b/>
                <w:bCs/>
                <w:sz w:val="22"/>
                <w:szCs w:val="22"/>
                <w:lang w:val="en-US"/>
              </w:rPr>
            </w:pPr>
            <w:r w:rsidRPr="005E2CA0">
              <w:rPr>
                <w:b/>
                <w:bCs/>
                <w:sz w:val="22"/>
                <w:szCs w:val="22"/>
                <w:lang w:val="en-US"/>
              </w:rPr>
              <w:t>40</w:t>
            </w:r>
          </w:p>
        </w:tc>
        <w:tc>
          <w:tcPr>
            <w:tcW w:w="1402" w:type="dxa"/>
            <w:gridSpan w:val="2"/>
            <w:tcBorders>
              <w:top w:val="single" w:sz="4" w:space="0" w:color="auto"/>
              <w:bottom w:val="single" w:sz="4" w:space="0" w:color="auto"/>
            </w:tcBorders>
            <w:vAlign w:val="center"/>
          </w:tcPr>
          <w:p w14:paraId="1E6DFC33"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7C70F48F"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14630F7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754B892"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839944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3FB30F3" w14:textId="77777777" w:rsidR="00D94DA9" w:rsidRPr="005E2CA0" w:rsidRDefault="00D94DA9" w:rsidP="005F4E74">
            <w:pPr>
              <w:jc w:val="center"/>
              <w:rPr>
                <w:b/>
                <w:bCs/>
                <w:sz w:val="22"/>
                <w:szCs w:val="22"/>
                <w:lang w:val="en-US"/>
              </w:rPr>
            </w:pPr>
            <w:r w:rsidRPr="005E2CA0">
              <w:rPr>
                <w:b/>
                <w:bCs/>
                <w:sz w:val="22"/>
                <w:szCs w:val="22"/>
                <w:lang w:val="en-US"/>
              </w:rPr>
              <w:t>0,089</w:t>
            </w:r>
          </w:p>
          <w:p w14:paraId="3691D875" w14:textId="77777777" w:rsidR="00D94DA9" w:rsidRPr="009B70F2" w:rsidRDefault="00D94DA9" w:rsidP="005F4E74">
            <w:pPr>
              <w:jc w:val="center"/>
              <w:rPr>
                <w:sz w:val="2"/>
                <w:szCs w:val="2"/>
                <w:lang w:val="en-US"/>
              </w:rPr>
            </w:pPr>
          </w:p>
        </w:tc>
      </w:tr>
      <w:tr w:rsidR="00D94DA9" w:rsidRPr="00B40365" w14:paraId="1813B73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FDBB6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80B2287"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3E387327"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16A67E6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C4C0A1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5C2BD192" w14:textId="77777777" w:rsidR="00D94DA9" w:rsidRPr="00C97908" w:rsidRDefault="00D94DA9" w:rsidP="005F4E74">
            <w:pPr>
              <w:jc w:val="center"/>
              <w:rPr>
                <w:sz w:val="16"/>
                <w:szCs w:val="16"/>
                <w:lang w:val="en-US"/>
              </w:rPr>
            </w:pPr>
            <w:r w:rsidRPr="00C97908">
              <w:rPr>
                <w:sz w:val="16"/>
                <w:szCs w:val="16"/>
                <w:lang w:val="en-US"/>
              </w:rPr>
              <w:t>0,5358</w:t>
            </w:r>
          </w:p>
        </w:tc>
      </w:tr>
      <w:tr w:rsidR="00D94DA9" w:rsidRPr="009B70F2" w14:paraId="0AD2A30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76979E6" w14:textId="77777777" w:rsidR="00D94DA9" w:rsidRPr="005E2CA0" w:rsidRDefault="00D94DA9" w:rsidP="005F4E74">
            <w:pPr>
              <w:jc w:val="center"/>
              <w:rPr>
                <w:b/>
                <w:bCs/>
                <w:sz w:val="22"/>
                <w:szCs w:val="22"/>
                <w:lang w:val="en-US"/>
              </w:rPr>
            </w:pPr>
            <w:r w:rsidRPr="005E2CA0">
              <w:rPr>
                <w:b/>
                <w:bCs/>
                <w:sz w:val="22"/>
                <w:szCs w:val="22"/>
                <w:lang w:val="en-US"/>
              </w:rPr>
              <w:t>41</w:t>
            </w:r>
          </w:p>
        </w:tc>
        <w:tc>
          <w:tcPr>
            <w:tcW w:w="1402" w:type="dxa"/>
            <w:gridSpan w:val="2"/>
            <w:tcBorders>
              <w:top w:val="single" w:sz="4" w:space="0" w:color="auto"/>
              <w:bottom w:val="single" w:sz="4" w:space="0" w:color="auto"/>
            </w:tcBorders>
            <w:vAlign w:val="center"/>
          </w:tcPr>
          <w:p w14:paraId="3476451F"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38468490"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04585B0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CA93020"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11A81CE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968DB19" w14:textId="77777777" w:rsidR="00D94DA9" w:rsidRPr="005E2CA0" w:rsidRDefault="00D94DA9" w:rsidP="005F4E74">
            <w:pPr>
              <w:jc w:val="center"/>
              <w:rPr>
                <w:b/>
                <w:bCs/>
                <w:sz w:val="22"/>
                <w:szCs w:val="22"/>
                <w:lang w:val="en-US"/>
              </w:rPr>
            </w:pPr>
            <w:r w:rsidRPr="005E2CA0">
              <w:rPr>
                <w:b/>
                <w:bCs/>
                <w:sz w:val="22"/>
                <w:szCs w:val="22"/>
                <w:lang w:val="en-US"/>
              </w:rPr>
              <w:t>105,000</w:t>
            </w:r>
          </w:p>
          <w:p w14:paraId="46AA357C" w14:textId="77777777" w:rsidR="00D94DA9" w:rsidRPr="009B70F2" w:rsidRDefault="00D94DA9" w:rsidP="005F4E74">
            <w:pPr>
              <w:jc w:val="center"/>
              <w:rPr>
                <w:sz w:val="2"/>
                <w:szCs w:val="2"/>
                <w:lang w:val="en-US"/>
              </w:rPr>
            </w:pPr>
          </w:p>
        </w:tc>
      </w:tr>
      <w:tr w:rsidR="00D94DA9" w:rsidRPr="00B40365" w14:paraId="1F7D38F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C3FF6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32917E8"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0A872029"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CE9888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6288A4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7C4C8AFE" w14:textId="77777777" w:rsidR="00D94DA9" w:rsidRPr="00C97908" w:rsidRDefault="00D94DA9" w:rsidP="005F4E74">
            <w:pPr>
              <w:jc w:val="center"/>
              <w:rPr>
                <w:sz w:val="16"/>
                <w:szCs w:val="16"/>
                <w:lang w:val="en-US"/>
              </w:rPr>
            </w:pPr>
            <w:r w:rsidRPr="00C97908">
              <w:rPr>
                <w:sz w:val="16"/>
                <w:szCs w:val="16"/>
                <w:lang w:val="en-US"/>
              </w:rPr>
              <w:t>27,3000</w:t>
            </w:r>
          </w:p>
        </w:tc>
      </w:tr>
      <w:tr w:rsidR="00D94DA9" w:rsidRPr="00B40365" w14:paraId="0FBCF83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20058E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5EFCE5"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11189D68"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785B6BC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643CA8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51BE61DB" w14:textId="77777777" w:rsidR="00D94DA9" w:rsidRPr="00C97908" w:rsidRDefault="00D94DA9" w:rsidP="005F4E74">
            <w:pPr>
              <w:jc w:val="center"/>
              <w:rPr>
                <w:sz w:val="16"/>
                <w:szCs w:val="16"/>
                <w:lang w:val="en-US"/>
              </w:rPr>
            </w:pPr>
            <w:r w:rsidRPr="00C97908">
              <w:rPr>
                <w:sz w:val="16"/>
                <w:szCs w:val="16"/>
                <w:lang w:val="en-US"/>
              </w:rPr>
              <w:t>27,3000</w:t>
            </w:r>
          </w:p>
        </w:tc>
      </w:tr>
      <w:tr w:rsidR="00D94DA9" w:rsidRPr="009B70F2" w14:paraId="5CCA29B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F8AE770" w14:textId="77777777" w:rsidR="00D94DA9" w:rsidRPr="005E2CA0" w:rsidRDefault="00D94DA9" w:rsidP="005F4E74">
            <w:pPr>
              <w:jc w:val="center"/>
              <w:rPr>
                <w:b/>
                <w:bCs/>
                <w:sz w:val="22"/>
                <w:szCs w:val="22"/>
                <w:lang w:val="en-US"/>
              </w:rPr>
            </w:pPr>
            <w:r w:rsidRPr="005E2CA0">
              <w:rPr>
                <w:b/>
                <w:bCs/>
                <w:sz w:val="22"/>
                <w:szCs w:val="22"/>
                <w:lang w:val="en-US"/>
              </w:rPr>
              <w:t>42</w:t>
            </w:r>
          </w:p>
        </w:tc>
        <w:tc>
          <w:tcPr>
            <w:tcW w:w="1402" w:type="dxa"/>
            <w:gridSpan w:val="2"/>
            <w:tcBorders>
              <w:top w:val="single" w:sz="4" w:space="0" w:color="auto"/>
              <w:bottom w:val="single" w:sz="4" w:space="0" w:color="auto"/>
            </w:tcBorders>
            <w:vAlign w:val="center"/>
          </w:tcPr>
          <w:p w14:paraId="6EDD99E3"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46659060"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416096E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18A0891"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77764B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A5E8EC0" w14:textId="77777777" w:rsidR="00D94DA9" w:rsidRPr="005E2CA0" w:rsidRDefault="00D94DA9" w:rsidP="005F4E74">
            <w:pPr>
              <w:jc w:val="center"/>
              <w:rPr>
                <w:b/>
                <w:bCs/>
                <w:sz w:val="22"/>
                <w:szCs w:val="22"/>
                <w:lang w:val="en-US"/>
              </w:rPr>
            </w:pPr>
            <w:r w:rsidRPr="005E2CA0">
              <w:rPr>
                <w:b/>
                <w:bCs/>
                <w:sz w:val="22"/>
                <w:szCs w:val="22"/>
                <w:lang w:val="en-US"/>
              </w:rPr>
              <w:t>0,181</w:t>
            </w:r>
          </w:p>
          <w:p w14:paraId="78973B48" w14:textId="77777777" w:rsidR="00D94DA9" w:rsidRPr="009B70F2" w:rsidRDefault="00D94DA9" w:rsidP="005F4E74">
            <w:pPr>
              <w:jc w:val="center"/>
              <w:rPr>
                <w:sz w:val="2"/>
                <w:szCs w:val="2"/>
                <w:lang w:val="en-US"/>
              </w:rPr>
            </w:pPr>
          </w:p>
        </w:tc>
      </w:tr>
      <w:tr w:rsidR="00D94DA9" w:rsidRPr="00B40365" w14:paraId="7697995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AE8B4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21CEB4"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650393CC"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5549F31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0FFAE7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3BD507C3" w14:textId="77777777" w:rsidR="00D94DA9" w:rsidRPr="00C97908" w:rsidRDefault="00D94DA9" w:rsidP="005F4E74">
            <w:pPr>
              <w:jc w:val="center"/>
              <w:rPr>
                <w:sz w:val="16"/>
                <w:szCs w:val="16"/>
                <w:lang w:val="en-US"/>
              </w:rPr>
            </w:pPr>
            <w:r w:rsidRPr="00C97908">
              <w:rPr>
                <w:sz w:val="16"/>
                <w:szCs w:val="16"/>
                <w:lang w:val="en-US"/>
              </w:rPr>
              <w:t>1,0896</w:t>
            </w:r>
          </w:p>
        </w:tc>
      </w:tr>
      <w:tr w:rsidR="00D94DA9" w:rsidRPr="009B70F2" w14:paraId="36F05FE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0E23563" w14:textId="77777777" w:rsidR="00D94DA9" w:rsidRPr="005E2CA0" w:rsidRDefault="00D94DA9" w:rsidP="005F4E74">
            <w:pPr>
              <w:jc w:val="center"/>
              <w:rPr>
                <w:b/>
                <w:bCs/>
                <w:sz w:val="22"/>
                <w:szCs w:val="22"/>
                <w:lang w:val="en-US"/>
              </w:rPr>
            </w:pPr>
            <w:r w:rsidRPr="005E2CA0">
              <w:rPr>
                <w:b/>
                <w:bCs/>
                <w:sz w:val="22"/>
                <w:szCs w:val="22"/>
                <w:lang w:val="en-US"/>
              </w:rPr>
              <w:t>43</w:t>
            </w:r>
          </w:p>
        </w:tc>
        <w:tc>
          <w:tcPr>
            <w:tcW w:w="1402" w:type="dxa"/>
            <w:gridSpan w:val="2"/>
            <w:tcBorders>
              <w:top w:val="single" w:sz="4" w:space="0" w:color="auto"/>
              <w:bottom w:val="single" w:sz="4" w:space="0" w:color="auto"/>
            </w:tcBorders>
            <w:vAlign w:val="center"/>
          </w:tcPr>
          <w:p w14:paraId="7126D2D4"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7973143C"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4EDC408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2A34E55"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7E00F8E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65AAB97" w14:textId="77777777" w:rsidR="00D94DA9" w:rsidRPr="005E2CA0" w:rsidRDefault="00D94DA9" w:rsidP="005F4E74">
            <w:pPr>
              <w:jc w:val="center"/>
              <w:rPr>
                <w:b/>
                <w:bCs/>
                <w:sz w:val="22"/>
                <w:szCs w:val="22"/>
                <w:lang w:val="en-US"/>
              </w:rPr>
            </w:pPr>
            <w:r w:rsidRPr="005E2CA0">
              <w:rPr>
                <w:b/>
                <w:bCs/>
                <w:sz w:val="22"/>
                <w:szCs w:val="22"/>
                <w:lang w:val="en-US"/>
              </w:rPr>
              <w:t>31,600</w:t>
            </w:r>
          </w:p>
          <w:p w14:paraId="5F756D56" w14:textId="77777777" w:rsidR="00D94DA9" w:rsidRPr="009B70F2" w:rsidRDefault="00D94DA9" w:rsidP="005F4E74">
            <w:pPr>
              <w:jc w:val="center"/>
              <w:rPr>
                <w:sz w:val="2"/>
                <w:szCs w:val="2"/>
                <w:lang w:val="en-US"/>
              </w:rPr>
            </w:pPr>
          </w:p>
        </w:tc>
      </w:tr>
      <w:tr w:rsidR="00D94DA9" w:rsidRPr="00B40365" w14:paraId="5A09854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E9BC45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8C8D409"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4B7B5C93"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569B3E4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CB02F1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2E0A3E6C" w14:textId="77777777" w:rsidR="00D94DA9" w:rsidRPr="00C97908" w:rsidRDefault="00D94DA9" w:rsidP="005F4E74">
            <w:pPr>
              <w:jc w:val="center"/>
              <w:rPr>
                <w:sz w:val="16"/>
                <w:szCs w:val="16"/>
                <w:lang w:val="en-US"/>
              </w:rPr>
            </w:pPr>
            <w:r w:rsidRPr="00C97908">
              <w:rPr>
                <w:sz w:val="16"/>
                <w:szCs w:val="16"/>
                <w:lang w:val="en-US"/>
              </w:rPr>
              <w:t>8,1528</w:t>
            </w:r>
          </w:p>
        </w:tc>
      </w:tr>
      <w:tr w:rsidR="00D94DA9" w:rsidRPr="003E2692" w14:paraId="5B5A4A09"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A4A0E8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61BBA1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0BFD469"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A448CDF"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2DD20DA"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38421CDE" w14:textId="77777777" w:rsidR="00D94DA9" w:rsidRPr="003E2692" w:rsidRDefault="00D94DA9" w:rsidP="005F4E74">
            <w:pPr>
              <w:rPr>
                <w:sz w:val="2"/>
                <w:szCs w:val="2"/>
                <w:lang w:val="en-US"/>
              </w:rPr>
            </w:pPr>
          </w:p>
        </w:tc>
      </w:tr>
      <w:tr w:rsidR="00D94DA9" w:rsidRPr="00B449C4" w14:paraId="3676CF1F"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1D72FD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2753D6AD"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565F76D3"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75E5D89"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A372549"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609E5D86" w14:textId="77777777" w:rsidR="00D94DA9" w:rsidRPr="00B449C4" w:rsidRDefault="00D94DA9" w:rsidP="005F4E74">
            <w:pPr>
              <w:rPr>
                <w:sz w:val="22"/>
                <w:szCs w:val="22"/>
                <w:lang w:val="en-US"/>
              </w:rPr>
            </w:pPr>
          </w:p>
        </w:tc>
      </w:tr>
      <w:tr w:rsidR="00D94DA9" w:rsidRPr="00B40365" w14:paraId="0F46BA89"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06F4B241"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46720DB"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3646912"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2E1FA697" w14:textId="77777777" w:rsidR="00D94DA9" w:rsidRPr="00B40365" w:rsidRDefault="00D94DA9" w:rsidP="005F4E74">
            <w:pPr>
              <w:rPr>
                <w:sz w:val="22"/>
                <w:szCs w:val="22"/>
                <w:lang w:val="en-US"/>
              </w:rPr>
            </w:pPr>
          </w:p>
        </w:tc>
      </w:tr>
      <w:tr w:rsidR="00D94DA9" w:rsidRPr="009B70F2" w14:paraId="42B900C1" w14:textId="77777777" w:rsidTr="005F4E74">
        <w:tblPrEx>
          <w:tblCellMar>
            <w:left w:w="107" w:type="dxa"/>
            <w:right w:w="107" w:type="dxa"/>
          </w:tblCellMar>
        </w:tblPrEx>
        <w:tc>
          <w:tcPr>
            <w:tcW w:w="10495" w:type="dxa"/>
            <w:gridSpan w:val="12"/>
          </w:tcPr>
          <w:p w14:paraId="276EDEC8" w14:textId="77777777" w:rsidR="00D94DA9" w:rsidRPr="009B70F2" w:rsidRDefault="00D94DA9" w:rsidP="005F4E74">
            <w:pPr>
              <w:rPr>
                <w:b/>
                <w:bCs/>
                <w:sz w:val="22"/>
                <w:szCs w:val="22"/>
                <w:lang w:val="en-US"/>
              </w:rPr>
            </w:pPr>
            <w:r w:rsidRPr="009B70F2">
              <w:rPr>
                <w:b/>
                <w:bCs/>
                <w:sz w:val="22"/>
                <w:szCs w:val="22"/>
                <w:lang w:val="en-US"/>
              </w:rPr>
              <w:t>3.2. Trotuar tip A</w:t>
            </w:r>
          </w:p>
          <w:p w14:paraId="63655D4B" w14:textId="77777777" w:rsidR="00D94DA9" w:rsidRPr="00B12F65" w:rsidRDefault="00D94DA9" w:rsidP="005F4E74">
            <w:pPr>
              <w:rPr>
                <w:sz w:val="2"/>
                <w:szCs w:val="2"/>
                <w:lang w:val="en-US"/>
              </w:rPr>
            </w:pPr>
          </w:p>
        </w:tc>
      </w:tr>
      <w:tr w:rsidR="00D94DA9" w:rsidRPr="009B70F2" w14:paraId="37DEC5F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E5EC547" w14:textId="77777777" w:rsidR="00D94DA9" w:rsidRPr="005E2CA0" w:rsidRDefault="00D94DA9" w:rsidP="005F4E74">
            <w:pPr>
              <w:jc w:val="center"/>
              <w:rPr>
                <w:b/>
                <w:bCs/>
                <w:sz w:val="22"/>
                <w:szCs w:val="22"/>
                <w:lang w:val="en-US"/>
              </w:rPr>
            </w:pPr>
            <w:r w:rsidRPr="005E2CA0">
              <w:rPr>
                <w:b/>
                <w:bCs/>
                <w:sz w:val="22"/>
                <w:szCs w:val="22"/>
                <w:lang w:val="en-US"/>
              </w:rPr>
              <w:t>44</w:t>
            </w:r>
          </w:p>
        </w:tc>
        <w:tc>
          <w:tcPr>
            <w:tcW w:w="1402" w:type="dxa"/>
            <w:gridSpan w:val="2"/>
            <w:tcBorders>
              <w:top w:val="single" w:sz="4" w:space="0" w:color="auto"/>
              <w:bottom w:val="single" w:sz="4" w:space="0" w:color="auto"/>
            </w:tcBorders>
            <w:vAlign w:val="center"/>
          </w:tcPr>
          <w:p w14:paraId="24C3147A"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6AF5646F"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631AE78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A3184A8"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8BAED9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63A4593" w14:textId="77777777" w:rsidR="00D94DA9" w:rsidRPr="005E2CA0" w:rsidRDefault="00D94DA9" w:rsidP="005F4E74">
            <w:pPr>
              <w:jc w:val="center"/>
              <w:rPr>
                <w:b/>
                <w:bCs/>
                <w:sz w:val="22"/>
                <w:szCs w:val="22"/>
                <w:lang w:val="en-US"/>
              </w:rPr>
            </w:pPr>
            <w:r w:rsidRPr="005E2CA0">
              <w:rPr>
                <w:b/>
                <w:bCs/>
                <w:sz w:val="22"/>
                <w:szCs w:val="22"/>
                <w:lang w:val="en-US"/>
              </w:rPr>
              <w:t>0,890</w:t>
            </w:r>
          </w:p>
          <w:p w14:paraId="748BF263" w14:textId="77777777" w:rsidR="00D94DA9" w:rsidRPr="009B70F2" w:rsidRDefault="00D94DA9" w:rsidP="005F4E74">
            <w:pPr>
              <w:jc w:val="center"/>
              <w:rPr>
                <w:sz w:val="2"/>
                <w:szCs w:val="2"/>
                <w:lang w:val="en-US"/>
              </w:rPr>
            </w:pPr>
          </w:p>
        </w:tc>
      </w:tr>
      <w:tr w:rsidR="00D94DA9" w:rsidRPr="00B40365" w14:paraId="45FEC79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5C595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9DC0738"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90DB434"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DC705F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73C646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42E428D2" w14:textId="77777777" w:rsidR="00D94DA9" w:rsidRPr="00C97908" w:rsidRDefault="00D94DA9" w:rsidP="005F4E74">
            <w:pPr>
              <w:jc w:val="center"/>
              <w:rPr>
                <w:sz w:val="16"/>
                <w:szCs w:val="16"/>
                <w:lang w:val="en-US"/>
              </w:rPr>
            </w:pPr>
            <w:r w:rsidRPr="00C97908">
              <w:rPr>
                <w:sz w:val="16"/>
                <w:szCs w:val="16"/>
                <w:lang w:val="en-US"/>
              </w:rPr>
              <w:t>8,0367</w:t>
            </w:r>
          </w:p>
        </w:tc>
      </w:tr>
      <w:tr w:rsidR="00D94DA9" w:rsidRPr="00B40365" w14:paraId="1C1B233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3CF59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FA702CA"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522E429"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5697DE9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B42739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5F5A0914" w14:textId="77777777" w:rsidR="00D94DA9" w:rsidRPr="00C97908" w:rsidRDefault="00D94DA9" w:rsidP="005F4E74">
            <w:pPr>
              <w:jc w:val="center"/>
              <w:rPr>
                <w:sz w:val="16"/>
                <w:szCs w:val="16"/>
                <w:lang w:val="en-US"/>
              </w:rPr>
            </w:pPr>
            <w:r w:rsidRPr="00C97908">
              <w:rPr>
                <w:sz w:val="16"/>
                <w:szCs w:val="16"/>
                <w:lang w:val="en-US"/>
              </w:rPr>
              <w:t>0,8900</w:t>
            </w:r>
          </w:p>
        </w:tc>
      </w:tr>
      <w:tr w:rsidR="00D94DA9" w:rsidRPr="00B40365" w14:paraId="571DE96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8223AA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4323FA4"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06C037EB"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172DF4D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9166DA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4C78F363" w14:textId="77777777" w:rsidR="00D94DA9" w:rsidRPr="00C97908" w:rsidRDefault="00D94DA9" w:rsidP="005F4E74">
            <w:pPr>
              <w:jc w:val="center"/>
              <w:rPr>
                <w:sz w:val="16"/>
                <w:szCs w:val="16"/>
                <w:lang w:val="en-US"/>
              </w:rPr>
            </w:pPr>
            <w:r w:rsidRPr="00C97908">
              <w:rPr>
                <w:sz w:val="16"/>
                <w:szCs w:val="16"/>
                <w:lang w:val="en-US"/>
              </w:rPr>
              <w:t>1,2460</w:t>
            </w:r>
          </w:p>
        </w:tc>
      </w:tr>
      <w:tr w:rsidR="00D94DA9" w:rsidRPr="009B70F2" w14:paraId="5F8101F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18F85A9" w14:textId="77777777" w:rsidR="00D94DA9" w:rsidRPr="005E2CA0" w:rsidRDefault="00D94DA9" w:rsidP="005F4E74">
            <w:pPr>
              <w:jc w:val="center"/>
              <w:rPr>
                <w:b/>
                <w:bCs/>
                <w:sz w:val="22"/>
                <w:szCs w:val="22"/>
                <w:lang w:val="en-US"/>
              </w:rPr>
            </w:pPr>
            <w:r w:rsidRPr="005E2CA0">
              <w:rPr>
                <w:b/>
                <w:bCs/>
                <w:sz w:val="22"/>
                <w:szCs w:val="22"/>
                <w:lang w:val="en-US"/>
              </w:rPr>
              <w:t>45</w:t>
            </w:r>
          </w:p>
        </w:tc>
        <w:tc>
          <w:tcPr>
            <w:tcW w:w="1402" w:type="dxa"/>
            <w:gridSpan w:val="2"/>
            <w:tcBorders>
              <w:top w:val="single" w:sz="4" w:space="0" w:color="auto"/>
              <w:bottom w:val="single" w:sz="4" w:space="0" w:color="auto"/>
            </w:tcBorders>
            <w:vAlign w:val="center"/>
          </w:tcPr>
          <w:p w14:paraId="6A07602F"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3801E954"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3C6117D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3DBF176"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7CB26B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7991538" w14:textId="77777777" w:rsidR="00D94DA9" w:rsidRPr="005E2CA0" w:rsidRDefault="00D94DA9" w:rsidP="005F4E74">
            <w:pPr>
              <w:jc w:val="center"/>
              <w:rPr>
                <w:b/>
                <w:bCs/>
                <w:sz w:val="22"/>
                <w:szCs w:val="22"/>
                <w:lang w:val="en-US"/>
              </w:rPr>
            </w:pPr>
            <w:r w:rsidRPr="005E2CA0">
              <w:rPr>
                <w:b/>
                <w:bCs/>
                <w:sz w:val="22"/>
                <w:szCs w:val="22"/>
                <w:lang w:val="en-US"/>
              </w:rPr>
              <w:t>8,900</w:t>
            </w:r>
          </w:p>
          <w:p w14:paraId="36CFDDE9" w14:textId="77777777" w:rsidR="00D94DA9" w:rsidRPr="009B70F2" w:rsidRDefault="00D94DA9" w:rsidP="005F4E74">
            <w:pPr>
              <w:jc w:val="center"/>
              <w:rPr>
                <w:sz w:val="2"/>
                <w:szCs w:val="2"/>
                <w:lang w:val="en-US"/>
              </w:rPr>
            </w:pPr>
          </w:p>
        </w:tc>
      </w:tr>
      <w:tr w:rsidR="00D94DA9" w:rsidRPr="00B40365" w14:paraId="586F319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3473A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E44FC12"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7871FDE"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5DE85F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4C6AB4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24A49184" w14:textId="77777777" w:rsidR="00D94DA9" w:rsidRPr="00C97908" w:rsidRDefault="00D94DA9" w:rsidP="005F4E74">
            <w:pPr>
              <w:jc w:val="center"/>
              <w:rPr>
                <w:sz w:val="16"/>
                <w:szCs w:val="16"/>
                <w:lang w:val="en-US"/>
              </w:rPr>
            </w:pPr>
            <w:r w:rsidRPr="00C97908">
              <w:rPr>
                <w:sz w:val="16"/>
                <w:szCs w:val="16"/>
                <w:lang w:val="en-US"/>
              </w:rPr>
              <w:t>8,8110</w:t>
            </w:r>
          </w:p>
        </w:tc>
      </w:tr>
      <w:tr w:rsidR="00D94DA9" w:rsidRPr="00B40365" w14:paraId="714742F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CD85D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94F7E7"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74F72E7C"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49BF358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7750D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7093CDB3" w14:textId="77777777" w:rsidR="00D94DA9" w:rsidRPr="00C97908" w:rsidRDefault="00D94DA9" w:rsidP="005F4E74">
            <w:pPr>
              <w:jc w:val="center"/>
              <w:rPr>
                <w:sz w:val="16"/>
                <w:szCs w:val="16"/>
                <w:lang w:val="en-US"/>
              </w:rPr>
            </w:pPr>
            <w:r w:rsidRPr="00C97908">
              <w:rPr>
                <w:sz w:val="16"/>
                <w:szCs w:val="16"/>
                <w:lang w:val="en-US"/>
              </w:rPr>
              <w:t>10,2350</w:t>
            </w:r>
          </w:p>
        </w:tc>
      </w:tr>
      <w:tr w:rsidR="00D94DA9" w:rsidRPr="00B40365" w14:paraId="1DB2E3D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DFD53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038BB5"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2E13415F"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33BFB03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BD79AC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795A7120" w14:textId="77777777" w:rsidR="00D94DA9" w:rsidRPr="00C97908" w:rsidRDefault="00D94DA9" w:rsidP="005F4E74">
            <w:pPr>
              <w:jc w:val="center"/>
              <w:rPr>
                <w:sz w:val="16"/>
                <w:szCs w:val="16"/>
                <w:lang w:val="en-US"/>
              </w:rPr>
            </w:pPr>
            <w:r w:rsidRPr="00C97908">
              <w:rPr>
                <w:sz w:val="16"/>
                <w:szCs w:val="16"/>
                <w:lang w:val="en-US"/>
              </w:rPr>
              <w:t>0,8900</w:t>
            </w:r>
          </w:p>
        </w:tc>
      </w:tr>
      <w:tr w:rsidR="00D94DA9" w:rsidRPr="00B40365" w14:paraId="793D2DB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2DB9BD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DF5DCFE"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0C2BF97B"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0E0EAB3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3CC2EE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2B305BC4" w14:textId="77777777" w:rsidR="00D94DA9" w:rsidRPr="00C97908" w:rsidRDefault="00D94DA9" w:rsidP="005F4E74">
            <w:pPr>
              <w:jc w:val="center"/>
              <w:rPr>
                <w:sz w:val="16"/>
                <w:szCs w:val="16"/>
                <w:lang w:val="en-US"/>
              </w:rPr>
            </w:pPr>
            <w:r w:rsidRPr="00C97908">
              <w:rPr>
                <w:sz w:val="16"/>
                <w:szCs w:val="16"/>
                <w:lang w:val="en-US"/>
              </w:rPr>
              <w:t>1,8690</w:t>
            </w:r>
          </w:p>
        </w:tc>
      </w:tr>
      <w:tr w:rsidR="00D94DA9" w:rsidRPr="00B40365" w14:paraId="49E1101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B10AD1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9CC0CF7"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741A2483"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29F7AC0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D904F4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43F4258" w14:textId="77777777" w:rsidR="00D94DA9" w:rsidRPr="00C97908" w:rsidRDefault="00D94DA9" w:rsidP="005F4E74">
            <w:pPr>
              <w:jc w:val="center"/>
              <w:rPr>
                <w:sz w:val="16"/>
                <w:szCs w:val="16"/>
                <w:lang w:val="en-US"/>
              </w:rPr>
            </w:pPr>
            <w:r w:rsidRPr="00C97908">
              <w:rPr>
                <w:sz w:val="16"/>
                <w:szCs w:val="16"/>
                <w:lang w:val="en-US"/>
              </w:rPr>
              <w:t>3,7380</w:t>
            </w:r>
          </w:p>
        </w:tc>
      </w:tr>
      <w:tr w:rsidR="00D94DA9" w:rsidRPr="009B70F2" w14:paraId="20DE11E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A3358A9" w14:textId="77777777" w:rsidR="00D94DA9" w:rsidRPr="005E2CA0" w:rsidRDefault="00D94DA9" w:rsidP="005F4E74">
            <w:pPr>
              <w:jc w:val="center"/>
              <w:rPr>
                <w:b/>
                <w:bCs/>
                <w:sz w:val="22"/>
                <w:szCs w:val="22"/>
                <w:lang w:val="en-US"/>
              </w:rPr>
            </w:pPr>
            <w:r w:rsidRPr="005E2CA0">
              <w:rPr>
                <w:b/>
                <w:bCs/>
                <w:sz w:val="22"/>
                <w:szCs w:val="22"/>
                <w:lang w:val="en-US"/>
              </w:rPr>
              <w:t>46</w:t>
            </w:r>
          </w:p>
        </w:tc>
        <w:tc>
          <w:tcPr>
            <w:tcW w:w="1402" w:type="dxa"/>
            <w:gridSpan w:val="2"/>
            <w:tcBorders>
              <w:top w:val="single" w:sz="4" w:space="0" w:color="auto"/>
              <w:bottom w:val="single" w:sz="4" w:space="0" w:color="auto"/>
            </w:tcBorders>
            <w:vAlign w:val="center"/>
          </w:tcPr>
          <w:p w14:paraId="7EDD3377"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070C67E7"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01FAAC3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8AD5C4D"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DBAB0C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E1D3CC4" w14:textId="77777777" w:rsidR="00D94DA9" w:rsidRPr="005E2CA0" w:rsidRDefault="00D94DA9" w:rsidP="005F4E74">
            <w:pPr>
              <w:jc w:val="center"/>
              <w:rPr>
                <w:b/>
                <w:bCs/>
                <w:sz w:val="22"/>
                <w:szCs w:val="22"/>
                <w:lang w:val="en-US"/>
              </w:rPr>
            </w:pPr>
            <w:r w:rsidRPr="005E2CA0">
              <w:rPr>
                <w:b/>
                <w:bCs/>
                <w:sz w:val="22"/>
                <w:szCs w:val="22"/>
                <w:lang w:val="en-US"/>
              </w:rPr>
              <w:t>4,450</w:t>
            </w:r>
          </w:p>
          <w:p w14:paraId="42B124D0" w14:textId="77777777" w:rsidR="00D94DA9" w:rsidRPr="009B70F2" w:rsidRDefault="00D94DA9" w:rsidP="005F4E74">
            <w:pPr>
              <w:jc w:val="center"/>
              <w:rPr>
                <w:sz w:val="2"/>
                <w:szCs w:val="2"/>
                <w:lang w:val="en-US"/>
              </w:rPr>
            </w:pPr>
          </w:p>
        </w:tc>
      </w:tr>
      <w:tr w:rsidR="00D94DA9" w:rsidRPr="00B40365" w14:paraId="52A68D6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61E30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04F2CAF"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871DE5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36B72E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C233C7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3ED37E71" w14:textId="77777777" w:rsidR="00D94DA9" w:rsidRPr="00C97908" w:rsidRDefault="00D94DA9" w:rsidP="005F4E74">
            <w:pPr>
              <w:jc w:val="center"/>
              <w:rPr>
                <w:sz w:val="16"/>
                <w:szCs w:val="16"/>
                <w:lang w:val="en-US"/>
              </w:rPr>
            </w:pPr>
            <w:r w:rsidRPr="00C97908">
              <w:rPr>
                <w:sz w:val="16"/>
                <w:szCs w:val="16"/>
                <w:lang w:val="en-US"/>
              </w:rPr>
              <w:t>4,4055</w:t>
            </w:r>
          </w:p>
        </w:tc>
      </w:tr>
      <w:tr w:rsidR="00D94DA9" w:rsidRPr="00B40365" w14:paraId="2078BFA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8B151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B4CC14"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4705E1FF"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47BBDF7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D7873F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6105396C" w14:textId="77777777" w:rsidR="00D94DA9" w:rsidRPr="00C97908" w:rsidRDefault="00D94DA9" w:rsidP="005F4E74">
            <w:pPr>
              <w:jc w:val="center"/>
              <w:rPr>
                <w:sz w:val="16"/>
                <w:szCs w:val="16"/>
                <w:lang w:val="en-US"/>
              </w:rPr>
            </w:pPr>
            <w:r w:rsidRPr="00C97908">
              <w:rPr>
                <w:sz w:val="16"/>
                <w:szCs w:val="16"/>
                <w:lang w:val="en-US"/>
              </w:rPr>
              <w:t>5,1175</w:t>
            </w:r>
          </w:p>
        </w:tc>
      </w:tr>
      <w:tr w:rsidR="00D94DA9" w:rsidRPr="00B40365" w14:paraId="0348D15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5D0DD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E9807F"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FF35E3B"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672CBF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D075DA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6E9FCB58" w14:textId="77777777" w:rsidR="00D94DA9" w:rsidRPr="00C97908" w:rsidRDefault="00D94DA9" w:rsidP="005F4E74">
            <w:pPr>
              <w:jc w:val="center"/>
              <w:rPr>
                <w:sz w:val="16"/>
                <w:szCs w:val="16"/>
                <w:lang w:val="en-US"/>
              </w:rPr>
            </w:pPr>
            <w:r w:rsidRPr="00C97908">
              <w:rPr>
                <w:sz w:val="16"/>
                <w:szCs w:val="16"/>
                <w:lang w:val="en-US"/>
              </w:rPr>
              <w:t>0,4450</w:t>
            </w:r>
          </w:p>
        </w:tc>
      </w:tr>
      <w:tr w:rsidR="00D94DA9" w:rsidRPr="00B40365" w14:paraId="7E528F0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94303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0A11D0"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605A17A7"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7B4A394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837FC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74C9D739" w14:textId="77777777" w:rsidR="00D94DA9" w:rsidRPr="00C97908" w:rsidRDefault="00D94DA9" w:rsidP="005F4E74">
            <w:pPr>
              <w:jc w:val="center"/>
              <w:rPr>
                <w:sz w:val="16"/>
                <w:szCs w:val="16"/>
                <w:lang w:val="en-US"/>
              </w:rPr>
            </w:pPr>
            <w:r w:rsidRPr="00C97908">
              <w:rPr>
                <w:sz w:val="16"/>
                <w:szCs w:val="16"/>
                <w:lang w:val="en-US"/>
              </w:rPr>
              <w:t>0,9345</w:t>
            </w:r>
          </w:p>
        </w:tc>
      </w:tr>
      <w:tr w:rsidR="00D94DA9" w:rsidRPr="00B40365" w14:paraId="432C787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046F4E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D2E6CFA"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7917A6F5"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1B6CF3D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DD2B20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5703ADB9" w14:textId="77777777" w:rsidR="00D94DA9" w:rsidRPr="00C97908" w:rsidRDefault="00D94DA9" w:rsidP="005F4E74">
            <w:pPr>
              <w:jc w:val="center"/>
              <w:rPr>
                <w:sz w:val="16"/>
                <w:szCs w:val="16"/>
                <w:lang w:val="en-US"/>
              </w:rPr>
            </w:pPr>
            <w:r w:rsidRPr="00C97908">
              <w:rPr>
                <w:sz w:val="16"/>
                <w:szCs w:val="16"/>
                <w:lang w:val="en-US"/>
              </w:rPr>
              <w:t>1,8690</w:t>
            </w:r>
          </w:p>
        </w:tc>
      </w:tr>
      <w:tr w:rsidR="00D94DA9" w:rsidRPr="009B70F2" w14:paraId="7500CD7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C170491" w14:textId="77777777" w:rsidR="00D94DA9" w:rsidRPr="005E2CA0" w:rsidRDefault="00D94DA9" w:rsidP="005F4E74">
            <w:pPr>
              <w:jc w:val="center"/>
              <w:rPr>
                <w:b/>
                <w:bCs/>
                <w:sz w:val="22"/>
                <w:szCs w:val="22"/>
                <w:lang w:val="en-US"/>
              </w:rPr>
            </w:pPr>
            <w:r w:rsidRPr="005E2CA0">
              <w:rPr>
                <w:b/>
                <w:bCs/>
                <w:sz w:val="22"/>
                <w:szCs w:val="22"/>
                <w:lang w:val="en-US"/>
              </w:rPr>
              <w:t>47</w:t>
            </w:r>
          </w:p>
        </w:tc>
        <w:tc>
          <w:tcPr>
            <w:tcW w:w="1402" w:type="dxa"/>
            <w:gridSpan w:val="2"/>
            <w:tcBorders>
              <w:top w:val="single" w:sz="4" w:space="0" w:color="auto"/>
              <w:bottom w:val="single" w:sz="4" w:space="0" w:color="auto"/>
            </w:tcBorders>
            <w:vAlign w:val="center"/>
          </w:tcPr>
          <w:p w14:paraId="3A16E825"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1BD4B97F"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4ADCFFB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B4C2E96"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54A3EF0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016DFA0" w14:textId="77777777" w:rsidR="00D94DA9" w:rsidRPr="005E2CA0" w:rsidRDefault="00D94DA9" w:rsidP="005F4E74">
            <w:pPr>
              <w:jc w:val="center"/>
              <w:rPr>
                <w:b/>
                <w:bCs/>
                <w:sz w:val="22"/>
                <w:szCs w:val="22"/>
                <w:lang w:val="en-US"/>
              </w:rPr>
            </w:pPr>
            <w:r w:rsidRPr="005E2CA0">
              <w:rPr>
                <w:b/>
                <w:bCs/>
                <w:sz w:val="22"/>
                <w:szCs w:val="22"/>
                <w:lang w:val="en-US"/>
              </w:rPr>
              <w:t>89,000</w:t>
            </w:r>
          </w:p>
          <w:p w14:paraId="788DDA68" w14:textId="77777777" w:rsidR="00D94DA9" w:rsidRPr="009B70F2" w:rsidRDefault="00D94DA9" w:rsidP="005F4E74">
            <w:pPr>
              <w:jc w:val="center"/>
              <w:rPr>
                <w:sz w:val="2"/>
                <w:szCs w:val="2"/>
                <w:lang w:val="en-US"/>
              </w:rPr>
            </w:pPr>
          </w:p>
        </w:tc>
      </w:tr>
      <w:tr w:rsidR="00D94DA9" w:rsidRPr="00B40365" w14:paraId="3A95EB5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D6B6C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A2ECFD3"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0E7C232"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611CB4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3AF8DA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10DAF281" w14:textId="77777777" w:rsidR="00D94DA9" w:rsidRPr="00C97908" w:rsidRDefault="00D94DA9" w:rsidP="005F4E74">
            <w:pPr>
              <w:jc w:val="center"/>
              <w:rPr>
                <w:sz w:val="16"/>
                <w:szCs w:val="16"/>
                <w:lang w:val="en-US"/>
              </w:rPr>
            </w:pPr>
            <w:r w:rsidRPr="00C97908">
              <w:rPr>
                <w:sz w:val="16"/>
                <w:szCs w:val="16"/>
                <w:lang w:val="en-US"/>
              </w:rPr>
              <w:t>90,1036</w:t>
            </w:r>
          </w:p>
        </w:tc>
      </w:tr>
      <w:tr w:rsidR="00D94DA9" w:rsidRPr="00B40365" w14:paraId="472625A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73714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BCE9659"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3F6ACC71"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7F31EB7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923C51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2C4DFE6B" w14:textId="77777777" w:rsidR="00D94DA9" w:rsidRPr="00C97908" w:rsidRDefault="00D94DA9" w:rsidP="005F4E74">
            <w:pPr>
              <w:jc w:val="center"/>
              <w:rPr>
                <w:sz w:val="16"/>
                <w:szCs w:val="16"/>
                <w:lang w:val="en-US"/>
              </w:rPr>
            </w:pPr>
            <w:r w:rsidRPr="00C97908">
              <w:rPr>
                <w:sz w:val="16"/>
                <w:szCs w:val="16"/>
                <w:lang w:val="en-US"/>
              </w:rPr>
              <w:t>2,8124</w:t>
            </w:r>
          </w:p>
        </w:tc>
      </w:tr>
      <w:tr w:rsidR="00D94DA9" w:rsidRPr="00B40365" w14:paraId="721F137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7EC51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35BEC42"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18835ED8"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02DA4729"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0AE8965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17DC1BB1" w14:textId="77777777" w:rsidR="00D94DA9" w:rsidRPr="00C97908" w:rsidRDefault="00D94DA9" w:rsidP="005F4E74">
            <w:pPr>
              <w:jc w:val="center"/>
              <w:rPr>
                <w:sz w:val="16"/>
                <w:szCs w:val="16"/>
                <w:lang w:val="en-US"/>
              </w:rPr>
            </w:pPr>
            <w:r w:rsidRPr="00C97908">
              <w:rPr>
                <w:sz w:val="16"/>
                <w:szCs w:val="16"/>
                <w:lang w:val="en-US"/>
              </w:rPr>
              <w:t>90,3350</w:t>
            </w:r>
          </w:p>
        </w:tc>
      </w:tr>
      <w:tr w:rsidR="00D94DA9" w:rsidRPr="00B40365" w14:paraId="62ED147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3B3D8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4B31145"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74AA5FA0"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47237BFA"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758139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48F465AA" w14:textId="77777777" w:rsidR="00D94DA9" w:rsidRPr="00C97908" w:rsidRDefault="00D94DA9" w:rsidP="005F4E74">
            <w:pPr>
              <w:jc w:val="center"/>
              <w:rPr>
                <w:sz w:val="16"/>
                <w:szCs w:val="16"/>
                <w:lang w:val="en-US"/>
              </w:rPr>
            </w:pPr>
            <w:r w:rsidRPr="00C97908">
              <w:rPr>
                <w:sz w:val="16"/>
                <w:szCs w:val="16"/>
                <w:lang w:val="en-US"/>
              </w:rPr>
              <w:t>142,4000</w:t>
            </w:r>
          </w:p>
        </w:tc>
      </w:tr>
      <w:tr w:rsidR="00D94DA9" w:rsidRPr="00B40365" w14:paraId="124DB87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3797D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BC8CED3"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21B34594"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7580F8D5"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FD6FAD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2560EC15" w14:textId="77777777" w:rsidR="00D94DA9" w:rsidRPr="00C97908" w:rsidRDefault="00D94DA9" w:rsidP="005F4E74">
            <w:pPr>
              <w:jc w:val="center"/>
              <w:rPr>
                <w:sz w:val="16"/>
                <w:szCs w:val="16"/>
                <w:lang w:val="en-US"/>
              </w:rPr>
            </w:pPr>
            <w:r w:rsidRPr="00C97908">
              <w:rPr>
                <w:sz w:val="16"/>
                <w:szCs w:val="16"/>
                <w:lang w:val="en-US"/>
              </w:rPr>
              <w:t>979,9790</w:t>
            </w:r>
          </w:p>
        </w:tc>
      </w:tr>
      <w:tr w:rsidR="00D94DA9" w:rsidRPr="00B40365" w14:paraId="10B7916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AAC17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CBCA78"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0C231CD6"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3A15FCE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8942ED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67D5D0C9" w14:textId="77777777" w:rsidR="00D94DA9" w:rsidRPr="00C97908" w:rsidRDefault="00D94DA9" w:rsidP="005F4E74">
            <w:pPr>
              <w:jc w:val="center"/>
              <w:rPr>
                <w:sz w:val="16"/>
                <w:szCs w:val="16"/>
                <w:lang w:val="en-US"/>
              </w:rPr>
            </w:pPr>
            <w:r w:rsidRPr="00C97908">
              <w:rPr>
                <w:sz w:val="16"/>
                <w:szCs w:val="16"/>
                <w:lang w:val="en-US"/>
              </w:rPr>
              <w:t>0,4450</w:t>
            </w:r>
          </w:p>
        </w:tc>
      </w:tr>
      <w:tr w:rsidR="00D94DA9" w:rsidRPr="00B40365" w14:paraId="7D22744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D51E2D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9789524"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21FE7F17"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3B5E565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D224DC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180E716F" w14:textId="77777777" w:rsidR="00D94DA9" w:rsidRPr="00C97908" w:rsidRDefault="00D94DA9" w:rsidP="005F4E74">
            <w:pPr>
              <w:jc w:val="center"/>
              <w:rPr>
                <w:sz w:val="16"/>
                <w:szCs w:val="16"/>
                <w:lang w:val="en-US"/>
              </w:rPr>
            </w:pPr>
            <w:r w:rsidRPr="00C97908">
              <w:rPr>
                <w:sz w:val="16"/>
                <w:szCs w:val="16"/>
                <w:lang w:val="en-US"/>
              </w:rPr>
              <w:t>5,3391</w:t>
            </w:r>
          </w:p>
        </w:tc>
      </w:tr>
      <w:tr w:rsidR="00D94DA9" w:rsidRPr="00B40365" w14:paraId="0F6A313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D2E60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ECED96F"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307830B8"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0DF1E1EE"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13752E3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1179F9A0" w14:textId="77777777" w:rsidR="00D94DA9" w:rsidRPr="00C97908" w:rsidRDefault="00D94DA9" w:rsidP="005F4E74">
            <w:pPr>
              <w:jc w:val="center"/>
              <w:rPr>
                <w:sz w:val="16"/>
                <w:szCs w:val="16"/>
                <w:lang w:val="en-US"/>
              </w:rPr>
            </w:pPr>
            <w:r w:rsidRPr="00C97908">
              <w:rPr>
                <w:sz w:val="16"/>
                <w:szCs w:val="16"/>
                <w:lang w:val="en-US"/>
              </w:rPr>
              <w:t>1,7800</w:t>
            </w:r>
          </w:p>
        </w:tc>
      </w:tr>
      <w:tr w:rsidR="00D94DA9" w:rsidRPr="003E2692" w14:paraId="0243420C"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7EEC665"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1E3E1278"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E57502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06AA916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8980C54"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5C1DE767" w14:textId="77777777" w:rsidR="00D94DA9" w:rsidRPr="003E2692" w:rsidRDefault="00D94DA9" w:rsidP="005F4E74">
            <w:pPr>
              <w:rPr>
                <w:sz w:val="2"/>
                <w:szCs w:val="2"/>
                <w:lang w:val="en-US"/>
              </w:rPr>
            </w:pPr>
          </w:p>
        </w:tc>
      </w:tr>
      <w:tr w:rsidR="00D94DA9" w:rsidRPr="00B449C4" w14:paraId="3C4738BC"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94981DA"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4076A94"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B908D33"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385CAC6"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EC0E179"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896CD1A" w14:textId="77777777" w:rsidR="00D94DA9" w:rsidRPr="00B449C4" w:rsidRDefault="00D94DA9" w:rsidP="005F4E74">
            <w:pPr>
              <w:rPr>
                <w:sz w:val="22"/>
                <w:szCs w:val="22"/>
                <w:lang w:val="en-US"/>
              </w:rPr>
            </w:pPr>
          </w:p>
        </w:tc>
      </w:tr>
      <w:tr w:rsidR="00D94DA9" w:rsidRPr="00B40365" w14:paraId="75A43E06"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358596B"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3F6B1E89"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B7F3E3F"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2B83AD83" w14:textId="77777777" w:rsidR="00D94DA9" w:rsidRPr="00B40365" w:rsidRDefault="00D94DA9" w:rsidP="005F4E74">
            <w:pPr>
              <w:rPr>
                <w:sz w:val="22"/>
                <w:szCs w:val="22"/>
                <w:lang w:val="en-US"/>
              </w:rPr>
            </w:pPr>
          </w:p>
        </w:tc>
      </w:tr>
      <w:tr w:rsidR="00D94DA9" w:rsidRPr="009B70F2" w14:paraId="68E404FD" w14:textId="77777777" w:rsidTr="005F4E74">
        <w:tblPrEx>
          <w:tblCellMar>
            <w:left w:w="107" w:type="dxa"/>
            <w:right w:w="107" w:type="dxa"/>
          </w:tblCellMar>
        </w:tblPrEx>
        <w:tc>
          <w:tcPr>
            <w:tcW w:w="10495" w:type="dxa"/>
            <w:gridSpan w:val="12"/>
          </w:tcPr>
          <w:p w14:paraId="38EC584D" w14:textId="77777777" w:rsidR="00D94DA9" w:rsidRPr="009B70F2" w:rsidRDefault="00D94DA9" w:rsidP="005F4E74">
            <w:pPr>
              <w:rPr>
                <w:b/>
                <w:bCs/>
                <w:sz w:val="22"/>
                <w:szCs w:val="22"/>
                <w:lang w:val="en-US"/>
              </w:rPr>
            </w:pPr>
            <w:r w:rsidRPr="009B70F2">
              <w:rPr>
                <w:b/>
                <w:bCs/>
                <w:sz w:val="22"/>
                <w:szCs w:val="22"/>
                <w:lang w:val="en-US"/>
              </w:rPr>
              <w:t>3.3. Suprafata inverzita</w:t>
            </w:r>
          </w:p>
          <w:p w14:paraId="5E046002" w14:textId="77777777" w:rsidR="00D94DA9" w:rsidRPr="00B12F65" w:rsidRDefault="00D94DA9" w:rsidP="005F4E74">
            <w:pPr>
              <w:rPr>
                <w:sz w:val="2"/>
                <w:szCs w:val="2"/>
                <w:lang w:val="en-US"/>
              </w:rPr>
            </w:pPr>
          </w:p>
        </w:tc>
      </w:tr>
      <w:tr w:rsidR="00D94DA9" w:rsidRPr="009B70F2" w14:paraId="63908A3B"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EA05D11" w14:textId="77777777" w:rsidR="00D94DA9" w:rsidRPr="005E2CA0" w:rsidRDefault="00D94DA9" w:rsidP="005F4E74">
            <w:pPr>
              <w:jc w:val="center"/>
              <w:rPr>
                <w:b/>
                <w:bCs/>
                <w:sz w:val="22"/>
                <w:szCs w:val="22"/>
                <w:lang w:val="en-US"/>
              </w:rPr>
            </w:pPr>
            <w:r w:rsidRPr="005E2CA0">
              <w:rPr>
                <w:b/>
                <w:bCs/>
                <w:sz w:val="22"/>
                <w:szCs w:val="22"/>
                <w:lang w:val="en-US"/>
              </w:rPr>
              <w:t>48</w:t>
            </w:r>
          </w:p>
        </w:tc>
        <w:tc>
          <w:tcPr>
            <w:tcW w:w="1402" w:type="dxa"/>
            <w:gridSpan w:val="2"/>
            <w:tcBorders>
              <w:top w:val="single" w:sz="4" w:space="0" w:color="auto"/>
              <w:bottom w:val="single" w:sz="4" w:space="0" w:color="auto"/>
            </w:tcBorders>
            <w:vAlign w:val="center"/>
          </w:tcPr>
          <w:p w14:paraId="391F1205"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7803102C"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2890575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473085C"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0C1478E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86F1AB3" w14:textId="77777777" w:rsidR="00D94DA9" w:rsidRPr="005E2CA0" w:rsidRDefault="00D94DA9" w:rsidP="005F4E74">
            <w:pPr>
              <w:jc w:val="center"/>
              <w:rPr>
                <w:b/>
                <w:bCs/>
                <w:sz w:val="22"/>
                <w:szCs w:val="22"/>
                <w:lang w:val="en-US"/>
              </w:rPr>
            </w:pPr>
            <w:r w:rsidRPr="005E2CA0">
              <w:rPr>
                <w:b/>
                <w:bCs/>
                <w:sz w:val="22"/>
                <w:szCs w:val="22"/>
                <w:lang w:val="en-US"/>
              </w:rPr>
              <w:t>0,193</w:t>
            </w:r>
          </w:p>
          <w:p w14:paraId="29600445" w14:textId="77777777" w:rsidR="00D94DA9" w:rsidRPr="009B70F2" w:rsidRDefault="00D94DA9" w:rsidP="005F4E74">
            <w:pPr>
              <w:jc w:val="center"/>
              <w:rPr>
                <w:sz w:val="2"/>
                <w:szCs w:val="2"/>
                <w:lang w:val="en-US"/>
              </w:rPr>
            </w:pPr>
          </w:p>
        </w:tc>
      </w:tr>
      <w:tr w:rsidR="00D94DA9" w:rsidRPr="00B40365" w14:paraId="2055D04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B13D7F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3520DF5"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7DEE2BF1"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3518C8B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2DA0C1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520EE436" w14:textId="77777777" w:rsidR="00D94DA9" w:rsidRPr="00C97908" w:rsidRDefault="00D94DA9" w:rsidP="005F4E74">
            <w:pPr>
              <w:jc w:val="center"/>
              <w:rPr>
                <w:sz w:val="16"/>
                <w:szCs w:val="16"/>
                <w:lang w:val="en-US"/>
              </w:rPr>
            </w:pPr>
            <w:r w:rsidRPr="00C97908">
              <w:rPr>
                <w:sz w:val="16"/>
                <w:szCs w:val="16"/>
                <w:lang w:val="en-US"/>
              </w:rPr>
              <w:t>0,4342</w:t>
            </w:r>
          </w:p>
        </w:tc>
      </w:tr>
      <w:tr w:rsidR="00D94DA9" w:rsidRPr="009B70F2" w14:paraId="1FEDA52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722D88E" w14:textId="77777777" w:rsidR="00D94DA9" w:rsidRPr="005E2CA0" w:rsidRDefault="00D94DA9" w:rsidP="005F4E74">
            <w:pPr>
              <w:jc w:val="center"/>
              <w:rPr>
                <w:b/>
                <w:bCs/>
                <w:sz w:val="22"/>
                <w:szCs w:val="22"/>
                <w:lang w:val="en-US"/>
              </w:rPr>
            </w:pPr>
            <w:r w:rsidRPr="005E2CA0">
              <w:rPr>
                <w:b/>
                <w:bCs/>
                <w:sz w:val="22"/>
                <w:szCs w:val="22"/>
                <w:lang w:val="en-US"/>
              </w:rPr>
              <w:t>49</w:t>
            </w:r>
          </w:p>
        </w:tc>
        <w:tc>
          <w:tcPr>
            <w:tcW w:w="1402" w:type="dxa"/>
            <w:gridSpan w:val="2"/>
            <w:tcBorders>
              <w:top w:val="single" w:sz="4" w:space="0" w:color="auto"/>
              <w:bottom w:val="single" w:sz="4" w:space="0" w:color="auto"/>
            </w:tcBorders>
            <w:vAlign w:val="center"/>
          </w:tcPr>
          <w:p w14:paraId="2EDA86FE"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10799C16"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2465BB5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DD150D9"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121776E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939C002" w14:textId="77777777" w:rsidR="00D94DA9" w:rsidRPr="005E2CA0" w:rsidRDefault="00D94DA9" w:rsidP="005F4E74">
            <w:pPr>
              <w:jc w:val="center"/>
              <w:rPr>
                <w:b/>
                <w:bCs/>
                <w:sz w:val="22"/>
                <w:szCs w:val="22"/>
                <w:lang w:val="en-US"/>
              </w:rPr>
            </w:pPr>
            <w:r w:rsidRPr="005E2CA0">
              <w:rPr>
                <w:b/>
                <w:bCs/>
                <w:sz w:val="22"/>
                <w:szCs w:val="22"/>
                <w:lang w:val="en-US"/>
              </w:rPr>
              <w:t>33,000</w:t>
            </w:r>
          </w:p>
          <w:p w14:paraId="2787CDC4" w14:textId="77777777" w:rsidR="00D94DA9" w:rsidRPr="009B70F2" w:rsidRDefault="00D94DA9" w:rsidP="005F4E74">
            <w:pPr>
              <w:jc w:val="center"/>
              <w:rPr>
                <w:sz w:val="2"/>
                <w:szCs w:val="2"/>
                <w:lang w:val="en-US"/>
              </w:rPr>
            </w:pPr>
          </w:p>
        </w:tc>
      </w:tr>
      <w:tr w:rsidR="00D94DA9" w:rsidRPr="00B40365" w14:paraId="32F9D5E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E5B7E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9CD5151"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4B56B04"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2ED7431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335532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7FC490F4" w14:textId="77777777" w:rsidR="00D94DA9" w:rsidRPr="00C97908" w:rsidRDefault="00D94DA9" w:rsidP="005F4E74">
            <w:pPr>
              <w:jc w:val="center"/>
              <w:rPr>
                <w:sz w:val="16"/>
                <w:szCs w:val="16"/>
                <w:lang w:val="en-US"/>
              </w:rPr>
            </w:pPr>
            <w:r w:rsidRPr="00C97908">
              <w:rPr>
                <w:sz w:val="16"/>
                <w:szCs w:val="16"/>
                <w:lang w:val="en-US"/>
              </w:rPr>
              <w:t>8,5140</w:t>
            </w:r>
          </w:p>
        </w:tc>
      </w:tr>
      <w:tr w:rsidR="00D94DA9" w:rsidRPr="009B70F2" w14:paraId="2E98535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58FE319" w14:textId="77777777" w:rsidR="00D94DA9" w:rsidRPr="005E2CA0" w:rsidRDefault="00D94DA9" w:rsidP="005F4E74">
            <w:pPr>
              <w:jc w:val="center"/>
              <w:rPr>
                <w:b/>
                <w:bCs/>
                <w:sz w:val="22"/>
                <w:szCs w:val="22"/>
                <w:lang w:val="en-US"/>
              </w:rPr>
            </w:pPr>
            <w:r w:rsidRPr="005E2CA0">
              <w:rPr>
                <w:b/>
                <w:bCs/>
                <w:sz w:val="22"/>
                <w:szCs w:val="22"/>
                <w:lang w:val="en-US"/>
              </w:rPr>
              <w:t>50</w:t>
            </w:r>
          </w:p>
        </w:tc>
        <w:tc>
          <w:tcPr>
            <w:tcW w:w="1402" w:type="dxa"/>
            <w:gridSpan w:val="2"/>
            <w:tcBorders>
              <w:top w:val="single" w:sz="4" w:space="0" w:color="auto"/>
              <w:bottom w:val="single" w:sz="4" w:space="0" w:color="auto"/>
            </w:tcBorders>
            <w:vAlign w:val="center"/>
          </w:tcPr>
          <w:p w14:paraId="6C080A4D"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0B800C1C"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4A5D437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6F14BDF"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21F8939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842B8C8" w14:textId="77777777" w:rsidR="00D94DA9" w:rsidRPr="005E2CA0" w:rsidRDefault="00D94DA9" w:rsidP="005F4E74">
            <w:pPr>
              <w:jc w:val="center"/>
              <w:rPr>
                <w:b/>
                <w:bCs/>
                <w:sz w:val="22"/>
                <w:szCs w:val="22"/>
                <w:lang w:val="en-US"/>
              </w:rPr>
            </w:pPr>
            <w:r w:rsidRPr="005E2CA0">
              <w:rPr>
                <w:b/>
                <w:bCs/>
                <w:sz w:val="22"/>
                <w:szCs w:val="22"/>
                <w:lang w:val="en-US"/>
              </w:rPr>
              <w:t>0,193</w:t>
            </w:r>
          </w:p>
          <w:p w14:paraId="12B7C1F3" w14:textId="77777777" w:rsidR="00D94DA9" w:rsidRPr="009B70F2" w:rsidRDefault="00D94DA9" w:rsidP="005F4E74">
            <w:pPr>
              <w:jc w:val="center"/>
              <w:rPr>
                <w:sz w:val="2"/>
                <w:szCs w:val="2"/>
                <w:lang w:val="en-US"/>
              </w:rPr>
            </w:pPr>
          </w:p>
        </w:tc>
      </w:tr>
      <w:tr w:rsidR="00D94DA9" w:rsidRPr="00B40365" w14:paraId="1C241D1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C1A55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F1D78C"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FE6EBE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8F3DE4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EA3CEF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6D48C7C1" w14:textId="77777777" w:rsidR="00D94DA9" w:rsidRPr="00C97908" w:rsidRDefault="00D94DA9" w:rsidP="005F4E74">
            <w:pPr>
              <w:jc w:val="center"/>
              <w:rPr>
                <w:sz w:val="16"/>
                <w:szCs w:val="16"/>
                <w:lang w:val="en-US"/>
              </w:rPr>
            </w:pPr>
            <w:r w:rsidRPr="00C97908">
              <w:rPr>
                <w:sz w:val="16"/>
                <w:szCs w:val="16"/>
                <w:lang w:val="en-US"/>
              </w:rPr>
              <w:t>0,0695</w:t>
            </w:r>
          </w:p>
        </w:tc>
      </w:tr>
      <w:tr w:rsidR="00D94DA9" w:rsidRPr="00B40365" w14:paraId="2FADDEE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07CDD7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147E29C"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7DCD5B1A"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4A2CEBE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862054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23708BBF" w14:textId="77777777" w:rsidR="00D94DA9" w:rsidRPr="00C97908" w:rsidRDefault="00D94DA9" w:rsidP="005F4E74">
            <w:pPr>
              <w:jc w:val="center"/>
              <w:rPr>
                <w:sz w:val="16"/>
                <w:szCs w:val="16"/>
                <w:lang w:val="en-US"/>
              </w:rPr>
            </w:pPr>
            <w:r w:rsidRPr="00C97908">
              <w:rPr>
                <w:sz w:val="16"/>
                <w:szCs w:val="16"/>
                <w:lang w:val="en-US"/>
              </w:rPr>
              <w:t>0,0008</w:t>
            </w:r>
          </w:p>
        </w:tc>
      </w:tr>
      <w:tr w:rsidR="00D94DA9" w:rsidRPr="00B40365" w14:paraId="45B5C08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4D067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1FD755E"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238C8033"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601EF17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E22C41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36C8857C" w14:textId="77777777" w:rsidR="00D94DA9" w:rsidRPr="00C97908" w:rsidRDefault="00D94DA9" w:rsidP="005F4E74">
            <w:pPr>
              <w:jc w:val="center"/>
              <w:rPr>
                <w:sz w:val="16"/>
                <w:szCs w:val="16"/>
                <w:lang w:val="en-US"/>
              </w:rPr>
            </w:pPr>
            <w:r w:rsidRPr="00C97908">
              <w:rPr>
                <w:sz w:val="16"/>
                <w:szCs w:val="16"/>
                <w:lang w:val="en-US"/>
              </w:rPr>
              <w:t>0,0772</w:t>
            </w:r>
          </w:p>
        </w:tc>
      </w:tr>
      <w:tr w:rsidR="00D94DA9" w:rsidRPr="009B70F2" w14:paraId="7513D29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8A917F8" w14:textId="77777777" w:rsidR="00D94DA9" w:rsidRPr="005E2CA0" w:rsidRDefault="00D94DA9" w:rsidP="005F4E74">
            <w:pPr>
              <w:jc w:val="center"/>
              <w:rPr>
                <w:b/>
                <w:bCs/>
                <w:sz w:val="22"/>
                <w:szCs w:val="22"/>
                <w:lang w:val="en-US"/>
              </w:rPr>
            </w:pPr>
            <w:r w:rsidRPr="005E2CA0">
              <w:rPr>
                <w:b/>
                <w:bCs/>
                <w:sz w:val="22"/>
                <w:szCs w:val="22"/>
                <w:lang w:val="en-US"/>
              </w:rPr>
              <w:t>51</w:t>
            </w:r>
          </w:p>
        </w:tc>
        <w:tc>
          <w:tcPr>
            <w:tcW w:w="1402" w:type="dxa"/>
            <w:gridSpan w:val="2"/>
            <w:tcBorders>
              <w:top w:val="single" w:sz="4" w:space="0" w:color="auto"/>
              <w:bottom w:val="single" w:sz="4" w:space="0" w:color="auto"/>
            </w:tcBorders>
            <w:vAlign w:val="center"/>
          </w:tcPr>
          <w:p w14:paraId="3A09861F"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1A6B24DC"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1B71DE5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A6BA850"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F24F6C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81D0C7D" w14:textId="77777777" w:rsidR="00D94DA9" w:rsidRPr="005E2CA0" w:rsidRDefault="00D94DA9" w:rsidP="005F4E74">
            <w:pPr>
              <w:jc w:val="center"/>
              <w:rPr>
                <w:b/>
                <w:bCs/>
                <w:sz w:val="22"/>
                <w:szCs w:val="22"/>
                <w:lang w:val="en-US"/>
              </w:rPr>
            </w:pPr>
            <w:r w:rsidRPr="005E2CA0">
              <w:rPr>
                <w:b/>
                <w:bCs/>
                <w:sz w:val="22"/>
                <w:szCs w:val="22"/>
                <w:lang w:val="en-US"/>
              </w:rPr>
              <w:t>193,500</w:t>
            </w:r>
          </w:p>
          <w:p w14:paraId="2D74CE1C" w14:textId="77777777" w:rsidR="00D94DA9" w:rsidRPr="009B70F2" w:rsidRDefault="00D94DA9" w:rsidP="005F4E74">
            <w:pPr>
              <w:jc w:val="center"/>
              <w:rPr>
                <w:sz w:val="2"/>
                <w:szCs w:val="2"/>
                <w:lang w:val="en-US"/>
              </w:rPr>
            </w:pPr>
          </w:p>
        </w:tc>
      </w:tr>
      <w:tr w:rsidR="00D94DA9" w:rsidRPr="00B40365" w14:paraId="1B79E86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82396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2E102C0"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6D3373E3"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9F1BA2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97E8F2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0745CA98" w14:textId="77777777" w:rsidR="00D94DA9" w:rsidRPr="00C97908" w:rsidRDefault="00D94DA9" w:rsidP="005F4E74">
            <w:pPr>
              <w:jc w:val="center"/>
              <w:rPr>
                <w:sz w:val="16"/>
                <w:szCs w:val="16"/>
                <w:lang w:val="en-US"/>
              </w:rPr>
            </w:pPr>
            <w:r w:rsidRPr="00C97908">
              <w:rPr>
                <w:sz w:val="16"/>
                <w:szCs w:val="16"/>
                <w:lang w:val="en-US"/>
              </w:rPr>
              <w:t>21,2850</w:t>
            </w:r>
          </w:p>
        </w:tc>
      </w:tr>
      <w:tr w:rsidR="00D94DA9" w:rsidRPr="009B70F2" w14:paraId="70BF61C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ED4D62A" w14:textId="77777777" w:rsidR="00D94DA9" w:rsidRPr="005E2CA0" w:rsidRDefault="00D94DA9" w:rsidP="005F4E74">
            <w:pPr>
              <w:jc w:val="center"/>
              <w:rPr>
                <w:b/>
                <w:bCs/>
                <w:sz w:val="22"/>
                <w:szCs w:val="22"/>
                <w:lang w:val="en-US"/>
              </w:rPr>
            </w:pPr>
            <w:r w:rsidRPr="005E2CA0">
              <w:rPr>
                <w:b/>
                <w:bCs/>
                <w:sz w:val="22"/>
                <w:szCs w:val="22"/>
                <w:lang w:val="en-US"/>
              </w:rPr>
              <w:t>52</w:t>
            </w:r>
          </w:p>
        </w:tc>
        <w:tc>
          <w:tcPr>
            <w:tcW w:w="1402" w:type="dxa"/>
            <w:gridSpan w:val="2"/>
            <w:tcBorders>
              <w:top w:val="single" w:sz="4" w:space="0" w:color="auto"/>
              <w:bottom w:val="single" w:sz="4" w:space="0" w:color="auto"/>
            </w:tcBorders>
            <w:vAlign w:val="center"/>
          </w:tcPr>
          <w:p w14:paraId="3628C593"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55307AB5"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3FE0579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C8CC333"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5F294DB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E979603" w14:textId="77777777" w:rsidR="00D94DA9" w:rsidRPr="005E2CA0" w:rsidRDefault="00D94DA9" w:rsidP="005F4E74">
            <w:pPr>
              <w:jc w:val="center"/>
              <w:rPr>
                <w:b/>
                <w:bCs/>
                <w:sz w:val="22"/>
                <w:szCs w:val="22"/>
                <w:lang w:val="en-US"/>
              </w:rPr>
            </w:pPr>
            <w:r w:rsidRPr="005E2CA0">
              <w:rPr>
                <w:b/>
                <w:bCs/>
                <w:sz w:val="22"/>
                <w:szCs w:val="22"/>
                <w:lang w:val="en-US"/>
              </w:rPr>
              <w:t>1,935</w:t>
            </w:r>
          </w:p>
          <w:p w14:paraId="2862C8D5" w14:textId="77777777" w:rsidR="00D94DA9" w:rsidRPr="009B70F2" w:rsidRDefault="00D94DA9" w:rsidP="005F4E74">
            <w:pPr>
              <w:jc w:val="center"/>
              <w:rPr>
                <w:sz w:val="2"/>
                <w:szCs w:val="2"/>
                <w:lang w:val="en-US"/>
              </w:rPr>
            </w:pPr>
          </w:p>
        </w:tc>
      </w:tr>
      <w:tr w:rsidR="00D94DA9" w:rsidRPr="00B40365" w14:paraId="33012C3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91602C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765CA5"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43CD0E9E"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2CB693B9"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34DEF4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0FE082A8" w14:textId="77777777" w:rsidR="00D94DA9" w:rsidRPr="00C97908" w:rsidRDefault="00D94DA9" w:rsidP="005F4E74">
            <w:pPr>
              <w:jc w:val="center"/>
              <w:rPr>
                <w:sz w:val="16"/>
                <w:szCs w:val="16"/>
                <w:lang w:val="en-US"/>
              </w:rPr>
            </w:pPr>
            <w:r w:rsidRPr="00C97908">
              <w:rPr>
                <w:sz w:val="16"/>
                <w:szCs w:val="16"/>
                <w:lang w:val="en-US"/>
              </w:rPr>
              <w:t>9,3267</w:t>
            </w:r>
          </w:p>
        </w:tc>
      </w:tr>
      <w:tr w:rsidR="00D94DA9" w:rsidRPr="00B40365" w14:paraId="25A8E1E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09206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C2BF524"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2D683FFE"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136BCBEB"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297AA54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61236364" w14:textId="77777777" w:rsidR="00D94DA9" w:rsidRPr="00C97908" w:rsidRDefault="00D94DA9" w:rsidP="005F4E74">
            <w:pPr>
              <w:jc w:val="center"/>
              <w:rPr>
                <w:sz w:val="16"/>
                <w:szCs w:val="16"/>
                <w:lang w:val="en-US"/>
              </w:rPr>
            </w:pPr>
            <w:r w:rsidRPr="00C97908">
              <w:rPr>
                <w:sz w:val="16"/>
                <w:szCs w:val="16"/>
                <w:lang w:val="en-US"/>
              </w:rPr>
              <w:t>7,6626</w:t>
            </w:r>
          </w:p>
        </w:tc>
      </w:tr>
      <w:tr w:rsidR="00D94DA9" w:rsidRPr="009B70F2" w14:paraId="5C494A5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AEFF878" w14:textId="77777777" w:rsidR="00D94DA9" w:rsidRPr="005E2CA0" w:rsidRDefault="00D94DA9" w:rsidP="005F4E74">
            <w:pPr>
              <w:jc w:val="center"/>
              <w:rPr>
                <w:b/>
                <w:bCs/>
                <w:sz w:val="22"/>
                <w:szCs w:val="22"/>
                <w:lang w:val="en-US"/>
              </w:rPr>
            </w:pPr>
            <w:r w:rsidRPr="005E2CA0">
              <w:rPr>
                <w:b/>
                <w:bCs/>
                <w:sz w:val="22"/>
                <w:szCs w:val="22"/>
                <w:lang w:val="en-US"/>
              </w:rPr>
              <w:t>53</w:t>
            </w:r>
          </w:p>
        </w:tc>
        <w:tc>
          <w:tcPr>
            <w:tcW w:w="1402" w:type="dxa"/>
            <w:gridSpan w:val="2"/>
            <w:tcBorders>
              <w:top w:val="single" w:sz="4" w:space="0" w:color="auto"/>
              <w:bottom w:val="single" w:sz="4" w:space="0" w:color="auto"/>
            </w:tcBorders>
            <w:vAlign w:val="center"/>
          </w:tcPr>
          <w:p w14:paraId="431BF659"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22C69D9C"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3899250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62DDEE5"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08CCEC3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88F62A2" w14:textId="77777777" w:rsidR="00D94DA9" w:rsidRPr="005E2CA0" w:rsidRDefault="00D94DA9" w:rsidP="005F4E74">
            <w:pPr>
              <w:jc w:val="center"/>
              <w:rPr>
                <w:b/>
                <w:bCs/>
                <w:sz w:val="22"/>
                <w:szCs w:val="22"/>
                <w:lang w:val="en-US"/>
              </w:rPr>
            </w:pPr>
            <w:r w:rsidRPr="005E2CA0">
              <w:rPr>
                <w:b/>
                <w:bCs/>
                <w:sz w:val="22"/>
                <w:szCs w:val="22"/>
                <w:lang w:val="en-US"/>
              </w:rPr>
              <w:t>1,935</w:t>
            </w:r>
          </w:p>
          <w:p w14:paraId="6FC7BA77" w14:textId="77777777" w:rsidR="00D94DA9" w:rsidRPr="009B70F2" w:rsidRDefault="00D94DA9" w:rsidP="005F4E74">
            <w:pPr>
              <w:jc w:val="center"/>
              <w:rPr>
                <w:sz w:val="2"/>
                <w:szCs w:val="2"/>
                <w:lang w:val="en-US"/>
              </w:rPr>
            </w:pPr>
          </w:p>
        </w:tc>
      </w:tr>
      <w:tr w:rsidR="00D94DA9" w:rsidRPr="00B40365" w14:paraId="3D37C2C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B6914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EF1852"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5F84D3FC"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05C5655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0CE22B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7F17557E" w14:textId="77777777" w:rsidR="00D94DA9" w:rsidRPr="00C97908" w:rsidRDefault="00D94DA9" w:rsidP="005F4E74">
            <w:pPr>
              <w:jc w:val="center"/>
              <w:rPr>
                <w:sz w:val="16"/>
                <w:szCs w:val="16"/>
                <w:lang w:val="en-US"/>
              </w:rPr>
            </w:pPr>
            <w:r w:rsidRPr="00C97908">
              <w:rPr>
                <w:sz w:val="16"/>
                <w:szCs w:val="16"/>
                <w:lang w:val="en-US"/>
              </w:rPr>
              <w:t>1,2771</w:t>
            </w:r>
          </w:p>
        </w:tc>
      </w:tr>
      <w:tr w:rsidR="00D94DA9" w:rsidRPr="00B40365" w14:paraId="44FAE2E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F372E6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2FCA394"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511C1D09"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3E92CBE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0A5D48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14D831CB" w14:textId="77777777" w:rsidR="00D94DA9" w:rsidRPr="00C97908" w:rsidRDefault="00D94DA9" w:rsidP="005F4E74">
            <w:pPr>
              <w:jc w:val="center"/>
              <w:rPr>
                <w:sz w:val="16"/>
                <w:szCs w:val="16"/>
                <w:lang w:val="en-US"/>
              </w:rPr>
            </w:pPr>
            <w:r w:rsidRPr="00C97908">
              <w:rPr>
                <w:sz w:val="16"/>
                <w:szCs w:val="16"/>
                <w:lang w:val="en-US"/>
              </w:rPr>
              <w:t>1,9350</w:t>
            </w:r>
          </w:p>
        </w:tc>
      </w:tr>
      <w:tr w:rsidR="00D94DA9" w:rsidRPr="00B40365" w14:paraId="4199CCA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E0A86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A9D030"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7DA48791"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2BF1C67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558197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4FD53688" w14:textId="77777777" w:rsidR="00D94DA9" w:rsidRPr="00C97908" w:rsidRDefault="00D94DA9" w:rsidP="005F4E74">
            <w:pPr>
              <w:jc w:val="center"/>
              <w:rPr>
                <w:sz w:val="16"/>
                <w:szCs w:val="16"/>
                <w:lang w:val="en-US"/>
              </w:rPr>
            </w:pPr>
            <w:r w:rsidRPr="00C97908">
              <w:rPr>
                <w:sz w:val="16"/>
                <w:szCs w:val="16"/>
                <w:lang w:val="en-US"/>
              </w:rPr>
              <w:t>0,7469</w:t>
            </w:r>
          </w:p>
        </w:tc>
      </w:tr>
      <w:tr w:rsidR="00D94DA9" w:rsidRPr="003E2692" w14:paraId="29D5B53C"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44D2D49"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FCF24B5"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8C00FC5"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B29AE23"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90A700C"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0795599" w14:textId="77777777" w:rsidR="00D94DA9" w:rsidRPr="003E2692" w:rsidRDefault="00D94DA9" w:rsidP="005F4E74">
            <w:pPr>
              <w:rPr>
                <w:sz w:val="2"/>
                <w:szCs w:val="2"/>
                <w:lang w:val="en-US"/>
              </w:rPr>
            </w:pPr>
          </w:p>
        </w:tc>
      </w:tr>
      <w:tr w:rsidR="00D94DA9" w:rsidRPr="00B449C4" w14:paraId="5CE8D41D"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69692C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98A40F9"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7EB786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F761EF9"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18EE1FE"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1809535" w14:textId="77777777" w:rsidR="00D94DA9" w:rsidRPr="00B449C4" w:rsidRDefault="00D94DA9" w:rsidP="005F4E74">
            <w:pPr>
              <w:rPr>
                <w:sz w:val="22"/>
                <w:szCs w:val="22"/>
                <w:lang w:val="en-US"/>
              </w:rPr>
            </w:pPr>
          </w:p>
        </w:tc>
      </w:tr>
      <w:tr w:rsidR="00D94DA9" w:rsidRPr="00B40365" w14:paraId="6D22EF0D"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B1E4FC6"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4E746B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7905742"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37706016" w14:textId="77777777" w:rsidR="00D94DA9" w:rsidRPr="00B40365" w:rsidRDefault="00D94DA9" w:rsidP="005F4E74">
            <w:pPr>
              <w:rPr>
                <w:sz w:val="22"/>
                <w:szCs w:val="22"/>
                <w:lang w:val="en-US"/>
              </w:rPr>
            </w:pPr>
          </w:p>
        </w:tc>
      </w:tr>
      <w:tr w:rsidR="00D94DA9" w:rsidRPr="009B70F2" w14:paraId="346042F0" w14:textId="77777777" w:rsidTr="005F4E74">
        <w:tblPrEx>
          <w:tblCellMar>
            <w:left w:w="107" w:type="dxa"/>
            <w:right w:w="107" w:type="dxa"/>
          </w:tblCellMar>
        </w:tblPrEx>
        <w:tc>
          <w:tcPr>
            <w:tcW w:w="10495" w:type="dxa"/>
            <w:gridSpan w:val="12"/>
          </w:tcPr>
          <w:p w14:paraId="7039B55D" w14:textId="77777777" w:rsidR="00D94DA9" w:rsidRPr="009B70F2" w:rsidRDefault="00D94DA9" w:rsidP="005F4E74">
            <w:pPr>
              <w:rPr>
                <w:b/>
                <w:bCs/>
                <w:sz w:val="22"/>
                <w:szCs w:val="22"/>
                <w:lang w:val="en-US"/>
              </w:rPr>
            </w:pPr>
            <w:r w:rsidRPr="009B70F2">
              <w:rPr>
                <w:b/>
                <w:bCs/>
                <w:sz w:val="22"/>
                <w:szCs w:val="22"/>
                <w:lang w:val="en-US"/>
              </w:rPr>
              <w:t>3.4. Borduri</w:t>
            </w:r>
          </w:p>
          <w:p w14:paraId="70EFA37F" w14:textId="77777777" w:rsidR="00D94DA9" w:rsidRPr="00B12F65" w:rsidRDefault="00D94DA9" w:rsidP="005F4E74">
            <w:pPr>
              <w:rPr>
                <w:sz w:val="2"/>
                <w:szCs w:val="2"/>
                <w:lang w:val="en-US"/>
              </w:rPr>
            </w:pPr>
          </w:p>
        </w:tc>
      </w:tr>
      <w:tr w:rsidR="00D94DA9" w:rsidRPr="009B70F2" w14:paraId="4772A71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BF4B824" w14:textId="77777777" w:rsidR="00D94DA9" w:rsidRPr="005E2CA0" w:rsidRDefault="00D94DA9" w:rsidP="005F4E74">
            <w:pPr>
              <w:jc w:val="center"/>
              <w:rPr>
                <w:b/>
                <w:bCs/>
                <w:sz w:val="22"/>
                <w:szCs w:val="22"/>
                <w:lang w:val="en-US"/>
              </w:rPr>
            </w:pPr>
            <w:r w:rsidRPr="005E2CA0">
              <w:rPr>
                <w:b/>
                <w:bCs/>
                <w:sz w:val="22"/>
                <w:szCs w:val="22"/>
                <w:lang w:val="en-US"/>
              </w:rPr>
              <w:t>54</w:t>
            </w:r>
          </w:p>
        </w:tc>
        <w:tc>
          <w:tcPr>
            <w:tcW w:w="1402" w:type="dxa"/>
            <w:gridSpan w:val="2"/>
            <w:tcBorders>
              <w:top w:val="single" w:sz="4" w:space="0" w:color="auto"/>
              <w:bottom w:val="single" w:sz="4" w:space="0" w:color="auto"/>
            </w:tcBorders>
            <w:vAlign w:val="center"/>
          </w:tcPr>
          <w:p w14:paraId="26493DCF"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62D4E412"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1C3E776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376B336"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1BC5D27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F2813BF" w14:textId="77777777" w:rsidR="00D94DA9" w:rsidRPr="005E2CA0" w:rsidRDefault="00D94DA9" w:rsidP="005F4E74">
            <w:pPr>
              <w:jc w:val="center"/>
              <w:rPr>
                <w:b/>
                <w:bCs/>
                <w:sz w:val="22"/>
                <w:szCs w:val="22"/>
                <w:lang w:val="en-US"/>
              </w:rPr>
            </w:pPr>
            <w:r w:rsidRPr="005E2CA0">
              <w:rPr>
                <w:b/>
                <w:bCs/>
                <w:sz w:val="22"/>
                <w:szCs w:val="22"/>
                <w:lang w:val="en-US"/>
              </w:rPr>
              <w:t>105,000</w:t>
            </w:r>
          </w:p>
          <w:p w14:paraId="0F8A4B2D" w14:textId="77777777" w:rsidR="00D94DA9" w:rsidRPr="009B70F2" w:rsidRDefault="00D94DA9" w:rsidP="005F4E74">
            <w:pPr>
              <w:jc w:val="center"/>
              <w:rPr>
                <w:sz w:val="2"/>
                <w:szCs w:val="2"/>
                <w:lang w:val="en-US"/>
              </w:rPr>
            </w:pPr>
          </w:p>
        </w:tc>
      </w:tr>
      <w:tr w:rsidR="00D94DA9" w:rsidRPr="00B40365" w14:paraId="3173FBB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80B1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1863C2"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AB7CD5C"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84E31F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AE0A28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56C728C5" w14:textId="77777777" w:rsidR="00D94DA9" w:rsidRPr="00C97908" w:rsidRDefault="00D94DA9" w:rsidP="005F4E74">
            <w:pPr>
              <w:jc w:val="center"/>
              <w:rPr>
                <w:sz w:val="16"/>
                <w:szCs w:val="16"/>
                <w:lang w:val="en-US"/>
              </w:rPr>
            </w:pPr>
            <w:r w:rsidRPr="00C97908">
              <w:rPr>
                <w:sz w:val="16"/>
                <w:szCs w:val="16"/>
                <w:lang w:val="en-US"/>
              </w:rPr>
              <w:t>12,6000</w:t>
            </w:r>
          </w:p>
        </w:tc>
      </w:tr>
      <w:tr w:rsidR="00D94DA9" w:rsidRPr="00B40365" w14:paraId="5B0022E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8C4F6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CF1DE7"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72BAE794"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07530F9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88A641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102E4B01" w14:textId="77777777" w:rsidR="00D94DA9" w:rsidRPr="00C97908" w:rsidRDefault="00D94DA9" w:rsidP="005F4E74">
            <w:pPr>
              <w:jc w:val="center"/>
              <w:rPr>
                <w:sz w:val="16"/>
                <w:szCs w:val="16"/>
                <w:lang w:val="en-US"/>
              </w:rPr>
            </w:pPr>
            <w:r w:rsidRPr="00C97908">
              <w:rPr>
                <w:sz w:val="16"/>
                <w:szCs w:val="16"/>
                <w:lang w:val="en-US"/>
              </w:rPr>
              <w:t>18,9000</w:t>
            </w:r>
          </w:p>
        </w:tc>
      </w:tr>
      <w:tr w:rsidR="00D94DA9" w:rsidRPr="00B40365" w14:paraId="6B977DA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F46F07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833608"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77BCAAF8"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1BF7D2A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D59DD9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4B9699CF" w14:textId="77777777" w:rsidR="00D94DA9" w:rsidRPr="00C97908" w:rsidRDefault="00D94DA9" w:rsidP="005F4E74">
            <w:pPr>
              <w:jc w:val="center"/>
              <w:rPr>
                <w:sz w:val="16"/>
                <w:szCs w:val="16"/>
                <w:lang w:val="en-US"/>
              </w:rPr>
            </w:pPr>
            <w:r w:rsidRPr="00C97908">
              <w:rPr>
                <w:sz w:val="16"/>
                <w:szCs w:val="16"/>
                <w:lang w:val="en-US"/>
              </w:rPr>
              <w:t>5,0400</w:t>
            </w:r>
          </w:p>
        </w:tc>
      </w:tr>
      <w:tr w:rsidR="00D94DA9" w:rsidRPr="00B40365" w14:paraId="21CEC43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BB64C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914FCE2"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0536297F"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09E293E1"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44FCEB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14B93FBC" w14:textId="77777777" w:rsidR="00D94DA9" w:rsidRPr="00C97908" w:rsidRDefault="00D94DA9" w:rsidP="005F4E74">
            <w:pPr>
              <w:jc w:val="center"/>
              <w:rPr>
                <w:sz w:val="16"/>
                <w:szCs w:val="16"/>
                <w:lang w:val="en-US"/>
              </w:rPr>
            </w:pPr>
            <w:r w:rsidRPr="00C97908">
              <w:rPr>
                <w:sz w:val="16"/>
                <w:szCs w:val="16"/>
                <w:lang w:val="en-US"/>
              </w:rPr>
              <w:t>107,1000</w:t>
            </w:r>
          </w:p>
        </w:tc>
      </w:tr>
      <w:tr w:rsidR="00D94DA9" w:rsidRPr="00B40365" w14:paraId="192B173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49952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EB8441"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173DAD53"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342EF85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8FAA58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12AD3085" w14:textId="77777777" w:rsidR="00D94DA9" w:rsidRPr="00C97908" w:rsidRDefault="00D94DA9" w:rsidP="005F4E74">
            <w:pPr>
              <w:jc w:val="center"/>
              <w:rPr>
                <w:sz w:val="16"/>
                <w:szCs w:val="16"/>
                <w:lang w:val="en-US"/>
              </w:rPr>
            </w:pPr>
            <w:r w:rsidRPr="00C97908">
              <w:rPr>
                <w:sz w:val="16"/>
                <w:szCs w:val="16"/>
                <w:lang w:val="en-US"/>
              </w:rPr>
              <w:t>0,3150</w:t>
            </w:r>
          </w:p>
        </w:tc>
      </w:tr>
      <w:tr w:rsidR="00D94DA9" w:rsidRPr="00B40365" w14:paraId="39DEEA8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525611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0B2C64"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15B2BB2B"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04C31500"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4B09533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3FC9C031" w14:textId="77777777" w:rsidR="00D94DA9" w:rsidRPr="00C97908" w:rsidRDefault="00D94DA9" w:rsidP="005F4E74">
            <w:pPr>
              <w:jc w:val="center"/>
              <w:rPr>
                <w:sz w:val="16"/>
                <w:szCs w:val="16"/>
                <w:lang w:val="en-US"/>
              </w:rPr>
            </w:pPr>
            <w:r w:rsidRPr="00C97908">
              <w:rPr>
                <w:sz w:val="16"/>
                <w:szCs w:val="16"/>
                <w:lang w:val="en-US"/>
              </w:rPr>
              <w:t>105,5250</w:t>
            </w:r>
          </w:p>
        </w:tc>
      </w:tr>
      <w:tr w:rsidR="00D94DA9" w:rsidRPr="00B40365" w14:paraId="2446C05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7D7DE8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F810F06"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452A508A"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0360A59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DBE259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72B4FC7A" w14:textId="77777777" w:rsidR="00D94DA9" w:rsidRPr="00C97908" w:rsidRDefault="00D94DA9" w:rsidP="005F4E74">
            <w:pPr>
              <w:jc w:val="center"/>
              <w:rPr>
                <w:sz w:val="16"/>
                <w:szCs w:val="16"/>
                <w:lang w:val="en-US"/>
              </w:rPr>
            </w:pPr>
            <w:r w:rsidRPr="00C97908">
              <w:rPr>
                <w:sz w:val="16"/>
                <w:szCs w:val="16"/>
                <w:lang w:val="en-US"/>
              </w:rPr>
              <w:t>0,3150</w:t>
            </w:r>
          </w:p>
        </w:tc>
      </w:tr>
      <w:tr w:rsidR="00D94DA9" w:rsidRPr="003E2692" w14:paraId="7F05C263"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94EAD4A"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A5AD33C"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9669F75"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31000C3E"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9E27DF6"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31074599" w14:textId="77777777" w:rsidR="00D94DA9" w:rsidRPr="003E2692" w:rsidRDefault="00D94DA9" w:rsidP="005F4E74">
            <w:pPr>
              <w:rPr>
                <w:sz w:val="2"/>
                <w:szCs w:val="2"/>
                <w:lang w:val="en-US"/>
              </w:rPr>
            </w:pPr>
          </w:p>
        </w:tc>
      </w:tr>
      <w:tr w:rsidR="00D94DA9" w:rsidRPr="00B449C4" w14:paraId="6133AADF"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1AFF5EE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1E999D1"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9BEBA1A"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4F61C62"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20ABCA7F"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9843D61" w14:textId="77777777" w:rsidR="00D94DA9" w:rsidRPr="00B449C4" w:rsidRDefault="00D94DA9" w:rsidP="005F4E74">
            <w:pPr>
              <w:rPr>
                <w:sz w:val="22"/>
                <w:szCs w:val="22"/>
                <w:lang w:val="en-US"/>
              </w:rPr>
            </w:pPr>
          </w:p>
        </w:tc>
      </w:tr>
      <w:tr w:rsidR="00D94DA9" w:rsidRPr="00B40365" w14:paraId="47FA6CCE"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62F17F0"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7B60D62"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E2C2F1D"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50181C17" w14:textId="77777777" w:rsidR="00D94DA9" w:rsidRPr="00B40365" w:rsidRDefault="00D94DA9" w:rsidP="005F4E74">
            <w:pPr>
              <w:rPr>
                <w:sz w:val="22"/>
                <w:szCs w:val="22"/>
                <w:lang w:val="en-US"/>
              </w:rPr>
            </w:pPr>
          </w:p>
        </w:tc>
      </w:tr>
      <w:tr w:rsidR="00D94DA9" w:rsidRPr="009B70F2" w14:paraId="5FDF05D4" w14:textId="77777777" w:rsidTr="005F4E74">
        <w:tblPrEx>
          <w:tblCellMar>
            <w:left w:w="107" w:type="dxa"/>
            <w:right w:w="107" w:type="dxa"/>
          </w:tblCellMar>
        </w:tblPrEx>
        <w:tc>
          <w:tcPr>
            <w:tcW w:w="10495" w:type="dxa"/>
            <w:gridSpan w:val="12"/>
          </w:tcPr>
          <w:p w14:paraId="6D2CFB7E" w14:textId="77777777" w:rsidR="00D94DA9" w:rsidRPr="009B70F2" w:rsidRDefault="00D94DA9" w:rsidP="005F4E74">
            <w:pPr>
              <w:rPr>
                <w:b/>
                <w:bCs/>
                <w:sz w:val="22"/>
                <w:szCs w:val="22"/>
                <w:lang w:val="en-US"/>
              </w:rPr>
            </w:pPr>
            <w:r w:rsidRPr="009B70F2">
              <w:rPr>
                <w:b/>
                <w:bCs/>
                <w:sz w:val="22"/>
                <w:szCs w:val="22"/>
                <w:lang w:val="en-US"/>
              </w:rPr>
              <w:t>3.5. Diverse</w:t>
            </w:r>
          </w:p>
          <w:p w14:paraId="71B8F6C0" w14:textId="77777777" w:rsidR="00D94DA9" w:rsidRPr="00B12F65" w:rsidRDefault="00D94DA9" w:rsidP="005F4E74">
            <w:pPr>
              <w:rPr>
                <w:sz w:val="2"/>
                <w:szCs w:val="2"/>
                <w:lang w:val="en-US"/>
              </w:rPr>
            </w:pPr>
          </w:p>
        </w:tc>
      </w:tr>
      <w:tr w:rsidR="00D94DA9" w:rsidRPr="009B70F2" w14:paraId="1B20715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9EF8D61" w14:textId="77777777" w:rsidR="00D94DA9" w:rsidRPr="005E2CA0" w:rsidRDefault="00D94DA9" w:rsidP="005F4E74">
            <w:pPr>
              <w:jc w:val="center"/>
              <w:rPr>
                <w:b/>
                <w:bCs/>
                <w:sz w:val="22"/>
                <w:szCs w:val="22"/>
                <w:lang w:val="en-US"/>
              </w:rPr>
            </w:pPr>
            <w:r w:rsidRPr="005E2CA0">
              <w:rPr>
                <w:b/>
                <w:bCs/>
                <w:sz w:val="22"/>
                <w:szCs w:val="22"/>
                <w:lang w:val="en-US"/>
              </w:rPr>
              <w:t>55</w:t>
            </w:r>
          </w:p>
        </w:tc>
        <w:tc>
          <w:tcPr>
            <w:tcW w:w="1402" w:type="dxa"/>
            <w:gridSpan w:val="2"/>
            <w:tcBorders>
              <w:top w:val="single" w:sz="4" w:space="0" w:color="auto"/>
              <w:bottom w:val="single" w:sz="4" w:space="0" w:color="auto"/>
            </w:tcBorders>
            <w:vAlign w:val="center"/>
          </w:tcPr>
          <w:p w14:paraId="460F8347"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5C2C07BE" w14:textId="77777777" w:rsidR="00D94DA9" w:rsidRPr="005E2CA0" w:rsidRDefault="00D94DA9" w:rsidP="005F4E74">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2031F2C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73B34E0" w14:textId="77777777" w:rsidR="00D94DA9" w:rsidRPr="005E2CA0" w:rsidRDefault="00D94DA9" w:rsidP="005F4E74">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75684FE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DCDA17D" w14:textId="77777777" w:rsidR="00D94DA9" w:rsidRPr="005E2CA0" w:rsidRDefault="00D94DA9" w:rsidP="005F4E74">
            <w:pPr>
              <w:jc w:val="center"/>
              <w:rPr>
                <w:b/>
                <w:bCs/>
                <w:sz w:val="22"/>
                <w:szCs w:val="22"/>
                <w:lang w:val="en-US"/>
              </w:rPr>
            </w:pPr>
            <w:r w:rsidRPr="005E2CA0">
              <w:rPr>
                <w:b/>
                <w:bCs/>
                <w:sz w:val="22"/>
                <w:szCs w:val="22"/>
                <w:lang w:val="en-US"/>
              </w:rPr>
              <w:t>1,000</w:t>
            </w:r>
          </w:p>
          <w:p w14:paraId="14B91327" w14:textId="77777777" w:rsidR="00D94DA9" w:rsidRPr="009B70F2" w:rsidRDefault="00D94DA9" w:rsidP="005F4E74">
            <w:pPr>
              <w:jc w:val="center"/>
              <w:rPr>
                <w:sz w:val="2"/>
                <w:szCs w:val="2"/>
                <w:lang w:val="en-US"/>
              </w:rPr>
            </w:pPr>
          </w:p>
        </w:tc>
      </w:tr>
      <w:tr w:rsidR="00D94DA9" w:rsidRPr="00B40365" w14:paraId="5A701B4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AA17D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660594A"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394E0D60"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0263FD2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0F2D25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0E7C87BD" w14:textId="77777777" w:rsidR="00D94DA9" w:rsidRPr="00C97908" w:rsidRDefault="00D94DA9" w:rsidP="005F4E74">
            <w:pPr>
              <w:jc w:val="center"/>
              <w:rPr>
                <w:sz w:val="16"/>
                <w:szCs w:val="16"/>
                <w:lang w:val="en-US"/>
              </w:rPr>
            </w:pPr>
            <w:r w:rsidRPr="00C97908">
              <w:rPr>
                <w:sz w:val="16"/>
                <w:szCs w:val="16"/>
                <w:lang w:val="en-US"/>
              </w:rPr>
              <w:t>0,8000</w:t>
            </w:r>
          </w:p>
        </w:tc>
      </w:tr>
      <w:tr w:rsidR="00D94DA9" w:rsidRPr="00B40365" w14:paraId="1C2F92E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D24BE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B7AF98"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28D834A9"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0968F41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A68CEC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41D17984" w14:textId="77777777" w:rsidR="00D94DA9" w:rsidRPr="00C97908" w:rsidRDefault="00D94DA9" w:rsidP="005F4E74">
            <w:pPr>
              <w:jc w:val="center"/>
              <w:rPr>
                <w:sz w:val="16"/>
                <w:szCs w:val="16"/>
                <w:lang w:val="en-US"/>
              </w:rPr>
            </w:pPr>
            <w:r w:rsidRPr="00C97908">
              <w:rPr>
                <w:sz w:val="16"/>
                <w:szCs w:val="16"/>
                <w:lang w:val="en-US"/>
              </w:rPr>
              <w:t>0,4500</w:t>
            </w:r>
          </w:p>
        </w:tc>
      </w:tr>
      <w:tr w:rsidR="00D94DA9" w:rsidRPr="00B40365" w14:paraId="02B111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82342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BAD4EF3"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32BA7B06"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370E583E"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3C5C0BC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323DAA0A" w14:textId="77777777" w:rsidR="00D94DA9" w:rsidRPr="00C97908" w:rsidRDefault="00D94DA9" w:rsidP="005F4E74">
            <w:pPr>
              <w:jc w:val="center"/>
              <w:rPr>
                <w:sz w:val="16"/>
                <w:szCs w:val="16"/>
                <w:lang w:val="en-US"/>
              </w:rPr>
            </w:pPr>
            <w:r w:rsidRPr="00C97908">
              <w:rPr>
                <w:sz w:val="16"/>
                <w:szCs w:val="16"/>
                <w:lang w:val="en-US"/>
              </w:rPr>
              <w:t>44,8800</w:t>
            </w:r>
          </w:p>
        </w:tc>
      </w:tr>
      <w:tr w:rsidR="00D94DA9" w:rsidRPr="00B40365" w14:paraId="08D13E4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E8349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36F514"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4764D7C8"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02B6F37E"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FA7E8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278DDFD9" w14:textId="77777777" w:rsidR="00D94DA9" w:rsidRPr="00C97908" w:rsidRDefault="00D94DA9" w:rsidP="005F4E74">
            <w:pPr>
              <w:jc w:val="center"/>
              <w:rPr>
                <w:sz w:val="16"/>
                <w:szCs w:val="16"/>
                <w:lang w:val="en-US"/>
              </w:rPr>
            </w:pPr>
            <w:r w:rsidRPr="00C97908">
              <w:rPr>
                <w:sz w:val="16"/>
                <w:szCs w:val="16"/>
                <w:lang w:val="en-US"/>
              </w:rPr>
              <w:t>0,0306</w:t>
            </w:r>
          </w:p>
        </w:tc>
      </w:tr>
      <w:tr w:rsidR="00D94DA9" w:rsidRPr="003E2692" w14:paraId="2D5A70D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E501232"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0D6FC87"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2A2A442"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048429F5"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D4A5566"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7BB0924" w14:textId="77777777" w:rsidR="00D94DA9" w:rsidRPr="003E2692" w:rsidRDefault="00D94DA9" w:rsidP="005F4E74">
            <w:pPr>
              <w:rPr>
                <w:sz w:val="2"/>
                <w:szCs w:val="2"/>
                <w:lang w:val="en-US"/>
              </w:rPr>
            </w:pPr>
          </w:p>
        </w:tc>
      </w:tr>
      <w:tr w:rsidR="00D94DA9" w:rsidRPr="00B449C4" w14:paraId="542F9476"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1A6A106"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707C2544"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5AE837C"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2F71312"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0BA39061"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CE69003" w14:textId="77777777" w:rsidR="00D94DA9" w:rsidRPr="00B449C4" w:rsidRDefault="00D94DA9" w:rsidP="005F4E74">
            <w:pPr>
              <w:rPr>
                <w:sz w:val="22"/>
                <w:szCs w:val="22"/>
                <w:lang w:val="en-US"/>
              </w:rPr>
            </w:pPr>
          </w:p>
        </w:tc>
      </w:tr>
      <w:tr w:rsidR="00D94DA9" w:rsidRPr="00B40365" w14:paraId="674F7CE9"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05F56BF"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48FBC19"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92FD556"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Diverse</w:t>
            </w:r>
          </w:p>
        </w:tc>
        <w:tc>
          <w:tcPr>
            <w:tcW w:w="3621" w:type="dxa"/>
            <w:gridSpan w:val="5"/>
            <w:tcBorders>
              <w:bottom w:val="single" w:sz="4" w:space="0" w:color="auto"/>
              <w:right w:val="single" w:sz="4" w:space="0" w:color="auto"/>
            </w:tcBorders>
          </w:tcPr>
          <w:p w14:paraId="7B181E4D" w14:textId="77777777" w:rsidR="00D94DA9" w:rsidRPr="00B40365" w:rsidRDefault="00D94DA9" w:rsidP="005F4E74">
            <w:pPr>
              <w:rPr>
                <w:sz w:val="22"/>
                <w:szCs w:val="22"/>
                <w:lang w:val="en-US"/>
              </w:rPr>
            </w:pPr>
          </w:p>
        </w:tc>
      </w:tr>
      <w:tr w:rsidR="00D94DA9" w:rsidRPr="003E2692" w14:paraId="760FD92D"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F77EA1B"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65D0A7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A6840D8"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2C8C535F"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E672022"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54869CD" w14:textId="77777777" w:rsidR="00D94DA9" w:rsidRPr="003E2692" w:rsidRDefault="00D94DA9" w:rsidP="005F4E74">
            <w:pPr>
              <w:rPr>
                <w:sz w:val="2"/>
                <w:szCs w:val="2"/>
                <w:lang w:val="en-US"/>
              </w:rPr>
            </w:pPr>
          </w:p>
        </w:tc>
      </w:tr>
      <w:tr w:rsidR="00D94DA9" w:rsidRPr="00B449C4" w14:paraId="25F43B59"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90B8F5A"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2B876137"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3A93594"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D7923E5"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B62B359"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4874F27" w14:textId="77777777" w:rsidR="00D94DA9" w:rsidRPr="00B449C4" w:rsidRDefault="00D94DA9" w:rsidP="005F4E74">
            <w:pPr>
              <w:rPr>
                <w:sz w:val="22"/>
                <w:szCs w:val="22"/>
                <w:lang w:val="en-US"/>
              </w:rPr>
            </w:pPr>
          </w:p>
        </w:tc>
      </w:tr>
      <w:tr w:rsidR="00D94DA9" w:rsidRPr="00B40365" w14:paraId="660D9FE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595974E"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6DA5A3B"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1C493E7"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3</w:t>
            </w:r>
          </w:p>
        </w:tc>
        <w:tc>
          <w:tcPr>
            <w:tcW w:w="3621" w:type="dxa"/>
            <w:gridSpan w:val="5"/>
            <w:tcBorders>
              <w:bottom w:val="single" w:sz="4" w:space="0" w:color="auto"/>
              <w:right w:val="single" w:sz="4" w:space="0" w:color="auto"/>
            </w:tcBorders>
          </w:tcPr>
          <w:p w14:paraId="5D6AD22B" w14:textId="77777777" w:rsidR="00D94DA9" w:rsidRPr="00B40365" w:rsidRDefault="00D94DA9" w:rsidP="005F4E74">
            <w:pPr>
              <w:rPr>
                <w:sz w:val="22"/>
                <w:szCs w:val="22"/>
                <w:lang w:val="en-US"/>
              </w:rPr>
            </w:pPr>
          </w:p>
        </w:tc>
      </w:tr>
      <w:tr w:rsidR="00D94DA9" w:rsidRPr="009B70F2" w14:paraId="73E6E316" w14:textId="77777777" w:rsidTr="005F4E74">
        <w:tblPrEx>
          <w:tblCellMar>
            <w:left w:w="107" w:type="dxa"/>
            <w:right w:w="107" w:type="dxa"/>
          </w:tblCellMar>
        </w:tblPrEx>
        <w:tc>
          <w:tcPr>
            <w:tcW w:w="10495" w:type="dxa"/>
            <w:gridSpan w:val="12"/>
          </w:tcPr>
          <w:p w14:paraId="33BB2F90" w14:textId="77777777" w:rsidR="00D94DA9" w:rsidRPr="009B70F2" w:rsidRDefault="00D94DA9" w:rsidP="005F4E74">
            <w:pPr>
              <w:rPr>
                <w:b/>
                <w:bCs/>
                <w:sz w:val="22"/>
                <w:szCs w:val="22"/>
                <w:lang w:val="en-US"/>
              </w:rPr>
            </w:pPr>
            <w:r w:rsidRPr="009B70F2">
              <w:rPr>
                <w:b/>
                <w:bCs/>
                <w:sz w:val="22"/>
                <w:szCs w:val="22"/>
                <w:lang w:val="en-US"/>
              </w:rPr>
              <w:t>4. Tronson 4</w:t>
            </w:r>
          </w:p>
          <w:p w14:paraId="2F1C8353" w14:textId="77777777" w:rsidR="00D94DA9" w:rsidRPr="00B12F65" w:rsidRDefault="00D94DA9" w:rsidP="005F4E74">
            <w:pPr>
              <w:rPr>
                <w:sz w:val="2"/>
                <w:szCs w:val="2"/>
                <w:lang w:val="en-US"/>
              </w:rPr>
            </w:pPr>
          </w:p>
        </w:tc>
      </w:tr>
      <w:tr w:rsidR="00D94DA9" w:rsidRPr="009B70F2" w14:paraId="2F2E960E" w14:textId="77777777" w:rsidTr="005F4E74">
        <w:tblPrEx>
          <w:tblCellMar>
            <w:left w:w="107" w:type="dxa"/>
            <w:right w:w="107" w:type="dxa"/>
          </w:tblCellMar>
        </w:tblPrEx>
        <w:tc>
          <w:tcPr>
            <w:tcW w:w="10495" w:type="dxa"/>
            <w:gridSpan w:val="12"/>
          </w:tcPr>
          <w:p w14:paraId="7BA2BE52" w14:textId="77777777" w:rsidR="00D94DA9" w:rsidRPr="009B70F2" w:rsidRDefault="00D94DA9" w:rsidP="005F4E74">
            <w:pPr>
              <w:rPr>
                <w:b/>
                <w:bCs/>
                <w:sz w:val="22"/>
                <w:szCs w:val="22"/>
                <w:lang w:val="en-US"/>
              </w:rPr>
            </w:pPr>
            <w:r w:rsidRPr="009B70F2">
              <w:rPr>
                <w:b/>
                <w:bCs/>
                <w:sz w:val="22"/>
                <w:szCs w:val="22"/>
                <w:lang w:val="en-US"/>
              </w:rPr>
              <w:t>4.1. Demontari</w:t>
            </w:r>
          </w:p>
          <w:p w14:paraId="2D6C4F65" w14:textId="77777777" w:rsidR="00D94DA9" w:rsidRPr="00B12F65" w:rsidRDefault="00D94DA9" w:rsidP="005F4E74">
            <w:pPr>
              <w:rPr>
                <w:sz w:val="2"/>
                <w:szCs w:val="2"/>
                <w:lang w:val="en-US"/>
              </w:rPr>
            </w:pPr>
          </w:p>
        </w:tc>
      </w:tr>
      <w:tr w:rsidR="00D94DA9" w:rsidRPr="009B70F2" w14:paraId="3F63F70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93F720D" w14:textId="77777777" w:rsidR="00D94DA9" w:rsidRPr="005E2CA0" w:rsidRDefault="00D94DA9" w:rsidP="005F4E74">
            <w:pPr>
              <w:jc w:val="center"/>
              <w:rPr>
                <w:b/>
                <w:bCs/>
                <w:sz w:val="22"/>
                <w:szCs w:val="22"/>
                <w:lang w:val="en-US"/>
              </w:rPr>
            </w:pPr>
            <w:r w:rsidRPr="005E2CA0">
              <w:rPr>
                <w:b/>
                <w:bCs/>
                <w:sz w:val="22"/>
                <w:szCs w:val="22"/>
                <w:lang w:val="en-US"/>
              </w:rPr>
              <w:t>56</w:t>
            </w:r>
          </w:p>
        </w:tc>
        <w:tc>
          <w:tcPr>
            <w:tcW w:w="1402" w:type="dxa"/>
            <w:gridSpan w:val="2"/>
            <w:tcBorders>
              <w:top w:val="single" w:sz="4" w:space="0" w:color="auto"/>
              <w:bottom w:val="single" w:sz="4" w:space="0" w:color="auto"/>
            </w:tcBorders>
            <w:vAlign w:val="center"/>
          </w:tcPr>
          <w:p w14:paraId="020723D5"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66F66450"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15734B4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31B90BA"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38BF04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A8EDE25" w14:textId="77777777" w:rsidR="00D94DA9" w:rsidRPr="005E2CA0" w:rsidRDefault="00D94DA9" w:rsidP="005F4E74">
            <w:pPr>
              <w:jc w:val="center"/>
              <w:rPr>
                <w:b/>
                <w:bCs/>
                <w:sz w:val="22"/>
                <w:szCs w:val="22"/>
                <w:lang w:val="en-US"/>
              </w:rPr>
            </w:pPr>
            <w:r w:rsidRPr="005E2CA0">
              <w:rPr>
                <w:b/>
                <w:bCs/>
                <w:sz w:val="22"/>
                <w:szCs w:val="22"/>
                <w:lang w:val="en-US"/>
              </w:rPr>
              <w:t>14,850</w:t>
            </w:r>
          </w:p>
          <w:p w14:paraId="15ECFAF3" w14:textId="77777777" w:rsidR="00D94DA9" w:rsidRPr="009B70F2" w:rsidRDefault="00D94DA9" w:rsidP="005F4E74">
            <w:pPr>
              <w:jc w:val="center"/>
              <w:rPr>
                <w:sz w:val="2"/>
                <w:szCs w:val="2"/>
                <w:lang w:val="en-US"/>
              </w:rPr>
            </w:pPr>
          </w:p>
        </w:tc>
      </w:tr>
      <w:tr w:rsidR="00D94DA9" w:rsidRPr="00B40365" w14:paraId="2BD19B8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908643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FA67CD"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0E6D1631"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09F90CC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26CD46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141CB17C" w14:textId="77777777" w:rsidR="00D94DA9" w:rsidRPr="00C97908" w:rsidRDefault="00D94DA9" w:rsidP="005F4E74">
            <w:pPr>
              <w:jc w:val="center"/>
              <w:rPr>
                <w:sz w:val="16"/>
                <w:szCs w:val="16"/>
                <w:lang w:val="en-US"/>
              </w:rPr>
            </w:pPr>
            <w:r w:rsidRPr="00C97908">
              <w:rPr>
                <w:sz w:val="16"/>
                <w:szCs w:val="16"/>
                <w:lang w:val="en-US"/>
              </w:rPr>
              <w:t>23,7600</w:t>
            </w:r>
          </w:p>
        </w:tc>
      </w:tr>
      <w:tr w:rsidR="00D94DA9" w:rsidRPr="00B40365" w14:paraId="3B723F2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47FD0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C1F857"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7B60E76F"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4F9B989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F3AB2A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29E46E8F" w14:textId="77777777" w:rsidR="00D94DA9" w:rsidRPr="00C97908" w:rsidRDefault="00D94DA9" w:rsidP="005F4E74">
            <w:pPr>
              <w:jc w:val="center"/>
              <w:rPr>
                <w:sz w:val="16"/>
                <w:szCs w:val="16"/>
                <w:lang w:val="en-US"/>
              </w:rPr>
            </w:pPr>
            <w:r w:rsidRPr="00C97908">
              <w:rPr>
                <w:sz w:val="16"/>
                <w:szCs w:val="16"/>
                <w:lang w:val="en-US"/>
              </w:rPr>
              <w:t>0,2836</w:t>
            </w:r>
          </w:p>
        </w:tc>
      </w:tr>
      <w:tr w:rsidR="00D94DA9" w:rsidRPr="00B40365" w14:paraId="017ABD9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8ECFDB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CEA482"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6089E432"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25042B4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BFC355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0596B3C2" w14:textId="77777777" w:rsidR="00D94DA9" w:rsidRPr="00C97908" w:rsidRDefault="00D94DA9" w:rsidP="005F4E74">
            <w:pPr>
              <w:jc w:val="center"/>
              <w:rPr>
                <w:sz w:val="16"/>
                <w:szCs w:val="16"/>
                <w:lang w:val="en-US"/>
              </w:rPr>
            </w:pPr>
            <w:r w:rsidRPr="00C97908">
              <w:rPr>
                <w:sz w:val="16"/>
                <w:szCs w:val="16"/>
                <w:lang w:val="en-US"/>
              </w:rPr>
              <w:t>11,5088</w:t>
            </w:r>
          </w:p>
        </w:tc>
      </w:tr>
      <w:tr w:rsidR="00D94DA9" w:rsidRPr="00B40365" w14:paraId="46D587A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CC838D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38D0DF"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06B1AE44"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6977237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A98985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B195B6E" w14:textId="77777777" w:rsidR="00D94DA9" w:rsidRPr="00C97908" w:rsidRDefault="00D94DA9" w:rsidP="005F4E74">
            <w:pPr>
              <w:jc w:val="center"/>
              <w:rPr>
                <w:sz w:val="16"/>
                <w:szCs w:val="16"/>
                <w:lang w:val="en-US"/>
              </w:rPr>
            </w:pPr>
            <w:r w:rsidRPr="00C97908">
              <w:rPr>
                <w:sz w:val="16"/>
                <w:szCs w:val="16"/>
                <w:lang w:val="en-US"/>
              </w:rPr>
              <w:t>11,5088</w:t>
            </w:r>
          </w:p>
        </w:tc>
      </w:tr>
      <w:tr w:rsidR="00D94DA9" w:rsidRPr="009B70F2" w14:paraId="20D9F42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8C18203" w14:textId="77777777" w:rsidR="00D94DA9" w:rsidRPr="005E2CA0" w:rsidRDefault="00D94DA9" w:rsidP="005F4E74">
            <w:pPr>
              <w:jc w:val="center"/>
              <w:rPr>
                <w:b/>
                <w:bCs/>
                <w:sz w:val="22"/>
                <w:szCs w:val="22"/>
                <w:lang w:val="en-US"/>
              </w:rPr>
            </w:pPr>
            <w:r w:rsidRPr="005E2CA0">
              <w:rPr>
                <w:b/>
                <w:bCs/>
                <w:sz w:val="22"/>
                <w:szCs w:val="22"/>
                <w:lang w:val="en-US"/>
              </w:rPr>
              <w:t>57</w:t>
            </w:r>
          </w:p>
        </w:tc>
        <w:tc>
          <w:tcPr>
            <w:tcW w:w="1402" w:type="dxa"/>
            <w:gridSpan w:val="2"/>
            <w:tcBorders>
              <w:top w:val="single" w:sz="4" w:space="0" w:color="auto"/>
              <w:bottom w:val="single" w:sz="4" w:space="0" w:color="auto"/>
            </w:tcBorders>
            <w:vAlign w:val="center"/>
          </w:tcPr>
          <w:p w14:paraId="02A561FE"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1DAD09E5"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126147A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906714A"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734F06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4F6CAE6" w14:textId="77777777" w:rsidR="00D94DA9" w:rsidRPr="005E2CA0" w:rsidRDefault="00D94DA9" w:rsidP="005F4E74">
            <w:pPr>
              <w:jc w:val="center"/>
              <w:rPr>
                <w:b/>
                <w:bCs/>
                <w:sz w:val="22"/>
                <w:szCs w:val="22"/>
                <w:lang w:val="en-US"/>
              </w:rPr>
            </w:pPr>
            <w:r w:rsidRPr="005E2CA0">
              <w:rPr>
                <w:b/>
                <w:bCs/>
                <w:sz w:val="22"/>
                <w:szCs w:val="22"/>
                <w:lang w:val="en-US"/>
              </w:rPr>
              <w:t>0,297</w:t>
            </w:r>
          </w:p>
          <w:p w14:paraId="1AD2B798" w14:textId="77777777" w:rsidR="00D94DA9" w:rsidRPr="009B70F2" w:rsidRDefault="00D94DA9" w:rsidP="005F4E74">
            <w:pPr>
              <w:jc w:val="center"/>
              <w:rPr>
                <w:sz w:val="2"/>
                <w:szCs w:val="2"/>
                <w:lang w:val="en-US"/>
              </w:rPr>
            </w:pPr>
          </w:p>
        </w:tc>
      </w:tr>
      <w:tr w:rsidR="00D94DA9" w:rsidRPr="00B40365" w14:paraId="015A13A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77220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9622FED"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56D583D1"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582ED84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82BA5C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5D82E362" w14:textId="77777777" w:rsidR="00D94DA9" w:rsidRPr="00C97908" w:rsidRDefault="00D94DA9" w:rsidP="005F4E74">
            <w:pPr>
              <w:jc w:val="center"/>
              <w:rPr>
                <w:sz w:val="16"/>
                <w:szCs w:val="16"/>
                <w:lang w:val="en-US"/>
              </w:rPr>
            </w:pPr>
            <w:r w:rsidRPr="00C97908">
              <w:rPr>
                <w:sz w:val="16"/>
                <w:szCs w:val="16"/>
                <w:lang w:val="en-US"/>
              </w:rPr>
              <w:t>1,7879</w:t>
            </w:r>
          </w:p>
        </w:tc>
      </w:tr>
      <w:tr w:rsidR="00D94DA9" w:rsidRPr="009B70F2" w14:paraId="2E97C5B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7AF9F9D" w14:textId="77777777" w:rsidR="00D94DA9" w:rsidRPr="005E2CA0" w:rsidRDefault="00D94DA9" w:rsidP="005F4E74">
            <w:pPr>
              <w:jc w:val="center"/>
              <w:rPr>
                <w:b/>
                <w:bCs/>
                <w:sz w:val="22"/>
                <w:szCs w:val="22"/>
                <w:lang w:val="en-US"/>
              </w:rPr>
            </w:pPr>
            <w:r w:rsidRPr="005E2CA0">
              <w:rPr>
                <w:b/>
                <w:bCs/>
                <w:sz w:val="22"/>
                <w:szCs w:val="22"/>
                <w:lang w:val="en-US"/>
              </w:rPr>
              <w:t>58</w:t>
            </w:r>
          </w:p>
        </w:tc>
        <w:tc>
          <w:tcPr>
            <w:tcW w:w="1402" w:type="dxa"/>
            <w:gridSpan w:val="2"/>
            <w:tcBorders>
              <w:top w:val="single" w:sz="4" w:space="0" w:color="auto"/>
              <w:bottom w:val="single" w:sz="4" w:space="0" w:color="auto"/>
            </w:tcBorders>
            <w:vAlign w:val="center"/>
          </w:tcPr>
          <w:p w14:paraId="278B369C"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22BAC555"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72310C5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EB45EB8"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8A29A5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107480F" w14:textId="77777777" w:rsidR="00D94DA9" w:rsidRPr="005E2CA0" w:rsidRDefault="00D94DA9" w:rsidP="005F4E74">
            <w:pPr>
              <w:jc w:val="center"/>
              <w:rPr>
                <w:b/>
                <w:bCs/>
                <w:sz w:val="22"/>
                <w:szCs w:val="22"/>
                <w:lang w:val="en-US"/>
              </w:rPr>
            </w:pPr>
            <w:r w:rsidRPr="005E2CA0">
              <w:rPr>
                <w:b/>
                <w:bCs/>
                <w:sz w:val="22"/>
                <w:szCs w:val="22"/>
                <w:lang w:val="en-US"/>
              </w:rPr>
              <w:t>332,000</w:t>
            </w:r>
          </w:p>
          <w:p w14:paraId="2F641C20" w14:textId="77777777" w:rsidR="00D94DA9" w:rsidRPr="009B70F2" w:rsidRDefault="00D94DA9" w:rsidP="005F4E74">
            <w:pPr>
              <w:jc w:val="center"/>
              <w:rPr>
                <w:sz w:val="2"/>
                <w:szCs w:val="2"/>
                <w:lang w:val="en-US"/>
              </w:rPr>
            </w:pPr>
          </w:p>
        </w:tc>
      </w:tr>
      <w:tr w:rsidR="00D94DA9" w:rsidRPr="00B40365" w14:paraId="4B37587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8848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A46ED78"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0E111B18"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1491CF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CEA1BB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2C36BE82" w14:textId="77777777" w:rsidR="00D94DA9" w:rsidRPr="00C97908" w:rsidRDefault="00D94DA9" w:rsidP="005F4E74">
            <w:pPr>
              <w:jc w:val="center"/>
              <w:rPr>
                <w:sz w:val="16"/>
                <w:szCs w:val="16"/>
                <w:lang w:val="en-US"/>
              </w:rPr>
            </w:pPr>
            <w:r w:rsidRPr="00C97908">
              <w:rPr>
                <w:sz w:val="16"/>
                <w:szCs w:val="16"/>
                <w:lang w:val="en-US"/>
              </w:rPr>
              <w:t>86,3200</w:t>
            </w:r>
          </w:p>
        </w:tc>
      </w:tr>
      <w:tr w:rsidR="00D94DA9" w:rsidRPr="00B40365" w14:paraId="0A82FA9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548D16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595200C"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74FB53D5"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68CC0CB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71179F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7480C142" w14:textId="77777777" w:rsidR="00D94DA9" w:rsidRPr="00C97908" w:rsidRDefault="00D94DA9" w:rsidP="005F4E74">
            <w:pPr>
              <w:jc w:val="center"/>
              <w:rPr>
                <w:sz w:val="16"/>
                <w:szCs w:val="16"/>
                <w:lang w:val="en-US"/>
              </w:rPr>
            </w:pPr>
            <w:r w:rsidRPr="00C97908">
              <w:rPr>
                <w:sz w:val="16"/>
                <w:szCs w:val="16"/>
                <w:lang w:val="en-US"/>
              </w:rPr>
              <w:t>86,3200</w:t>
            </w:r>
          </w:p>
        </w:tc>
      </w:tr>
      <w:tr w:rsidR="00D94DA9" w:rsidRPr="009B70F2" w14:paraId="679EA7E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DD41ED6" w14:textId="77777777" w:rsidR="00D94DA9" w:rsidRPr="005E2CA0" w:rsidRDefault="00D94DA9" w:rsidP="005F4E74">
            <w:pPr>
              <w:jc w:val="center"/>
              <w:rPr>
                <w:b/>
                <w:bCs/>
                <w:sz w:val="22"/>
                <w:szCs w:val="22"/>
                <w:lang w:val="en-US"/>
              </w:rPr>
            </w:pPr>
            <w:r w:rsidRPr="005E2CA0">
              <w:rPr>
                <w:b/>
                <w:bCs/>
                <w:sz w:val="22"/>
                <w:szCs w:val="22"/>
                <w:lang w:val="en-US"/>
              </w:rPr>
              <w:t>59</w:t>
            </w:r>
          </w:p>
        </w:tc>
        <w:tc>
          <w:tcPr>
            <w:tcW w:w="1402" w:type="dxa"/>
            <w:gridSpan w:val="2"/>
            <w:tcBorders>
              <w:top w:val="single" w:sz="4" w:space="0" w:color="auto"/>
              <w:bottom w:val="single" w:sz="4" w:space="0" w:color="auto"/>
            </w:tcBorders>
            <w:vAlign w:val="center"/>
          </w:tcPr>
          <w:p w14:paraId="2DAFE97C"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509D098C"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33840EF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C3FAC31"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61BDBB0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6BDC740" w14:textId="77777777" w:rsidR="00D94DA9" w:rsidRPr="005E2CA0" w:rsidRDefault="00D94DA9" w:rsidP="005F4E74">
            <w:pPr>
              <w:jc w:val="center"/>
              <w:rPr>
                <w:b/>
                <w:bCs/>
                <w:sz w:val="22"/>
                <w:szCs w:val="22"/>
                <w:lang w:val="en-US"/>
              </w:rPr>
            </w:pPr>
            <w:r w:rsidRPr="005E2CA0">
              <w:rPr>
                <w:b/>
                <w:bCs/>
                <w:sz w:val="22"/>
                <w:szCs w:val="22"/>
                <w:lang w:val="en-US"/>
              </w:rPr>
              <w:t>0,596</w:t>
            </w:r>
          </w:p>
          <w:p w14:paraId="7991C0CE" w14:textId="77777777" w:rsidR="00D94DA9" w:rsidRPr="009B70F2" w:rsidRDefault="00D94DA9" w:rsidP="005F4E74">
            <w:pPr>
              <w:jc w:val="center"/>
              <w:rPr>
                <w:sz w:val="2"/>
                <w:szCs w:val="2"/>
                <w:lang w:val="en-US"/>
              </w:rPr>
            </w:pPr>
          </w:p>
        </w:tc>
      </w:tr>
      <w:tr w:rsidR="00D94DA9" w:rsidRPr="00B40365" w14:paraId="03A7D44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C9B451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BB77CB1"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4937889D"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7280C1A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09317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35F7EF65" w14:textId="77777777" w:rsidR="00D94DA9" w:rsidRPr="00C97908" w:rsidRDefault="00D94DA9" w:rsidP="005F4E74">
            <w:pPr>
              <w:jc w:val="center"/>
              <w:rPr>
                <w:sz w:val="16"/>
                <w:szCs w:val="16"/>
                <w:lang w:val="en-US"/>
              </w:rPr>
            </w:pPr>
            <w:r w:rsidRPr="00C97908">
              <w:rPr>
                <w:sz w:val="16"/>
                <w:szCs w:val="16"/>
                <w:lang w:val="en-US"/>
              </w:rPr>
              <w:t>3,5879</w:t>
            </w:r>
          </w:p>
        </w:tc>
      </w:tr>
      <w:tr w:rsidR="00D94DA9" w:rsidRPr="009B70F2" w14:paraId="4636BC2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8867DEE" w14:textId="77777777" w:rsidR="00D94DA9" w:rsidRPr="005E2CA0" w:rsidRDefault="00D94DA9" w:rsidP="005F4E74">
            <w:pPr>
              <w:jc w:val="center"/>
              <w:rPr>
                <w:b/>
                <w:bCs/>
                <w:sz w:val="22"/>
                <w:szCs w:val="22"/>
                <w:lang w:val="en-US"/>
              </w:rPr>
            </w:pPr>
            <w:r w:rsidRPr="005E2CA0">
              <w:rPr>
                <w:b/>
                <w:bCs/>
                <w:sz w:val="22"/>
                <w:szCs w:val="22"/>
                <w:lang w:val="en-US"/>
              </w:rPr>
              <w:t>60</w:t>
            </w:r>
          </w:p>
        </w:tc>
        <w:tc>
          <w:tcPr>
            <w:tcW w:w="1402" w:type="dxa"/>
            <w:gridSpan w:val="2"/>
            <w:tcBorders>
              <w:top w:val="single" w:sz="4" w:space="0" w:color="auto"/>
              <w:bottom w:val="single" w:sz="4" w:space="0" w:color="auto"/>
            </w:tcBorders>
            <w:vAlign w:val="center"/>
          </w:tcPr>
          <w:p w14:paraId="3A99F5C4"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3F764608"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376974F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3B96D04"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5B98164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49AB9B7" w14:textId="77777777" w:rsidR="00D94DA9" w:rsidRPr="005E2CA0" w:rsidRDefault="00D94DA9" w:rsidP="005F4E74">
            <w:pPr>
              <w:jc w:val="center"/>
              <w:rPr>
                <w:b/>
                <w:bCs/>
                <w:sz w:val="22"/>
                <w:szCs w:val="22"/>
                <w:lang w:val="en-US"/>
              </w:rPr>
            </w:pPr>
            <w:r w:rsidRPr="005E2CA0">
              <w:rPr>
                <w:b/>
                <w:bCs/>
                <w:sz w:val="22"/>
                <w:szCs w:val="22"/>
                <w:lang w:val="en-US"/>
              </w:rPr>
              <w:t>104,530</w:t>
            </w:r>
          </w:p>
          <w:p w14:paraId="6ED39637" w14:textId="77777777" w:rsidR="00D94DA9" w:rsidRPr="009B70F2" w:rsidRDefault="00D94DA9" w:rsidP="005F4E74">
            <w:pPr>
              <w:jc w:val="center"/>
              <w:rPr>
                <w:sz w:val="2"/>
                <w:szCs w:val="2"/>
                <w:lang w:val="en-US"/>
              </w:rPr>
            </w:pPr>
          </w:p>
        </w:tc>
      </w:tr>
      <w:tr w:rsidR="00D94DA9" w:rsidRPr="00B40365" w14:paraId="1A14E9F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DE28D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D0E0A6"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5470A69"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01672A4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DCD87E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00E2DBBF" w14:textId="77777777" w:rsidR="00D94DA9" w:rsidRPr="00C97908" w:rsidRDefault="00D94DA9" w:rsidP="005F4E74">
            <w:pPr>
              <w:jc w:val="center"/>
              <w:rPr>
                <w:sz w:val="16"/>
                <w:szCs w:val="16"/>
                <w:lang w:val="en-US"/>
              </w:rPr>
            </w:pPr>
            <w:r w:rsidRPr="00C97908">
              <w:rPr>
                <w:sz w:val="16"/>
                <w:szCs w:val="16"/>
                <w:lang w:val="en-US"/>
              </w:rPr>
              <w:t>26,9687</w:t>
            </w:r>
          </w:p>
        </w:tc>
      </w:tr>
      <w:tr w:rsidR="00D94DA9" w:rsidRPr="003E2692" w14:paraId="56C7F968"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F601EFE"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1591C417"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41C5EF8"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F73F93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F2BAB9F"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963DAA7" w14:textId="77777777" w:rsidR="00D94DA9" w:rsidRPr="003E2692" w:rsidRDefault="00D94DA9" w:rsidP="005F4E74">
            <w:pPr>
              <w:rPr>
                <w:sz w:val="2"/>
                <w:szCs w:val="2"/>
                <w:lang w:val="en-US"/>
              </w:rPr>
            </w:pPr>
          </w:p>
        </w:tc>
      </w:tr>
      <w:tr w:rsidR="00D94DA9" w:rsidRPr="00B449C4" w14:paraId="0F8C86FC"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0B7E239"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96E7D93"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5ED43436"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DE3E438"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AB701B2"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9C90332" w14:textId="77777777" w:rsidR="00D94DA9" w:rsidRPr="00B449C4" w:rsidRDefault="00D94DA9" w:rsidP="005F4E74">
            <w:pPr>
              <w:rPr>
                <w:sz w:val="22"/>
                <w:szCs w:val="22"/>
                <w:lang w:val="en-US"/>
              </w:rPr>
            </w:pPr>
          </w:p>
        </w:tc>
      </w:tr>
      <w:tr w:rsidR="00D94DA9" w:rsidRPr="00B40365" w14:paraId="176516FF"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D2321A7"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7CECEAB"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3DB6F82"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14518B99" w14:textId="77777777" w:rsidR="00D94DA9" w:rsidRPr="00B40365" w:rsidRDefault="00D94DA9" w:rsidP="005F4E74">
            <w:pPr>
              <w:rPr>
                <w:sz w:val="22"/>
                <w:szCs w:val="22"/>
                <w:lang w:val="en-US"/>
              </w:rPr>
            </w:pPr>
          </w:p>
        </w:tc>
      </w:tr>
      <w:tr w:rsidR="00D94DA9" w:rsidRPr="009B70F2" w14:paraId="5D7DAB5B" w14:textId="77777777" w:rsidTr="005F4E74">
        <w:tblPrEx>
          <w:tblCellMar>
            <w:left w:w="107" w:type="dxa"/>
            <w:right w:w="107" w:type="dxa"/>
          </w:tblCellMar>
        </w:tblPrEx>
        <w:tc>
          <w:tcPr>
            <w:tcW w:w="10495" w:type="dxa"/>
            <w:gridSpan w:val="12"/>
          </w:tcPr>
          <w:p w14:paraId="1C2FE0C6" w14:textId="77777777" w:rsidR="00D94DA9" w:rsidRPr="009B70F2" w:rsidRDefault="00D94DA9" w:rsidP="005F4E74">
            <w:pPr>
              <w:rPr>
                <w:b/>
                <w:bCs/>
                <w:sz w:val="22"/>
                <w:szCs w:val="22"/>
                <w:lang w:val="en-US"/>
              </w:rPr>
            </w:pPr>
            <w:r w:rsidRPr="009B70F2">
              <w:rPr>
                <w:b/>
                <w:bCs/>
                <w:sz w:val="22"/>
                <w:szCs w:val="22"/>
                <w:lang w:val="en-US"/>
              </w:rPr>
              <w:t>4.2. Trotuar tip A</w:t>
            </w:r>
          </w:p>
          <w:p w14:paraId="73CEBEE1" w14:textId="77777777" w:rsidR="00D94DA9" w:rsidRPr="00B12F65" w:rsidRDefault="00D94DA9" w:rsidP="005F4E74">
            <w:pPr>
              <w:rPr>
                <w:sz w:val="2"/>
                <w:szCs w:val="2"/>
                <w:lang w:val="en-US"/>
              </w:rPr>
            </w:pPr>
          </w:p>
        </w:tc>
      </w:tr>
      <w:tr w:rsidR="00D94DA9" w:rsidRPr="009B70F2" w14:paraId="1167B55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923B85F" w14:textId="77777777" w:rsidR="00D94DA9" w:rsidRPr="005E2CA0" w:rsidRDefault="00D94DA9" w:rsidP="005F4E74">
            <w:pPr>
              <w:jc w:val="center"/>
              <w:rPr>
                <w:b/>
                <w:bCs/>
                <w:sz w:val="22"/>
                <w:szCs w:val="22"/>
                <w:lang w:val="en-US"/>
              </w:rPr>
            </w:pPr>
            <w:r w:rsidRPr="005E2CA0">
              <w:rPr>
                <w:b/>
                <w:bCs/>
                <w:sz w:val="22"/>
                <w:szCs w:val="22"/>
                <w:lang w:val="en-US"/>
              </w:rPr>
              <w:t>61</w:t>
            </w:r>
          </w:p>
        </w:tc>
        <w:tc>
          <w:tcPr>
            <w:tcW w:w="1402" w:type="dxa"/>
            <w:gridSpan w:val="2"/>
            <w:tcBorders>
              <w:top w:val="single" w:sz="4" w:space="0" w:color="auto"/>
              <w:bottom w:val="single" w:sz="4" w:space="0" w:color="auto"/>
            </w:tcBorders>
            <w:vAlign w:val="center"/>
          </w:tcPr>
          <w:p w14:paraId="2A64E716"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7C01F0E9"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7184042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09FCFB0"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DEF817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8463C59" w14:textId="77777777" w:rsidR="00D94DA9" w:rsidRPr="005E2CA0" w:rsidRDefault="00D94DA9" w:rsidP="005F4E74">
            <w:pPr>
              <w:jc w:val="center"/>
              <w:rPr>
                <w:b/>
                <w:bCs/>
                <w:sz w:val="22"/>
                <w:szCs w:val="22"/>
                <w:lang w:val="en-US"/>
              </w:rPr>
            </w:pPr>
            <w:r w:rsidRPr="005E2CA0">
              <w:rPr>
                <w:b/>
                <w:bCs/>
                <w:sz w:val="22"/>
                <w:szCs w:val="22"/>
                <w:lang w:val="en-US"/>
              </w:rPr>
              <w:t>2,970</w:t>
            </w:r>
          </w:p>
          <w:p w14:paraId="2985E9D1" w14:textId="77777777" w:rsidR="00D94DA9" w:rsidRPr="009B70F2" w:rsidRDefault="00D94DA9" w:rsidP="005F4E74">
            <w:pPr>
              <w:jc w:val="center"/>
              <w:rPr>
                <w:sz w:val="2"/>
                <w:szCs w:val="2"/>
                <w:lang w:val="en-US"/>
              </w:rPr>
            </w:pPr>
          </w:p>
        </w:tc>
      </w:tr>
      <w:tr w:rsidR="00D94DA9" w:rsidRPr="00B40365" w14:paraId="46778FA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A4B03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08C6C9"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2BEC537"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BA0B1A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ECC82B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66BEF2DA" w14:textId="77777777" w:rsidR="00D94DA9" w:rsidRPr="00C97908" w:rsidRDefault="00D94DA9" w:rsidP="005F4E74">
            <w:pPr>
              <w:jc w:val="center"/>
              <w:rPr>
                <w:sz w:val="16"/>
                <w:szCs w:val="16"/>
                <w:lang w:val="en-US"/>
              </w:rPr>
            </w:pPr>
            <w:r w:rsidRPr="00C97908">
              <w:rPr>
                <w:sz w:val="16"/>
                <w:szCs w:val="16"/>
                <w:lang w:val="en-US"/>
              </w:rPr>
              <w:t>26,8191</w:t>
            </w:r>
          </w:p>
        </w:tc>
      </w:tr>
      <w:tr w:rsidR="00D94DA9" w:rsidRPr="00B40365" w14:paraId="7E22E5B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CDE5A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CF14E61"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058B6FC"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3670898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65A0CA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17A3B351" w14:textId="77777777" w:rsidR="00D94DA9" w:rsidRPr="00C97908" w:rsidRDefault="00D94DA9" w:rsidP="005F4E74">
            <w:pPr>
              <w:jc w:val="center"/>
              <w:rPr>
                <w:sz w:val="16"/>
                <w:szCs w:val="16"/>
                <w:lang w:val="en-US"/>
              </w:rPr>
            </w:pPr>
            <w:r w:rsidRPr="00C97908">
              <w:rPr>
                <w:sz w:val="16"/>
                <w:szCs w:val="16"/>
                <w:lang w:val="en-US"/>
              </w:rPr>
              <w:t>2,9700</w:t>
            </w:r>
          </w:p>
        </w:tc>
      </w:tr>
      <w:tr w:rsidR="00D94DA9" w:rsidRPr="00B40365" w14:paraId="7D8A109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D2AB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BFC5705"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1AA35DF2"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0857BB9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8C4964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18C5F664" w14:textId="77777777" w:rsidR="00D94DA9" w:rsidRPr="00C97908" w:rsidRDefault="00D94DA9" w:rsidP="005F4E74">
            <w:pPr>
              <w:jc w:val="center"/>
              <w:rPr>
                <w:sz w:val="16"/>
                <w:szCs w:val="16"/>
                <w:lang w:val="en-US"/>
              </w:rPr>
            </w:pPr>
            <w:r w:rsidRPr="00C97908">
              <w:rPr>
                <w:sz w:val="16"/>
                <w:szCs w:val="16"/>
                <w:lang w:val="en-US"/>
              </w:rPr>
              <w:t>4,1580</w:t>
            </w:r>
          </w:p>
        </w:tc>
      </w:tr>
      <w:tr w:rsidR="00D94DA9" w:rsidRPr="009B70F2" w14:paraId="3CE79CC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4AAC4B9" w14:textId="77777777" w:rsidR="00D94DA9" w:rsidRPr="005E2CA0" w:rsidRDefault="00D94DA9" w:rsidP="005F4E74">
            <w:pPr>
              <w:jc w:val="center"/>
              <w:rPr>
                <w:b/>
                <w:bCs/>
                <w:sz w:val="22"/>
                <w:szCs w:val="22"/>
                <w:lang w:val="en-US"/>
              </w:rPr>
            </w:pPr>
            <w:r w:rsidRPr="005E2CA0">
              <w:rPr>
                <w:b/>
                <w:bCs/>
                <w:sz w:val="22"/>
                <w:szCs w:val="22"/>
                <w:lang w:val="en-US"/>
              </w:rPr>
              <w:t>62</w:t>
            </w:r>
          </w:p>
        </w:tc>
        <w:tc>
          <w:tcPr>
            <w:tcW w:w="1402" w:type="dxa"/>
            <w:gridSpan w:val="2"/>
            <w:tcBorders>
              <w:top w:val="single" w:sz="4" w:space="0" w:color="auto"/>
              <w:bottom w:val="single" w:sz="4" w:space="0" w:color="auto"/>
            </w:tcBorders>
            <w:vAlign w:val="center"/>
          </w:tcPr>
          <w:p w14:paraId="1649C7A6"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277CE800"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7DDD006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2660075"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3E2C5E7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730225E" w14:textId="77777777" w:rsidR="00D94DA9" w:rsidRPr="005E2CA0" w:rsidRDefault="00D94DA9" w:rsidP="005F4E74">
            <w:pPr>
              <w:jc w:val="center"/>
              <w:rPr>
                <w:b/>
                <w:bCs/>
                <w:sz w:val="22"/>
                <w:szCs w:val="22"/>
                <w:lang w:val="en-US"/>
              </w:rPr>
            </w:pPr>
            <w:r w:rsidRPr="005E2CA0">
              <w:rPr>
                <w:b/>
                <w:bCs/>
                <w:sz w:val="22"/>
                <w:szCs w:val="22"/>
                <w:lang w:val="en-US"/>
              </w:rPr>
              <w:t>29,700</w:t>
            </w:r>
          </w:p>
          <w:p w14:paraId="1CA339A8" w14:textId="77777777" w:rsidR="00D94DA9" w:rsidRPr="009B70F2" w:rsidRDefault="00D94DA9" w:rsidP="005F4E74">
            <w:pPr>
              <w:jc w:val="center"/>
              <w:rPr>
                <w:sz w:val="2"/>
                <w:szCs w:val="2"/>
                <w:lang w:val="en-US"/>
              </w:rPr>
            </w:pPr>
          </w:p>
        </w:tc>
      </w:tr>
      <w:tr w:rsidR="00D94DA9" w:rsidRPr="00B40365" w14:paraId="574F64D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76415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FB60956"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5911AD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ABE46B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0AB10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1D977AD1" w14:textId="77777777" w:rsidR="00D94DA9" w:rsidRPr="00C97908" w:rsidRDefault="00D94DA9" w:rsidP="005F4E74">
            <w:pPr>
              <w:jc w:val="center"/>
              <w:rPr>
                <w:sz w:val="16"/>
                <w:szCs w:val="16"/>
                <w:lang w:val="en-US"/>
              </w:rPr>
            </w:pPr>
            <w:r w:rsidRPr="00C97908">
              <w:rPr>
                <w:sz w:val="16"/>
                <w:szCs w:val="16"/>
                <w:lang w:val="en-US"/>
              </w:rPr>
              <w:t>29,4030</w:t>
            </w:r>
          </w:p>
        </w:tc>
      </w:tr>
      <w:tr w:rsidR="00D94DA9" w:rsidRPr="00B40365" w14:paraId="2DE10B1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DB64F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BC422C"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33437CE8"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3F1BB1D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4824B9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359B9CF4" w14:textId="77777777" w:rsidR="00D94DA9" w:rsidRPr="00C97908" w:rsidRDefault="00D94DA9" w:rsidP="005F4E74">
            <w:pPr>
              <w:jc w:val="center"/>
              <w:rPr>
                <w:sz w:val="16"/>
                <w:szCs w:val="16"/>
                <w:lang w:val="en-US"/>
              </w:rPr>
            </w:pPr>
            <w:r w:rsidRPr="00C97908">
              <w:rPr>
                <w:sz w:val="16"/>
                <w:szCs w:val="16"/>
                <w:lang w:val="en-US"/>
              </w:rPr>
              <w:t>34,1550</w:t>
            </w:r>
          </w:p>
        </w:tc>
      </w:tr>
      <w:tr w:rsidR="00D94DA9" w:rsidRPr="00B40365" w14:paraId="60CEB81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73520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C1E2311"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6B34252E"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4A83460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9225F2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26A9F2A7" w14:textId="77777777" w:rsidR="00D94DA9" w:rsidRPr="00C97908" w:rsidRDefault="00D94DA9" w:rsidP="005F4E74">
            <w:pPr>
              <w:jc w:val="center"/>
              <w:rPr>
                <w:sz w:val="16"/>
                <w:szCs w:val="16"/>
                <w:lang w:val="en-US"/>
              </w:rPr>
            </w:pPr>
            <w:r w:rsidRPr="00C97908">
              <w:rPr>
                <w:sz w:val="16"/>
                <w:szCs w:val="16"/>
                <w:lang w:val="en-US"/>
              </w:rPr>
              <w:t>2,9700</w:t>
            </w:r>
          </w:p>
        </w:tc>
      </w:tr>
      <w:tr w:rsidR="00D94DA9" w:rsidRPr="00B40365" w14:paraId="13F5945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5788EB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D07C5D8"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1E3DAE56"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3F55DBE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BE3064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2F741926" w14:textId="77777777" w:rsidR="00D94DA9" w:rsidRPr="00C97908" w:rsidRDefault="00D94DA9" w:rsidP="005F4E74">
            <w:pPr>
              <w:jc w:val="center"/>
              <w:rPr>
                <w:sz w:val="16"/>
                <w:szCs w:val="16"/>
                <w:lang w:val="en-US"/>
              </w:rPr>
            </w:pPr>
            <w:r w:rsidRPr="00C97908">
              <w:rPr>
                <w:sz w:val="16"/>
                <w:szCs w:val="16"/>
                <w:lang w:val="en-US"/>
              </w:rPr>
              <w:t>6,2370</w:t>
            </w:r>
          </w:p>
        </w:tc>
      </w:tr>
      <w:tr w:rsidR="00D94DA9" w:rsidRPr="00B40365" w14:paraId="731E7EA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4940D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848A95B"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2695E592"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5F94DFE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D5DFD1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9C3AF07" w14:textId="77777777" w:rsidR="00D94DA9" w:rsidRPr="00C97908" w:rsidRDefault="00D94DA9" w:rsidP="005F4E74">
            <w:pPr>
              <w:jc w:val="center"/>
              <w:rPr>
                <w:sz w:val="16"/>
                <w:szCs w:val="16"/>
                <w:lang w:val="en-US"/>
              </w:rPr>
            </w:pPr>
            <w:r w:rsidRPr="00C97908">
              <w:rPr>
                <w:sz w:val="16"/>
                <w:szCs w:val="16"/>
                <w:lang w:val="en-US"/>
              </w:rPr>
              <w:t>12,4740</w:t>
            </w:r>
          </w:p>
        </w:tc>
      </w:tr>
      <w:tr w:rsidR="00D94DA9" w:rsidRPr="009B70F2" w14:paraId="41C7D56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3ECAD38" w14:textId="77777777" w:rsidR="00D94DA9" w:rsidRPr="005E2CA0" w:rsidRDefault="00D94DA9" w:rsidP="005F4E74">
            <w:pPr>
              <w:jc w:val="center"/>
              <w:rPr>
                <w:b/>
                <w:bCs/>
                <w:sz w:val="22"/>
                <w:szCs w:val="22"/>
                <w:lang w:val="en-US"/>
              </w:rPr>
            </w:pPr>
            <w:r w:rsidRPr="005E2CA0">
              <w:rPr>
                <w:b/>
                <w:bCs/>
                <w:sz w:val="22"/>
                <w:szCs w:val="22"/>
                <w:lang w:val="en-US"/>
              </w:rPr>
              <w:t>63</w:t>
            </w:r>
          </w:p>
        </w:tc>
        <w:tc>
          <w:tcPr>
            <w:tcW w:w="1402" w:type="dxa"/>
            <w:gridSpan w:val="2"/>
            <w:tcBorders>
              <w:top w:val="single" w:sz="4" w:space="0" w:color="auto"/>
              <w:bottom w:val="single" w:sz="4" w:space="0" w:color="auto"/>
            </w:tcBorders>
            <w:vAlign w:val="center"/>
          </w:tcPr>
          <w:p w14:paraId="59BE292A"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6F3E18C8"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3C49996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E8F0238"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F551D9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F5C545C" w14:textId="77777777" w:rsidR="00D94DA9" w:rsidRPr="005E2CA0" w:rsidRDefault="00D94DA9" w:rsidP="005F4E74">
            <w:pPr>
              <w:jc w:val="center"/>
              <w:rPr>
                <w:b/>
                <w:bCs/>
                <w:sz w:val="22"/>
                <w:szCs w:val="22"/>
                <w:lang w:val="en-US"/>
              </w:rPr>
            </w:pPr>
            <w:r w:rsidRPr="005E2CA0">
              <w:rPr>
                <w:b/>
                <w:bCs/>
                <w:sz w:val="22"/>
                <w:szCs w:val="22"/>
                <w:lang w:val="en-US"/>
              </w:rPr>
              <w:t>14,850</w:t>
            </w:r>
          </w:p>
          <w:p w14:paraId="141D4409" w14:textId="77777777" w:rsidR="00D94DA9" w:rsidRPr="009B70F2" w:rsidRDefault="00D94DA9" w:rsidP="005F4E74">
            <w:pPr>
              <w:jc w:val="center"/>
              <w:rPr>
                <w:sz w:val="2"/>
                <w:szCs w:val="2"/>
                <w:lang w:val="en-US"/>
              </w:rPr>
            </w:pPr>
          </w:p>
        </w:tc>
      </w:tr>
      <w:tr w:rsidR="00D94DA9" w:rsidRPr="00B40365" w14:paraId="47345CD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538D5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2630FA9"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D5CAF4C"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7BDB57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3E7CC0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6E8A3587" w14:textId="77777777" w:rsidR="00D94DA9" w:rsidRPr="00C97908" w:rsidRDefault="00D94DA9" w:rsidP="005F4E74">
            <w:pPr>
              <w:jc w:val="center"/>
              <w:rPr>
                <w:sz w:val="16"/>
                <w:szCs w:val="16"/>
                <w:lang w:val="en-US"/>
              </w:rPr>
            </w:pPr>
            <w:r w:rsidRPr="00C97908">
              <w:rPr>
                <w:sz w:val="16"/>
                <w:szCs w:val="16"/>
                <w:lang w:val="en-US"/>
              </w:rPr>
              <w:t>14,7015</w:t>
            </w:r>
          </w:p>
        </w:tc>
      </w:tr>
      <w:tr w:rsidR="00D94DA9" w:rsidRPr="00B40365" w14:paraId="42BA18F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EDAE4B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864D26"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314A9BDF"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164A979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6A69D6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0F14393" w14:textId="77777777" w:rsidR="00D94DA9" w:rsidRPr="00C97908" w:rsidRDefault="00D94DA9" w:rsidP="005F4E74">
            <w:pPr>
              <w:jc w:val="center"/>
              <w:rPr>
                <w:sz w:val="16"/>
                <w:szCs w:val="16"/>
                <w:lang w:val="en-US"/>
              </w:rPr>
            </w:pPr>
            <w:r w:rsidRPr="00C97908">
              <w:rPr>
                <w:sz w:val="16"/>
                <w:szCs w:val="16"/>
                <w:lang w:val="en-US"/>
              </w:rPr>
              <w:t>17,0775</w:t>
            </w:r>
          </w:p>
        </w:tc>
      </w:tr>
      <w:tr w:rsidR="00D94DA9" w:rsidRPr="00B40365" w14:paraId="5EC8139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5DCA1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1200A9C"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0543EC8D"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19D6839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582EB5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1A8AED8E" w14:textId="77777777" w:rsidR="00D94DA9" w:rsidRPr="00C97908" w:rsidRDefault="00D94DA9" w:rsidP="005F4E74">
            <w:pPr>
              <w:jc w:val="center"/>
              <w:rPr>
                <w:sz w:val="16"/>
                <w:szCs w:val="16"/>
                <w:lang w:val="en-US"/>
              </w:rPr>
            </w:pPr>
            <w:r w:rsidRPr="00C97908">
              <w:rPr>
                <w:sz w:val="16"/>
                <w:szCs w:val="16"/>
                <w:lang w:val="en-US"/>
              </w:rPr>
              <w:t>1,4850</w:t>
            </w:r>
          </w:p>
        </w:tc>
      </w:tr>
      <w:tr w:rsidR="00D94DA9" w:rsidRPr="00B40365" w14:paraId="342CB52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A53C4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05A218"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35283EB2"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63FA138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BCCB66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77D7CE2" w14:textId="77777777" w:rsidR="00D94DA9" w:rsidRPr="00C97908" w:rsidRDefault="00D94DA9" w:rsidP="005F4E74">
            <w:pPr>
              <w:jc w:val="center"/>
              <w:rPr>
                <w:sz w:val="16"/>
                <w:szCs w:val="16"/>
                <w:lang w:val="en-US"/>
              </w:rPr>
            </w:pPr>
            <w:r w:rsidRPr="00C97908">
              <w:rPr>
                <w:sz w:val="16"/>
                <w:szCs w:val="16"/>
                <w:lang w:val="en-US"/>
              </w:rPr>
              <w:t>3,1185</w:t>
            </w:r>
          </w:p>
        </w:tc>
      </w:tr>
      <w:tr w:rsidR="00D94DA9" w:rsidRPr="00B40365" w14:paraId="40838D5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2F7FB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342D5A2"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60A9F5D"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309081C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2CEDA8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4A31C5A" w14:textId="77777777" w:rsidR="00D94DA9" w:rsidRPr="00C97908" w:rsidRDefault="00D94DA9" w:rsidP="005F4E74">
            <w:pPr>
              <w:jc w:val="center"/>
              <w:rPr>
                <w:sz w:val="16"/>
                <w:szCs w:val="16"/>
                <w:lang w:val="en-US"/>
              </w:rPr>
            </w:pPr>
            <w:r w:rsidRPr="00C97908">
              <w:rPr>
                <w:sz w:val="16"/>
                <w:szCs w:val="16"/>
                <w:lang w:val="en-US"/>
              </w:rPr>
              <w:t>6,2370</w:t>
            </w:r>
          </w:p>
        </w:tc>
      </w:tr>
      <w:tr w:rsidR="00D94DA9" w:rsidRPr="009B70F2" w14:paraId="731C6E0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1D180D2" w14:textId="77777777" w:rsidR="00D94DA9" w:rsidRPr="005E2CA0" w:rsidRDefault="00D94DA9" w:rsidP="005F4E74">
            <w:pPr>
              <w:jc w:val="center"/>
              <w:rPr>
                <w:b/>
                <w:bCs/>
                <w:sz w:val="22"/>
                <w:szCs w:val="22"/>
                <w:lang w:val="en-US"/>
              </w:rPr>
            </w:pPr>
            <w:r w:rsidRPr="005E2CA0">
              <w:rPr>
                <w:b/>
                <w:bCs/>
                <w:sz w:val="22"/>
                <w:szCs w:val="22"/>
                <w:lang w:val="en-US"/>
              </w:rPr>
              <w:t>64</w:t>
            </w:r>
          </w:p>
        </w:tc>
        <w:tc>
          <w:tcPr>
            <w:tcW w:w="1402" w:type="dxa"/>
            <w:gridSpan w:val="2"/>
            <w:tcBorders>
              <w:top w:val="single" w:sz="4" w:space="0" w:color="auto"/>
              <w:bottom w:val="single" w:sz="4" w:space="0" w:color="auto"/>
            </w:tcBorders>
            <w:vAlign w:val="center"/>
          </w:tcPr>
          <w:p w14:paraId="2D47BFB2"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3491ED7A"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5D5024A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69C0C5D"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B932DD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8536E93" w14:textId="77777777" w:rsidR="00D94DA9" w:rsidRPr="005E2CA0" w:rsidRDefault="00D94DA9" w:rsidP="005F4E74">
            <w:pPr>
              <w:jc w:val="center"/>
              <w:rPr>
                <w:b/>
                <w:bCs/>
                <w:sz w:val="22"/>
                <w:szCs w:val="22"/>
                <w:lang w:val="en-US"/>
              </w:rPr>
            </w:pPr>
            <w:r w:rsidRPr="005E2CA0">
              <w:rPr>
                <w:b/>
                <w:bCs/>
                <w:sz w:val="22"/>
                <w:szCs w:val="22"/>
                <w:lang w:val="en-US"/>
              </w:rPr>
              <w:t>297,000</w:t>
            </w:r>
          </w:p>
          <w:p w14:paraId="23C5B779" w14:textId="77777777" w:rsidR="00D94DA9" w:rsidRPr="009B70F2" w:rsidRDefault="00D94DA9" w:rsidP="005F4E74">
            <w:pPr>
              <w:jc w:val="center"/>
              <w:rPr>
                <w:sz w:val="2"/>
                <w:szCs w:val="2"/>
                <w:lang w:val="en-US"/>
              </w:rPr>
            </w:pPr>
          </w:p>
        </w:tc>
      </w:tr>
      <w:tr w:rsidR="00D94DA9" w:rsidRPr="00B40365" w14:paraId="202B1B0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B5F0E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2E809E9"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AD125BB"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54A15AF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D2B7C0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18416778" w14:textId="77777777" w:rsidR="00D94DA9" w:rsidRPr="00C97908" w:rsidRDefault="00D94DA9" w:rsidP="005F4E74">
            <w:pPr>
              <w:jc w:val="center"/>
              <w:rPr>
                <w:sz w:val="16"/>
                <w:szCs w:val="16"/>
                <w:lang w:val="en-US"/>
              </w:rPr>
            </w:pPr>
            <w:r w:rsidRPr="00C97908">
              <w:rPr>
                <w:sz w:val="16"/>
                <w:szCs w:val="16"/>
                <w:lang w:val="en-US"/>
              </w:rPr>
              <w:t>300,6828</w:t>
            </w:r>
          </w:p>
        </w:tc>
      </w:tr>
      <w:tr w:rsidR="00D94DA9" w:rsidRPr="00B40365" w14:paraId="0550A6E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0B9548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0ECAF96"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2318E097"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0C6CC53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3D5B57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789EF602" w14:textId="77777777" w:rsidR="00D94DA9" w:rsidRPr="00C97908" w:rsidRDefault="00D94DA9" w:rsidP="005F4E74">
            <w:pPr>
              <w:jc w:val="center"/>
              <w:rPr>
                <w:sz w:val="16"/>
                <w:szCs w:val="16"/>
                <w:lang w:val="en-US"/>
              </w:rPr>
            </w:pPr>
            <w:r w:rsidRPr="00C97908">
              <w:rPr>
                <w:sz w:val="16"/>
                <w:szCs w:val="16"/>
                <w:lang w:val="en-US"/>
              </w:rPr>
              <w:t>9,3852</w:t>
            </w:r>
          </w:p>
        </w:tc>
      </w:tr>
      <w:tr w:rsidR="00D94DA9" w:rsidRPr="00B40365" w14:paraId="5D98197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1F053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B170183"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3CA20131"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2E149649"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66D62E0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41B1D07D" w14:textId="77777777" w:rsidR="00D94DA9" w:rsidRPr="00C97908" w:rsidRDefault="00D94DA9" w:rsidP="005F4E74">
            <w:pPr>
              <w:jc w:val="center"/>
              <w:rPr>
                <w:sz w:val="16"/>
                <w:szCs w:val="16"/>
                <w:lang w:val="en-US"/>
              </w:rPr>
            </w:pPr>
            <w:r w:rsidRPr="00C97908">
              <w:rPr>
                <w:sz w:val="16"/>
                <w:szCs w:val="16"/>
                <w:lang w:val="en-US"/>
              </w:rPr>
              <w:t>301,4550</w:t>
            </w:r>
          </w:p>
        </w:tc>
      </w:tr>
      <w:tr w:rsidR="00D94DA9" w:rsidRPr="00B40365" w14:paraId="524FCE9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F168E3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F5B1B4B"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3532C604"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77E3630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95A68F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4C78D352" w14:textId="77777777" w:rsidR="00D94DA9" w:rsidRPr="00C97908" w:rsidRDefault="00D94DA9" w:rsidP="005F4E74">
            <w:pPr>
              <w:jc w:val="center"/>
              <w:rPr>
                <w:sz w:val="16"/>
                <w:szCs w:val="16"/>
                <w:lang w:val="en-US"/>
              </w:rPr>
            </w:pPr>
            <w:r w:rsidRPr="00C97908">
              <w:rPr>
                <w:sz w:val="16"/>
                <w:szCs w:val="16"/>
                <w:lang w:val="en-US"/>
              </w:rPr>
              <w:t>475,2000</w:t>
            </w:r>
          </w:p>
        </w:tc>
      </w:tr>
      <w:tr w:rsidR="00D94DA9" w:rsidRPr="00B40365" w14:paraId="5DC2488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B5AD4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6C66E7E"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0589937F"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09EC19B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1A2A21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17316A28" w14:textId="77777777" w:rsidR="00D94DA9" w:rsidRPr="00C97908" w:rsidRDefault="00D94DA9" w:rsidP="005F4E74">
            <w:pPr>
              <w:jc w:val="center"/>
              <w:rPr>
                <w:sz w:val="16"/>
                <w:szCs w:val="16"/>
                <w:lang w:val="en-US"/>
              </w:rPr>
            </w:pPr>
            <w:r w:rsidRPr="00C97908">
              <w:rPr>
                <w:sz w:val="16"/>
                <w:szCs w:val="16"/>
                <w:lang w:val="en-US"/>
              </w:rPr>
              <w:t>3 270,2670</w:t>
            </w:r>
          </w:p>
        </w:tc>
      </w:tr>
      <w:tr w:rsidR="00D94DA9" w:rsidRPr="00B40365" w14:paraId="1417709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1659EF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290327D"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60EDA732"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183420F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2E06B6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168554EB" w14:textId="77777777" w:rsidR="00D94DA9" w:rsidRPr="00C97908" w:rsidRDefault="00D94DA9" w:rsidP="005F4E74">
            <w:pPr>
              <w:jc w:val="center"/>
              <w:rPr>
                <w:sz w:val="16"/>
                <w:szCs w:val="16"/>
                <w:lang w:val="en-US"/>
              </w:rPr>
            </w:pPr>
            <w:r w:rsidRPr="00C97908">
              <w:rPr>
                <w:sz w:val="16"/>
                <w:szCs w:val="16"/>
                <w:lang w:val="en-US"/>
              </w:rPr>
              <w:t>1,4850</w:t>
            </w:r>
          </w:p>
        </w:tc>
      </w:tr>
      <w:tr w:rsidR="00D94DA9" w:rsidRPr="00B40365" w14:paraId="26F9C57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46698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24B4DBD"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5DF22280"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2D227659"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E22F2C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3DC76EFD" w14:textId="77777777" w:rsidR="00D94DA9" w:rsidRPr="00C97908" w:rsidRDefault="00D94DA9" w:rsidP="005F4E74">
            <w:pPr>
              <w:jc w:val="center"/>
              <w:rPr>
                <w:sz w:val="16"/>
                <w:szCs w:val="16"/>
                <w:lang w:val="en-US"/>
              </w:rPr>
            </w:pPr>
            <w:r w:rsidRPr="00C97908">
              <w:rPr>
                <w:sz w:val="16"/>
                <w:szCs w:val="16"/>
                <w:lang w:val="en-US"/>
              </w:rPr>
              <w:t>17,8170</w:t>
            </w:r>
          </w:p>
        </w:tc>
      </w:tr>
      <w:tr w:rsidR="00D94DA9" w:rsidRPr="00B40365" w14:paraId="7A4C0A3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718383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732AB91"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4DECBBFB"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0DF47204"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75C6B12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62874417" w14:textId="77777777" w:rsidR="00D94DA9" w:rsidRPr="00C97908" w:rsidRDefault="00D94DA9" w:rsidP="005F4E74">
            <w:pPr>
              <w:jc w:val="center"/>
              <w:rPr>
                <w:sz w:val="16"/>
                <w:szCs w:val="16"/>
                <w:lang w:val="en-US"/>
              </w:rPr>
            </w:pPr>
            <w:r w:rsidRPr="00C97908">
              <w:rPr>
                <w:sz w:val="16"/>
                <w:szCs w:val="16"/>
                <w:lang w:val="en-US"/>
              </w:rPr>
              <w:t>5,9400</w:t>
            </w:r>
          </w:p>
        </w:tc>
      </w:tr>
      <w:tr w:rsidR="00D94DA9" w:rsidRPr="003E2692" w14:paraId="3B702334"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2317E81"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FCF0B7B"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4F847BF"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3E550F6"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F5FE0C2"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3C3E41D4" w14:textId="77777777" w:rsidR="00D94DA9" w:rsidRPr="003E2692" w:rsidRDefault="00D94DA9" w:rsidP="005F4E74">
            <w:pPr>
              <w:rPr>
                <w:sz w:val="2"/>
                <w:szCs w:val="2"/>
                <w:lang w:val="en-US"/>
              </w:rPr>
            </w:pPr>
          </w:p>
        </w:tc>
      </w:tr>
      <w:tr w:rsidR="00D94DA9" w:rsidRPr="00B449C4" w14:paraId="65F86FAB"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8035CC7"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40B24CC"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A8F6C2C"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3B358118"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0EA63689"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986DDD2" w14:textId="77777777" w:rsidR="00D94DA9" w:rsidRPr="00B449C4" w:rsidRDefault="00D94DA9" w:rsidP="005F4E74">
            <w:pPr>
              <w:rPr>
                <w:sz w:val="22"/>
                <w:szCs w:val="22"/>
                <w:lang w:val="en-US"/>
              </w:rPr>
            </w:pPr>
          </w:p>
        </w:tc>
      </w:tr>
      <w:tr w:rsidR="00D94DA9" w:rsidRPr="00B40365" w14:paraId="202E38E6"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06E0DDAC"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BA4CE32"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C8755A3"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6EED499F" w14:textId="77777777" w:rsidR="00D94DA9" w:rsidRPr="00B40365" w:rsidRDefault="00D94DA9" w:rsidP="005F4E74">
            <w:pPr>
              <w:rPr>
                <w:sz w:val="22"/>
                <w:szCs w:val="22"/>
                <w:lang w:val="en-US"/>
              </w:rPr>
            </w:pPr>
          </w:p>
        </w:tc>
      </w:tr>
      <w:tr w:rsidR="00D94DA9" w:rsidRPr="009B70F2" w14:paraId="7EDB4387" w14:textId="77777777" w:rsidTr="005F4E74">
        <w:tblPrEx>
          <w:tblCellMar>
            <w:left w:w="107" w:type="dxa"/>
            <w:right w:w="107" w:type="dxa"/>
          </w:tblCellMar>
        </w:tblPrEx>
        <w:tc>
          <w:tcPr>
            <w:tcW w:w="10495" w:type="dxa"/>
            <w:gridSpan w:val="12"/>
          </w:tcPr>
          <w:p w14:paraId="284984D5" w14:textId="77777777" w:rsidR="00D94DA9" w:rsidRPr="009B70F2" w:rsidRDefault="00D94DA9" w:rsidP="005F4E74">
            <w:pPr>
              <w:rPr>
                <w:b/>
                <w:bCs/>
                <w:sz w:val="22"/>
                <w:szCs w:val="22"/>
                <w:lang w:val="en-US"/>
              </w:rPr>
            </w:pPr>
            <w:r w:rsidRPr="009B70F2">
              <w:rPr>
                <w:b/>
                <w:bCs/>
                <w:sz w:val="22"/>
                <w:szCs w:val="22"/>
                <w:lang w:val="en-US"/>
              </w:rPr>
              <w:t>4.3. Suprafata inverzita</w:t>
            </w:r>
          </w:p>
          <w:p w14:paraId="2779987A" w14:textId="77777777" w:rsidR="00D94DA9" w:rsidRPr="00B12F65" w:rsidRDefault="00D94DA9" w:rsidP="005F4E74">
            <w:pPr>
              <w:rPr>
                <w:sz w:val="2"/>
                <w:szCs w:val="2"/>
                <w:lang w:val="en-US"/>
              </w:rPr>
            </w:pPr>
          </w:p>
        </w:tc>
      </w:tr>
      <w:tr w:rsidR="00D94DA9" w:rsidRPr="009B70F2" w14:paraId="2EF97B1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CBA8FA0" w14:textId="77777777" w:rsidR="00D94DA9" w:rsidRPr="005E2CA0" w:rsidRDefault="00D94DA9" w:rsidP="005F4E74">
            <w:pPr>
              <w:jc w:val="center"/>
              <w:rPr>
                <w:b/>
                <w:bCs/>
                <w:sz w:val="22"/>
                <w:szCs w:val="22"/>
                <w:lang w:val="en-US"/>
              </w:rPr>
            </w:pPr>
            <w:r w:rsidRPr="005E2CA0">
              <w:rPr>
                <w:b/>
                <w:bCs/>
                <w:sz w:val="22"/>
                <w:szCs w:val="22"/>
                <w:lang w:val="en-US"/>
              </w:rPr>
              <w:t>65</w:t>
            </w:r>
          </w:p>
        </w:tc>
        <w:tc>
          <w:tcPr>
            <w:tcW w:w="1402" w:type="dxa"/>
            <w:gridSpan w:val="2"/>
            <w:tcBorders>
              <w:top w:val="single" w:sz="4" w:space="0" w:color="auto"/>
              <w:bottom w:val="single" w:sz="4" w:space="0" w:color="auto"/>
            </w:tcBorders>
            <w:vAlign w:val="center"/>
          </w:tcPr>
          <w:p w14:paraId="5C24B115"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06AA692B"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529157B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CDF9B38"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952779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BC33AFF" w14:textId="77777777" w:rsidR="00D94DA9" w:rsidRPr="005E2CA0" w:rsidRDefault="00D94DA9" w:rsidP="005F4E74">
            <w:pPr>
              <w:jc w:val="center"/>
              <w:rPr>
                <w:b/>
                <w:bCs/>
                <w:sz w:val="22"/>
                <w:szCs w:val="22"/>
                <w:lang w:val="en-US"/>
              </w:rPr>
            </w:pPr>
            <w:r w:rsidRPr="005E2CA0">
              <w:rPr>
                <w:b/>
                <w:bCs/>
                <w:sz w:val="22"/>
                <w:szCs w:val="22"/>
                <w:lang w:val="en-US"/>
              </w:rPr>
              <w:t>0,600</w:t>
            </w:r>
          </w:p>
          <w:p w14:paraId="5BBAF944" w14:textId="77777777" w:rsidR="00D94DA9" w:rsidRPr="009B70F2" w:rsidRDefault="00D94DA9" w:rsidP="005F4E74">
            <w:pPr>
              <w:jc w:val="center"/>
              <w:rPr>
                <w:sz w:val="2"/>
                <w:szCs w:val="2"/>
                <w:lang w:val="en-US"/>
              </w:rPr>
            </w:pPr>
          </w:p>
        </w:tc>
      </w:tr>
      <w:tr w:rsidR="00D94DA9" w:rsidRPr="00B40365" w14:paraId="6EA6AE5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3F530C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5DE876"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0DABD55B"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1424B96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FE9B13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234023B5" w14:textId="77777777" w:rsidR="00D94DA9" w:rsidRPr="00C97908" w:rsidRDefault="00D94DA9" w:rsidP="005F4E74">
            <w:pPr>
              <w:jc w:val="center"/>
              <w:rPr>
                <w:sz w:val="16"/>
                <w:szCs w:val="16"/>
                <w:lang w:val="en-US"/>
              </w:rPr>
            </w:pPr>
            <w:r w:rsidRPr="00C97908">
              <w:rPr>
                <w:sz w:val="16"/>
                <w:szCs w:val="16"/>
                <w:lang w:val="en-US"/>
              </w:rPr>
              <w:t>1,3500</w:t>
            </w:r>
          </w:p>
        </w:tc>
      </w:tr>
      <w:tr w:rsidR="00D94DA9" w:rsidRPr="009B70F2" w14:paraId="5B22D8A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B7B4CC6" w14:textId="77777777" w:rsidR="00D94DA9" w:rsidRPr="005E2CA0" w:rsidRDefault="00D94DA9" w:rsidP="005F4E74">
            <w:pPr>
              <w:jc w:val="center"/>
              <w:rPr>
                <w:b/>
                <w:bCs/>
                <w:sz w:val="22"/>
                <w:szCs w:val="22"/>
                <w:lang w:val="en-US"/>
              </w:rPr>
            </w:pPr>
            <w:r w:rsidRPr="005E2CA0">
              <w:rPr>
                <w:b/>
                <w:bCs/>
                <w:sz w:val="22"/>
                <w:szCs w:val="22"/>
                <w:lang w:val="en-US"/>
              </w:rPr>
              <w:t>66</w:t>
            </w:r>
          </w:p>
        </w:tc>
        <w:tc>
          <w:tcPr>
            <w:tcW w:w="1402" w:type="dxa"/>
            <w:gridSpan w:val="2"/>
            <w:tcBorders>
              <w:top w:val="single" w:sz="4" w:space="0" w:color="auto"/>
              <w:bottom w:val="single" w:sz="4" w:space="0" w:color="auto"/>
            </w:tcBorders>
            <w:vAlign w:val="center"/>
          </w:tcPr>
          <w:p w14:paraId="143D0380"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03BC087D"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5F9E65B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AB13A87"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5C1F427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6454E2F" w14:textId="77777777" w:rsidR="00D94DA9" w:rsidRPr="005E2CA0" w:rsidRDefault="00D94DA9" w:rsidP="005F4E74">
            <w:pPr>
              <w:jc w:val="center"/>
              <w:rPr>
                <w:b/>
                <w:bCs/>
                <w:sz w:val="22"/>
                <w:szCs w:val="22"/>
                <w:lang w:val="en-US"/>
              </w:rPr>
            </w:pPr>
            <w:r w:rsidRPr="005E2CA0">
              <w:rPr>
                <w:b/>
                <w:bCs/>
                <w:sz w:val="22"/>
                <w:szCs w:val="22"/>
                <w:lang w:val="en-US"/>
              </w:rPr>
              <w:t>102,000</w:t>
            </w:r>
          </w:p>
          <w:p w14:paraId="1BD52616" w14:textId="77777777" w:rsidR="00D94DA9" w:rsidRPr="009B70F2" w:rsidRDefault="00D94DA9" w:rsidP="005F4E74">
            <w:pPr>
              <w:jc w:val="center"/>
              <w:rPr>
                <w:sz w:val="2"/>
                <w:szCs w:val="2"/>
                <w:lang w:val="en-US"/>
              </w:rPr>
            </w:pPr>
          </w:p>
        </w:tc>
      </w:tr>
      <w:tr w:rsidR="00D94DA9" w:rsidRPr="00B40365" w14:paraId="3552B5C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DD92F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95D19CD"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3B3AD28"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0F06AFA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E8D3E2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5B966FFA" w14:textId="77777777" w:rsidR="00D94DA9" w:rsidRPr="00C97908" w:rsidRDefault="00D94DA9" w:rsidP="005F4E74">
            <w:pPr>
              <w:jc w:val="center"/>
              <w:rPr>
                <w:sz w:val="16"/>
                <w:szCs w:val="16"/>
                <w:lang w:val="en-US"/>
              </w:rPr>
            </w:pPr>
            <w:r w:rsidRPr="00C97908">
              <w:rPr>
                <w:sz w:val="16"/>
                <w:szCs w:val="16"/>
                <w:lang w:val="en-US"/>
              </w:rPr>
              <w:t>26,3160</w:t>
            </w:r>
          </w:p>
        </w:tc>
      </w:tr>
      <w:tr w:rsidR="00D94DA9" w:rsidRPr="009B70F2" w14:paraId="18281D6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114FCC5" w14:textId="77777777" w:rsidR="00D94DA9" w:rsidRPr="005E2CA0" w:rsidRDefault="00D94DA9" w:rsidP="005F4E74">
            <w:pPr>
              <w:jc w:val="center"/>
              <w:rPr>
                <w:b/>
                <w:bCs/>
                <w:sz w:val="22"/>
                <w:szCs w:val="22"/>
                <w:lang w:val="en-US"/>
              </w:rPr>
            </w:pPr>
            <w:r w:rsidRPr="005E2CA0">
              <w:rPr>
                <w:b/>
                <w:bCs/>
                <w:sz w:val="22"/>
                <w:szCs w:val="22"/>
                <w:lang w:val="en-US"/>
              </w:rPr>
              <w:t>67</w:t>
            </w:r>
          </w:p>
        </w:tc>
        <w:tc>
          <w:tcPr>
            <w:tcW w:w="1402" w:type="dxa"/>
            <w:gridSpan w:val="2"/>
            <w:tcBorders>
              <w:top w:val="single" w:sz="4" w:space="0" w:color="auto"/>
              <w:bottom w:val="single" w:sz="4" w:space="0" w:color="auto"/>
            </w:tcBorders>
            <w:vAlign w:val="center"/>
          </w:tcPr>
          <w:p w14:paraId="5D31EB1B"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5F1546F8"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4E5081F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196D3D3"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248F92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48A38AA" w14:textId="77777777" w:rsidR="00D94DA9" w:rsidRPr="005E2CA0" w:rsidRDefault="00D94DA9" w:rsidP="005F4E74">
            <w:pPr>
              <w:jc w:val="center"/>
              <w:rPr>
                <w:b/>
                <w:bCs/>
                <w:sz w:val="22"/>
                <w:szCs w:val="22"/>
                <w:lang w:val="en-US"/>
              </w:rPr>
            </w:pPr>
            <w:r w:rsidRPr="005E2CA0">
              <w:rPr>
                <w:b/>
                <w:bCs/>
                <w:sz w:val="22"/>
                <w:szCs w:val="22"/>
                <w:lang w:val="en-US"/>
              </w:rPr>
              <w:t>0,600</w:t>
            </w:r>
          </w:p>
          <w:p w14:paraId="15AC904A" w14:textId="77777777" w:rsidR="00D94DA9" w:rsidRPr="009B70F2" w:rsidRDefault="00D94DA9" w:rsidP="005F4E74">
            <w:pPr>
              <w:jc w:val="center"/>
              <w:rPr>
                <w:sz w:val="2"/>
                <w:szCs w:val="2"/>
                <w:lang w:val="en-US"/>
              </w:rPr>
            </w:pPr>
          </w:p>
        </w:tc>
      </w:tr>
      <w:tr w:rsidR="00D94DA9" w:rsidRPr="00B40365" w14:paraId="2A4D948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FC77D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8EEBA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2F44F92"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19D7A5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16A4D0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56197941" w14:textId="77777777" w:rsidR="00D94DA9" w:rsidRPr="00C97908" w:rsidRDefault="00D94DA9" w:rsidP="005F4E74">
            <w:pPr>
              <w:jc w:val="center"/>
              <w:rPr>
                <w:sz w:val="16"/>
                <w:szCs w:val="16"/>
                <w:lang w:val="en-US"/>
              </w:rPr>
            </w:pPr>
            <w:r w:rsidRPr="00C97908">
              <w:rPr>
                <w:sz w:val="16"/>
                <w:szCs w:val="16"/>
                <w:lang w:val="en-US"/>
              </w:rPr>
              <w:t>0,2160</w:t>
            </w:r>
          </w:p>
        </w:tc>
      </w:tr>
      <w:tr w:rsidR="00D94DA9" w:rsidRPr="00B40365" w14:paraId="3FE249F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4881D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1AA2424"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57396FD7"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5184611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E8ED02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27D56076" w14:textId="77777777" w:rsidR="00D94DA9" w:rsidRPr="00C97908" w:rsidRDefault="00D94DA9" w:rsidP="005F4E74">
            <w:pPr>
              <w:jc w:val="center"/>
              <w:rPr>
                <w:sz w:val="16"/>
                <w:szCs w:val="16"/>
                <w:lang w:val="en-US"/>
              </w:rPr>
            </w:pPr>
            <w:r w:rsidRPr="00C97908">
              <w:rPr>
                <w:sz w:val="16"/>
                <w:szCs w:val="16"/>
                <w:lang w:val="en-US"/>
              </w:rPr>
              <w:t>0,0024</w:t>
            </w:r>
          </w:p>
        </w:tc>
      </w:tr>
      <w:tr w:rsidR="00D94DA9" w:rsidRPr="00B40365" w14:paraId="047E16A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3D2E7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2BCCD1"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785D3BFF"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2BD3B02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31AA90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60D27277" w14:textId="77777777" w:rsidR="00D94DA9" w:rsidRPr="00C97908" w:rsidRDefault="00D94DA9" w:rsidP="005F4E74">
            <w:pPr>
              <w:jc w:val="center"/>
              <w:rPr>
                <w:sz w:val="16"/>
                <w:szCs w:val="16"/>
                <w:lang w:val="en-US"/>
              </w:rPr>
            </w:pPr>
            <w:r w:rsidRPr="00C97908">
              <w:rPr>
                <w:sz w:val="16"/>
                <w:szCs w:val="16"/>
                <w:lang w:val="en-US"/>
              </w:rPr>
              <w:t>0,2400</w:t>
            </w:r>
          </w:p>
        </w:tc>
      </w:tr>
      <w:tr w:rsidR="00D94DA9" w:rsidRPr="009B70F2" w14:paraId="2174736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4389D59" w14:textId="77777777" w:rsidR="00D94DA9" w:rsidRPr="005E2CA0" w:rsidRDefault="00D94DA9" w:rsidP="005F4E74">
            <w:pPr>
              <w:jc w:val="center"/>
              <w:rPr>
                <w:b/>
                <w:bCs/>
                <w:sz w:val="22"/>
                <w:szCs w:val="22"/>
                <w:lang w:val="en-US"/>
              </w:rPr>
            </w:pPr>
            <w:r w:rsidRPr="005E2CA0">
              <w:rPr>
                <w:b/>
                <w:bCs/>
                <w:sz w:val="22"/>
                <w:szCs w:val="22"/>
                <w:lang w:val="en-US"/>
              </w:rPr>
              <w:t>68</w:t>
            </w:r>
          </w:p>
        </w:tc>
        <w:tc>
          <w:tcPr>
            <w:tcW w:w="1402" w:type="dxa"/>
            <w:gridSpan w:val="2"/>
            <w:tcBorders>
              <w:top w:val="single" w:sz="4" w:space="0" w:color="auto"/>
              <w:bottom w:val="single" w:sz="4" w:space="0" w:color="auto"/>
            </w:tcBorders>
            <w:vAlign w:val="center"/>
          </w:tcPr>
          <w:p w14:paraId="3AF94982"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0885C28B"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0E84F87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E3C6F8E"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F90664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1B003B7" w14:textId="77777777" w:rsidR="00D94DA9" w:rsidRPr="005E2CA0" w:rsidRDefault="00D94DA9" w:rsidP="005F4E74">
            <w:pPr>
              <w:jc w:val="center"/>
              <w:rPr>
                <w:b/>
                <w:bCs/>
                <w:sz w:val="22"/>
                <w:szCs w:val="22"/>
                <w:lang w:val="en-US"/>
              </w:rPr>
            </w:pPr>
            <w:r w:rsidRPr="005E2CA0">
              <w:rPr>
                <w:b/>
                <w:bCs/>
                <w:sz w:val="22"/>
                <w:szCs w:val="22"/>
                <w:lang w:val="en-US"/>
              </w:rPr>
              <w:t>600,000</w:t>
            </w:r>
          </w:p>
          <w:p w14:paraId="488B421F" w14:textId="77777777" w:rsidR="00D94DA9" w:rsidRPr="009B70F2" w:rsidRDefault="00D94DA9" w:rsidP="005F4E74">
            <w:pPr>
              <w:jc w:val="center"/>
              <w:rPr>
                <w:sz w:val="2"/>
                <w:szCs w:val="2"/>
                <w:lang w:val="en-US"/>
              </w:rPr>
            </w:pPr>
          </w:p>
        </w:tc>
      </w:tr>
      <w:tr w:rsidR="00D94DA9" w:rsidRPr="00B40365" w14:paraId="783B8C1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B7C35F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72E6499"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09D619B4"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75A4B2E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A6F4D2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2AF0F033" w14:textId="77777777" w:rsidR="00D94DA9" w:rsidRPr="00C97908" w:rsidRDefault="00D94DA9" w:rsidP="005F4E74">
            <w:pPr>
              <w:jc w:val="center"/>
              <w:rPr>
                <w:sz w:val="16"/>
                <w:szCs w:val="16"/>
                <w:lang w:val="en-US"/>
              </w:rPr>
            </w:pPr>
            <w:r w:rsidRPr="00C97908">
              <w:rPr>
                <w:sz w:val="16"/>
                <w:szCs w:val="16"/>
                <w:lang w:val="en-US"/>
              </w:rPr>
              <w:t>66,0000</w:t>
            </w:r>
          </w:p>
        </w:tc>
      </w:tr>
      <w:tr w:rsidR="00D94DA9" w:rsidRPr="009B70F2" w14:paraId="4D03F03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F7B78ED" w14:textId="77777777" w:rsidR="00D94DA9" w:rsidRPr="005E2CA0" w:rsidRDefault="00D94DA9" w:rsidP="005F4E74">
            <w:pPr>
              <w:jc w:val="center"/>
              <w:rPr>
                <w:b/>
                <w:bCs/>
                <w:sz w:val="22"/>
                <w:szCs w:val="22"/>
                <w:lang w:val="en-US"/>
              </w:rPr>
            </w:pPr>
            <w:r w:rsidRPr="005E2CA0">
              <w:rPr>
                <w:b/>
                <w:bCs/>
                <w:sz w:val="22"/>
                <w:szCs w:val="22"/>
                <w:lang w:val="en-US"/>
              </w:rPr>
              <w:t>69</w:t>
            </w:r>
          </w:p>
        </w:tc>
        <w:tc>
          <w:tcPr>
            <w:tcW w:w="1402" w:type="dxa"/>
            <w:gridSpan w:val="2"/>
            <w:tcBorders>
              <w:top w:val="single" w:sz="4" w:space="0" w:color="auto"/>
              <w:bottom w:val="single" w:sz="4" w:space="0" w:color="auto"/>
            </w:tcBorders>
            <w:vAlign w:val="center"/>
          </w:tcPr>
          <w:p w14:paraId="5EDAD2B8"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0BD2C6A5"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301B6DB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74C49FD"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4BF403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80F0E2B" w14:textId="77777777" w:rsidR="00D94DA9" w:rsidRPr="005E2CA0" w:rsidRDefault="00D94DA9" w:rsidP="005F4E74">
            <w:pPr>
              <w:jc w:val="center"/>
              <w:rPr>
                <w:b/>
                <w:bCs/>
                <w:sz w:val="22"/>
                <w:szCs w:val="22"/>
                <w:lang w:val="en-US"/>
              </w:rPr>
            </w:pPr>
            <w:r w:rsidRPr="005E2CA0">
              <w:rPr>
                <w:b/>
                <w:bCs/>
                <w:sz w:val="22"/>
                <w:szCs w:val="22"/>
                <w:lang w:val="en-US"/>
              </w:rPr>
              <w:t>6,000</w:t>
            </w:r>
          </w:p>
          <w:p w14:paraId="649F4416" w14:textId="77777777" w:rsidR="00D94DA9" w:rsidRPr="009B70F2" w:rsidRDefault="00D94DA9" w:rsidP="005F4E74">
            <w:pPr>
              <w:jc w:val="center"/>
              <w:rPr>
                <w:sz w:val="2"/>
                <w:szCs w:val="2"/>
                <w:lang w:val="en-US"/>
              </w:rPr>
            </w:pPr>
          </w:p>
        </w:tc>
      </w:tr>
      <w:tr w:rsidR="00D94DA9" w:rsidRPr="00B40365" w14:paraId="0E48BEE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240B6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0D5836C"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3A1F9163"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81963E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11B303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7B15CC3A" w14:textId="77777777" w:rsidR="00D94DA9" w:rsidRPr="00C97908" w:rsidRDefault="00D94DA9" w:rsidP="005F4E74">
            <w:pPr>
              <w:jc w:val="center"/>
              <w:rPr>
                <w:sz w:val="16"/>
                <w:szCs w:val="16"/>
                <w:lang w:val="en-US"/>
              </w:rPr>
            </w:pPr>
            <w:r w:rsidRPr="00C97908">
              <w:rPr>
                <w:sz w:val="16"/>
                <w:szCs w:val="16"/>
                <w:lang w:val="en-US"/>
              </w:rPr>
              <w:t>28,9200</w:t>
            </w:r>
          </w:p>
        </w:tc>
      </w:tr>
      <w:tr w:rsidR="00D94DA9" w:rsidRPr="00B40365" w14:paraId="05978CF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CFE10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F7DBB3"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6BB430ED"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7AC5D83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304102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1DEC1969" w14:textId="77777777" w:rsidR="00D94DA9" w:rsidRPr="00C97908" w:rsidRDefault="00D94DA9" w:rsidP="005F4E74">
            <w:pPr>
              <w:jc w:val="center"/>
              <w:rPr>
                <w:sz w:val="16"/>
                <w:szCs w:val="16"/>
                <w:lang w:val="en-US"/>
              </w:rPr>
            </w:pPr>
            <w:r w:rsidRPr="00C97908">
              <w:rPr>
                <w:sz w:val="16"/>
                <w:szCs w:val="16"/>
                <w:lang w:val="en-US"/>
              </w:rPr>
              <w:t>23,7600</w:t>
            </w:r>
          </w:p>
        </w:tc>
      </w:tr>
      <w:tr w:rsidR="00D94DA9" w:rsidRPr="009B70F2" w14:paraId="3A25983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206AB15" w14:textId="77777777" w:rsidR="00D94DA9" w:rsidRPr="005E2CA0" w:rsidRDefault="00D94DA9" w:rsidP="005F4E74">
            <w:pPr>
              <w:jc w:val="center"/>
              <w:rPr>
                <w:b/>
                <w:bCs/>
                <w:sz w:val="22"/>
                <w:szCs w:val="22"/>
                <w:lang w:val="en-US"/>
              </w:rPr>
            </w:pPr>
            <w:r w:rsidRPr="005E2CA0">
              <w:rPr>
                <w:b/>
                <w:bCs/>
                <w:sz w:val="22"/>
                <w:szCs w:val="22"/>
                <w:lang w:val="en-US"/>
              </w:rPr>
              <w:t>70</w:t>
            </w:r>
          </w:p>
        </w:tc>
        <w:tc>
          <w:tcPr>
            <w:tcW w:w="1402" w:type="dxa"/>
            <w:gridSpan w:val="2"/>
            <w:tcBorders>
              <w:top w:val="single" w:sz="4" w:space="0" w:color="auto"/>
              <w:bottom w:val="single" w:sz="4" w:space="0" w:color="auto"/>
            </w:tcBorders>
            <w:vAlign w:val="center"/>
          </w:tcPr>
          <w:p w14:paraId="74DDFA93"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02E2D137"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5280EF8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77262B1"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A40FDD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A55E269" w14:textId="77777777" w:rsidR="00D94DA9" w:rsidRPr="005E2CA0" w:rsidRDefault="00D94DA9" w:rsidP="005F4E74">
            <w:pPr>
              <w:jc w:val="center"/>
              <w:rPr>
                <w:b/>
                <w:bCs/>
                <w:sz w:val="22"/>
                <w:szCs w:val="22"/>
                <w:lang w:val="en-US"/>
              </w:rPr>
            </w:pPr>
            <w:r w:rsidRPr="005E2CA0">
              <w:rPr>
                <w:b/>
                <w:bCs/>
                <w:sz w:val="22"/>
                <w:szCs w:val="22"/>
                <w:lang w:val="en-US"/>
              </w:rPr>
              <w:t>6,000</w:t>
            </w:r>
          </w:p>
          <w:p w14:paraId="7BDBCBC7" w14:textId="77777777" w:rsidR="00D94DA9" w:rsidRPr="009B70F2" w:rsidRDefault="00D94DA9" w:rsidP="005F4E74">
            <w:pPr>
              <w:jc w:val="center"/>
              <w:rPr>
                <w:sz w:val="2"/>
                <w:szCs w:val="2"/>
                <w:lang w:val="en-US"/>
              </w:rPr>
            </w:pPr>
          </w:p>
        </w:tc>
      </w:tr>
      <w:tr w:rsidR="00D94DA9" w:rsidRPr="00B40365" w14:paraId="2C02D90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4E3B3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43A69F"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495BE738"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5C237C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6E3488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38623E75" w14:textId="77777777" w:rsidR="00D94DA9" w:rsidRPr="00C97908" w:rsidRDefault="00D94DA9" w:rsidP="005F4E74">
            <w:pPr>
              <w:jc w:val="center"/>
              <w:rPr>
                <w:sz w:val="16"/>
                <w:szCs w:val="16"/>
                <w:lang w:val="en-US"/>
              </w:rPr>
            </w:pPr>
            <w:r w:rsidRPr="00C97908">
              <w:rPr>
                <w:sz w:val="16"/>
                <w:szCs w:val="16"/>
                <w:lang w:val="en-US"/>
              </w:rPr>
              <w:t>3,9600</w:t>
            </w:r>
          </w:p>
        </w:tc>
      </w:tr>
      <w:tr w:rsidR="00D94DA9" w:rsidRPr="00B40365" w14:paraId="3DA9023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4DE40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B319046"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7789BF4"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6903C74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1005DA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1614F934" w14:textId="77777777" w:rsidR="00D94DA9" w:rsidRPr="00C97908" w:rsidRDefault="00D94DA9" w:rsidP="005F4E74">
            <w:pPr>
              <w:jc w:val="center"/>
              <w:rPr>
                <w:sz w:val="16"/>
                <w:szCs w:val="16"/>
                <w:lang w:val="en-US"/>
              </w:rPr>
            </w:pPr>
            <w:r w:rsidRPr="00C97908">
              <w:rPr>
                <w:sz w:val="16"/>
                <w:szCs w:val="16"/>
                <w:lang w:val="en-US"/>
              </w:rPr>
              <w:t>6,0000</w:t>
            </w:r>
          </w:p>
        </w:tc>
      </w:tr>
      <w:tr w:rsidR="00D94DA9" w:rsidRPr="00B40365" w14:paraId="5705E4E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C6553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BFEE08"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141B7496"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7C54637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C7A0A8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00F1CB03" w14:textId="77777777" w:rsidR="00D94DA9" w:rsidRPr="00C97908" w:rsidRDefault="00D94DA9" w:rsidP="005F4E74">
            <w:pPr>
              <w:jc w:val="center"/>
              <w:rPr>
                <w:sz w:val="16"/>
                <w:szCs w:val="16"/>
                <w:lang w:val="en-US"/>
              </w:rPr>
            </w:pPr>
            <w:r w:rsidRPr="00C97908">
              <w:rPr>
                <w:sz w:val="16"/>
                <w:szCs w:val="16"/>
                <w:lang w:val="en-US"/>
              </w:rPr>
              <w:t>2,3160</w:t>
            </w:r>
          </w:p>
        </w:tc>
      </w:tr>
      <w:tr w:rsidR="00D94DA9" w:rsidRPr="003E2692" w14:paraId="7254A9AD"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182ADE8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3FA72B2B"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0B2FF9D3"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A8FC807"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08F98D1D"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8A73978" w14:textId="77777777" w:rsidR="00D94DA9" w:rsidRPr="003E2692" w:rsidRDefault="00D94DA9" w:rsidP="005F4E74">
            <w:pPr>
              <w:rPr>
                <w:sz w:val="2"/>
                <w:szCs w:val="2"/>
                <w:lang w:val="en-US"/>
              </w:rPr>
            </w:pPr>
          </w:p>
        </w:tc>
      </w:tr>
      <w:tr w:rsidR="00D94DA9" w:rsidRPr="00B449C4" w14:paraId="5D06B95A"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4FE4011"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8ECAD83"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AC92C3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2B13715"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039AEDF5"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69A794DC" w14:textId="77777777" w:rsidR="00D94DA9" w:rsidRPr="00B449C4" w:rsidRDefault="00D94DA9" w:rsidP="005F4E74">
            <w:pPr>
              <w:rPr>
                <w:sz w:val="22"/>
                <w:szCs w:val="22"/>
                <w:lang w:val="en-US"/>
              </w:rPr>
            </w:pPr>
          </w:p>
        </w:tc>
      </w:tr>
      <w:tr w:rsidR="00D94DA9" w:rsidRPr="00B40365" w14:paraId="75B7F33D"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6018E14"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4B4940B"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EA050B8"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6745A42B" w14:textId="77777777" w:rsidR="00D94DA9" w:rsidRPr="00B40365" w:rsidRDefault="00D94DA9" w:rsidP="005F4E74">
            <w:pPr>
              <w:rPr>
                <w:sz w:val="22"/>
                <w:szCs w:val="22"/>
                <w:lang w:val="en-US"/>
              </w:rPr>
            </w:pPr>
          </w:p>
        </w:tc>
      </w:tr>
      <w:tr w:rsidR="00D94DA9" w:rsidRPr="009B70F2" w14:paraId="66533E2D" w14:textId="77777777" w:rsidTr="005F4E74">
        <w:tblPrEx>
          <w:tblCellMar>
            <w:left w:w="107" w:type="dxa"/>
            <w:right w:w="107" w:type="dxa"/>
          </w:tblCellMar>
        </w:tblPrEx>
        <w:tc>
          <w:tcPr>
            <w:tcW w:w="10495" w:type="dxa"/>
            <w:gridSpan w:val="12"/>
          </w:tcPr>
          <w:p w14:paraId="2CFB6166" w14:textId="77777777" w:rsidR="00D94DA9" w:rsidRPr="009B70F2" w:rsidRDefault="00D94DA9" w:rsidP="005F4E74">
            <w:pPr>
              <w:rPr>
                <w:b/>
                <w:bCs/>
                <w:sz w:val="22"/>
                <w:szCs w:val="22"/>
                <w:lang w:val="en-US"/>
              </w:rPr>
            </w:pPr>
            <w:r w:rsidRPr="009B70F2">
              <w:rPr>
                <w:b/>
                <w:bCs/>
                <w:sz w:val="22"/>
                <w:szCs w:val="22"/>
                <w:lang w:val="en-US"/>
              </w:rPr>
              <w:t>4.4. Borduri</w:t>
            </w:r>
          </w:p>
          <w:p w14:paraId="42D451CF" w14:textId="77777777" w:rsidR="00D94DA9" w:rsidRPr="00B12F65" w:rsidRDefault="00D94DA9" w:rsidP="005F4E74">
            <w:pPr>
              <w:rPr>
                <w:sz w:val="2"/>
                <w:szCs w:val="2"/>
                <w:lang w:val="en-US"/>
              </w:rPr>
            </w:pPr>
          </w:p>
        </w:tc>
      </w:tr>
      <w:tr w:rsidR="00D94DA9" w:rsidRPr="009B70F2" w14:paraId="3607A19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285253B" w14:textId="77777777" w:rsidR="00D94DA9" w:rsidRPr="005E2CA0" w:rsidRDefault="00D94DA9" w:rsidP="005F4E74">
            <w:pPr>
              <w:jc w:val="center"/>
              <w:rPr>
                <w:b/>
                <w:bCs/>
                <w:sz w:val="22"/>
                <w:szCs w:val="22"/>
                <w:lang w:val="en-US"/>
              </w:rPr>
            </w:pPr>
            <w:r w:rsidRPr="005E2CA0">
              <w:rPr>
                <w:b/>
                <w:bCs/>
                <w:sz w:val="22"/>
                <w:szCs w:val="22"/>
                <w:lang w:val="en-US"/>
              </w:rPr>
              <w:t>71</w:t>
            </w:r>
          </w:p>
        </w:tc>
        <w:tc>
          <w:tcPr>
            <w:tcW w:w="1402" w:type="dxa"/>
            <w:gridSpan w:val="2"/>
            <w:tcBorders>
              <w:top w:val="single" w:sz="4" w:space="0" w:color="auto"/>
              <w:bottom w:val="single" w:sz="4" w:space="0" w:color="auto"/>
            </w:tcBorders>
            <w:vAlign w:val="center"/>
          </w:tcPr>
          <w:p w14:paraId="68F21CF3"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2B4D9249" w14:textId="77777777" w:rsidR="00D94DA9" w:rsidRPr="005E2CA0" w:rsidRDefault="00D94DA9" w:rsidP="005F4E74">
            <w:pPr>
              <w:rPr>
                <w:b/>
                <w:bCs/>
                <w:sz w:val="2"/>
                <w:szCs w:val="2"/>
                <w:lang w:val="en-US"/>
              </w:rPr>
            </w:pPr>
            <w:r w:rsidRPr="005E2CA0">
              <w:rPr>
                <w:b/>
                <w:bCs/>
                <w:sz w:val="22"/>
                <w:szCs w:val="22"/>
                <w:lang w:val="en-US"/>
              </w:rPr>
              <w:t xml:space="preserve">Borduri mici, prefabricate din beton cu sectiunea de 10x15 cm, pnetu incadrarea </w:t>
            </w:r>
            <w:r w:rsidRPr="005E2CA0">
              <w:rPr>
                <w:b/>
                <w:bCs/>
                <w:sz w:val="22"/>
                <w:szCs w:val="22"/>
                <w:lang w:val="en-US"/>
              </w:rPr>
              <w:lastRenderedPageBreak/>
              <w:t>spatiilor verzi, trotuarelor, aleilor, etc., asezate pe o fundatie din beton, de 10x20 cm / Bordura 100x20x10 pe beton C8/10</w:t>
            </w:r>
          </w:p>
          <w:p w14:paraId="59F1C59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B365893" w14:textId="77777777" w:rsidR="00D94DA9" w:rsidRPr="005E2CA0" w:rsidRDefault="00D94DA9" w:rsidP="005F4E74">
            <w:pPr>
              <w:jc w:val="center"/>
              <w:rPr>
                <w:b/>
                <w:bCs/>
                <w:sz w:val="22"/>
                <w:szCs w:val="22"/>
                <w:lang w:val="en-US"/>
              </w:rPr>
            </w:pPr>
            <w:r w:rsidRPr="005E2CA0">
              <w:rPr>
                <w:b/>
                <w:bCs/>
                <w:sz w:val="22"/>
                <w:szCs w:val="22"/>
                <w:lang w:val="en-US"/>
              </w:rPr>
              <w:lastRenderedPageBreak/>
              <w:t>m</w:t>
            </w:r>
          </w:p>
        </w:tc>
        <w:tc>
          <w:tcPr>
            <w:tcW w:w="1134" w:type="dxa"/>
            <w:gridSpan w:val="2"/>
            <w:tcBorders>
              <w:top w:val="single" w:sz="4" w:space="0" w:color="auto"/>
              <w:bottom w:val="single" w:sz="4" w:space="0" w:color="auto"/>
            </w:tcBorders>
            <w:vAlign w:val="center"/>
          </w:tcPr>
          <w:p w14:paraId="5EF0B8A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3E88973" w14:textId="77777777" w:rsidR="00D94DA9" w:rsidRPr="005E2CA0" w:rsidRDefault="00D94DA9" w:rsidP="005F4E74">
            <w:pPr>
              <w:jc w:val="center"/>
              <w:rPr>
                <w:b/>
                <w:bCs/>
                <w:sz w:val="22"/>
                <w:szCs w:val="22"/>
                <w:lang w:val="en-US"/>
              </w:rPr>
            </w:pPr>
            <w:r w:rsidRPr="005E2CA0">
              <w:rPr>
                <w:b/>
                <w:bCs/>
                <w:sz w:val="22"/>
                <w:szCs w:val="22"/>
                <w:lang w:val="en-US"/>
              </w:rPr>
              <w:t>332,000</w:t>
            </w:r>
          </w:p>
          <w:p w14:paraId="1AEDF61E" w14:textId="77777777" w:rsidR="00D94DA9" w:rsidRPr="009B70F2" w:rsidRDefault="00D94DA9" w:rsidP="005F4E74">
            <w:pPr>
              <w:jc w:val="center"/>
              <w:rPr>
                <w:sz w:val="2"/>
                <w:szCs w:val="2"/>
                <w:lang w:val="en-US"/>
              </w:rPr>
            </w:pPr>
          </w:p>
        </w:tc>
      </w:tr>
      <w:tr w:rsidR="00D94DA9" w:rsidRPr="00B40365" w14:paraId="5CA5DDF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CFA6C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3EEB1B"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2CE1C1D"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8194BF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D83515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31D53D85" w14:textId="77777777" w:rsidR="00D94DA9" w:rsidRPr="00C97908" w:rsidRDefault="00D94DA9" w:rsidP="005F4E74">
            <w:pPr>
              <w:jc w:val="center"/>
              <w:rPr>
                <w:sz w:val="16"/>
                <w:szCs w:val="16"/>
                <w:lang w:val="en-US"/>
              </w:rPr>
            </w:pPr>
            <w:r w:rsidRPr="00C97908">
              <w:rPr>
                <w:sz w:val="16"/>
                <w:szCs w:val="16"/>
                <w:lang w:val="en-US"/>
              </w:rPr>
              <w:t>39,8400</w:t>
            </w:r>
          </w:p>
        </w:tc>
      </w:tr>
      <w:tr w:rsidR="00D94DA9" w:rsidRPr="00B40365" w14:paraId="154B616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417E4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5978946"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2179FD7A"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5FFDE9E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B02AEF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20FFED9D" w14:textId="77777777" w:rsidR="00D94DA9" w:rsidRPr="00C97908" w:rsidRDefault="00D94DA9" w:rsidP="005F4E74">
            <w:pPr>
              <w:jc w:val="center"/>
              <w:rPr>
                <w:sz w:val="16"/>
                <w:szCs w:val="16"/>
                <w:lang w:val="en-US"/>
              </w:rPr>
            </w:pPr>
            <w:r w:rsidRPr="00C97908">
              <w:rPr>
                <w:sz w:val="16"/>
                <w:szCs w:val="16"/>
                <w:lang w:val="en-US"/>
              </w:rPr>
              <w:t>59,7600</w:t>
            </w:r>
          </w:p>
        </w:tc>
      </w:tr>
      <w:tr w:rsidR="00D94DA9" w:rsidRPr="00B40365" w14:paraId="52B76AE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E3625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405B81"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75032AAB"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1588D4E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D5CD2F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2D167C9D" w14:textId="77777777" w:rsidR="00D94DA9" w:rsidRPr="00C97908" w:rsidRDefault="00D94DA9" w:rsidP="005F4E74">
            <w:pPr>
              <w:jc w:val="center"/>
              <w:rPr>
                <w:sz w:val="16"/>
                <w:szCs w:val="16"/>
                <w:lang w:val="en-US"/>
              </w:rPr>
            </w:pPr>
            <w:r w:rsidRPr="00C97908">
              <w:rPr>
                <w:sz w:val="16"/>
                <w:szCs w:val="16"/>
                <w:lang w:val="en-US"/>
              </w:rPr>
              <w:t>15,9360</w:t>
            </w:r>
          </w:p>
        </w:tc>
      </w:tr>
      <w:tr w:rsidR="00D94DA9" w:rsidRPr="00B40365" w14:paraId="6DFDABC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8DE26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33A798"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27B136B4"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548C71FA"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2AFD74D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5877261A" w14:textId="77777777" w:rsidR="00D94DA9" w:rsidRPr="00C97908" w:rsidRDefault="00D94DA9" w:rsidP="005F4E74">
            <w:pPr>
              <w:jc w:val="center"/>
              <w:rPr>
                <w:sz w:val="16"/>
                <w:szCs w:val="16"/>
                <w:lang w:val="en-US"/>
              </w:rPr>
            </w:pPr>
            <w:r w:rsidRPr="00C97908">
              <w:rPr>
                <w:sz w:val="16"/>
                <w:szCs w:val="16"/>
                <w:lang w:val="en-US"/>
              </w:rPr>
              <w:t>338,6400</w:t>
            </w:r>
          </w:p>
        </w:tc>
      </w:tr>
      <w:tr w:rsidR="00D94DA9" w:rsidRPr="00B40365" w14:paraId="12287A0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7B3E68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BA0B9C5"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3003686C"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0DC9D75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3580CB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3EC7A9C" w14:textId="77777777" w:rsidR="00D94DA9" w:rsidRPr="00C97908" w:rsidRDefault="00D94DA9" w:rsidP="005F4E74">
            <w:pPr>
              <w:jc w:val="center"/>
              <w:rPr>
                <w:sz w:val="16"/>
                <w:szCs w:val="16"/>
                <w:lang w:val="en-US"/>
              </w:rPr>
            </w:pPr>
            <w:r w:rsidRPr="00C97908">
              <w:rPr>
                <w:sz w:val="16"/>
                <w:szCs w:val="16"/>
                <w:lang w:val="en-US"/>
              </w:rPr>
              <w:t>0,9960</w:t>
            </w:r>
          </w:p>
        </w:tc>
      </w:tr>
      <w:tr w:rsidR="00D94DA9" w:rsidRPr="00B40365" w14:paraId="2B03290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5DD4F3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6346BBD"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2415F014"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78A7EE81"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5D75B06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06FCCAF7" w14:textId="77777777" w:rsidR="00D94DA9" w:rsidRPr="00C97908" w:rsidRDefault="00D94DA9" w:rsidP="005F4E74">
            <w:pPr>
              <w:jc w:val="center"/>
              <w:rPr>
                <w:sz w:val="16"/>
                <w:szCs w:val="16"/>
                <w:lang w:val="en-US"/>
              </w:rPr>
            </w:pPr>
            <w:r w:rsidRPr="00C97908">
              <w:rPr>
                <w:sz w:val="16"/>
                <w:szCs w:val="16"/>
                <w:lang w:val="en-US"/>
              </w:rPr>
              <w:t>333,6600</w:t>
            </w:r>
          </w:p>
        </w:tc>
      </w:tr>
      <w:tr w:rsidR="00D94DA9" w:rsidRPr="00B40365" w14:paraId="4B64208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3495CA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073BF6B"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13833C6C"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2CB1B8D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90C5C5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2A3EEF03" w14:textId="77777777" w:rsidR="00D94DA9" w:rsidRPr="00C97908" w:rsidRDefault="00D94DA9" w:rsidP="005F4E74">
            <w:pPr>
              <w:jc w:val="center"/>
              <w:rPr>
                <w:sz w:val="16"/>
                <w:szCs w:val="16"/>
                <w:lang w:val="en-US"/>
              </w:rPr>
            </w:pPr>
            <w:r w:rsidRPr="00C97908">
              <w:rPr>
                <w:sz w:val="16"/>
                <w:szCs w:val="16"/>
                <w:lang w:val="en-US"/>
              </w:rPr>
              <w:t>0,9960</w:t>
            </w:r>
          </w:p>
        </w:tc>
      </w:tr>
      <w:tr w:rsidR="00D94DA9" w:rsidRPr="003E2692" w14:paraId="5C84650E"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B40BE19"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DC9A3D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BA04CE0"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FB1DCF4"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5766398"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9D787DF" w14:textId="77777777" w:rsidR="00D94DA9" w:rsidRPr="003E2692" w:rsidRDefault="00D94DA9" w:rsidP="005F4E74">
            <w:pPr>
              <w:rPr>
                <w:sz w:val="2"/>
                <w:szCs w:val="2"/>
                <w:lang w:val="en-US"/>
              </w:rPr>
            </w:pPr>
          </w:p>
        </w:tc>
      </w:tr>
      <w:tr w:rsidR="00D94DA9" w:rsidRPr="00B449C4" w14:paraId="0CECA9D7"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E25AB6B"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62DFFD6"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DBC9807"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720EB82"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4F79F15"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0A9EE610" w14:textId="77777777" w:rsidR="00D94DA9" w:rsidRPr="00B449C4" w:rsidRDefault="00D94DA9" w:rsidP="005F4E74">
            <w:pPr>
              <w:rPr>
                <w:sz w:val="22"/>
                <w:szCs w:val="22"/>
                <w:lang w:val="en-US"/>
              </w:rPr>
            </w:pPr>
          </w:p>
        </w:tc>
      </w:tr>
      <w:tr w:rsidR="00D94DA9" w:rsidRPr="00B40365" w14:paraId="29747939"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E3C4F28"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1AB59843"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39EF704"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44772287" w14:textId="77777777" w:rsidR="00D94DA9" w:rsidRPr="00B40365" w:rsidRDefault="00D94DA9" w:rsidP="005F4E74">
            <w:pPr>
              <w:rPr>
                <w:sz w:val="22"/>
                <w:szCs w:val="22"/>
                <w:lang w:val="en-US"/>
              </w:rPr>
            </w:pPr>
          </w:p>
        </w:tc>
      </w:tr>
      <w:tr w:rsidR="00D94DA9" w:rsidRPr="009B70F2" w14:paraId="5F7D3212" w14:textId="77777777" w:rsidTr="005F4E74">
        <w:tblPrEx>
          <w:tblCellMar>
            <w:left w:w="107" w:type="dxa"/>
            <w:right w:w="107" w:type="dxa"/>
          </w:tblCellMar>
        </w:tblPrEx>
        <w:tc>
          <w:tcPr>
            <w:tcW w:w="10495" w:type="dxa"/>
            <w:gridSpan w:val="12"/>
          </w:tcPr>
          <w:p w14:paraId="745B53EC" w14:textId="77777777" w:rsidR="00D94DA9" w:rsidRPr="009B70F2" w:rsidRDefault="00D94DA9" w:rsidP="005F4E74">
            <w:pPr>
              <w:rPr>
                <w:b/>
                <w:bCs/>
                <w:sz w:val="22"/>
                <w:szCs w:val="22"/>
                <w:lang w:val="en-US"/>
              </w:rPr>
            </w:pPr>
            <w:r w:rsidRPr="009B70F2">
              <w:rPr>
                <w:b/>
                <w:bCs/>
                <w:sz w:val="22"/>
                <w:szCs w:val="22"/>
                <w:lang w:val="en-US"/>
              </w:rPr>
              <w:t>4.5. Diverse</w:t>
            </w:r>
          </w:p>
          <w:p w14:paraId="6EAF8B3A" w14:textId="77777777" w:rsidR="00D94DA9" w:rsidRPr="00B12F65" w:rsidRDefault="00D94DA9" w:rsidP="005F4E74">
            <w:pPr>
              <w:rPr>
                <w:sz w:val="2"/>
                <w:szCs w:val="2"/>
                <w:lang w:val="en-US"/>
              </w:rPr>
            </w:pPr>
          </w:p>
        </w:tc>
      </w:tr>
      <w:tr w:rsidR="00D94DA9" w:rsidRPr="009B70F2" w14:paraId="3DC8CAF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0F6BC12" w14:textId="77777777" w:rsidR="00D94DA9" w:rsidRPr="005E2CA0" w:rsidRDefault="00D94DA9" w:rsidP="005F4E74">
            <w:pPr>
              <w:jc w:val="center"/>
              <w:rPr>
                <w:b/>
                <w:bCs/>
                <w:sz w:val="22"/>
                <w:szCs w:val="22"/>
                <w:lang w:val="en-US"/>
              </w:rPr>
            </w:pPr>
            <w:r w:rsidRPr="005E2CA0">
              <w:rPr>
                <w:b/>
                <w:bCs/>
                <w:sz w:val="22"/>
                <w:szCs w:val="22"/>
                <w:lang w:val="en-US"/>
              </w:rPr>
              <w:t>72</w:t>
            </w:r>
          </w:p>
        </w:tc>
        <w:tc>
          <w:tcPr>
            <w:tcW w:w="1402" w:type="dxa"/>
            <w:gridSpan w:val="2"/>
            <w:tcBorders>
              <w:top w:val="single" w:sz="4" w:space="0" w:color="auto"/>
              <w:bottom w:val="single" w:sz="4" w:space="0" w:color="auto"/>
            </w:tcBorders>
            <w:vAlign w:val="center"/>
          </w:tcPr>
          <w:p w14:paraId="7499EF14"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5075CBB9" w14:textId="77777777" w:rsidR="00D94DA9" w:rsidRPr="005E2CA0" w:rsidRDefault="00D94DA9" w:rsidP="005F4E74">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521562F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9830ACE" w14:textId="77777777" w:rsidR="00D94DA9" w:rsidRPr="005E2CA0" w:rsidRDefault="00D94DA9" w:rsidP="005F4E74">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53424F9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1F403A9" w14:textId="77777777" w:rsidR="00D94DA9" w:rsidRPr="005E2CA0" w:rsidRDefault="00D94DA9" w:rsidP="005F4E74">
            <w:pPr>
              <w:jc w:val="center"/>
              <w:rPr>
                <w:b/>
                <w:bCs/>
                <w:sz w:val="22"/>
                <w:szCs w:val="22"/>
                <w:lang w:val="en-US"/>
              </w:rPr>
            </w:pPr>
            <w:r w:rsidRPr="005E2CA0">
              <w:rPr>
                <w:b/>
                <w:bCs/>
                <w:sz w:val="22"/>
                <w:szCs w:val="22"/>
                <w:lang w:val="en-US"/>
              </w:rPr>
              <w:t>1,000</w:t>
            </w:r>
          </w:p>
          <w:p w14:paraId="793D3FE2" w14:textId="77777777" w:rsidR="00D94DA9" w:rsidRPr="009B70F2" w:rsidRDefault="00D94DA9" w:rsidP="005F4E74">
            <w:pPr>
              <w:jc w:val="center"/>
              <w:rPr>
                <w:sz w:val="2"/>
                <w:szCs w:val="2"/>
                <w:lang w:val="en-US"/>
              </w:rPr>
            </w:pPr>
          </w:p>
        </w:tc>
      </w:tr>
      <w:tr w:rsidR="00D94DA9" w:rsidRPr="00B40365" w14:paraId="56F53DE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B1F6E5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FD84503"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06DC5C49"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4ECD07F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AB7E9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6C781CC9" w14:textId="77777777" w:rsidR="00D94DA9" w:rsidRPr="00C97908" w:rsidRDefault="00D94DA9" w:rsidP="005F4E74">
            <w:pPr>
              <w:jc w:val="center"/>
              <w:rPr>
                <w:sz w:val="16"/>
                <w:szCs w:val="16"/>
                <w:lang w:val="en-US"/>
              </w:rPr>
            </w:pPr>
            <w:r w:rsidRPr="00C97908">
              <w:rPr>
                <w:sz w:val="16"/>
                <w:szCs w:val="16"/>
                <w:lang w:val="en-US"/>
              </w:rPr>
              <w:t>0,8000</w:t>
            </w:r>
          </w:p>
        </w:tc>
      </w:tr>
      <w:tr w:rsidR="00D94DA9" w:rsidRPr="00B40365" w14:paraId="128147B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53F27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489F0F6"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7AEDE182"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12F137C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AF4C6F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2B8117F8" w14:textId="77777777" w:rsidR="00D94DA9" w:rsidRPr="00C97908" w:rsidRDefault="00D94DA9" w:rsidP="005F4E74">
            <w:pPr>
              <w:jc w:val="center"/>
              <w:rPr>
                <w:sz w:val="16"/>
                <w:szCs w:val="16"/>
                <w:lang w:val="en-US"/>
              </w:rPr>
            </w:pPr>
            <w:r w:rsidRPr="00C97908">
              <w:rPr>
                <w:sz w:val="16"/>
                <w:szCs w:val="16"/>
                <w:lang w:val="en-US"/>
              </w:rPr>
              <w:t>0,4500</w:t>
            </w:r>
          </w:p>
        </w:tc>
      </w:tr>
      <w:tr w:rsidR="00D94DA9" w:rsidRPr="00B40365" w14:paraId="245D51D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A8B09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68B4F6B"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3972AF69"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7FC02C6D"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0A75574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52A1CDB4" w14:textId="77777777" w:rsidR="00D94DA9" w:rsidRPr="00C97908" w:rsidRDefault="00D94DA9" w:rsidP="005F4E74">
            <w:pPr>
              <w:jc w:val="center"/>
              <w:rPr>
                <w:sz w:val="16"/>
                <w:szCs w:val="16"/>
                <w:lang w:val="en-US"/>
              </w:rPr>
            </w:pPr>
            <w:r w:rsidRPr="00C97908">
              <w:rPr>
                <w:sz w:val="16"/>
                <w:szCs w:val="16"/>
                <w:lang w:val="en-US"/>
              </w:rPr>
              <w:t>44,8800</w:t>
            </w:r>
          </w:p>
        </w:tc>
      </w:tr>
      <w:tr w:rsidR="00D94DA9" w:rsidRPr="00B40365" w14:paraId="0AC5002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19DB6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A02FC00"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7F8A4FF5"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782A608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CC675C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34A07569" w14:textId="77777777" w:rsidR="00D94DA9" w:rsidRPr="00C97908" w:rsidRDefault="00D94DA9" w:rsidP="005F4E74">
            <w:pPr>
              <w:jc w:val="center"/>
              <w:rPr>
                <w:sz w:val="16"/>
                <w:szCs w:val="16"/>
                <w:lang w:val="en-US"/>
              </w:rPr>
            </w:pPr>
            <w:r w:rsidRPr="00C97908">
              <w:rPr>
                <w:sz w:val="16"/>
                <w:szCs w:val="16"/>
                <w:lang w:val="en-US"/>
              </w:rPr>
              <w:t>0,0306</w:t>
            </w:r>
          </w:p>
        </w:tc>
      </w:tr>
      <w:tr w:rsidR="00D94DA9" w:rsidRPr="003E2692" w14:paraId="7DD21ECE"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2A2DAAA"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7CAB7C14"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9C400AD"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F5ADEF6"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C2875B5"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73881A2" w14:textId="77777777" w:rsidR="00D94DA9" w:rsidRPr="003E2692" w:rsidRDefault="00D94DA9" w:rsidP="005F4E74">
            <w:pPr>
              <w:rPr>
                <w:sz w:val="2"/>
                <w:szCs w:val="2"/>
                <w:lang w:val="en-US"/>
              </w:rPr>
            </w:pPr>
          </w:p>
        </w:tc>
      </w:tr>
      <w:tr w:rsidR="00D94DA9" w:rsidRPr="00B449C4" w14:paraId="192FCEB1"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0F4C7D1"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9A23D85"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701EF1AE"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E2A87C2"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0A71EE0"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6586BE3" w14:textId="77777777" w:rsidR="00D94DA9" w:rsidRPr="00B449C4" w:rsidRDefault="00D94DA9" w:rsidP="005F4E74">
            <w:pPr>
              <w:rPr>
                <w:sz w:val="22"/>
                <w:szCs w:val="22"/>
                <w:lang w:val="en-US"/>
              </w:rPr>
            </w:pPr>
          </w:p>
        </w:tc>
      </w:tr>
      <w:tr w:rsidR="00D94DA9" w:rsidRPr="00B40365" w14:paraId="53442082"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5A190D01"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E14BBC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C738D2A"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Diverse</w:t>
            </w:r>
          </w:p>
        </w:tc>
        <w:tc>
          <w:tcPr>
            <w:tcW w:w="3621" w:type="dxa"/>
            <w:gridSpan w:val="5"/>
            <w:tcBorders>
              <w:bottom w:val="single" w:sz="4" w:space="0" w:color="auto"/>
              <w:right w:val="single" w:sz="4" w:space="0" w:color="auto"/>
            </w:tcBorders>
          </w:tcPr>
          <w:p w14:paraId="07FB6AFD" w14:textId="77777777" w:rsidR="00D94DA9" w:rsidRPr="00B40365" w:rsidRDefault="00D94DA9" w:rsidP="005F4E74">
            <w:pPr>
              <w:rPr>
                <w:sz w:val="22"/>
                <w:szCs w:val="22"/>
                <w:lang w:val="en-US"/>
              </w:rPr>
            </w:pPr>
          </w:p>
        </w:tc>
      </w:tr>
      <w:tr w:rsidR="00D94DA9" w:rsidRPr="003E2692" w14:paraId="26A16F6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7A008B2"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17A7CF7"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6318E393"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CDF620E"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0C1A341"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FA0CB3C" w14:textId="77777777" w:rsidR="00D94DA9" w:rsidRPr="003E2692" w:rsidRDefault="00D94DA9" w:rsidP="005F4E74">
            <w:pPr>
              <w:rPr>
                <w:sz w:val="2"/>
                <w:szCs w:val="2"/>
                <w:lang w:val="en-US"/>
              </w:rPr>
            </w:pPr>
          </w:p>
        </w:tc>
      </w:tr>
      <w:tr w:rsidR="00D94DA9" w:rsidRPr="00B449C4" w14:paraId="2B17E213"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1A3A80A8"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1666B25"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1295A88"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A83096C"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00D2AEE"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434DD3A" w14:textId="77777777" w:rsidR="00D94DA9" w:rsidRPr="00B449C4" w:rsidRDefault="00D94DA9" w:rsidP="005F4E74">
            <w:pPr>
              <w:rPr>
                <w:sz w:val="22"/>
                <w:szCs w:val="22"/>
                <w:lang w:val="en-US"/>
              </w:rPr>
            </w:pPr>
          </w:p>
        </w:tc>
      </w:tr>
      <w:tr w:rsidR="00D94DA9" w:rsidRPr="00B40365" w14:paraId="66E7A507"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E48AAE0"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4D0212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F949D79"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4</w:t>
            </w:r>
          </w:p>
        </w:tc>
        <w:tc>
          <w:tcPr>
            <w:tcW w:w="3621" w:type="dxa"/>
            <w:gridSpan w:val="5"/>
            <w:tcBorders>
              <w:bottom w:val="single" w:sz="4" w:space="0" w:color="auto"/>
              <w:right w:val="single" w:sz="4" w:space="0" w:color="auto"/>
            </w:tcBorders>
          </w:tcPr>
          <w:p w14:paraId="136A0FAA" w14:textId="77777777" w:rsidR="00D94DA9" w:rsidRPr="00B40365" w:rsidRDefault="00D94DA9" w:rsidP="005F4E74">
            <w:pPr>
              <w:rPr>
                <w:sz w:val="22"/>
                <w:szCs w:val="22"/>
                <w:lang w:val="en-US"/>
              </w:rPr>
            </w:pPr>
          </w:p>
        </w:tc>
      </w:tr>
      <w:tr w:rsidR="00D94DA9" w:rsidRPr="009B70F2" w14:paraId="026A49C1" w14:textId="77777777" w:rsidTr="005F4E74">
        <w:tblPrEx>
          <w:tblCellMar>
            <w:left w:w="107" w:type="dxa"/>
            <w:right w:w="107" w:type="dxa"/>
          </w:tblCellMar>
        </w:tblPrEx>
        <w:tc>
          <w:tcPr>
            <w:tcW w:w="10495" w:type="dxa"/>
            <w:gridSpan w:val="12"/>
          </w:tcPr>
          <w:p w14:paraId="5FB2E731" w14:textId="77777777" w:rsidR="00D94DA9" w:rsidRPr="009B70F2" w:rsidRDefault="00D94DA9" w:rsidP="005F4E74">
            <w:pPr>
              <w:rPr>
                <w:b/>
                <w:bCs/>
                <w:sz w:val="22"/>
                <w:szCs w:val="22"/>
                <w:lang w:val="en-US"/>
              </w:rPr>
            </w:pPr>
            <w:r w:rsidRPr="009B70F2">
              <w:rPr>
                <w:b/>
                <w:bCs/>
                <w:sz w:val="22"/>
                <w:szCs w:val="22"/>
                <w:lang w:val="en-US"/>
              </w:rPr>
              <w:t>5. Tronson 5</w:t>
            </w:r>
          </w:p>
          <w:p w14:paraId="6D5C20FC" w14:textId="77777777" w:rsidR="00D94DA9" w:rsidRPr="00B12F65" w:rsidRDefault="00D94DA9" w:rsidP="005F4E74">
            <w:pPr>
              <w:rPr>
                <w:sz w:val="2"/>
                <w:szCs w:val="2"/>
                <w:lang w:val="en-US"/>
              </w:rPr>
            </w:pPr>
          </w:p>
        </w:tc>
      </w:tr>
      <w:tr w:rsidR="00D94DA9" w:rsidRPr="009B70F2" w14:paraId="3EFE8EFE" w14:textId="77777777" w:rsidTr="005F4E74">
        <w:tblPrEx>
          <w:tblCellMar>
            <w:left w:w="107" w:type="dxa"/>
            <w:right w:w="107" w:type="dxa"/>
          </w:tblCellMar>
        </w:tblPrEx>
        <w:tc>
          <w:tcPr>
            <w:tcW w:w="10495" w:type="dxa"/>
            <w:gridSpan w:val="12"/>
          </w:tcPr>
          <w:p w14:paraId="429C1B4C" w14:textId="77777777" w:rsidR="00D94DA9" w:rsidRPr="009B70F2" w:rsidRDefault="00D94DA9" w:rsidP="005F4E74">
            <w:pPr>
              <w:rPr>
                <w:b/>
                <w:bCs/>
                <w:sz w:val="22"/>
                <w:szCs w:val="22"/>
                <w:lang w:val="en-US"/>
              </w:rPr>
            </w:pPr>
            <w:r w:rsidRPr="009B70F2">
              <w:rPr>
                <w:b/>
                <w:bCs/>
                <w:sz w:val="22"/>
                <w:szCs w:val="22"/>
                <w:lang w:val="en-US"/>
              </w:rPr>
              <w:t>5.1. Demontari</w:t>
            </w:r>
          </w:p>
          <w:p w14:paraId="79D01690" w14:textId="77777777" w:rsidR="00D94DA9" w:rsidRPr="00B12F65" w:rsidRDefault="00D94DA9" w:rsidP="005F4E74">
            <w:pPr>
              <w:rPr>
                <w:sz w:val="2"/>
                <w:szCs w:val="2"/>
                <w:lang w:val="en-US"/>
              </w:rPr>
            </w:pPr>
          </w:p>
        </w:tc>
      </w:tr>
      <w:tr w:rsidR="00D94DA9" w:rsidRPr="009B70F2" w14:paraId="7148889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6C089B4" w14:textId="77777777" w:rsidR="00D94DA9" w:rsidRPr="005E2CA0" w:rsidRDefault="00D94DA9" w:rsidP="005F4E74">
            <w:pPr>
              <w:jc w:val="center"/>
              <w:rPr>
                <w:b/>
                <w:bCs/>
                <w:sz w:val="22"/>
                <w:szCs w:val="22"/>
                <w:lang w:val="en-US"/>
              </w:rPr>
            </w:pPr>
            <w:r w:rsidRPr="005E2CA0">
              <w:rPr>
                <w:b/>
                <w:bCs/>
                <w:sz w:val="22"/>
                <w:szCs w:val="22"/>
                <w:lang w:val="en-US"/>
              </w:rPr>
              <w:t>73</w:t>
            </w:r>
          </w:p>
        </w:tc>
        <w:tc>
          <w:tcPr>
            <w:tcW w:w="1402" w:type="dxa"/>
            <w:gridSpan w:val="2"/>
            <w:tcBorders>
              <w:top w:val="single" w:sz="4" w:space="0" w:color="auto"/>
              <w:bottom w:val="single" w:sz="4" w:space="0" w:color="auto"/>
            </w:tcBorders>
            <w:vAlign w:val="center"/>
          </w:tcPr>
          <w:p w14:paraId="636F99A7"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4B667EA6"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36157E1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194409A"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F7F4FE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2282F00" w14:textId="77777777" w:rsidR="00D94DA9" w:rsidRPr="005E2CA0" w:rsidRDefault="00D94DA9" w:rsidP="005F4E74">
            <w:pPr>
              <w:jc w:val="center"/>
              <w:rPr>
                <w:b/>
                <w:bCs/>
                <w:sz w:val="22"/>
                <w:szCs w:val="22"/>
                <w:lang w:val="en-US"/>
              </w:rPr>
            </w:pPr>
            <w:r w:rsidRPr="005E2CA0">
              <w:rPr>
                <w:b/>
                <w:bCs/>
                <w:sz w:val="22"/>
                <w:szCs w:val="22"/>
                <w:lang w:val="en-US"/>
              </w:rPr>
              <w:t>6,950</w:t>
            </w:r>
          </w:p>
          <w:p w14:paraId="4A9FD8AF" w14:textId="77777777" w:rsidR="00D94DA9" w:rsidRPr="009B70F2" w:rsidRDefault="00D94DA9" w:rsidP="005F4E74">
            <w:pPr>
              <w:jc w:val="center"/>
              <w:rPr>
                <w:sz w:val="2"/>
                <w:szCs w:val="2"/>
                <w:lang w:val="en-US"/>
              </w:rPr>
            </w:pPr>
          </w:p>
        </w:tc>
      </w:tr>
      <w:tr w:rsidR="00D94DA9" w:rsidRPr="00B40365" w14:paraId="1295A81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6ABF81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E598D42"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1C8CDCF8"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6305CE3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0C4EFB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4E2C3FBA" w14:textId="77777777" w:rsidR="00D94DA9" w:rsidRPr="00C97908" w:rsidRDefault="00D94DA9" w:rsidP="005F4E74">
            <w:pPr>
              <w:jc w:val="center"/>
              <w:rPr>
                <w:sz w:val="16"/>
                <w:szCs w:val="16"/>
                <w:lang w:val="en-US"/>
              </w:rPr>
            </w:pPr>
            <w:r w:rsidRPr="00C97908">
              <w:rPr>
                <w:sz w:val="16"/>
                <w:szCs w:val="16"/>
                <w:lang w:val="en-US"/>
              </w:rPr>
              <w:t>11,1200</w:t>
            </w:r>
          </w:p>
        </w:tc>
      </w:tr>
      <w:tr w:rsidR="00D94DA9" w:rsidRPr="00B40365" w14:paraId="3CCE32E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25EA5A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4056742"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6E573148"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220A7CF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769A3B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7AB99676" w14:textId="77777777" w:rsidR="00D94DA9" w:rsidRPr="00C97908" w:rsidRDefault="00D94DA9" w:rsidP="005F4E74">
            <w:pPr>
              <w:jc w:val="center"/>
              <w:rPr>
                <w:sz w:val="16"/>
                <w:szCs w:val="16"/>
                <w:lang w:val="en-US"/>
              </w:rPr>
            </w:pPr>
            <w:r w:rsidRPr="00C97908">
              <w:rPr>
                <w:sz w:val="16"/>
                <w:szCs w:val="16"/>
                <w:lang w:val="en-US"/>
              </w:rPr>
              <w:t>0,1327</w:t>
            </w:r>
          </w:p>
        </w:tc>
      </w:tr>
      <w:tr w:rsidR="00D94DA9" w:rsidRPr="00B40365" w14:paraId="3B9DDE0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84133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EE15D59"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06C706A9"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1C57476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B5A20B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2BA6DDF6" w14:textId="77777777" w:rsidR="00D94DA9" w:rsidRPr="00C97908" w:rsidRDefault="00D94DA9" w:rsidP="005F4E74">
            <w:pPr>
              <w:jc w:val="center"/>
              <w:rPr>
                <w:sz w:val="16"/>
                <w:szCs w:val="16"/>
                <w:lang w:val="en-US"/>
              </w:rPr>
            </w:pPr>
            <w:r w:rsidRPr="00C97908">
              <w:rPr>
                <w:sz w:val="16"/>
                <w:szCs w:val="16"/>
                <w:lang w:val="en-US"/>
              </w:rPr>
              <w:t>5,3862</w:t>
            </w:r>
          </w:p>
        </w:tc>
      </w:tr>
      <w:tr w:rsidR="00D94DA9" w:rsidRPr="00B40365" w14:paraId="638A87D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5BFDE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E283959"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382CC82D"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29082CB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9A7E4B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78FED6FC" w14:textId="77777777" w:rsidR="00D94DA9" w:rsidRPr="00C97908" w:rsidRDefault="00D94DA9" w:rsidP="005F4E74">
            <w:pPr>
              <w:jc w:val="center"/>
              <w:rPr>
                <w:sz w:val="16"/>
                <w:szCs w:val="16"/>
                <w:lang w:val="en-US"/>
              </w:rPr>
            </w:pPr>
            <w:r w:rsidRPr="00C97908">
              <w:rPr>
                <w:sz w:val="16"/>
                <w:szCs w:val="16"/>
                <w:lang w:val="en-US"/>
              </w:rPr>
              <w:t>5,3862</w:t>
            </w:r>
          </w:p>
        </w:tc>
      </w:tr>
      <w:tr w:rsidR="00D94DA9" w:rsidRPr="009B70F2" w14:paraId="019561F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48949F2" w14:textId="77777777" w:rsidR="00D94DA9" w:rsidRPr="005E2CA0" w:rsidRDefault="00D94DA9" w:rsidP="005F4E74">
            <w:pPr>
              <w:jc w:val="center"/>
              <w:rPr>
                <w:b/>
                <w:bCs/>
                <w:sz w:val="22"/>
                <w:szCs w:val="22"/>
                <w:lang w:val="en-US"/>
              </w:rPr>
            </w:pPr>
            <w:r w:rsidRPr="005E2CA0">
              <w:rPr>
                <w:b/>
                <w:bCs/>
                <w:sz w:val="22"/>
                <w:szCs w:val="22"/>
                <w:lang w:val="en-US"/>
              </w:rPr>
              <w:t>74</w:t>
            </w:r>
          </w:p>
        </w:tc>
        <w:tc>
          <w:tcPr>
            <w:tcW w:w="1402" w:type="dxa"/>
            <w:gridSpan w:val="2"/>
            <w:tcBorders>
              <w:top w:val="single" w:sz="4" w:space="0" w:color="auto"/>
              <w:bottom w:val="single" w:sz="4" w:space="0" w:color="auto"/>
            </w:tcBorders>
            <w:vAlign w:val="center"/>
          </w:tcPr>
          <w:p w14:paraId="31E6ADC5"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79A524C5"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4F80A15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4BA3F2E"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816808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24CC8EE" w14:textId="77777777" w:rsidR="00D94DA9" w:rsidRPr="005E2CA0" w:rsidRDefault="00D94DA9" w:rsidP="005F4E74">
            <w:pPr>
              <w:jc w:val="center"/>
              <w:rPr>
                <w:b/>
                <w:bCs/>
                <w:sz w:val="22"/>
                <w:szCs w:val="22"/>
                <w:lang w:val="en-US"/>
              </w:rPr>
            </w:pPr>
            <w:r w:rsidRPr="005E2CA0">
              <w:rPr>
                <w:b/>
                <w:bCs/>
                <w:sz w:val="22"/>
                <w:szCs w:val="22"/>
                <w:lang w:val="en-US"/>
              </w:rPr>
              <w:t>13,900</w:t>
            </w:r>
          </w:p>
          <w:p w14:paraId="76C513CC" w14:textId="77777777" w:rsidR="00D94DA9" w:rsidRPr="009B70F2" w:rsidRDefault="00D94DA9" w:rsidP="005F4E74">
            <w:pPr>
              <w:jc w:val="center"/>
              <w:rPr>
                <w:sz w:val="2"/>
                <w:szCs w:val="2"/>
                <w:lang w:val="en-US"/>
              </w:rPr>
            </w:pPr>
          </w:p>
        </w:tc>
      </w:tr>
      <w:tr w:rsidR="00D94DA9" w:rsidRPr="00B40365" w14:paraId="09BD889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DAEC2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A2AEAC"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4B13D041"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52292A4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04899E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4C44E2CC" w14:textId="77777777" w:rsidR="00D94DA9" w:rsidRPr="00C97908" w:rsidRDefault="00D94DA9" w:rsidP="005F4E74">
            <w:pPr>
              <w:jc w:val="center"/>
              <w:rPr>
                <w:sz w:val="16"/>
                <w:szCs w:val="16"/>
                <w:lang w:val="en-US"/>
              </w:rPr>
            </w:pPr>
            <w:r w:rsidRPr="00C97908">
              <w:rPr>
                <w:sz w:val="16"/>
                <w:szCs w:val="16"/>
                <w:lang w:val="en-US"/>
              </w:rPr>
              <w:t>83,6780</w:t>
            </w:r>
          </w:p>
        </w:tc>
      </w:tr>
      <w:tr w:rsidR="00D94DA9" w:rsidRPr="009B70F2" w14:paraId="30EEF8F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72D286C" w14:textId="77777777" w:rsidR="00D94DA9" w:rsidRPr="005E2CA0" w:rsidRDefault="00D94DA9" w:rsidP="005F4E74">
            <w:pPr>
              <w:jc w:val="center"/>
              <w:rPr>
                <w:b/>
                <w:bCs/>
                <w:sz w:val="22"/>
                <w:szCs w:val="22"/>
                <w:lang w:val="en-US"/>
              </w:rPr>
            </w:pPr>
            <w:r w:rsidRPr="005E2CA0">
              <w:rPr>
                <w:b/>
                <w:bCs/>
                <w:sz w:val="22"/>
                <w:szCs w:val="22"/>
                <w:lang w:val="en-US"/>
              </w:rPr>
              <w:t>75</w:t>
            </w:r>
          </w:p>
        </w:tc>
        <w:tc>
          <w:tcPr>
            <w:tcW w:w="1402" w:type="dxa"/>
            <w:gridSpan w:val="2"/>
            <w:tcBorders>
              <w:top w:val="single" w:sz="4" w:space="0" w:color="auto"/>
              <w:bottom w:val="single" w:sz="4" w:space="0" w:color="auto"/>
            </w:tcBorders>
            <w:vAlign w:val="center"/>
          </w:tcPr>
          <w:p w14:paraId="2A7499D7"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563EA871"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3CD0E10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45490B2"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2B3FD26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A76CBA6" w14:textId="77777777" w:rsidR="00D94DA9" w:rsidRPr="005E2CA0" w:rsidRDefault="00D94DA9" w:rsidP="005F4E74">
            <w:pPr>
              <w:jc w:val="center"/>
              <w:rPr>
                <w:b/>
                <w:bCs/>
                <w:sz w:val="22"/>
                <w:szCs w:val="22"/>
                <w:lang w:val="en-US"/>
              </w:rPr>
            </w:pPr>
            <w:r w:rsidRPr="005E2CA0">
              <w:rPr>
                <w:b/>
                <w:bCs/>
                <w:sz w:val="22"/>
                <w:szCs w:val="22"/>
                <w:lang w:val="en-US"/>
              </w:rPr>
              <w:t>225,000</w:t>
            </w:r>
          </w:p>
          <w:p w14:paraId="4A6F752C" w14:textId="77777777" w:rsidR="00D94DA9" w:rsidRPr="009B70F2" w:rsidRDefault="00D94DA9" w:rsidP="005F4E74">
            <w:pPr>
              <w:jc w:val="center"/>
              <w:rPr>
                <w:sz w:val="2"/>
                <w:szCs w:val="2"/>
                <w:lang w:val="en-US"/>
              </w:rPr>
            </w:pPr>
          </w:p>
        </w:tc>
      </w:tr>
      <w:tr w:rsidR="00D94DA9" w:rsidRPr="00B40365" w14:paraId="59FE997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D20FB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B1E693"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0EE7825A"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2806E3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41124A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50B8BB84" w14:textId="77777777" w:rsidR="00D94DA9" w:rsidRPr="00C97908" w:rsidRDefault="00D94DA9" w:rsidP="005F4E74">
            <w:pPr>
              <w:jc w:val="center"/>
              <w:rPr>
                <w:sz w:val="16"/>
                <w:szCs w:val="16"/>
                <w:lang w:val="en-US"/>
              </w:rPr>
            </w:pPr>
            <w:r w:rsidRPr="00C97908">
              <w:rPr>
                <w:sz w:val="16"/>
                <w:szCs w:val="16"/>
                <w:lang w:val="en-US"/>
              </w:rPr>
              <w:t>58,5000</w:t>
            </w:r>
          </w:p>
        </w:tc>
      </w:tr>
      <w:tr w:rsidR="00D94DA9" w:rsidRPr="00B40365" w14:paraId="361B0E2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52FE6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F71693"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5329FF16"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0D2BC83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3AD661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0E322DFD" w14:textId="77777777" w:rsidR="00D94DA9" w:rsidRPr="00C97908" w:rsidRDefault="00D94DA9" w:rsidP="005F4E74">
            <w:pPr>
              <w:jc w:val="center"/>
              <w:rPr>
                <w:sz w:val="16"/>
                <w:szCs w:val="16"/>
                <w:lang w:val="en-US"/>
              </w:rPr>
            </w:pPr>
            <w:r w:rsidRPr="00C97908">
              <w:rPr>
                <w:sz w:val="16"/>
                <w:szCs w:val="16"/>
                <w:lang w:val="en-US"/>
              </w:rPr>
              <w:t>58,5000</w:t>
            </w:r>
          </w:p>
        </w:tc>
      </w:tr>
      <w:tr w:rsidR="00D94DA9" w:rsidRPr="009B70F2" w14:paraId="71B3160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6FA3CA4" w14:textId="77777777" w:rsidR="00D94DA9" w:rsidRPr="005E2CA0" w:rsidRDefault="00D94DA9" w:rsidP="005F4E74">
            <w:pPr>
              <w:jc w:val="center"/>
              <w:rPr>
                <w:b/>
                <w:bCs/>
                <w:sz w:val="22"/>
                <w:szCs w:val="22"/>
                <w:lang w:val="en-US"/>
              </w:rPr>
            </w:pPr>
            <w:r w:rsidRPr="005E2CA0">
              <w:rPr>
                <w:b/>
                <w:bCs/>
                <w:sz w:val="22"/>
                <w:szCs w:val="22"/>
                <w:lang w:val="en-US"/>
              </w:rPr>
              <w:t>76</w:t>
            </w:r>
          </w:p>
        </w:tc>
        <w:tc>
          <w:tcPr>
            <w:tcW w:w="1402" w:type="dxa"/>
            <w:gridSpan w:val="2"/>
            <w:tcBorders>
              <w:top w:val="single" w:sz="4" w:space="0" w:color="auto"/>
              <w:bottom w:val="single" w:sz="4" w:space="0" w:color="auto"/>
            </w:tcBorders>
            <w:vAlign w:val="center"/>
          </w:tcPr>
          <w:p w14:paraId="08F536F3"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4249B3D0"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2083FA7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22D9C01"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2AC678E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B181128" w14:textId="77777777" w:rsidR="00D94DA9" w:rsidRPr="005E2CA0" w:rsidRDefault="00D94DA9" w:rsidP="005F4E74">
            <w:pPr>
              <w:jc w:val="center"/>
              <w:rPr>
                <w:b/>
                <w:bCs/>
                <w:sz w:val="22"/>
                <w:szCs w:val="22"/>
                <w:lang w:val="en-US"/>
              </w:rPr>
            </w:pPr>
            <w:r w:rsidRPr="005E2CA0">
              <w:rPr>
                <w:b/>
                <w:bCs/>
                <w:sz w:val="22"/>
                <w:szCs w:val="22"/>
                <w:lang w:val="en-US"/>
              </w:rPr>
              <w:t>0,310</w:t>
            </w:r>
          </w:p>
          <w:p w14:paraId="0556E59B" w14:textId="77777777" w:rsidR="00D94DA9" w:rsidRPr="009B70F2" w:rsidRDefault="00D94DA9" w:rsidP="005F4E74">
            <w:pPr>
              <w:jc w:val="center"/>
              <w:rPr>
                <w:sz w:val="2"/>
                <w:szCs w:val="2"/>
                <w:lang w:val="en-US"/>
              </w:rPr>
            </w:pPr>
          </w:p>
        </w:tc>
      </w:tr>
      <w:tr w:rsidR="00D94DA9" w:rsidRPr="00B40365" w14:paraId="0A7ED8B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6085D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7FAB88E"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488715BF"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015A2B6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B3F372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4332AF60" w14:textId="77777777" w:rsidR="00D94DA9" w:rsidRPr="00C97908" w:rsidRDefault="00D94DA9" w:rsidP="005F4E74">
            <w:pPr>
              <w:jc w:val="center"/>
              <w:rPr>
                <w:sz w:val="16"/>
                <w:szCs w:val="16"/>
                <w:lang w:val="en-US"/>
              </w:rPr>
            </w:pPr>
            <w:r w:rsidRPr="00C97908">
              <w:rPr>
                <w:sz w:val="16"/>
                <w:szCs w:val="16"/>
                <w:lang w:val="en-US"/>
              </w:rPr>
              <w:t>1,8662</w:t>
            </w:r>
          </w:p>
        </w:tc>
      </w:tr>
      <w:tr w:rsidR="00D94DA9" w:rsidRPr="009B70F2" w14:paraId="6424197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F4C61A2" w14:textId="77777777" w:rsidR="00D94DA9" w:rsidRPr="005E2CA0" w:rsidRDefault="00D94DA9" w:rsidP="005F4E74">
            <w:pPr>
              <w:jc w:val="center"/>
              <w:rPr>
                <w:b/>
                <w:bCs/>
                <w:sz w:val="22"/>
                <w:szCs w:val="22"/>
                <w:lang w:val="en-US"/>
              </w:rPr>
            </w:pPr>
            <w:r w:rsidRPr="005E2CA0">
              <w:rPr>
                <w:b/>
                <w:bCs/>
                <w:sz w:val="22"/>
                <w:szCs w:val="22"/>
                <w:lang w:val="en-US"/>
              </w:rPr>
              <w:t>77</w:t>
            </w:r>
          </w:p>
        </w:tc>
        <w:tc>
          <w:tcPr>
            <w:tcW w:w="1402" w:type="dxa"/>
            <w:gridSpan w:val="2"/>
            <w:tcBorders>
              <w:top w:val="single" w:sz="4" w:space="0" w:color="auto"/>
              <w:bottom w:val="single" w:sz="4" w:space="0" w:color="auto"/>
            </w:tcBorders>
            <w:vAlign w:val="center"/>
          </w:tcPr>
          <w:p w14:paraId="704A616F"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7088DA81"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4D33786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A9E0245"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AC9F38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0902915" w14:textId="77777777" w:rsidR="00D94DA9" w:rsidRPr="005E2CA0" w:rsidRDefault="00D94DA9" w:rsidP="005F4E74">
            <w:pPr>
              <w:jc w:val="center"/>
              <w:rPr>
                <w:b/>
                <w:bCs/>
                <w:sz w:val="22"/>
                <w:szCs w:val="22"/>
                <w:lang w:val="en-US"/>
              </w:rPr>
            </w:pPr>
            <w:r w:rsidRPr="005E2CA0">
              <w:rPr>
                <w:b/>
                <w:bCs/>
                <w:sz w:val="22"/>
                <w:szCs w:val="22"/>
                <w:lang w:val="en-US"/>
              </w:rPr>
              <w:t>53,880</w:t>
            </w:r>
          </w:p>
          <w:p w14:paraId="5584D675" w14:textId="77777777" w:rsidR="00D94DA9" w:rsidRPr="009B70F2" w:rsidRDefault="00D94DA9" w:rsidP="005F4E74">
            <w:pPr>
              <w:jc w:val="center"/>
              <w:rPr>
                <w:sz w:val="2"/>
                <w:szCs w:val="2"/>
                <w:lang w:val="en-US"/>
              </w:rPr>
            </w:pPr>
          </w:p>
        </w:tc>
      </w:tr>
      <w:tr w:rsidR="00D94DA9" w:rsidRPr="00B40365" w14:paraId="013FE55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7F12D8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A6CDC06"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1D41CAAB"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0008B89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9E7B1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7FE4A2A1" w14:textId="77777777" w:rsidR="00D94DA9" w:rsidRPr="00C97908" w:rsidRDefault="00D94DA9" w:rsidP="005F4E74">
            <w:pPr>
              <w:jc w:val="center"/>
              <w:rPr>
                <w:sz w:val="16"/>
                <w:szCs w:val="16"/>
                <w:lang w:val="en-US"/>
              </w:rPr>
            </w:pPr>
            <w:r w:rsidRPr="00C97908">
              <w:rPr>
                <w:sz w:val="16"/>
                <w:szCs w:val="16"/>
                <w:lang w:val="en-US"/>
              </w:rPr>
              <w:t>13,9010</w:t>
            </w:r>
          </w:p>
        </w:tc>
      </w:tr>
      <w:tr w:rsidR="00D94DA9" w:rsidRPr="003E2692" w14:paraId="04D9A565"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0B4DEEFC"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7D5EBC0"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74C1FE8C"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14F48A1"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9A2276C"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CCF3966" w14:textId="77777777" w:rsidR="00D94DA9" w:rsidRPr="003E2692" w:rsidRDefault="00D94DA9" w:rsidP="005F4E74">
            <w:pPr>
              <w:rPr>
                <w:sz w:val="2"/>
                <w:szCs w:val="2"/>
                <w:lang w:val="en-US"/>
              </w:rPr>
            </w:pPr>
          </w:p>
        </w:tc>
      </w:tr>
      <w:tr w:rsidR="00D94DA9" w:rsidRPr="00B449C4" w14:paraId="79A94804"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CAAD508"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0BB565E"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1DED3269"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FB3ACF4"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1AFED912"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3DDA4581" w14:textId="77777777" w:rsidR="00D94DA9" w:rsidRPr="00B449C4" w:rsidRDefault="00D94DA9" w:rsidP="005F4E74">
            <w:pPr>
              <w:rPr>
                <w:sz w:val="22"/>
                <w:szCs w:val="22"/>
                <w:lang w:val="en-US"/>
              </w:rPr>
            </w:pPr>
          </w:p>
        </w:tc>
      </w:tr>
      <w:tr w:rsidR="00D94DA9" w:rsidRPr="00B40365" w14:paraId="2015DB5B"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E3CBFB4"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B935F24"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FB5C091"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0AA96860" w14:textId="77777777" w:rsidR="00D94DA9" w:rsidRPr="00B40365" w:rsidRDefault="00D94DA9" w:rsidP="005F4E74">
            <w:pPr>
              <w:rPr>
                <w:sz w:val="22"/>
                <w:szCs w:val="22"/>
                <w:lang w:val="en-US"/>
              </w:rPr>
            </w:pPr>
          </w:p>
        </w:tc>
      </w:tr>
      <w:tr w:rsidR="00D94DA9" w:rsidRPr="009B70F2" w14:paraId="04925B41" w14:textId="77777777" w:rsidTr="005F4E74">
        <w:tblPrEx>
          <w:tblCellMar>
            <w:left w:w="107" w:type="dxa"/>
            <w:right w:w="107" w:type="dxa"/>
          </w:tblCellMar>
        </w:tblPrEx>
        <w:tc>
          <w:tcPr>
            <w:tcW w:w="10495" w:type="dxa"/>
            <w:gridSpan w:val="12"/>
          </w:tcPr>
          <w:p w14:paraId="018CF98B" w14:textId="77777777" w:rsidR="00D94DA9" w:rsidRPr="009B70F2" w:rsidRDefault="00D94DA9" w:rsidP="005F4E74">
            <w:pPr>
              <w:rPr>
                <w:b/>
                <w:bCs/>
                <w:sz w:val="22"/>
                <w:szCs w:val="22"/>
                <w:lang w:val="en-US"/>
              </w:rPr>
            </w:pPr>
            <w:r w:rsidRPr="009B70F2">
              <w:rPr>
                <w:b/>
                <w:bCs/>
                <w:sz w:val="22"/>
                <w:szCs w:val="22"/>
                <w:lang w:val="en-US"/>
              </w:rPr>
              <w:t>5.2. Trotuar tip A</w:t>
            </w:r>
          </w:p>
          <w:p w14:paraId="184E07EA" w14:textId="77777777" w:rsidR="00D94DA9" w:rsidRPr="00B12F65" w:rsidRDefault="00D94DA9" w:rsidP="005F4E74">
            <w:pPr>
              <w:rPr>
                <w:sz w:val="2"/>
                <w:szCs w:val="2"/>
                <w:lang w:val="en-US"/>
              </w:rPr>
            </w:pPr>
          </w:p>
        </w:tc>
      </w:tr>
      <w:tr w:rsidR="00D94DA9" w:rsidRPr="009B70F2" w14:paraId="431F54E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DC370EA" w14:textId="77777777" w:rsidR="00D94DA9" w:rsidRPr="005E2CA0" w:rsidRDefault="00D94DA9" w:rsidP="005F4E74">
            <w:pPr>
              <w:jc w:val="center"/>
              <w:rPr>
                <w:b/>
                <w:bCs/>
                <w:sz w:val="22"/>
                <w:szCs w:val="22"/>
                <w:lang w:val="en-US"/>
              </w:rPr>
            </w:pPr>
            <w:r w:rsidRPr="005E2CA0">
              <w:rPr>
                <w:b/>
                <w:bCs/>
                <w:sz w:val="22"/>
                <w:szCs w:val="22"/>
                <w:lang w:val="en-US"/>
              </w:rPr>
              <w:t>78</w:t>
            </w:r>
          </w:p>
        </w:tc>
        <w:tc>
          <w:tcPr>
            <w:tcW w:w="1402" w:type="dxa"/>
            <w:gridSpan w:val="2"/>
            <w:tcBorders>
              <w:top w:val="single" w:sz="4" w:space="0" w:color="auto"/>
              <w:bottom w:val="single" w:sz="4" w:space="0" w:color="auto"/>
            </w:tcBorders>
            <w:vAlign w:val="center"/>
          </w:tcPr>
          <w:p w14:paraId="4DCFAE37"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335B571D" w14:textId="77777777" w:rsidR="00D94DA9" w:rsidRPr="005E2CA0" w:rsidRDefault="00D94DA9" w:rsidP="005F4E74">
            <w:pPr>
              <w:rPr>
                <w:b/>
                <w:bCs/>
                <w:sz w:val="2"/>
                <w:szCs w:val="2"/>
                <w:lang w:val="en-US"/>
              </w:rPr>
            </w:pPr>
            <w:r w:rsidRPr="005E2CA0">
              <w:rPr>
                <w:b/>
                <w:bCs/>
                <w:sz w:val="22"/>
                <w:szCs w:val="22"/>
                <w:lang w:val="en-US"/>
              </w:rPr>
              <w:t xml:space="preserve">Pregatirea platformei de pamint in vederea asternerii unui strat izolator sau de reparatie din nisip sau balast, prin </w:t>
            </w:r>
            <w:r w:rsidRPr="005E2CA0">
              <w:rPr>
                <w:b/>
                <w:bCs/>
                <w:sz w:val="22"/>
                <w:szCs w:val="22"/>
                <w:lang w:val="en-US"/>
              </w:rPr>
              <w:lastRenderedPageBreak/>
              <w:t>nivelare manuala si compactare cu rulou compresor static autopropulsat, de 10-12 t, in teren coeziv</w:t>
            </w:r>
          </w:p>
          <w:p w14:paraId="5229B2E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4C1FB33" w14:textId="77777777" w:rsidR="00D94DA9" w:rsidRPr="005E2CA0" w:rsidRDefault="00D94DA9" w:rsidP="005F4E74">
            <w:pPr>
              <w:jc w:val="center"/>
              <w:rPr>
                <w:b/>
                <w:bCs/>
                <w:sz w:val="22"/>
                <w:szCs w:val="22"/>
                <w:lang w:val="en-US"/>
              </w:rPr>
            </w:pPr>
            <w:r w:rsidRPr="005E2CA0">
              <w:rPr>
                <w:b/>
                <w:bCs/>
                <w:sz w:val="22"/>
                <w:szCs w:val="22"/>
                <w:lang w:val="en-US"/>
              </w:rPr>
              <w:lastRenderedPageBreak/>
              <w:t>100m2</w:t>
            </w:r>
          </w:p>
        </w:tc>
        <w:tc>
          <w:tcPr>
            <w:tcW w:w="1134" w:type="dxa"/>
            <w:gridSpan w:val="2"/>
            <w:tcBorders>
              <w:top w:val="single" w:sz="4" w:space="0" w:color="auto"/>
              <w:bottom w:val="single" w:sz="4" w:space="0" w:color="auto"/>
            </w:tcBorders>
            <w:vAlign w:val="center"/>
          </w:tcPr>
          <w:p w14:paraId="40CEA9D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356A6E6" w14:textId="77777777" w:rsidR="00D94DA9" w:rsidRPr="005E2CA0" w:rsidRDefault="00D94DA9" w:rsidP="005F4E74">
            <w:pPr>
              <w:jc w:val="center"/>
              <w:rPr>
                <w:b/>
                <w:bCs/>
                <w:sz w:val="22"/>
                <w:szCs w:val="22"/>
                <w:lang w:val="en-US"/>
              </w:rPr>
            </w:pPr>
            <w:r w:rsidRPr="005E2CA0">
              <w:rPr>
                <w:b/>
                <w:bCs/>
                <w:sz w:val="22"/>
                <w:szCs w:val="22"/>
                <w:lang w:val="en-US"/>
              </w:rPr>
              <w:t>1,170</w:t>
            </w:r>
          </w:p>
          <w:p w14:paraId="3E4DA0D1" w14:textId="77777777" w:rsidR="00D94DA9" w:rsidRPr="009B70F2" w:rsidRDefault="00D94DA9" w:rsidP="005F4E74">
            <w:pPr>
              <w:jc w:val="center"/>
              <w:rPr>
                <w:sz w:val="2"/>
                <w:szCs w:val="2"/>
                <w:lang w:val="en-US"/>
              </w:rPr>
            </w:pPr>
          </w:p>
        </w:tc>
      </w:tr>
      <w:tr w:rsidR="00D94DA9" w:rsidRPr="00B40365" w14:paraId="0F5B491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09201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21346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DE50F2A"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783A8B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0ECEC0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5C28413B" w14:textId="77777777" w:rsidR="00D94DA9" w:rsidRPr="00C97908" w:rsidRDefault="00D94DA9" w:rsidP="005F4E74">
            <w:pPr>
              <w:jc w:val="center"/>
              <w:rPr>
                <w:sz w:val="16"/>
                <w:szCs w:val="16"/>
                <w:lang w:val="en-US"/>
              </w:rPr>
            </w:pPr>
            <w:r w:rsidRPr="00C97908">
              <w:rPr>
                <w:sz w:val="16"/>
                <w:szCs w:val="16"/>
                <w:lang w:val="en-US"/>
              </w:rPr>
              <w:t>10,5651</w:t>
            </w:r>
          </w:p>
        </w:tc>
      </w:tr>
      <w:tr w:rsidR="00D94DA9" w:rsidRPr="00B40365" w14:paraId="675B977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104E0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88E2561"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03CD4FA"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8C3536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862CB4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211CC26D" w14:textId="77777777" w:rsidR="00D94DA9" w:rsidRPr="00C97908" w:rsidRDefault="00D94DA9" w:rsidP="005F4E74">
            <w:pPr>
              <w:jc w:val="center"/>
              <w:rPr>
                <w:sz w:val="16"/>
                <w:szCs w:val="16"/>
                <w:lang w:val="en-US"/>
              </w:rPr>
            </w:pPr>
            <w:r w:rsidRPr="00C97908">
              <w:rPr>
                <w:sz w:val="16"/>
                <w:szCs w:val="16"/>
                <w:lang w:val="en-US"/>
              </w:rPr>
              <w:t>1,1700</w:t>
            </w:r>
          </w:p>
        </w:tc>
      </w:tr>
      <w:tr w:rsidR="00D94DA9" w:rsidRPr="00B40365" w14:paraId="670C860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FCE1E6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171000D"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471BDA20"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128BCA9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7E758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212D6F1E" w14:textId="77777777" w:rsidR="00D94DA9" w:rsidRPr="00C97908" w:rsidRDefault="00D94DA9" w:rsidP="005F4E74">
            <w:pPr>
              <w:jc w:val="center"/>
              <w:rPr>
                <w:sz w:val="16"/>
                <w:szCs w:val="16"/>
                <w:lang w:val="en-US"/>
              </w:rPr>
            </w:pPr>
            <w:r w:rsidRPr="00C97908">
              <w:rPr>
                <w:sz w:val="16"/>
                <w:szCs w:val="16"/>
                <w:lang w:val="en-US"/>
              </w:rPr>
              <w:t>1,6380</w:t>
            </w:r>
          </w:p>
        </w:tc>
      </w:tr>
      <w:tr w:rsidR="00D94DA9" w:rsidRPr="009B70F2" w14:paraId="5446A4D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67F6462" w14:textId="77777777" w:rsidR="00D94DA9" w:rsidRPr="005E2CA0" w:rsidRDefault="00D94DA9" w:rsidP="005F4E74">
            <w:pPr>
              <w:jc w:val="center"/>
              <w:rPr>
                <w:b/>
                <w:bCs/>
                <w:sz w:val="22"/>
                <w:szCs w:val="22"/>
                <w:lang w:val="en-US"/>
              </w:rPr>
            </w:pPr>
            <w:r w:rsidRPr="005E2CA0">
              <w:rPr>
                <w:b/>
                <w:bCs/>
                <w:sz w:val="22"/>
                <w:szCs w:val="22"/>
                <w:lang w:val="en-US"/>
              </w:rPr>
              <w:t>79</w:t>
            </w:r>
          </w:p>
        </w:tc>
        <w:tc>
          <w:tcPr>
            <w:tcW w:w="1402" w:type="dxa"/>
            <w:gridSpan w:val="2"/>
            <w:tcBorders>
              <w:top w:val="single" w:sz="4" w:space="0" w:color="auto"/>
              <w:bottom w:val="single" w:sz="4" w:space="0" w:color="auto"/>
            </w:tcBorders>
            <w:vAlign w:val="center"/>
          </w:tcPr>
          <w:p w14:paraId="403ADE44"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2D6DA84D"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62DE646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8BE490B"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704D00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EACD296" w14:textId="77777777" w:rsidR="00D94DA9" w:rsidRPr="005E2CA0" w:rsidRDefault="00D94DA9" w:rsidP="005F4E74">
            <w:pPr>
              <w:jc w:val="center"/>
              <w:rPr>
                <w:b/>
                <w:bCs/>
                <w:sz w:val="22"/>
                <w:szCs w:val="22"/>
                <w:lang w:val="en-US"/>
              </w:rPr>
            </w:pPr>
            <w:r w:rsidRPr="005E2CA0">
              <w:rPr>
                <w:b/>
                <w:bCs/>
                <w:sz w:val="22"/>
                <w:szCs w:val="22"/>
                <w:lang w:val="en-US"/>
              </w:rPr>
              <w:t>11,700</w:t>
            </w:r>
          </w:p>
          <w:p w14:paraId="2717B9FB" w14:textId="77777777" w:rsidR="00D94DA9" w:rsidRPr="009B70F2" w:rsidRDefault="00D94DA9" w:rsidP="005F4E74">
            <w:pPr>
              <w:jc w:val="center"/>
              <w:rPr>
                <w:sz w:val="2"/>
                <w:szCs w:val="2"/>
                <w:lang w:val="en-US"/>
              </w:rPr>
            </w:pPr>
          </w:p>
        </w:tc>
      </w:tr>
      <w:tr w:rsidR="00D94DA9" w:rsidRPr="00B40365" w14:paraId="65F70B0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52E404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645615"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6473441"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4AC662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4D8878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51D4A627" w14:textId="77777777" w:rsidR="00D94DA9" w:rsidRPr="00C97908" w:rsidRDefault="00D94DA9" w:rsidP="005F4E74">
            <w:pPr>
              <w:jc w:val="center"/>
              <w:rPr>
                <w:sz w:val="16"/>
                <w:szCs w:val="16"/>
                <w:lang w:val="en-US"/>
              </w:rPr>
            </w:pPr>
            <w:r w:rsidRPr="00C97908">
              <w:rPr>
                <w:sz w:val="16"/>
                <w:szCs w:val="16"/>
                <w:lang w:val="en-US"/>
              </w:rPr>
              <w:t>11,5830</w:t>
            </w:r>
          </w:p>
        </w:tc>
      </w:tr>
      <w:tr w:rsidR="00D94DA9" w:rsidRPr="00B40365" w14:paraId="5D34174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6EAB6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DB1D660"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4A79D972"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3F97C99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D1CDA1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16E7FF26" w14:textId="77777777" w:rsidR="00D94DA9" w:rsidRPr="00C97908" w:rsidRDefault="00D94DA9" w:rsidP="005F4E74">
            <w:pPr>
              <w:jc w:val="center"/>
              <w:rPr>
                <w:sz w:val="16"/>
                <w:szCs w:val="16"/>
                <w:lang w:val="en-US"/>
              </w:rPr>
            </w:pPr>
            <w:r w:rsidRPr="00C97908">
              <w:rPr>
                <w:sz w:val="16"/>
                <w:szCs w:val="16"/>
                <w:lang w:val="en-US"/>
              </w:rPr>
              <w:t>13,4550</w:t>
            </w:r>
          </w:p>
        </w:tc>
      </w:tr>
      <w:tr w:rsidR="00D94DA9" w:rsidRPr="00B40365" w14:paraId="5E022BE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6D69F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86EF8A"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5A04D90"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41CC4B4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570C4F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6240762B" w14:textId="77777777" w:rsidR="00D94DA9" w:rsidRPr="00C97908" w:rsidRDefault="00D94DA9" w:rsidP="005F4E74">
            <w:pPr>
              <w:jc w:val="center"/>
              <w:rPr>
                <w:sz w:val="16"/>
                <w:szCs w:val="16"/>
                <w:lang w:val="en-US"/>
              </w:rPr>
            </w:pPr>
            <w:r w:rsidRPr="00C97908">
              <w:rPr>
                <w:sz w:val="16"/>
                <w:szCs w:val="16"/>
                <w:lang w:val="en-US"/>
              </w:rPr>
              <w:t>1,1700</w:t>
            </w:r>
          </w:p>
        </w:tc>
      </w:tr>
      <w:tr w:rsidR="00D94DA9" w:rsidRPr="00B40365" w14:paraId="08EE48B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5C414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240DEEA"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7DB49198"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342653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5319F2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0BB3B9DF" w14:textId="77777777" w:rsidR="00D94DA9" w:rsidRPr="00C97908" w:rsidRDefault="00D94DA9" w:rsidP="005F4E74">
            <w:pPr>
              <w:jc w:val="center"/>
              <w:rPr>
                <w:sz w:val="16"/>
                <w:szCs w:val="16"/>
                <w:lang w:val="en-US"/>
              </w:rPr>
            </w:pPr>
            <w:r w:rsidRPr="00C97908">
              <w:rPr>
                <w:sz w:val="16"/>
                <w:szCs w:val="16"/>
                <w:lang w:val="en-US"/>
              </w:rPr>
              <w:t>2,4570</w:t>
            </w:r>
          </w:p>
        </w:tc>
      </w:tr>
      <w:tr w:rsidR="00D94DA9" w:rsidRPr="00B40365" w14:paraId="4C15ADB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867C6B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03ED2C4"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052867D9"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7A249D9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BF779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715B0682" w14:textId="77777777" w:rsidR="00D94DA9" w:rsidRPr="00C97908" w:rsidRDefault="00D94DA9" w:rsidP="005F4E74">
            <w:pPr>
              <w:jc w:val="center"/>
              <w:rPr>
                <w:sz w:val="16"/>
                <w:szCs w:val="16"/>
                <w:lang w:val="en-US"/>
              </w:rPr>
            </w:pPr>
            <w:r w:rsidRPr="00C97908">
              <w:rPr>
                <w:sz w:val="16"/>
                <w:szCs w:val="16"/>
                <w:lang w:val="en-US"/>
              </w:rPr>
              <w:t>4,9140</w:t>
            </w:r>
          </w:p>
        </w:tc>
      </w:tr>
      <w:tr w:rsidR="00D94DA9" w:rsidRPr="009B70F2" w14:paraId="7B9F66C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6B58B42" w14:textId="77777777" w:rsidR="00D94DA9" w:rsidRPr="005E2CA0" w:rsidRDefault="00D94DA9" w:rsidP="005F4E74">
            <w:pPr>
              <w:jc w:val="center"/>
              <w:rPr>
                <w:b/>
                <w:bCs/>
                <w:sz w:val="22"/>
                <w:szCs w:val="22"/>
                <w:lang w:val="en-US"/>
              </w:rPr>
            </w:pPr>
            <w:r w:rsidRPr="005E2CA0">
              <w:rPr>
                <w:b/>
                <w:bCs/>
                <w:sz w:val="22"/>
                <w:szCs w:val="22"/>
                <w:lang w:val="en-US"/>
              </w:rPr>
              <w:t>80</w:t>
            </w:r>
          </w:p>
        </w:tc>
        <w:tc>
          <w:tcPr>
            <w:tcW w:w="1402" w:type="dxa"/>
            <w:gridSpan w:val="2"/>
            <w:tcBorders>
              <w:top w:val="single" w:sz="4" w:space="0" w:color="auto"/>
              <w:bottom w:val="single" w:sz="4" w:space="0" w:color="auto"/>
            </w:tcBorders>
            <w:vAlign w:val="center"/>
          </w:tcPr>
          <w:p w14:paraId="2DAC5E03"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489F5675"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23C4974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7EC514A"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4FF75D3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FBF34C8" w14:textId="77777777" w:rsidR="00D94DA9" w:rsidRPr="005E2CA0" w:rsidRDefault="00D94DA9" w:rsidP="005F4E74">
            <w:pPr>
              <w:jc w:val="center"/>
              <w:rPr>
                <w:b/>
                <w:bCs/>
                <w:sz w:val="22"/>
                <w:szCs w:val="22"/>
                <w:lang w:val="en-US"/>
              </w:rPr>
            </w:pPr>
            <w:r w:rsidRPr="005E2CA0">
              <w:rPr>
                <w:b/>
                <w:bCs/>
                <w:sz w:val="22"/>
                <w:szCs w:val="22"/>
                <w:lang w:val="en-US"/>
              </w:rPr>
              <w:t>5,850</w:t>
            </w:r>
          </w:p>
          <w:p w14:paraId="4558D2E5" w14:textId="77777777" w:rsidR="00D94DA9" w:rsidRPr="009B70F2" w:rsidRDefault="00D94DA9" w:rsidP="005F4E74">
            <w:pPr>
              <w:jc w:val="center"/>
              <w:rPr>
                <w:sz w:val="2"/>
                <w:szCs w:val="2"/>
                <w:lang w:val="en-US"/>
              </w:rPr>
            </w:pPr>
          </w:p>
        </w:tc>
      </w:tr>
      <w:tr w:rsidR="00D94DA9" w:rsidRPr="00B40365" w14:paraId="497FE7A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375E2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23C0E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6AD3E3B"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F393A1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177853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213D58AF" w14:textId="77777777" w:rsidR="00D94DA9" w:rsidRPr="00C97908" w:rsidRDefault="00D94DA9" w:rsidP="005F4E74">
            <w:pPr>
              <w:jc w:val="center"/>
              <w:rPr>
                <w:sz w:val="16"/>
                <w:szCs w:val="16"/>
                <w:lang w:val="en-US"/>
              </w:rPr>
            </w:pPr>
            <w:r w:rsidRPr="00C97908">
              <w:rPr>
                <w:sz w:val="16"/>
                <w:szCs w:val="16"/>
                <w:lang w:val="en-US"/>
              </w:rPr>
              <w:t>5,7915</w:t>
            </w:r>
          </w:p>
        </w:tc>
      </w:tr>
      <w:tr w:rsidR="00D94DA9" w:rsidRPr="00B40365" w14:paraId="37C19EC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E790D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AD7741"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09C4D3F4"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5F03FB39"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6C9B3C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73023BEB" w14:textId="77777777" w:rsidR="00D94DA9" w:rsidRPr="00C97908" w:rsidRDefault="00D94DA9" w:rsidP="005F4E74">
            <w:pPr>
              <w:jc w:val="center"/>
              <w:rPr>
                <w:sz w:val="16"/>
                <w:szCs w:val="16"/>
                <w:lang w:val="en-US"/>
              </w:rPr>
            </w:pPr>
            <w:r w:rsidRPr="00C97908">
              <w:rPr>
                <w:sz w:val="16"/>
                <w:szCs w:val="16"/>
                <w:lang w:val="en-US"/>
              </w:rPr>
              <w:t>6,7275</w:t>
            </w:r>
          </w:p>
        </w:tc>
      </w:tr>
      <w:tr w:rsidR="00D94DA9" w:rsidRPr="00B40365" w14:paraId="72036EB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F5349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EFB888"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D872945"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4547439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9F9A82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59B43934" w14:textId="77777777" w:rsidR="00D94DA9" w:rsidRPr="00C97908" w:rsidRDefault="00D94DA9" w:rsidP="005F4E74">
            <w:pPr>
              <w:jc w:val="center"/>
              <w:rPr>
                <w:sz w:val="16"/>
                <w:szCs w:val="16"/>
                <w:lang w:val="en-US"/>
              </w:rPr>
            </w:pPr>
            <w:r w:rsidRPr="00C97908">
              <w:rPr>
                <w:sz w:val="16"/>
                <w:szCs w:val="16"/>
                <w:lang w:val="en-US"/>
              </w:rPr>
              <w:t>0,5850</w:t>
            </w:r>
          </w:p>
        </w:tc>
      </w:tr>
      <w:tr w:rsidR="00D94DA9" w:rsidRPr="00B40365" w14:paraId="3ACB5F5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BB086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A3DE13D"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02F68CC6"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4783307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EE7295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5529AC7F" w14:textId="77777777" w:rsidR="00D94DA9" w:rsidRPr="00C97908" w:rsidRDefault="00D94DA9" w:rsidP="005F4E74">
            <w:pPr>
              <w:jc w:val="center"/>
              <w:rPr>
                <w:sz w:val="16"/>
                <w:szCs w:val="16"/>
                <w:lang w:val="en-US"/>
              </w:rPr>
            </w:pPr>
            <w:r w:rsidRPr="00C97908">
              <w:rPr>
                <w:sz w:val="16"/>
                <w:szCs w:val="16"/>
                <w:lang w:val="en-US"/>
              </w:rPr>
              <w:t>1,2285</w:t>
            </w:r>
          </w:p>
        </w:tc>
      </w:tr>
      <w:tr w:rsidR="00D94DA9" w:rsidRPr="00B40365" w14:paraId="3CB9318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14CF2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5C5A31"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45FD0522"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16BAC27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5C241C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5861D870" w14:textId="77777777" w:rsidR="00D94DA9" w:rsidRPr="00C97908" w:rsidRDefault="00D94DA9" w:rsidP="005F4E74">
            <w:pPr>
              <w:jc w:val="center"/>
              <w:rPr>
                <w:sz w:val="16"/>
                <w:szCs w:val="16"/>
                <w:lang w:val="en-US"/>
              </w:rPr>
            </w:pPr>
            <w:r w:rsidRPr="00C97908">
              <w:rPr>
                <w:sz w:val="16"/>
                <w:szCs w:val="16"/>
                <w:lang w:val="en-US"/>
              </w:rPr>
              <w:t>2,4570</w:t>
            </w:r>
          </w:p>
        </w:tc>
      </w:tr>
      <w:tr w:rsidR="00D94DA9" w:rsidRPr="009B70F2" w14:paraId="54E6866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7ADF703" w14:textId="77777777" w:rsidR="00D94DA9" w:rsidRPr="005E2CA0" w:rsidRDefault="00D94DA9" w:rsidP="005F4E74">
            <w:pPr>
              <w:jc w:val="center"/>
              <w:rPr>
                <w:b/>
                <w:bCs/>
                <w:sz w:val="22"/>
                <w:szCs w:val="22"/>
                <w:lang w:val="en-US"/>
              </w:rPr>
            </w:pPr>
            <w:r w:rsidRPr="005E2CA0">
              <w:rPr>
                <w:b/>
                <w:bCs/>
                <w:sz w:val="22"/>
                <w:szCs w:val="22"/>
                <w:lang w:val="en-US"/>
              </w:rPr>
              <w:t>81</w:t>
            </w:r>
          </w:p>
        </w:tc>
        <w:tc>
          <w:tcPr>
            <w:tcW w:w="1402" w:type="dxa"/>
            <w:gridSpan w:val="2"/>
            <w:tcBorders>
              <w:top w:val="single" w:sz="4" w:space="0" w:color="auto"/>
              <w:bottom w:val="single" w:sz="4" w:space="0" w:color="auto"/>
            </w:tcBorders>
            <w:vAlign w:val="center"/>
          </w:tcPr>
          <w:p w14:paraId="57EA084D"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484D667C"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5C618E3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598E444"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579BED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A9B62DF" w14:textId="77777777" w:rsidR="00D94DA9" w:rsidRPr="005E2CA0" w:rsidRDefault="00D94DA9" w:rsidP="005F4E74">
            <w:pPr>
              <w:jc w:val="center"/>
              <w:rPr>
                <w:b/>
                <w:bCs/>
                <w:sz w:val="22"/>
                <w:szCs w:val="22"/>
                <w:lang w:val="en-US"/>
              </w:rPr>
            </w:pPr>
            <w:r w:rsidRPr="005E2CA0">
              <w:rPr>
                <w:b/>
                <w:bCs/>
                <w:sz w:val="22"/>
                <w:szCs w:val="22"/>
                <w:lang w:val="en-US"/>
              </w:rPr>
              <w:t>117,000</w:t>
            </w:r>
          </w:p>
          <w:p w14:paraId="162CEF56" w14:textId="77777777" w:rsidR="00D94DA9" w:rsidRPr="009B70F2" w:rsidRDefault="00D94DA9" w:rsidP="005F4E74">
            <w:pPr>
              <w:jc w:val="center"/>
              <w:rPr>
                <w:sz w:val="2"/>
                <w:szCs w:val="2"/>
                <w:lang w:val="en-US"/>
              </w:rPr>
            </w:pPr>
          </w:p>
        </w:tc>
      </w:tr>
      <w:tr w:rsidR="00D94DA9" w:rsidRPr="00B40365" w14:paraId="0BEA570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BF77F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E6AD278"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331909DB"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29BDC3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05D0D8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5CDC565F" w14:textId="77777777" w:rsidR="00D94DA9" w:rsidRPr="00C97908" w:rsidRDefault="00D94DA9" w:rsidP="005F4E74">
            <w:pPr>
              <w:jc w:val="center"/>
              <w:rPr>
                <w:sz w:val="16"/>
                <w:szCs w:val="16"/>
                <w:lang w:val="en-US"/>
              </w:rPr>
            </w:pPr>
            <w:r w:rsidRPr="00C97908">
              <w:rPr>
                <w:sz w:val="16"/>
                <w:szCs w:val="16"/>
                <w:lang w:val="en-US"/>
              </w:rPr>
              <w:t>118,4508</w:t>
            </w:r>
          </w:p>
        </w:tc>
      </w:tr>
      <w:tr w:rsidR="00D94DA9" w:rsidRPr="00B40365" w14:paraId="4965300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81A4DB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241D9A"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589078A8"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971AB7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8CB8CF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13EB6A99" w14:textId="77777777" w:rsidR="00D94DA9" w:rsidRPr="00C97908" w:rsidRDefault="00D94DA9" w:rsidP="005F4E74">
            <w:pPr>
              <w:jc w:val="center"/>
              <w:rPr>
                <w:sz w:val="16"/>
                <w:szCs w:val="16"/>
                <w:lang w:val="en-US"/>
              </w:rPr>
            </w:pPr>
            <w:r w:rsidRPr="00C97908">
              <w:rPr>
                <w:sz w:val="16"/>
                <w:szCs w:val="16"/>
                <w:lang w:val="en-US"/>
              </w:rPr>
              <w:t>3,6972</w:t>
            </w:r>
          </w:p>
        </w:tc>
      </w:tr>
      <w:tr w:rsidR="00D94DA9" w:rsidRPr="00B40365" w14:paraId="3D258A5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F011B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9E5B5BD"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1C79D5F9"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091281C9"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2609A4B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5B007F6E" w14:textId="77777777" w:rsidR="00D94DA9" w:rsidRPr="00C97908" w:rsidRDefault="00D94DA9" w:rsidP="005F4E74">
            <w:pPr>
              <w:jc w:val="center"/>
              <w:rPr>
                <w:sz w:val="16"/>
                <w:szCs w:val="16"/>
                <w:lang w:val="en-US"/>
              </w:rPr>
            </w:pPr>
            <w:r w:rsidRPr="00C97908">
              <w:rPr>
                <w:sz w:val="16"/>
                <w:szCs w:val="16"/>
                <w:lang w:val="en-US"/>
              </w:rPr>
              <w:t>118,7550</w:t>
            </w:r>
          </w:p>
        </w:tc>
      </w:tr>
      <w:tr w:rsidR="00D94DA9" w:rsidRPr="00B40365" w14:paraId="3AFD738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38C3E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0BF893E"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7F010F0C"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66AB458E"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3983EB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12AABC10" w14:textId="77777777" w:rsidR="00D94DA9" w:rsidRPr="00C97908" w:rsidRDefault="00D94DA9" w:rsidP="005F4E74">
            <w:pPr>
              <w:jc w:val="center"/>
              <w:rPr>
                <w:sz w:val="16"/>
                <w:szCs w:val="16"/>
                <w:lang w:val="en-US"/>
              </w:rPr>
            </w:pPr>
            <w:r w:rsidRPr="00C97908">
              <w:rPr>
                <w:sz w:val="16"/>
                <w:szCs w:val="16"/>
                <w:lang w:val="en-US"/>
              </w:rPr>
              <w:t>187,2000</w:t>
            </w:r>
          </w:p>
        </w:tc>
      </w:tr>
      <w:tr w:rsidR="00D94DA9" w:rsidRPr="00B40365" w14:paraId="179DA9F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845C0F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094D34"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5AE38C92"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66949E38"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E86BAB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41B6A9D2" w14:textId="77777777" w:rsidR="00D94DA9" w:rsidRPr="00C97908" w:rsidRDefault="00D94DA9" w:rsidP="005F4E74">
            <w:pPr>
              <w:jc w:val="center"/>
              <w:rPr>
                <w:sz w:val="16"/>
                <w:szCs w:val="16"/>
                <w:lang w:val="en-US"/>
              </w:rPr>
            </w:pPr>
            <w:r w:rsidRPr="00C97908">
              <w:rPr>
                <w:sz w:val="16"/>
                <w:szCs w:val="16"/>
                <w:lang w:val="en-US"/>
              </w:rPr>
              <w:t>1 288,2870</w:t>
            </w:r>
          </w:p>
        </w:tc>
      </w:tr>
      <w:tr w:rsidR="00D94DA9" w:rsidRPr="00B40365" w14:paraId="341C7FA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68D556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12E607"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3B0F738F"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5AD106B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FFABB0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70E59F48" w14:textId="77777777" w:rsidR="00D94DA9" w:rsidRPr="00C97908" w:rsidRDefault="00D94DA9" w:rsidP="005F4E74">
            <w:pPr>
              <w:jc w:val="center"/>
              <w:rPr>
                <w:sz w:val="16"/>
                <w:szCs w:val="16"/>
                <w:lang w:val="en-US"/>
              </w:rPr>
            </w:pPr>
            <w:r w:rsidRPr="00C97908">
              <w:rPr>
                <w:sz w:val="16"/>
                <w:szCs w:val="16"/>
                <w:lang w:val="en-US"/>
              </w:rPr>
              <w:t>0,5850</w:t>
            </w:r>
          </w:p>
        </w:tc>
      </w:tr>
      <w:tr w:rsidR="00D94DA9" w:rsidRPr="00B40365" w14:paraId="31B28D0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459CBC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EAC41E"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2072894B"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6509C64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3088F4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3A6E39F7" w14:textId="77777777" w:rsidR="00D94DA9" w:rsidRPr="00C97908" w:rsidRDefault="00D94DA9" w:rsidP="005F4E74">
            <w:pPr>
              <w:jc w:val="center"/>
              <w:rPr>
                <w:sz w:val="16"/>
                <w:szCs w:val="16"/>
                <w:lang w:val="en-US"/>
              </w:rPr>
            </w:pPr>
            <w:r w:rsidRPr="00C97908">
              <w:rPr>
                <w:sz w:val="16"/>
                <w:szCs w:val="16"/>
                <w:lang w:val="en-US"/>
              </w:rPr>
              <w:t>7,0188</w:t>
            </w:r>
          </w:p>
        </w:tc>
      </w:tr>
      <w:tr w:rsidR="00D94DA9" w:rsidRPr="00B40365" w14:paraId="0149451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9D9064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5D2CF9A"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0372F973"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6CD87496"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46FD871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07346D14" w14:textId="77777777" w:rsidR="00D94DA9" w:rsidRPr="00C97908" w:rsidRDefault="00D94DA9" w:rsidP="005F4E74">
            <w:pPr>
              <w:jc w:val="center"/>
              <w:rPr>
                <w:sz w:val="16"/>
                <w:szCs w:val="16"/>
                <w:lang w:val="en-US"/>
              </w:rPr>
            </w:pPr>
            <w:r w:rsidRPr="00C97908">
              <w:rPr>
                <w:sz w:val="16"/>
                <w:szCs w:val="16"/>
                <w:lang w:val="en-US"/>
              </w:rPr>
              <w:t>2,3400</w:t>
            </w:r>
          </w:p>
        </w:tc>
      </w:tr>
      <w:tr w:rsidR="00D94DA9" w:rsidRPr="003E2692" w14:paraId="44A176A9"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2EBB53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7937AC9"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FDA4FCE"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05346310"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5C90C64"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CED3F47" w14:textId="77777777" w:rsidR="00D94DA9" w:rsidRPr="003E2692" w:rsidRDefault="00D94DA9" w:rsidP="005F4E74">
            <w:pPr>
              <w:rPr>
                <w:sz w:val="2"/>
                <w:szCs w:val="2"/>
                <w:lang w:val="en-US"/>
              </w:rPr>
            </w:pPr>
          </w:p>
        </w:tc>
      </w:tr>
      <w:tr w:rsidR="00D94DA9" w:rsidRPr="00B449C4" w14:paraId="379B9F1D"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1521281"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49CA1ED"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7FCCA6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7ECC2E7"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0FE05B0"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0C2D0EC0" w14:textId="77777777" w:rsidR="00D94DA9" w:rsidRPr="00B449C4" w:rsidRDefault="00D94DA9" w:rsidP="005F4E74">
            <w:pPr>
              <w:rPr>
                <w:sz w:val="22"/>
                <w:szCs w:val="22"/>
                <w:lang w:val="en-US"/>
              </w:rPr>
            </w:pPr>
          </w:p>
        </w:tc>
      </w:tr>
      <w:tr w:rsidR="00D94DA9" w:rsidRPr="00B40365" w14:paraId="1DA98DF1"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833DA53"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84B843C"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41CC2B7"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0E66ED48" w14:textId="77777777" w:rsidR="00D94DA9" w:rsidRPr="00B40365" w:rsidRDefault="00D94DA9" w:rsidP="005F4E74">
            <w:pPr>
              <w:rPr>
                <w:sz w:val="22"/>
                <w:szCs w:val="22"/>
                <w:lang w:val="en-US"/>
              </w:rPr>
            </w:pPr>
          </w:p>
        </w:tc>
      </w:tr>
      <w:tr w:rsidR="00D94DA9" w:rsidRPr="009B70F2" w14:paraId="291D653F" w14:textId="77777777" w:rsidTr="005F4E74">
        <w:tblPrEx>
          <w:tblCellMar>
            <w:left w:w="107" w:type="dxa"/>
            <w:right w:w="107" w:type="dxa"/>
          </w:tblCellMar>
        </w:tblPrEx>
        <w:tc>
          <w:tcPr>
            <w:tcW w:w="10495" w:type="dxa"/>
            <w:gridSpan w:val="12"/>
          </w:tcPr>
          <w:p w14:paraId="0CB72587" w14:textId="77777777" w:rsidR="00D94DA9" w:rsidRPr="009B70F2" w:rsidRDefault="00D94DA9" w:rsidP="005F4E74">
            <w:pPr>
              <w:rPr>
                <w:b/>
                <w:bCs/>
                <w:sz w:val="22"/>
                <w:szCs w:val="22"/>
                <w:lang w:val="en-US"/>
              </w:rPr>
            </w:pPr>
            <w:r w:rsidRPr="009B70F2">
              <w:rPr>
                <w:b/>
                <w:bCs/>
                <w:sz w:val="22"/>
                <w:szCs w:val="22"/>
                <w:lang w:val="en-US"/>
              </w:rPr>
              <w:t>5.3. Trotuar tip B</w:t>
            </w:r>
          </w:p>
          <w:p w14:paraId="692770C0" w14:textId="77777777" w:rsidR="00D94DA9" w:rsidRPr="00B12F65" w:rsidRDefault="00D94DA9" w:rsidP="005F4E74">
            <w:pPr>
              <w:rPr>
                <w:sz w:val="2"/>
                <w:szCs w:val="2"/>
                <w:lang w:val="en-US"/>
              </w:rPr>
            </w:pPr>
          </w:p>
        </w:tc>
      </w:tr>
      <w:tr w:rsidR="00D94DA9" w:rsidRPr="009B70F2" w14:paraId="5F8EAEC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7C1E026" w14:textId="77777777" w:rsidR="00D94DA9" w:rsidRPr="005E2CA0" w:rsidRDefault="00D94DA9" w:rsidP="005F4E74">
            <w:pPr>
              <w:jc w:val="center"/>
              <w:rPr>
                <w:b/>
                <w:bCs/>
                <w:sz w:val="22"/>
                <w:szCs w:val="22"/>
                <w:lang w:val="en-US"/>
              </w:rPr>
            </w:pPr>
            <w:r w:rsidRPr="005E2CA0">
              <w:rPr>
                <w:b/>
                <w:bCs/>
                <w:sz w:val="22"/>
                <w:szCs w:val="22"/>
                <w:lang w:val="en-US"/>
              </w:rPr>
              <w:t>82</w:t>
            </w:r>
          </w:p>
        </w:tc>
        <w:tc>
          <w:tcPr>
            <w:tcW w:w="1402" w:type="dxa"/>
            <w:gridSpan w:val="2"/>
            <w:tcBorders>
              <w:top w:val="single" w:sz="4" w:space="0" w:color="auto"/>
              <w:bottom w:val="single" w:sz="4" w:space="0" w:color="auto"/>
            </w:tcBorders>
            <w:vAlign w:val="center"/>
          </w:tcPr>
          <w:p w14:paraId="13C10FD6"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70894C25"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5E3B2B9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F050FC3"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03A6AA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C198491" w14:textId="77777777" w:rsidR="00D94DA9" w:rsidRPr="005E2CA0" w:rsidRDefault="00D94DA9" w:rsidP="005F4E74">
            <w:pPr>
              <w:jc w:val="center"/>
              <w:rPr>
                <w:b/>
                <w:bCs/>
                <w:sz w:val="22"/>
                <w:szCs w:val="22"/>
                <w:lang w:val="en-US"/>
              </w:rPr>
            </w:pPr>
            <w:r w:rsidRPr="005E2CA0">
              <w:rPr>
                <w:b/>
                <w:bCs/>
                <w:sz w:val="22"/>
                <w:szCs w:val="22"/>
                <w:lang w:val="en-US"/>
              </w:rPr>
              <w:t>0,220</w:t>
            </w:r>
          </w:p>
          <w:p w14:paraId="79FFA5F5" w14:textId="77777777" w:rsidR="00D94DA9" w:rsidRPr="009B70F2" w:rsidRDefault="00D94DA9" w:rsidP="005F4E74">
            <w:pPr>
              <w:jc w:val="center"/>
              <w:rPr>
                <w:sz w:val="2"/>
                <w:szCs w:val="2"/>
                <w:lang w:val="en-US"/>
              </w:rPr>
            </w:pPr>
          </w:p>
        </w:tc>
      </w:tr>
      <w:tr w:rsidR="00D94DA9" w:rsidRPr="00B40365" w14:paraId="23C914C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D4BF9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C805B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790E885"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D350D6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74F44F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27167667" w14:textId="77777777" w:rsidR="00D94DA9" w:rsidRPr="00C97908" w:rsidRDefault="00D94DA9" w:rsidP="005F4E74">
            <w:pPr>
              <w:jc w:val="center"/>
              <w:rPr>
                <w:sz w:val="16"/>
                <w:szCs w:val="16"/>
                <w:lang w:val="en-US"/>
              </w:rPr>
            </w:pPr>
            <w:r w:rsidRPr="00C97908">
              <w:rPr>
                <w:sz w:val="16"/>
                <w:szCs w:val="16"/>
                <w:lang w:val="en-US"/>
              </w:rPr>
              <w:t>1,9866</w:t>
            </w:r>
          </w:p>
        </w:tc>
      </w:tr>
      <w:tr w:rsidR="00D94DA9" w:rsidRPr="00B40365" w14:paraId="0D3C6E5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2DE09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0DEEB4"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48B2DF4"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A6EDD2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A280B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5D4077AF" w14:textId="77777777" w:rsidR="00D94DA9" w:rsidRPr="00C97908" w:rsidRDefault="00D94DA9" w:rsidP="005F4E74">
            <w:pPr>
              <w:jc w:val="center"/>
              <w:rPr>
                <w:sz w:val="16"/>
                <w:szCs w:val="16"/>
                <w:lang w:val="en-US"/>
              </w:rPr>
            </w:pPr>
            <w:r w:rsidRPr="00C97908">
              <w:rPr>
                <w:sz w:val="16"/>
                <w:szCs w:val="16"/>
                <w:lang w:val="en-US"/>
              </w:rPr>
              <w:t>0,2200</w:t>
            </w:r>
          </w:p>
        </w:tc>
      </w:tr>
      <w:tr w:rsidR="00D94DA9" w:rsidRPr="00B40365" w14:paraId="232B135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61931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4549586"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4BF90A0C"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2C035C6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7FDBB4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7C069264" w14:textId="77777777" w:rsidR="00D94DA9" w:rsidRPr="00C97908" w:rsidRDefault="00D94DA9" w:rsidP="005F4E74">
            <w:pPr>
              <w:jc w:val="center"/>
              <w:rPr>
                <w:sz w:val="16"/>
                <w:szCs w:val="16"/>
                <w:lang w:val="en-US"/>
              </w:rPr>
            </w:pPr>
            <w:r w:rsidRPr="00C97908">
              <w:rPr>
                <w:sz w:val="16"/>
                <w:szCs w:val="16"/>
                <w:lang w:val="en-US"/>
              </w:rPr>
              <w:t>0,3080</w:t>
            </w:r>
          </w:p>
        </w:tc>
      </w:tr>
      <w:tr w:rsidR="00D94DA9" w:rsidRPr="009B70F2" w14:paraId="03B0F62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691EB1D" w14:textId="77777777" w:rsidR="00D94DA9" w:rsidRPr="005E2CA0" w:rsidRDefault="00D94DA9" w:rsidP="005F4E74">
            <w:pPr>
              <w:jc w:val="center"/>
              <w:rPr>
                <w:b/>
                <w:bCs/>
                <w:sz w:val="22"/>
                <w:szCs w:val="22"/>
                <w:lang w:val="en-US"/>
              </w:rPr>
            </w:pPr>
            <w:r w:rsidRPr="005E2CA0">
              <w:rPr>
                <w:b/>
                <w:bCs/>
                <w:sz w:val="22"/>
                <w:szCs w:val="22"/>
                <w:lang w:val="en-US"/>
              </w:rPr>
              <w:t>83</w:t>
            </w:r>
          </w:p>
        </w:tc>
        <w:tc>
          <w:tcPr>
            <w:tcW w:w="1402" w:type="dxa"/>
            <w:gridSpan w:val="2"/>
            <w:tcBorders>
              <w:top w:val="single" w:sz="4" w:space="0" w:color="auto"/>
              <w:bottom w:val="single" w:sz="4" w:space="0" w:color="auto"/>
            </w:tcBorders>
            <w:vAlign w:val="center"/>
          </w:tcPr>
          <w:p w14:paraId="66F590B3"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75BD02B5"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6F1DD83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6FD40A6"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1CA60BD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9209098" w14:textId="77777777" w:rsidR="00D94DA9" w:rsidRPr="005E2CA0" w:rsidRDefault="00D94DA9" w:rsidP="005F4E74">
            <w:pPr>
              <w:jc w:val="center"/>
              <w:rPr>
                <w:b/>
                <w:bCs/>
                <w:sz w:val="22"/>
                <w:szCs w:val="22"/>
                <w:lang w:val="en-US"/>
              </w:rPr>
            </w:pPr>
            <w:r w:rsidRPr="005E2CA0">
              <w:rPr>
                <w:b/>
                <w:bCs/>
                <w:sz w:val="22"/>
                <w:szCs w:val="22"/>
                <w:lang w:val="en-US"/>
              </w:rPr>
              <w:t>2,200</w:t>
            </w:r>
          </w:p>
          <w:p w14:paraId="6157E31F" w14:textId="77777777" w:rsidR="00D94DA9" w:rsidRPr="009B70F2" w:rsidRDefault="00D94DA9" w:rsidP="005F4E74">
            <w:pPr>
              <w:jc w:val="center"/>
              <w:rPr>
                <w:sz w:val="2"/>
                <w:szCs w:val="2"/>
                <w:lang w:val="en-US"/>
              </w:rPr>
            </w:pPr>
          </w:p>
        </w:tc>
      </w:tr>
      <w:tr w:rsidR="00D94DA9" w:rsidRPr="00B40365" w14:paraId="48C260A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6E0F4F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F23632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BA0AA5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DB2875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50005D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CED5AD4" w14:textId="77777777" w:rsidR="00D94DA9" w:rsidRPr="00C97908" w:rsidRDefault="00D94DA9" w:rsidP="005F4E74">
            <w:pPr>
              <w:jc w:val="center"/>
              <w:rPr>
                <w:sz w:val="16"/>
                <w:szCs w:val="16"/>
                <w:lang w:val="en-US"/>
              </w:rPr>
            </w:pPr>
            <w:r w:rsidRPr="00C97908">
              <w:rPr>
                <w:sz w:val="16"/>
                <w:szCs w:val="16"/>
                <w:lang w:val="en-US"/>
              </w:rPr>
              <w:t>2,1780</w:t>
            </w:r>
          </w:p>
        </w:tc>
      </w:tr>
      <w:tr w:rsidR="00D94DA9" w:rsidRPr="00B40365" w14:paraId="273FEB2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0337F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A85FEC0"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318B02AA"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3CF1F159"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8C4C90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20603E3A" w14:textId="77777777" w:rsidR="00D94DA9" w:rsidRPr="00C97908" w:rsidRDefault="00D94DA9" w:rsidP="005F4E74">
            <w:pPr>
              <w:jc w:val="center"/>
              <w:rPr>
                <w:sz w:val="16"/>
                <w:szCs w:val="16"/>
                <w:lang w:val="en-US"/>
              </w:rPr>
            </w:pPr>
            <w:r w:rsidRPr="00C97908">
              <w:rPr>
                <w:sz w:val="16"/>
                <w:szCs w:val="16"/>
                <w:lang w:val="en-US"/>
              </w:rPr>
              <w:t>2,5300</w:t>
            </w:r>
          </w:p>
        </w:tc>
      </w:tr>
      <w:tr w:rsidR="00D94DA9" w:rsidRPr="00B40365" w14:paraId="560D064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2CCD7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3D45FED"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0570B1F6"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4F67D9F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E20FF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3304B127" w14:textId="77777777" w:rsidR="00D94DA9" w:rsidRPr="00C97908" w:rsidRDefault="00D94DA9" w:rsidP="005F4E74">
            <w:pPr>
              <w:jc w:val="center"/>
              <w:rPr>
                <w:sz w:val="16"/>
                <w:szCs w:val="16"/>
                <w:lang w:val="en-US"/>
              </w:rPr>
            </w:pPr>
            <w:r w:rsidRPr="00C97908">
              <w:rPr>
                <w:sz w:val="16"/>
                <w:szCs w:val="16"/>
                <w:lang w:val="en-US"/>
              </w:rPr>
              <w:t>0,2200</w:t>
            </w:r>
          </w:p>
        </w:tc>
      </w:tr>
      <w:tr w:rsidR="00D94DA9" w:rsidRPr="00B40365" w14:paraId="2FA33C1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CB694D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795ED7"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32382A4F"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2FBBE82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6C4DBC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59305E6C" w14:textId="77777777" w:rsidR="00D94DA9" w:rsidRPr="00C97908" w:rsidRDefault="00D94DA9" w:rsidP="005F4E74">
            <w:pPr>
              <w:jc w:val="center"/>
              <w:rPr>
                <w:sz w:val="16"/>
                <w:szCs w:val="16"/>
                <w:lang w:val="en-US"/>
              </w:rPr>
            </w:pPr>
            <w:r w:rsidRPr="00C97908">
              <w:rPr>
                <w:sz w:val="16"/>
                <w:szCs w:val="16"/>
                <w:lang w:val="en-US"/>
              </w:rPr>
              <w:t>0,4620</w:t>
            </w:r>
          </w:p>
        </w:tc>
      </w:tr>
      <w:tr w:rsidR="00D94DA9" w:rsidRPr="00B40365" w14:paraId="37016F9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45E71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BE82C5"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2FAB8241"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61B0C46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56BF75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29FBABFA" w14:textId="77777777" w:rsidR="00D94DA9" w:rsidRPr="00C97908" w:rsidRDefault="00D94DA9" w:rsidP="005F4E74">
            <w:pPr>
              <w:jc w:val="center"/>
              <w:rPr>
                <w:sz w:val="16"/>
                <w:szCs w:val="16"/>
                <w:lang w:val="en-US"/>
              </w:rPr>
            </w:pPr>
            <w:r w:rsidRPr="00C97908">
              <w:rPr>
                <w:sz w:val="16"/>
                <w:szCs w:val="16"/>
                <w:lang w:val="en-US"/>
              </w:rPr>
              <w:t>0,9240</w:t>
            </w:r>
          </w:p>
        </w:tc>
      </w:tr>
      <w:tr w:rsidR="00D94DA9" w:rsidRPr="009B70F2" w14:paraId="7987147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D229832" w14:textId="77777777" w:rsidR="00D94DA9" w:rsidRPr="005E2CA0" w:rsidRDefault="00D94DA9" w:rsidP="005F4E74">
            <w:pPr>
              <w:jc w:val="center"/>
              <w:rPr>
                <w:b/>
                <w:bCs/>
                <w:sz w:val="22"/>
                <w:szCs w:val="22"/>
                <w:lang w:val="en-US"/>
              </w:rPr>
            </w:pPr>
            <w:r w:rsidRPr="005E2CA0">
              <w:rPr>
                <w:b/>
                <w:bCs/>
                <w:sz w:val="22"/>
                <w:szCs w:val="22"/>
                <w:lang w:val="en-US"/>
              </w:rPr>
              <w:t>84</w:t>
            </w:r>
          </w:p>
        </w:tc>
        <w:tc>
          <w:tcPr>
            <w:tcW w:w="1402" w:type="dxa"/>
            <w:gridSpan w:val="2"/>
            <w:tcBorders>
              <w:top w:val="single" w:sz="4" w:space="0" w:color="auto"/>
              <w:bottom w:val="single" w:sz="4" w:space="0" w:color="auto"/>
            </w:tcBorders>
            <w:vAlign w:val="center"/>
          </w:tcPr>
          <w:p w14:paraId="433593AD"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796F21B2"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376C9F4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D282DB4"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96E3F5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580A421" w14:textId="77777777" w:rsidR="00D94DA9" w:rsidRPr="005E2CA0" w:rsidRDefault="00D94DA9" w:rsidP="005F4E74">
            <w:pPr>
              <w:jc w:val="center"/>
              <w:rPr>
                <w:b/>
                <w:bCs/>
                <w:sz w:val="22"/>
                <w:szCs w:val="22"/>
                <w:lang w:val="en-US"/>
              </w:rPr>
            </w:pPr>
            <w:r w:rsidRPr="005E2CA0">
              <w:rPr>
                <w:b/>
                <w:bCs/>
                <w:sz w:val="22"/>
                <w:szCs w:val="22"/>
                <w:lang w:val="en-US"/>
              </w:rPr>
              <w:t>1,100</w:t>
            </w:r>
          </w:p>
          <w:p w14:paraId="73255050" w14:textId="77777777" w:rsidR="00D94DA9" w:rsidRPr="009B70F2" w:rsidRDefault="00D94DA9" w:rsidP="005F4E74">
            <w:pPr>
              <w:jc w:val="center"/>
              <w:rPr>
                <w:sz w:val="2"/>
                <w:szCs w:val="2"/>
                <w:lang w:val="en-US"/>
              </w:rPr>
            </w:pPr>
          </w:p>
        </w:tc>
      </w:tr>
      <w:tr w:rsidR="00D94DA9" w:rsidRPr="00B40365" w14:paraId="71EA93F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E28AF0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9CFC0B8"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220FB29"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64FFCB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59F6B8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FEDD3FE" w14:textId="77777777" w:rsidR="00D94DA9" w:rsidRPr="00C97908" w:rsidRDefault="00D94DA9" w:rsidP="005F4E74">
            <w:pPr>
              <w:jc w:val="center"/>
              <w:rPr>
                <w:sz w:val="16"/>
                <w:szCs w:val="16"/>
                <w:lang w:val="en-US"/>
              </w:rPr>
            </w:pPr>
            <w:r w:rsidRPr="00C97908">
              <w:rPr>
                <w:sz w:val="16"/>
                <w:szCs w:val="16"/>
                <w:lang w:val="en-US"/>
              </w:rPr>
              <w:t>1,0890</w:t>
            </w:r>
          </w:p>
        </w:tc>
      </w:tr>
      <w:tr w:rsidR="00D94DA9" w:rsidRPr="00B40365" w14:paraId="6CC9B2D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3B124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399D7E"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455BA0DF"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67376A6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3F9874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26C849F3" w14:textId="77777777" w:rsidR="00D94DA9" w:rsidRPr="00C97908" w:rsidRDefault="00D94DA9" w:rsidP="005F4E74">
            <w:pPr>
              <w:jc w:val="center"/>
              <w:rPr>
                <w:sz w:val="16"/>
                <w:szCs w:val="16"/>
                <w:lang w:val="en-US"/>
              </w:rPr>
            </w:pPr>
            <w:r w:rsidRPr="00C97908">
              <w:rPr>
                <w:sz w:val="16"/>
                <w:szCs w:val="16"/>
                <w:lang w:val="en-US"/>
              </w:rPr>
              <w:t>1,2650</w:t>
            </w:r>
          </w:p>
        </w:tc>
      </w:tr>
      <w:tr w:rsidR="00D94DA9" w:rsidRPr="00B40365" w14:paraId="0A0AFD8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0DF9BF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D6FC1F9"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3716CD5"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61691F7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8E9DED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5F16D58A" w14:textId="77777777" w:rsidR="00D94DA9" w:rsidRPr="00C97908" w:rsidRDefault="00D94DA9" w:rsidP="005F4E74">
            <w:pPr>
              <w:jc w:val="center"/>
              <w:rPr>
                <w:sz w:val="16"/>
                <w:szCs w:val="16"/>
                <w:lang w:val="en-US"/>
              </w:rPr>
            </w:pPr>
            <w:r w:rsidRPr="00C97908">
              <w:rPr>
                <w:sz w:val="16"/>
                <w:szCs w:val="16"/>
                <w:lang w:val="en-US"/>
              </w:rPr>
              <w:t>0,1100</w:t>
            </w:r>
          </w:p>
        </w:tc>
      </w:tr>
      <w:tr w:rsidR="00D94DA9" w:rsidRPr="00B40365" w14:paraId="4599D62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AC06B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89A36B"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74F2805"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42BF343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C43DBA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124D96AB" w14:textId="77777777" w:rsidR="00D94DA9" w:rsidRPr="00C97908" w:rsidRDefault="00D94DA9" w:rsidP="005F4E74">
            <w:pPr>
              <w:jc w:val="center"/>
              <w:rPr>
                <w:sz w:val="16"/>
                <w:szCs w:val="16"/>
                <w:lang w:val="en-US"/>
              </w:rPr>
            </w:pPr>
            <w:r w:rsidRPr="00C97908">
              <w:rPr>
                <w:sz w:val="16"/>
                <w:szCs w:val="16"/>
                <w:lang w:val="en-US"/>
              </w:rPr>
              <w:t>0,2310</w:t>
            </w:r>
          </w:p>
        </w:tc>
      </w:tr>
      <w:tr w:rsidR="00D94DA9" w:rsidRPr="00B40365" w14:paraId="3778CA4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9BA045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464E56"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437F7F6"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42304D1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20B4CF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1693999D" w14:textId="77777777" w:rsidR="00D94DA9" w:rsidRPr="00C97908" w:rsidRDefault="00D94DA9" w:rsidP="005F4E74">
            <w:pPr>
              <w:jc w:val="center"/>
              <w:rPr>
                <w:sz w:val="16"/>
                <w:szCs w:val="16"/>
                <w:lang w:val="en-US"/>
              </w:rPr>
            </w:pPr>
            <w:r w:rsidRPr="00C97908">
              <w:rPr>
                <w:sz w:val="16"/>
                <w:szCs w:val="16"/>
                <w:lang w:val="en-US"/>
              </w:rPr>
              <w:t>0,4620</w:t>
            </w:r>
          </w:p>
        </w:tc>
      </w:tr>
      <w:tr w:rsidR="00D94DA9" w:rsidRPr="009B70F2" w14:paraId="575EF04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FF46F51" w14:textId="77777777" w:rsidR="00D94DA9" w:rsidRPr="005E2CA0" w:rsidRDefault="00D94DA9" w:rsidP="005F4E74">
            <w:pPr>
              <w:jc w:val="center"/>
              <w:rPr>
                <w:b/>
                <w:bCs/>
                <w:sz w:val="22"/>
                <w:szCs w:val="22"/>
                <w:lang w:val="en-US"/>
              </w:rPr>
            </w:pPr>
            <w:r w:rsidRPr="005E2CA0">
              <w:rPr>
                <w:b/>
                <w:bCs/>
                <w:sz w:val="22"/>
                <w:szCs w:val="22"/>
                <w:lang w:val="en-US"/>
              </w:rPr>
              <w:lastRenderedPageBreak/>
              <w:t>85</w:t>
            </w:r>
          </w:p>
        </w:tc>
        <w:tc>
          <w:tcPr>
            <w:tcW w:w="1402" w:type="dxa"/>
            <w:gridSpan w:val="2"/>
            <w:tcBorders>
              <w:top w:val="single" w:sz="4" w:space="0" w:color="auto"/>
              <w:bottom w:val="single" w:sz="4" w:space="0" w:color="auto"/>
            </w:tcBorders>
            <w:vAlign w:val="center"/>
          </w:tcPr>
          <w:p w14:paraId="4F5F3D62"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13C2B2F8"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200x100x60mm,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2F5889D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2ABF9D4"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4A9C313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519579C" w14:textId="77777777" w:rsidR="00D94DA9" w:rsidRPr="005E2CA0" w:rsidRDefault="00D94DA9" w:rsidP="005F4E74">
            <w:pPr>
              <w:jc w:val="center"/>
              <w:rPr>
                <w:b/>
                <w:bCs/>
                <w:sz w:val="22"/>
                <w:szCs w:val="22"/>
                <w:lang w:val="en-US"/>
              </w:rPr>
            </w:pPr>
            <w:r w:rsidRPr="005E2CA0">
              <w:rPr>
                <w:b/>
                <w:bCs/>
                <w:sz w:val="22"/>
                <w:szCs w:val="22"/>
                <w:lang w:val="en-US"/>
              </w:rPr>
              <w:t>22,000</w:t>
            </w:r>
          </w:p>
          <w:p w14:paraId="1842D7D6" w14:textId="77777777" w:rsidR="00D94DA9" w:rsidRPr="009B70F2" w:rsidRDefault="00D94DA9" w:rsidP="005F4E74">
            <w:pPr>
              <w:jc w:val="center"/>
              <w:rPr>
                <w:sz w:val="2"/>
                <w:szCs w:val="2"/>
                <w:lang w:val="en-US"/>
              </w:rPr>
            </w:pPr>
          </w:p>
        </w:tc>
      </w:tr>
      <w:tr w:rsidR="00D94DA9" w:rsidRPr="00B40365" w14:paraId="25A53EE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033BA5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B807573"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A266829"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0E76CD4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EAD00B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4E015EF8" w14:textId="77777777" w:rsidR="00D94DA9" w:rsidRPr="00C97908" w:rsidRDefault="00D94DA9" w:rsidP="005F4E74">
            <w:pPr>
              <w:jc w:val="center"/>
              <w:rPr>
                <w:sz w:val="16"/>
                <w:szCs w:val="16"/>
                <w:lang w:val="en-US"/>
              </w:rPr>
            </w:pPr>
            <w:r w:rsidRPr="00C97908">
              <w:rPr>
                <w:sz w:val="16"/>
                <w:szCs w:val="16"/>
                <w:lang w:val="en-US"/>
              </w:rPr>
              <w:t>22,2728</w:t>
            </w:r>
          </w:p>
        </w:tc>
      </w:tr>
      <w:tr w:rsidR="00D94DA9" w:rsidRPr="00B40365" w14:paraId="2E58EB5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6B634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CCBDE9"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7A9E7E0A"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2D56432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15A792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66E65BB4" w14:textId="77777777" w:rsidR="00D94DA9" w:rsidRPr="00C97908" w:rsidRDefault="00D94DA9" w:rsidP="005F4E74">
            <w:pPr>
              <w:jc w:val="center"/>
              <w:rPr>
                <w:sz w:val="16"/>
                <w:szCs w:val="16"/>
                <w:lang w:val="en-US"/>
              </w:rPr>
            </w:pPr>
            <w:r w:rsidRPr="00C97908">
              <w:rPr>
                <w:sz w:val="16"/>
                <w:szCs w:val="16"/>
                <w:lang w:val="en-US"/>
              </w:rPr>
              <w:t>0,6952</w:t>
            </w:r>
          </w:p>
        </w:tc>
      </w:tr>
      <w:tr w:rsidR="00D94DA9" w:rsidRPr="00B40365" w14:paraId="5949C3C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4A735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73732DC" w14:textId="77777777" w:rsidR="00D94DA9" w:rsidRPr="00B40365" w:rsidRDefault="00D94DA9" w:rsidP="005F4E74">
            <w:pPr>
              <w:jc w:val="center"/>
              <w:rPr>
                <w:sz w:val="16"/>
                <w:szCs w:val="16"/>
                <w:lang w:val="en-US"/>
              </w:rPr>
            </w:pPr>
            <w:r w:rsidRPr="00B40365">
              <w:rPr>
                <w:sz w:val="16"/>
                <w:szCs w:val="16"/>
                <w:lang w:val="en-US"/>
              </w:rPr>
              <w:t>26611128006513</w:t>
            </w:r>
          </w:p>
        </w:tc>
        <w:tc>
          <w:tcPr>
            <w:tcW w:w="4366" w:type="dxa"/>
            <w:gridSpan w:val="2"/>
            <w:tcBorders>
              <w:top w:val="nil"/>
              <w:bottom w:val="single" w:sz="2" w:space="0" w:color="auto"/>
            </w:tcBorders>
            <w:vAlign w:val="center"/>
          </w:tcPr>
          <w:p w14:paraId="7BA6F77D" w14:textId="77777777" w:rsidR="00D94DA9" w:rsidRPr="00C97908" w:rsidRDefault="00D94DA9" w:rsidP="005F4E74">
            <w:pPr>
              <w:rPr>
                <w:sz w:val="16"/>
                <w:szCs w:val="16"/>
                <w:lang w:val="en-US"/>
              </w:rPr>
            </w:pPr>
            <w:r w:rsidRPr="00C97908">
              <w:rPr>
                <w:sz w:val="16"/>
                <w:szCs w:val="16"/>
                <w:lang w:val="en-US"/>
              </w:rPr>
              <w:t>Placi din beton, pentru trotuare 200x100x60mm</w:t>
            </w:r>
          </w:p>
        </w:tc>
        <w:tc>
          <w:tcPr>
            <w:tcW w:w="1021" w:type="dxa"/>
            <w:gridSpan w:val="2"/>
            <w:tcBorders>
              <w:top w:val="nil"/>
              <w:bottom w:val="single" w:sz="2" w:space="0" w:color="auto"/>
            </w:tcBorders>
            <w:vAlign w:val="center"/>
          </w:tcPr>
          <w:p w14:paraId="4F7160E2"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4B9E9C4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1EDE82B9" w14:textId="77777777" w:rsidR="00D94DA9" w:rsidRPr="00C97908" w:rsidRDefault="00D94DA9" w:rsidP="005F4E74">
            <w:pPr>
              <w:jc w:val="center"/>
              <w:rPr>
                <w:sz w:val="16"/>
                <w:szCs w:val="16"/>
                <w:lang w:val="en-US"/>
              </w:rPr>
            </w:pPr>
            <w:r w:rsidRPr="00C97908">
              <w:rPr>
                <w:sz w:val="16"/>
                <w:szCs w:val="16"/>
                <w:lang w:val="en-US"/>
              </w:rPr>
              <w:t>22,3300</w:t>
            </w:r>
          </w:p>
        </w:tc>
      </w:tr>
      <w:tr w:rsidR="00D94DA9" w:rsidRPr="00B40365" w14:paraId="104DC84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E7A71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B011CDB"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34BCC3C4"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48AF179C"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0299A9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571D0B77" w14:textId="77777777" w:rsidR="00D94DA9" w:rsidRPr="00C97908" w:rsidRDefault="00D94DA9" w:rsidP="005F4E74">
            <w:pPr>
              <w:jc w:val="center"/>
              <w:rPr>
                <w:sz w:val="16"/>
                <w:szCs w:val="16"/>
                <w:lang w:val="en-US"/>
              </w:rPr>
            </w:pPr>
            <w:r w:rsidRPr="00C97908">
              <w:rPr>
                <w:sz w:val="16"/>
                <w:szCs w:val="16"/>
                <w:lang w:val="en-US"/>
              </w:rPr>
              <w:t>35,2000</w:t>
            </w:r>
          </w:p>
        </w:tc>
      </w:tr>
      <w:tr w:rsidR="00D94DA9" w:rsidRPr="00B40365" w14:paraId="099E2C0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09DB5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302FE8"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5FAAC3ED"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352B43A0"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7CE138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17CF5FE2" w14:textId="77777777" w:rsidR="00D94DA9" w:rsidRPr="00C97908" w:rsidRDefault="00D94DA9" w:rsidP="005F4E74">
            <w:pPr>
              <w:jc w:val="center"/>
              <w:rPr>
                <w:sz w:val="16"/>
                <w:szCs w:val="16"/>
                <w:lang w:val="en-US"/>
              </w:rPr>
            </w:pPr>
            <w:r w:rsidRPr="00C97908">
              <w:rPr>
                <w:sz w:val="16"/>
                <w:szCs w:val="16"/>
                <w:lang w:val="en-US"/>
              </w:rPr>
              <w:t>242,2420</w:t>
            </w:r>
          </w:p>
        </w:tc>
      </w:tr>
      <w:tr w:rsidR="00D94DA9" w:rsidRPr="00B40365" w14:paraId="306ED66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0BFAF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A770DB"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74A151F4"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6BD1FA0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1717FB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2A3E3B1F" w14:textId="77777777" w:rsidR="00D94DA9" w:rsidRPr="00C97908" w:rsidRDefault="00D94DA9" w:rsidP="005F4E74">
            <w:pPr>
              <w:jc w:val="center"/>
              <w:rPr>
                <w:sz w:val="16"/>
                <w:szCs w:val="16"/>
                <w:lang w:val="en-US"/>
              </w:rPr>
            </w:pPr>
            <w:r w:rsidRPr="00C97908">
              <w:rPr>
                <w:sz w:val="16"/>
                <w:szCs w:val="16"/>
                <w:lang w:val="en-US"/>
              </w:rPr>
              <w:t>0,1100</w:t>
            </w:r>
          </w:p>
        </w:tc>
      </w:tr>
      <w:tr w:rsidR="00D94DA9" w:rsidRPr="00B40365" w14:paraId="1E2A47D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24D5F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B31FBD7"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57973208"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5E674F5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C5AE4A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060237FB" w14:textId="77777777" w:rsidR="00D94DA9" w:rsidRPr="00C97908" w:rsidRDefault="00D94DA9" w:rsidP="005F4E74">
            <w:pPr>
              <w:jc w:val="center"/>
              <w:rPr>
                <w:sz w:val="16"/>
                <w:szCs w:val="16"/>
                <w:lang w:val="en-US"/>
              </w:rPr>
            </w:pPr>
            <w:r w:rsidRPr="00C97908">
              <w:rPr>
                <w:sz w:val="16"/>
                <w:szCs w:val="16"/>
                <w:lang w:val="en-US"/>
              </w:rPr>
              <w:t>1,3198</w:t>
            </w:r>
          </w:p>
        </w:tc>
      </w:tr>
      <w:tr w:rsidR="00D94DA9" w:rsidRPr="00B40365" w14:paraId="5222163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712CAA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6F5A125"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1833C390"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14E22ADB"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4392C83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711873DF" w14:textId="77777777" w:rsidR="00D94DA9" w:rsidRPr="00C97908" w:rsidRDefault="00D94DA9" w:rsidP="005F4E74">
            <w:pPr>
              <w:jc w:val="center"/>
              <w:rPr>
                <w:sz w:val="16"/>
                <w:szCs w:val="16"/>
                <w:lang w:val="en-US"/>
              </w:rPr>
            </w:pPr>
            <w:r w:rsidRPr="00C97908">
              <w:rPr>
                <w:sz w:val="16"/>
                <w:szCs w:val="16"/>
                <w:lang w:val="en-US"/>
              </w:rPr>
              <w:t>0,4400</w:t>
            </w:r>
          </w:p>
        </w:tc>
      </w:tr>
      <w:tr w:rsidR="00D94DA9" w:rsidRPr="003E2692" w14:paraId="13DFB379"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00BA2A19"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0EDC1D3"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C316CBB"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F25264C"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F3B1377"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8669E9C" w14:textId="77777777" w:rsidR="00D94DA9" w:rsidRPr="003E2692" w:rsidRDefault="00D94DA9" w:rsidP="005F4E74">
            <w:pPr>
              <w:rPr>
                <w:sz w:val="2"/>
                <w:szCs w:val="2"/>
                <w:lang w:val="en-US"/>
              </w:rPr>
            </w:pPr>
          </w:p>
        </w:tc>
      </w:tr>
      <w:tr w:rsidR="00D94DA9" w:rsidRPr="00B449C4" w14:paraId="68D18A91"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7F4D28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63DF111"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155F976"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A4FE700"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65DE19C"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3AA50C31" w14:textId="77777777" w:rsidR="00D94DA9" w:rsidRPr="00B449C4" w:rsidRDefault="00D94DA9" w:rsidP="005F4E74">
            <w:pPr>
              <w:rPr>
                <w:sz w:val="22"/>
                <w:szCs w:val="22"/>
                <w:lang w:val="en-US"/>
              </w:rPr>
            </w:pPr>
          </w:p>
        </w:tc>
      </w:tr>
      <w:tr w:rsidR="00D94DA9" w:rsidRPr="00B40365" w14:paraId="1C77CED2"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9BDC38D"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1003E120"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FE0477C"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B</w:t>
            </w:r>
          </w:p>
        </w:tc>
        <w:tc>
          <w:tcPr>
            <w:tcW w:w="3621" w:type="dxa"/>
            <w:gridSpan w:val="5"/>
            <w:tcBorders>
              <w:bottom w:val="single" w:sz="4" w:space="0" w:color="auto"/>
              <w:right w:val="single" w:sz="4" w:space="0" w:color="auto"/>
            </w:tcBorders>
          </w:tcPr>
          <w:p w14:paraId="5A236F75" w14:textId="77777777" w:rsidR="00D94DA9" w:rsidRPr="00B40365" w:rsidRDefault="00D94DA9" w:rsidP="005F4E74">
            <w:pPr>
              <w:rPr>
                <w:sz w:val="22"/>
                <w:szCs w:val="22"/>
                <w:lang w:val="en-US"/>
              </w:rPr>
            </w:pPr>
          </w:p>
        </w:tc>
      </w:tr>
      <w:tr w:rsidR="00D94DA9" w:rsidRPr="009B70F2" w14:paraId="63130B42" w14:textId="77777777" w:rsidTr="005F4E74">
        <w:tblPrEx>
          <w:tblCellMar>
            <w:left w:w="107" w:type="dxa"/>
            <w:right w:w="107" w:type="dxa"/>
          </w:tblCellMar>
        </w:tblPrEx>
        <w:tc>
          <w:tcPr>
            <w:tcW w:w="10495" w:type="dxa"/>
            <w:gridSpan w:val="12"/>
          </w:tcPr>
          <w:p w14:paraId="3B4616AC" w14:textId="77777777" w:rsidR="00D94DA9" w:rsidRPr="009B70F2" w:rsidRDefault="00D94DA9" w:rsidP="005F4E74">
            <w:pPr>
              <w:rPr>
                <w:b/>
                <w:bCs/>
                <w:sz w:val="22"/>
                <w:szCs w:val="22"/>
                <w:lang w:val="en-US"/>
              </w:rPr>
            </w:pPr>
            <w:r w:rsidRPr="009B70F2">
              <w:rPr>
                <w:b/>
                <w:bCs/>
                <w:sz w:val="22"/>
                <w:szCs w:val="22"/>
                <w:lang w:val="en-US"/>
              </w:rPr>
              <w:t>5.4. Suprafata inverzita</w:t>
            </w:r>
          </w:p>
          <w:p w14:paraId="0AE089CC" w14:textId="77777777" w:rsidR="00D94DA9" w:rsidRPr="00B12F65" w:rsidRDefault="00D94DA9" w:rsidP="005F4E74">
            <w:pPr>
              <w:rPr>
                <w:sz w:val="2"/>
                <w:szCs w:val="2"/>
                <w:lang w:val="en-US"/>
              </w:rPr>
            </w:pPr>
          </w:p>
        </w:tc>
      </w:tr>
      <w:tr w:rsidR="00D94DA9" w:rsidRPr="009B70F2" w14:paraId="6089408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CA3CCFF" w14:textId="77777777" w:rsidR="00D94DA9" w:rsidRPr="005E2CA0" w:rsidRDefault="00D94DA9" w:rsidP="005F4E74">
            <w:pPr>
              <w:jc w:val="center"/>
              <w:rPr>
                <w:b/>
                <w:bCs/>
                <w:sz w:val="22"/>
                <w:szCs w:val="22"/>
                <w:lang w:val="en-US"/>
              </w:rPr>
            </w:pPr>
            <w:r w:rsidRPr="005E2CA0">
              <w:rPr>
                <w:b/>
                <w:bCs/>
                <w:sz w:val="22"/>
                <w:szCs w:val="22"/>
                <w:lang w:val="en-US"/>
              </w:rPr>
              <w:t>86</w:t>
            </w:r>
          </w:p>
        </w:tc>
        <w:tc>
          <w:tcPr>
            <w:tcW w:w="1402" w:type="dxa"/>
            <w:gridSpan w:val="2"/>
            <w:tcBorders>
              <w:top w:val="single" w:sz="4" w:space="0" w:color="auto"/>
              <w:bottom w:val="single" w:sz="4" w:space="0" w:color="auto"/>
            </w:tcBorders>
            <w:vAlign w:val="center"/>
          </w:tcPr>
          <w:p w14:paraId="62FC53A9"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05227282"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158F9F3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1DC17D0"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38A52B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C9318C1" w14:textId="77777777" w:rsidR="00D94DA9" w:rsidRPr="005E2CA0" w:rsidRDefault="00D94DA9" w:rsidP="005F4E74">
            <w:pPr>
              <w:jc w:val="center"/>
              <w:rPr>
                <w:b/>
                <w:bCs/>
                <w:sz w:val="22"/>
                <w:szCs w:val="22"/>
                <w:lang w:val="en-US"/>
              </w:rPr>
            </w:pPr>
            <w:r w:rsidRPr="005E2CA0">
              <w:rPr>
                <w:b/>
                <w:bCs/>
                <w:sz w:val="22"/>
                <w:szCs w:val="22"/>
                <w:lang w:val="en-US"/>
              </w:rPr>
              <w:t>0,395</w:t>
            </w:r>
          </w:p>
          <w:p w14:paraId="122996C2" w14:textId="77777777" w:rsidR="00D94DA9" w:rsidRPr="009B70F2" w:rsidRDefault="00D94DA9" w:rsidP="005F4E74">
            <w:pPr>
              <w:jc w:val="center"/>
              <w:rPr>
                <w:sz w:val="2"/>
                <w:szCs w:val="2"/>
                <w:lang w:val="en-US"/>
              </w:rPr>
            </w:pPr>
          </w:p>
        </w:tc>
      </w:tr>
      <w:tr w:rsidR="00D94DA9" w:rsidRPr="00B40365" w14:paraId="3259F9F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7C7F4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2B047C"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5057C60A"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525541E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BCF083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407A63F8" w14:textId="77777777" w:rsidR="00D94DA9" w:rsidRPr="00C97908" w:rsidRDefault="00D94DA9" w:rsidP="005F4E74">
            <w:pPr>
              <w:jc w:val="center"/>
              <w:rPr>
                <w:sz w:val="16"/>
                <w:szCs w:val="16"/>
                <w:lang w:val="en-US"/>
              </w:rPr>
            </w:pPr>
            <w:r w:rsidRPr="00C97908">
              <w:rPr>
                <w:sz w:val="16"/>
                <w:szCs w:val="16"/>
                <w:lang w:val="en-US"/>
              </w:rPr>
              <w:t>0,8888</w:t>
            </w:r>
          </w:p>
        </w:tc>
      </w:tr>
      <w:tr w:rsidR="00D94DA9" w:rsidRPr="009B70F2" w14:paraId="1EA90FE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0D7162D" w14:textId="77777777" w:rsidR="00D94DA9" w:rsidRPr="005E2CA0" w:rsidRDefault="00D94DA9" w:rsidP="005F4E74">
            <w:pPr>
              <w:jc w:val="center"/>
              <w:rPr>
                <w:b/>
                <w:bCs/>
                <w:sz w:val="22"/>
                <w:szCs w:val="22"/>
                <w:lang w:val="en-US"/>
              </w:rPr>
            </w:pPr>
            <w:r w:rsidRPr="005E2CA0">
              <w:rPr>
                <w:b/>
                <w:bCs/>
                <w:sz w:val="22"/>
                <w:szCs w:val="22"/>
                <w:lang w:val="en-US"/>
              </w:rPr>
              <w:t>87</w:t>
            </w:r>
          </w:p>
        </w:tc>
        <w:tc>
          <w:tcPr>
            <w:tcW w:w="1402" w:type="dxa"/>
            <w:gridSpan w:val="2"/>
            <w:tcBorders>
              <w:top w:val="single" w:sz="4" w:space="0" w:color="auto"/>
              <w:bottom w:val="single" w:sz="4" w:space="0" w:color="auto"/>
            </w:tcBorders>
            <w:vAlign w:val="center"/>
          </w:tcPr>
          <w:p w14:paraId="167AA4F3"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7A16C7A1"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56F5650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F3162A3"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44A1B75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B028FCC" w14:textId="77777777" w:rsidR="00D94DA9" w:rsidRPr="005E2CA0" w:rsidRDefault="00D94DA9" w:rsidP="005F4E74">
            <w:pPr>
              <w:jc w:val="center"/>
              <w:rPr>
                <w:b/>
                <w:bCs/>
                <w:sz w:val="22"/>
                <w:szCs w:val="22"/>
                <w:lang w:val="en-US"/>
              </w:rPr>
            </w:pPr>
            <w:r w:rsidRPr="005E2CA0">
              <w:rPr>
                <w:b/>
                <w:bCs/>
                <w:sz w:val="22"/>
                <w:szCs w:val="22"/>
                <w:lang w:val="en-US"/>
              </w:rPr>
              <w:t>67,150</w:t>
            </w:r>
          </w:p>
          <w:p w14:paraId="7C5331C3" w14:textId="77777777" w:rsidR="00D94DA9" w:rsidRPr="009B70F2" w:rsidRDefault="00D94DA9" w:rsidP="005F4E74">
            <w:pPr>
              <w:jc w:val="center"/>
              <w:rPr>
                <w:sz w:val="2"/>
                <w:szCs w:val="2"/>
                <w:lang w:val="en-US"/>
              </w:rPr>
            </w:pPr>
          </w:p>
        </w:tc>
      </w:tr>
      <w:tr w:rsidR="00D94DA9" w:rsidRPr="00B40365" w14:paraId="7E54FB4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6D514A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86E3F3"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1CE3B679"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66DC079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21BF83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260DE69E" w14:textId="77777777" w:rsidR="00D94DA9" w:rsidRPr="00C97908" w:rsidRDefault="00D94DA9" w:rsidP="005F4E74">
            <w:pPr>
              <w:jc w:val="center"/>
              <w:rPr>
                <w:sz w:val="16"/>
                <w:szCs w:val="16"/>
                <w:lang w:val="en-US"/>
              </w:rPr>
            </w:pPr>
            <w:r w:rsidRPr="00C97908">
              <w:rPr>
                <w:sz w:val="16"/>
                <w:szCs w:val="16"/>
                <w:lang w:val="en-US"/>
              </w:rPr>
              <w:t>17,3247</w:t>
            </w:r>
          </w:p>
        </w:tc>
      </w:tr>
      <w:tr w:rsidR="00D94DA9" w:rsidRPr="009B70F2" w14:paraId="57984EB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D3A0395" w14:textId="77777777" w:rsidR="00D94DA9" w:rsidRPr="005E2CA0" w:rsidRDefault="00D94DA9" w:rsidP="005F4E74">
            <w:pPr>
              <w:jc w:val="center"/>
              <w:rPr>
                <w:b/>
                <w:bCs/>
                <w:sz w:val="22"/>
                <w:szCs w:val="22"/>
                <w:lang w:val="en-US"/>
              </w:rPr>
            </w:pPr>
            <w:r w:rsidRPr="005E2CA0">
              <w:rPr>
                <w:b/>
                <w:bCs/>
                <w:sz w:val="22"/>
                <w:szCs w:val="22"/>
                <w:lang w:val="en-US"/>
              </w:rPr>
              <w:t>88</w:t>
            </w:r>
          </w:p>
        </w:tc>
        <w:tc>
          <w:tcPr>
            <w:tcW w:w="1402" w:type="dxa"/>
            <w:gridSpan w:val="2"/>
            <w:tcBorders>
              <w:top w:val="single" w:sz="4" w:space="0" w:color="auto"/>
              <w:bottom w:val="single" w:sz="4" w:space="0" w:color="auto"/>
            </w:tcBorders>
            <w:vAlign w:val="center"/>
          </w:tcPr>
          <w:p w14:paraId="55A82499"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2E90E7A3"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08131AD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FF8FCD9"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6E08F5C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8C90704" w14:textId="77777777" w:rsidR="00D94DA9" w:rsidRPr="005E2CA0" w:rsidRDefault="00D94DA9" w:rsidP="005F4E74">
            <w:pPr>
              <w:jc w:val="center"/>
              <w:rPr>
                <w:b/>
                <w:bCs/>
                <w:sz w:val="22"/>
                <w:szCs w:val="22"/>
                <w:lang w:val="en-US"/>
              </w:rPr>
            </w:pPr>
            <w:r w:rsidRPr="005E2CA0">
              <w:rPr>
                <w:b/>
                <w:bCs/>
                <w:sz w:val="22"/>
                <w:szCs w:val="22"/>
                <w:lang w:val="en-US"/>
              </w:rPr>
              <w:t>0,395</w:t>
            </w:r>
          </w:p>
          <w:p w14:paraId="031F01E5" w14:textId="77777777" w:rsidR="00D94DA9" w:rsidRPr="009B70F2" w:rsidRDefault="00D94DA9" w:rsidP="005F4E74">
            <w:pPr>
              <w:jc w:val="center"/>
              <w:rPr>
                <w:sz w:val="2"/>
                <w:szCs w:val="2"/>
                <w:lang w:val="en-US"/>
              </w:rPr>
            </w:pPr>
          </w:p>
        </w:tc>
      </w:tr>
      <w:tr w:rsidR="00D94DA9" w:rsidRPr="00B40365" w14:paraId="6C384C2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9106F8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692EBC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D6CF0F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763FC6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1D6033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5A46E126" w14:textId="77777777" w:rsidR="00D94DA9" w:rsidRPr="00C97908" w:rsidRDefault="00D94DA9" w:rsidP="005F4E74">
            <w:pPr>
              <w:jc w:val="center"/>
              <w:rPr>
                <w:sz w:val="16"/>
                <w:szCs w:val="16"/>
                <w:lang w:val="en-US"/>
              </w:rPr>
            </w:pPr>
            <w:r w:rsidRPr="00C97908">
              <w:rPr>
                <w:sz w:val="16"/>
                <w:szCs w:val="16"/>
                <w:lang w:val="en-US"/>
              </w:rPr>
              <w:t>0,1422</w:t>
            </w:r>
          </w:p>
        </w:tc>
      </w:tr>
      <w:tr w:rsidR="00D94DA9" w:rsidRPr="00B40365" w14:paraId="68C0104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CECD8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6AFD85D"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230C283A"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246FF4A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608FA9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51814EFD" w14:textId="77777777" w:rsidR="00D94DA9" w:rsidRPr="00C97908" w:rsidRDefault="00D94DA9" w:rsidP="005F4E74">
            <w:pPr>
              <w:jc w:val="center"/>
              <w:rPr>
                <w:sz w:val="16"/>
                <w:szCs w:val="16"/>
                <w:lang w:val="en-US"/>
              </w:rPr>
            </w:pPr>
            <w:r w:rsidRPr="00C97908">
              <w:rPr>
                <w:sz w:val="16"/>
                <w:szCs w:val="16"/>
                <w:lang w:val="en-US"/>
              </w:rPr>
              <w:t>0,0016</w:t>
            </w:r>
          </w:p>
        </w:tc>
      </w:tr>
      <w:tr w:rsidR="00D94DA9" w:rsidRPr="00B40365" w14:paraId="67ED6DD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3E7CB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436667"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0FBC42CE"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445B93F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847DD8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480AF889" w14:textId="77777777" w:rsidR="00D94DA9" w:rsidRPr="00C97908" w:rsidRDefault="00D94DA9" w:rsidP="005F4E74">
            <w:pPr>
              <w:jc w:val="center"/>
              <w:rPr>
                <w:sz w:val="16"/>
                <w:szCs w:val="16"/>
                <w:lang w:val="en-US"/>
              </w:rPr>
            </w:pPr>
            <w:r w:rsidRPr="00C97908">
              <w:rPr>
                <w:sz w:val="16"/>
                <w:szCs w:val="16"/>
                <w:lang w:val="en-US"/>
              </w:rPr>
              <w:t>0,1580</w:t>
            </w:r>
          </w:p>
        </w:tc>
      </w:tr>
      <w:tr w:rsidR="00D94DA9" w:rsidRPr="009B70F2" w14:paraId="1A2EEF3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A9BDBA7" w14:textId="77777777" w:rsidR="00D94DA9" w:rsidRPr="005E2CA0" w:rsidRDefault="00D94DA9" w:rsidP="005F4E74">
            <w:pPr>
              <w:jc w:val="center"/>
              <w:rPr>
                <w:b/>
                <w:bCs/>
                <w:sz w:val="22"/>
                <w:szCs w:val="22"/>
                <w:lang w:val="en-US"/>
              </w:rPr>
            </w:pPr>
            <w:r w:rsidRPr="005E2CA0">
              <w:rPr>
                <w:b/>
                <w:bCs/>
                <w:sz w:val="22"/>
                <w:szCs w:val="22"/>
                <w:lang w:val="en-US"/>
              </w:rPr>
              <w:t>89</w:t>
            </w:r>
          </w:p>
        </w:tc>
        <w:tc>
          <w:tcPr>
            <w:tcW w:w="1402" w:type="dxa"/>
            <w:gridSpan w:val="2"/>
            <w:tcBorders>
              <w:top w:val="single" w:sz="4" w:space="0" w:color="auto"/>
              <w:bottom w:val="single" w:sz="4" w:space="0" w:color="auto"/>
            </w:tcBorders>
            <w:vAlign w:val="center"/>
          </w:tcPr>
          <w:p w14:paraId="68464386"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6A994BCF"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15FE462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6D5121D"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4724D03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A553E46" w14:textId="77777777" w:rsidR="00D94DA9" w:rsidRPr="005E2CA0" w:rsidRDefault="00D94DA9" w:rsidP="005F4E74">
            <w:pPr>
              <w:jc w:val="center"/>
              <w:rPr>
                <w:b/>
                <w:bCs/>
                <w:sz w:val="22"/>
                <w:szCs w:val="22"/>
                <w:lang w:val="en-US"/>
              </w:rPr>
            </w:pPr>
            <w:r w:rsidRPr="005E2CA0">
              <w:rPr>
                <w:b/>
                <w:bCs/>
                <w:sz w:val="22"/>
                <w:szCs w:val="22"/>
                <w:lang w:val="en-US"/>
              </w:rPr>
              <w:t>395,000</w:t>
            </w:r>
          </w:p>
          <w:p w14:paraId="6342F146" w14:textId="77777777" w:rsidR="00D94DA9" w:rsidRPr="009B70F2" w:rsidRDefault="00D94DA9" w:rsidP="005F4E74">
            <w:pPr>
              <w:jc w:val="center"/>
              <w:rPr>
                <w:sz w:val="2"/>
                <w:szCs w:val="2"/>
                <w:lang w:val="en-US"/>
              </w:rPr>
            </w:pPr>
          </w:p>
        </w:tc>
      </w:tr>
      <w:tr w:rsidR="00D94DA9" w:rsidRPr="00B40365" w14:paraId="76AAD0D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9BA9D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FD01C17"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3DD2568D"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494F41E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0A01D3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198DF98A" w14:textId="77777777" w:rsidR="00D94DA9" w:rsidRPr="00C97908" w:rsidRDefault="00D94DA9" w:rsidP="005F4E74">
            <w:pPr>
              <w:jc w:val="center"/>
              <w:rPr>
                <w:sz w:val="16"/>
                <w:szCs w:val="16"/>
                <w:lang w:val="en-US"/>
              </w:rPr>
            </w:pPr>
            <w:r w:rsidRPr="00C97908">
              <w:rPr>
                <w:sz w:val="16"/>
                <w:szCs w:val="16"/>
                <w:lang w:val="en-US"/>
              </w:rPr>
              <w:t>43,4500</w:t>
            </w:r>
          </w:p>
        </w:tc>
      </w:tr>
      <w:tr w:rsidR="00D94DA9" w:rsidRPr="009B70F2" w14:paraId="027962F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21AA5CE" w14:textId="77777777" w:rsidR="00D94DA9" w:rsidRPr="005E2CA0" w:rsidRDefault="00D94DA9" w:rsidP="005F4E74">
            <w:pPr>
              <w:jc w:val="center"/>
              <w:rPr>
                <w:b/>
                <w:bCs/>
                <w:sz w:val="22"/>
                <w:szCs w:val="22"/>
                <w:lang w:val="en-US"/>
              </w:rPr>
            </w:pPr>
            <w:r w:rsidRPr="005E2CA0">
              <w:rPr>
                <w:b/>
                <w:bCs/>
                <w:sz w:val="22"/>
                <w:szCs w:val="22"/>
                <w:lang w:val="en-US"/>
              </w:rPr>
              <w:t>90</w:t>
            </w:r>
          </w:p>
        </w:tc>
        <w:tc>
          <w:tcPr>
            <w:tcW w:w="1402" w:type="dxa"/>
            <w:gridSpan w:val="2"/>
            <w:tcBorders>
              <w:top w:val="single" w:sz="4" w:space="0" w:color="auto"/>
              <w:bottom w:val="single" w:sz="4" w:space="0" w:color="auto"/>
            </w:tcBorders>
            <w:vAlign w:val="center"/>
          </w:tcPr>
          <w:p w14:paraId="23579C0A"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7309FB0E"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60F1369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0C8AF27"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4DF432A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C47EF16" w14:textId="77777777" w:rsidR="00D94DA9" w:rsidRPr="005E2CA0" w:rsidRDefault="00D94DA9" w:rsidP="005F4E74">
            <w:pPr>
              <w:jc w:val="center"/>
              <w:rPr>
                <w:b/>
                <w:bCs/>
                <w:sz w:val="22"/>
                <w:szCs w:val="22"/>
                <w:lang w:val="en-US"/>
              </w:rPr>
            </w:pPr>
            <w:r w:rsidRPr="005E2CA0">
              <w:rPr>
                <w:b/>
                <w:bCs/>
                <w:sz w:val="22"/>
                <w:szCs w:val="22"/>
                <w:lang w:val="en-US"/>
              </w:rPr>
              <w:t>3,950</w:t>
            </w:r>
          </w:p>
          <w:p w14:paraId="5EABDE3B" w14:textId="77777777" w:rsidR="00D94DA9" w:rsidRPr="009B70F2" w:rsidRDefault="00D94DA9" w:rsidP="005F4E74">
            <w:pPr>
              <w:jc w:val="center"/>
              <w:rPr>
                <w:sz w:val="2"/>
                <w:szCs w:val="2"/>
                <w:lang w:val="en-US"/>
              </w:rPr>
            </w:pPr>
          </w:p>
        </w:tc>
      </w:tr>
      <w:tr w:rsidR="00D94DA9" w:rsidRPr="00B40365" w14:paraId="363748C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D655E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AAB47C9"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67ED9697"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20B712B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A561D6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44B38662" w14:textId="77777777" w:rsidR="00D94DA9" w:rsidRPr="00C97908" w:rsidRDefault="00D94DA9" w:rsidP="005F4E74">
            <w:pPr>
              <w:jc w:val="center"/>
              <w:rPr>
                <w:sz w:val="16"/>
                <w:szCs w:val="16"/>
                <w:lang w:val="en-US"/>
              </w:rPr>
            </w:pPr>
            <w:r w:rsidRPr="00C97908">
              <w:rPr>
                <w:sz w:val="16"/>
                <w:szCs w:val="16"/>
                <w:lang w:val="en-US"/>
              </w:rPr>
              <w:t>19,0390</w:t>
            </w:r>
          </w:p>
        </w:tc>
      </w:tr>
      <w:tr w:rsidR="00D94DA9" w:rsidRPr="00B40365" w14:paraId="59749C6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1EEBDD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EF60E57"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0090F7A7"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54797631"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2B81C4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7C22ADDB" w14:textId="77777777" w:rsidR="00D94DA9" w:rsidRPr="00C97908" w:rsidRDefault="00D94DA9" w:rsidP="005F4E74">
            <w:pPr>
              <w:jc w:val="center"/>
              <w:rPr>
                <w:sz w:val="16"/>
                <w:szCs w:val="16"/>
                <w:lang w:val="en-US"/>
              </w:rPr>
            </w:pPr>
            <w:r w:rsidRPr="00C97908">
              <w:rPr>
                <w:sz w:val="16"/>
                <w:szCs w:val="16"/>
                <w:lang w:val="en-US"/>
              </w:rPr>
              <w:t>15,6420</w:t>
            </w:r>
          </w:p>
        </w:tc>
      </w:tr>
      <w:tr w:rsidR="00D94DA9" w:rsidRPr="009B70F2" w14:paraId="289E086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99FE56A" w14:textId="77777777" w:rsidR="00D94DA9" w:rsidRPr="005E2CA0" w:rsidRDefault="00D94DA9" w:rsidP="005F4E74">
            <w:pPr>
              <w:jc w:val="center"/>
              <w:rPr>
                <w:b/>
                <w:bCs/>
                <w:sz w:val="22"/>
                <w:szCs w:val="22"/>
                <w:lang w:val="en-US"/>
              </w:rPr>
            </w:pPr>
            <w:r w:rsidRPr="005E2CA0">
              <w:rPr>
                <w:b/>
                <w:bCs/>
                <w:sz w:val="22"/>
                <w:szCs w:val="22"/>
                <w:lang w:val="en-US"/>
              </w:rPr>
              <w:t>91</w:t>
            </w:r>
          </w:p>
        </w:tc>
        <w:tc>
          <w:tcPr>
            <w:tcW w:w="1402" w:type="dxa"/>
            <w:gridSpan w:val="2"/>
            <w:tcBorders>
              <w:top w:val="single" w:sz="4" w:space="0" w:color="auto"/>
              <w:bottom w:val="single" w:sz="4" w:space="0" w:color="auto"/>
            </w:tcBorders>
            <w:vAlign w:val="center"/>
          </w:tcPr>
          <w:p w14:paraId="36310BD8"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12A02C5F"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25D2F64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93DE8DE"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471B4A8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D076B51" w14:textId="77777777" w:rsidR="00D94DA9" w:rsidRPr="005E2CA0" w:rsidRDefault="00D94DA9" w:rsidP="005F4E74">
            <w:pPr>
              <w:jc w:val="center"/>
              <w:rPr>
                <w:b/>
                <w:bCs/>
                <w:sz w:val="22"/>
                <w:szCs w:val="22"/>
                <w:lang w:val="en-US"/>
              </w:rPr>
            </w:pPr>
            <w:r w:rsidRPr="005E2CA0">
              <w:rPr>
                <w:b/>
                <w:bCs/>
                <w:sz w:val="22"/>
                <w:szCs w:val="22"/>
                <w:lang w:val="en-US"/>
              </w:rPr>
              <w:t>3,950</w:t>
            </w:r>
          </w:p>
          <w:p w14:paraId="20AD04CE" w14:textId="77777777" w:rsidR="00D94DA9" w:rsidRPr="009B70F2" w:rsidRDefault="00D94DA9" w:rsidP="005F4E74">
            <w:pPr>
              <w:jc w:val="center"/>
              <w:rPr>
                <w:sz w:val="2"/>
                <w:szCs w:val="2"/>
                <w:lang w:val="en-US"/>
              </w:rPr>
            </w:pPr>
          </w:p>
        </w:tc>
      </w:tr>
      <w:tr w:rsidR="00D94DA9" w:rsidRPr="00B40365" w14:paraId="20904BD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B5791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F426A0"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667AA0D7"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09793459"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9D9DE7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0637AA63" w14:textId="77777777" w:rsidR="00D94DA9" w:rsidRPr="00C97908" w:rsidRDefault="00D94DA9" w:rsidP="005F4E74">
            <w:pPr>
              <w:jc w:val="center"/>
              <w:rPr>
                <w:sz w:val="16"/>
                <w:szCs w:val="16"/>
                <w:lang w:val="en-US"/>
              </w:rPr>
            </w:pPr>
            <w:r w:rsidRPr="00C97908">
              <w:rPr>
                <w:sz w:val="16"/>
                <w:szCs w:val="16"/>
                <w:lang w:val="en-US"/>
              </w:rPr>
              <w:t>2,6070</w:t>
            </w:r>
          </w:p>
        </w:tc>
      </w:tr>
      <w:tr w:rsidR="00D94DA9" w:rsidRPr="00B40365" w14:paraId="55DC9D4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B95F1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81470E"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3E8F8DD2"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244091C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C2617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3C52F70E" w14:textId="77777777" w:rsidR="00D94DA9" w:rsidRPr="00C97908" w:rsidRDefault="00D94DA9" w:rsidP="005F4E74">
            <w:pPr>
              <w:jc w:val="center"/>
              <w:rPr>
                <w:sz w:val="16"/>
                <w:szCs w:val="16"/>
                <w:lang w:val="en-US"/>
              </w:rPr>
            </w:pPr>
            <w:r w:rsidRPr="00C97908">
              <w:rPr>
                <w:sz w:val="16"/>
                <w:szCs w:val="16"/>
                <w:lang w:val="en-US"/>
              </w:rPr>
              <w:t>3,9500</w:t>
            </w:r>
          </w:p>
        </w:tc>
      </w:tr>
      <w:tr w:rsidR="00D94DA9" w:rsidRPr="00B40365" w14:paraId="5937405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B8B0B7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044413A"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05873C38"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301DE46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5D0BFE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345FC5E2" w14:textId="77777777" w:rsidR="00D94DA9" w:rsidRPr="00C97908" w:rsidRDefault="00D94DA9" w:rsidP="005F4E74">
            <w:pPr>
              <w:jc w:val="center"/>
              <w:rPr>
                <w:sz w:val="16"/>
                <w:szCs w:val="16"/>
                <w:lang w:val="en-US"/>
              </w:rPr>
            </w:pPr>
            <w:r w:rsidRPr="00C97908">
              <w:rPr>
                <w:sz w:val="16"/>
                <w:szCs w:val="16"/>
                <w:lang w:val="en-US"/>
              </w:rPr>
              <w:t>1,5247</w:t>
            </w:r>
          </w:p>
        </w:tc>
      </w:tr>
      <w:tr w:rsidR="00D94DA9" w:rsidRPr="003E2692" w14:paraId="1470DA05"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7AB8619"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A442DAB"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498E8FD"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92F1304"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DF969E0"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45FA604" w14:textId="77777777" w:rsidR="00D94DA9" w:rsidRPr="003E2692" w:rsidRDefault="00D94DA9" w:rsidP="005F4E74">
            <w:pPr>
              <w:rPr>
                <w:sz w:val="2"/>
                <w:szCs w:val="2"/>
                <w:lang w:val="en-US"/>
              </w:rPr>
            </w:pPr>
          </w:p>
        </w:tc>
      </w:tr>
      <w:tr w:rsidR="00D94DA9" w:rsidRPr="00B449C4" w14:paraId="3BEC268A"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4868C151"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75CD0F8C"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56DA66DE"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3A939FA"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E21F1CD"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7463856" w14:textId="77777777" w:rsidR="00D94DA9" w:rsidRPr="00B449C4" w:rsidRDefault="00D94DA9" w:rsidP="005F4E74">
            <w:pPr>
              <w:rPr>
                <w:sz w:val="22"/>
                <w:szCs w:val="22"/>
                <w:lang w:val="en-US"/>
              </w:rPr>
            </w:pPr>
          </w:p>
        </w:tc>
      </w:tr>
      <w:tr w:rsidR="00D94DA9" w:rsidRPr="00B40365" w14:paraId="214C9E6E"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D8F5A2A"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F82FBE3"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F060C67"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3616BC90" w14:textId="77777777" w:rsidR="00D94DA9" w:rsidRPr="00B40365" w:rsidRDefault="00D94DA9" w:rsidP="005F4E74">
            <w:pPr>
              <w:rPr>
                <w:sz w:val="22"/>
                <w:szCs w:val="22"/>
                <w:lang w:val="en-US"/>
              </w:rPr>
            </w:pPr>
          </w:p>
        </w:tc>
      </w:tr>
      <w:tr w:rsidR="00D94DA9" w:rsidRPr="009B70F2" w14:paraId="6BF46B56" w14:textId="77777777" w:rsidTr="005F4E74">
        <w:tblPrEx>
          <w:tblCellMar>
            <w:left w:w="107" w:type="dxa"/>
            <w:right w:w="107" w:type="dxa"/>
          </w:tblCellMar>
        </w:tblPrEx>
        <w:tc>
          <w:tcPr>
            <w:tcW w:w="10495" w:type="dxa"/>
            <w:gridSpan w:val="12"/>
          </w:tcPr>
          <w:p w14:paraId="1366ABB2" w14:textId="77777777" w:rsidR="00D94DA9" w:rsidRPr="009B70F2" w:rsidRDefault="00D94DA9" w:rsidP="005F4E74">
            <w:pPr>
              <w:rPr>
                <w:b/>
                <w:bCs/>
                <w:sz w:val="22"/>
                <w:szCs w:val="22"/>
                <w:lang w:val="en-US"/>
              </w:rPr>
            </w:pPr>
            <w:r w:rsidRPr="009B70F2">
              <w:rPr>
                <w:b/>
                <w:bCs/>
                <w:sz w:val="22"/>
                <w:szCs w:val="22"/>
                <w:lang w:val="en-US"/>
              </w:rPr>
              <w:t>5.5. Restabilire asfalt rutier</w:t>
            </w:r>
          </w:p>
          <w:p w14:paraId="64D574F3" w14:textId="77777777" w:rsidR="00D94DA9" w:rsidRPr="00B12F65" w:rsidRDefault="00D94DA9" w:rsidP="005F4E74">
            <w:pPr>
              <w:rPr>
                <w:sz w:val="2"/>
                <w:szCs w:val="2"/>
                <w:lang w:val="en-US"/>
              </w:rPr>
            </w:pPr>
          </w:p>
        </w:tc>
      </w:tr>
      <w:tr w:rsidR="00D94DA9" w:rsidRPr="009B70F2" w14:paraId="110C00B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AC6B303" w14:textId="77777777" w:rsidR="00D94DA9" w:rsidRPr="005E2CA0" w:rsidRDefault="00D94DA9" w:rsidP="005F4E74">
            <w:pPr>
              <w:jc w:val="center"/>
              <w:rPr>
                <w:b/>
                <w:bCs/>
                <w:sz w:val="22"/>
                <w:szCs w:val="22"/>
                <w:lang w:val="en-US"/>
              </w:rPr>
            </w:pPr>
            <w:r w:rsidRPr="005E2CA0">
              <w:rPr>
                <w:b/>
                <w:bCs/>
                <w:sz w:val="22"/>
                <w:szCs w:val="22"/>
                <w:lang w:val="en-US"/>
              </w:rPr>
              <w:t>92</w:t>
            </w:r>
          </w:p>
        </w:tc>
        <w:tc>
          <w:tcPr>
            <w:tcW w:w="1402" w:type="dxa"/>
            <w:gridSpan w:val="2"/>
            <w:tcBorders>
              <w:top w:val="single" w:sz="4" w:space="0" w:color="auto"/>
              <w:bottom w:val="single" w:sz="4" w:space="0" w:color="auto"/>
            </w:tcBorders>
            <w:vAlign w:val="center"/>
          </w:tcPr>
          <w:p w14:paraId="53CE3BCD" w14:textId="77777777" w:rsidR="00D94DA9" w:rsidRPr="005E2CA0" w:rsidRDefault="00D94DA9" w:rsidP="005F4E74">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29D90CC7" w14:textId="77777777" w:rsidR="00D94DA9" w:rsidRPr="005E2CA0" w:rsidRDefault="00D94DA9" w:rsidP="005F4E74">
            <w:pPr>
              <w:rPr>
                <w:b/>
                <w:bCs/>
                <w:sz w:val="2"/>
                <w:szCs w:val="2"/>
                <w:lang w:val="en-US"/>
              </w:rPr>
            </w:pPr>
            <w:r w:rsidRPr="005E2CA0">
              <w:rPr>
                <w:b/>
                <w:bCs/>
                <w:sz w:val="22"/>
                <w:szCs w:val="22"/>
                <w:lang w:val="en-US"/>
              </w:rPr>
              <w:t>Taierea cu masina cu discuri diamantate a rosturilor de contractie si dilatatie in betonul de uzura la drumuri</w:t>
            </w:r>
          </w:p>
          <w:p w14:paraId="06CBF7F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9F3EDF5"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7DFCB12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2264877" w14:textId="77777777" w:rsidR="00D94DA9" w:rsidRPr="005E2CA0" w:rsidRDefault="00D94DA9" w:rsidP="005F4E74">
            <w:pPr>
              <w:jc w:val="center"/>
              <w:rPr>
                <w:b/>
                <w:bCs/>
                <w:sz w:val="22"/>
                <w:szCs w:val="22"/>
                <w:lang w:val="en-US"/>
              </w:rPr>
            </w:pPr>
            <w:r w:rsidRPr="005E2CA0">
              <w:rPr>
                <w:b/>
                <w:bCs/>
                <w:sz w:val="22"/>
                <w:szCs w:val="22"/>
                <w:lang w:val="en-US"/>
              </w:rPr>
              <w:t>26,000</w:t>
            </w:r>
          </w:p>
          <w:p w14:paraId="71B6E8C0" w14:textId="77777777" w:rsidR="00D94DA9" w:rsidRPr="009B70F2" w:rsidRDefault="00D94DA9" w:rsidP="005F4E74">
            <w:pPr>
              <w:jc w:val="center"/>
              <w:rPr>
                <w:sz w:val="2"/>
                <w:szCs w:val="2"/>
                <w:lang w:val="en-US"/>
              </w:rPr>
            </w:pPr>
          </w:p>
        </w:tc>
      </w:tr>
      <w:tr w:rsidR="00D94DA9" w:rsidRPr="00B40365" w14:paraId="16916F4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83525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CFB2E8D" w14:textId="77777777" w:rsidR="00D94DA9" w:rsidRPr="00B40365" w:rsidRDefault="00D94DA9" w:rsidP="005F4E74">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1B358143" w14:textId="77777777" w:rsidR="00D94DA9" w:rsidRPr="00C97908" w:rsidRDefault="00D94DA9" w:rsidP="005F4E74">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6EAC96F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E297C3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488E4F9F" w14:textId="77777777" w:rsidR="00D94DA9" w:rsidRPr="00C97908" w:rsidRDefault="00D94DA9" w:rsidP="005F4E74">
            <w:pPr>
              <w:jc w:val="center"/>
              <w:rPr>
                <w:sz w:val="16"/>
                <w:szCs w:val="16"/>
                <w:lang w:val="en-US"/>
              </w:rPr>
            </w:pPr>
            <w:r w:rsidRPr="00C97908">
              <w:rPr>
                <w:sz w:val="16"/>
                <w:szCs w:val="16"/>
                <w:lang w:val="en-US"/>
              </w:rPr>
              <w:t>7,5400</w:t>
            </w:r>
          </w:p>
        </w:tc>
      </w:tr>
      <w:tr w:rsidR="00D94DA9" w:rsidRPr="00B40365" w14:paraId="7FB2C4B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672C4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1A2A5B" w14:textId="77777777" w:rsidR="00D94DA9" w:rsidRPr="00B40365" w:rsidRDefault="00D94DA9" w:rsidP="005F4E74">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37D7D65A" w14:textId="77777777" w:rsidR="00D94DA9" w:rsidRPr="00C97908" w:rsidRDefault="00D94DA9" w:rsidP="005F4E74">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6E4706BF"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35DAB53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2267B5B6" w14:textId="77777777" w:rsidR="00D94DA9" w:rsidRPr="00C97908" w:rsidRDefault="00D94DA9" w:rsidP="005F4E74">
            <w:pPr>
              <w:jc w:val="center"/>
              <w:rPr>
                <w:sz w:val="16"/>
                <w:szCs w:val="16"/>
                <w:lang w:val="en-US"/>
              </w:rPr>
            </w:pPr>
            <w:r w:rsidRPr="00C97908">
              <w:rPr>
                <w:sz w:val="16"/>
                <w:szCs w:val="16"/>
                <w:lang w:val="en-US"/>
              </w:rPr>
              <w:t>0,0910</w:t>
            </w:r>
          </w:p>
        </w:tc>
      </w:tr>
      <w:tr w:rsidR="00D94DA9" w:rsidRPr="00B40365" w14:paraId="7CD8D77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31396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3751D88"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EFACBD1"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669C98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363EC4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5B6CED4F" w14:textId="77777777" w:rsidR="00D94DA9" w:rsidRPr="00C97908" w:rsidRDefault="00D94DA9" w:rsidP="005F4E74">
            <w:pPr>
              <w:jc w:val="center"/>
              <w:rPr>
                <w:sz w:val="16"/>
                <w:szCs w:val="16"/>
                <w:lang w:val="en-US"/>
              </w:rPr>
            </w:pPr>
            <w:r w:rsidRPr="00C97908">
              <w:rPr>
                <w:sz w:val="16"/>
                <w:szCs w:val="16"/>
                <w:lang w:val="en-US"/>
              </w:rPr>
              <w:t>1,0400</w:t>
            </w:r>
          </w:p>
        </w:tc>
      </w:tr>
      <w:tr w:rsidR="00D94DA9" w:rsidRPr="00B40365" w14:paraId="664DEF6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5CF2CC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F49BE4" w14:textId="77777777" w:rsidR="00D94DA9" w:rsidRPr="00B40365" w:rsidRDefault="00D94DA9" w:rsidP="005F4E74">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1E0D4103" w14:textId="77777777" w:rsidR="00D94DA9" w:rsidRPr="00C97908" w:rsidRDefault="00D94DA9" w:rsidP="005F4E74">
            <w:pPr>
              <w:rPr>
                <w:sz w:val="16"/>
                <w:szCs w:val="16"/>
                <w:lang w:val="en-US"/>
              </w:rPr>
            </w:pPr>
            <w:r w:rsidRPr="00C97908">
              <w:rPr>
                <w:sz w:val="16"/>
                <w:szCs w:val="16"/>
                <w:lang w:val="en-US"/>
              </w:rPr>
              <w:t xml:space="preserve">Masina de taiat rosturi in </w:t>
            </w:r>
            <w:proofErr w:type="gramStart"/>
            <w:r w:rsidRPr="00C97908">
              <w:rPr>
                <w:sz w:val="16"/>
                <w:szCs w:val="16"/>
                <w:lang w:val="en-US"/>
              </w:rPr>
              <w:t>beton  cu</w:t>
            </w:r>
            <w:proofErr w:type="gramEnd"/>
            <w:r w:rsidRPr="00C97908">
              <w:rPr>
                <w:sz w:val="16"/>
                <w:szCs w:val="16"/>
                <w:lang w:val="en-US"/>
              </w:rPr>
              <w:t xml:space="preserve"> discuri abrazive </w:t>
            </w:r>
          </w:p>
        </w:tc>
        <w:tc>
          <w:tcPr>
            <w:tcW w:w="1021" w:type="dxa"/>
            <w:gridSpan w:val="2"/>
            <w:tcBorders>
              <w:top w:val="nil"/>
              <w:bottom w:val="single" w:sz="2" w:space="0" w:color="auto"/>
            </w:tcBorders>
            <w:vAlign w:val="center"/>
          </w:tcPr>
          <w:p w14:paraId="7D83D8F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6287E5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1A847374" w14:textId="77777777" w:rsidR="00D94DA9" w:rsidRPr="00C97908" w:rsidRDefault="00D94DA9" w:rsidP="005F4E74">
            <w:pPr>
              <w:jc w:val="center"/>
              <w:rPr>
                <w:sz w:val="16"/>
                <w:szCs w:val="16"/>
                <w:lang w:val="en-US"/>
              </w:rPr>
            </w:pPr>
            <w:r w:rsidRPr="00C97908">
              <w:rPr>
                <w:sz w:val="16"/>
                <w:szCs w:val="16"/>
                <w:lang w:val="en-US"/>
              </w:rPr>
              <w:t>7,6440</w:t>
            </w:r>
          </w:p>
        </w:tc>
      </w:tr>
      <w:tr w:rsidR="00D94DA9" w:rsidRPr="009B70F2" w14:paraId="6D529C2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6E6EA9C" w14:textId="77777777" w:rsidR="00D94DA9" w:rsidRPr="005E2CA0" w:rsidRDefault="00D94DA9" w:rsidP="005F4E74">
            <w:pPr>
              <w:jc w:val="center"/>
              <w:rPr>
                <w:b/>
                <w:bCs/>
                <w:sz w:val="22"/>
                <w:szCs w:val="22"/>
                <w:lang w:val="en-US"/>
              </w:rPr>
            </w:pPr>
            <w:r w:rsidRPr="005E2CA0">
              <w:rPr>
                <w:b/>
                <w:bCs/>
                <w:sz w:val="22"/>
                <w:szCs w:val="22"/>
                <w:lang w:val="en-US"/>
              </w:rPr>
              <w:t>93</w:t>
            </w:r>
          </w:p>
        </w:tc>
        <w:tc>
          <w:tcPr>
            <w:tcW w:w="1402" w:type="dxa"/>
            <w:gridSpan w:val="2"/>
            <w:tcBorders>
              <w:top w:val="single" w:sz="4" w:space="0" w:color="auto"/>
              <w:bottom w:val="single" w:sz="4" w:space="0" w:color="auto"/>
            </w:tcBorders>
            <w:vAlign w:val="center"/>
          </w:tcPr>
          <w:p w14:paraId="73C33D7B"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241A9D95"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b=300</w:t>
            </w:r>
          </w:p>
          <w:p w14:paraId="2C1C276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F1FB4AA"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E62C45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E12E444" w14:textId="77777777" w:rsidR="00D94DA9" w:rsidRPr="005E2CA0" w:rsidRDefault="00D94DA9" w:rsidP="005F4E74">
            <w:pPr>
              <w:jc w:val="center"/>
              <w:rPr>
                <w:b/>
                <w:bCs/>
                <w:sz w:val="22"/>
                <w:szCs w:val="22"/>
                <w:lang w:val="en-US"/>
              </w:rPr>
            </w:pPr>
            <w:r w:rsidRPr="005E2CA0">
              <w:rPr>
                <w:b/>
                <w:bCs/>
                <w:sz w:val="22"/>
                <w:szCs w:val="22"/>
                <w:lang w:val="en-US"/>
              </w:rPr>
              <w:t>0,780</w:t>
            </w:r>
          </w:p>
          <w:p w14:paraId="35CBFA6B" w14:textId="77777777" w:rsidR="00D94DA9" w:rsidRPr="009B70F2" w:rsidRDefault="00D94DA9" w:rsidP="005F4E74">
            <w:pPr>
              <w:jc w:val="center"/>
              <w:rPr>
                <w:sz w:val="2"/>
                <w:szCs w:val="2"/>
                <w:lang w:val="en-US"/>
              </w:rPr>
            </w:pPr>
          </w:p>
        </w:tc>
      </w:tr>
      <w:tr w:rsidR="00D94DA9" w:rsidRPr="00B40365" w14:paraId="3D34215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3CA6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2C121C9"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5639F063"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07C7F40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E9D09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50F40A18" w14:textId="77777777" w:rsidR="00D94DA9" w:rsidRPr="00C97908" w:rsidRDefault="00D94DA9" w:rsidP="005F4E74">
            <w:pPr>
              <w:jc w:val="center"/>
              <w:rPr>
                <w:sz w:val="16"/>
                <w:szCs w:val="16"/>
                <w:lang w:val="en-US"/>
              </w:rPr>
            </w:pPr>
            <w:r w:rsidRPr="00C97908">
              <w:rPr>
                <w:sz w:val="16"/>
                <w:szCs w:val="16"/>
                <w:lang w:val="en-US"/>
              </w:rPr>
              <w:t>1,2480</w:t>
            </w:r>
          </w:p>
        </w:tc>
      </w:tr>
      <w:tr w:rsidR="00D94DA9" w:rsidRPr="00B40365" w14:paraId="43867FF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F10D8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19FFF75"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1217ED12"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3AEE7C8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A2CB26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4FC4949F" w14:textId="77777777" w:rsidR="00D94DA9" w:rsidRPr="00C97908" w:rsidRDefault="00D94DA9" w:rsidP="005F4E74">
            <w:pPr>
              <w:jc w:val="center"/>
              <w:rPr>
                <w:sz w:val="16"/>
                <w:szCs w:val="16"/>
                <w:lang w:val="en-US"/>
              </w:rPr>
            </w:pPr>
            <w:r w:rsidRPr="00C97908">
              <w:rPr>
                <w:sz w:val="16"/>
                <w:szCs w:val="16"/>
                <w:lang w:val="en-US"/>
              </w:rPr>
              <w:t>0,0149</w:t>
            </w:r>
          </w:p>
        </w:tc>
      </w:tr>
      <w:tr w:rsidR="00D94DA9" w:rsidRPr="00B40365" w14:paraId="23C7B64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E8D9C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F7DBCC"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03B7EA8B"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41AD8A4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99E669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0CD35DF2" w14:textId="77777777" w:rsidR="00D94DA9" w:rsidRPr="00C97908" w:rsidRDefault="00D94DA9" w:rsidP="005F4E74">
            <w:pPr>
              <w:jc w:val="center"/>
              <w:rPr>
                <w:sz w:val="16"/>
                <w:szCs w:val="16"/>
                <w:lang w:val="en-US"/>
              </w:rPr>
            </w:pPr>
            <w:r w:rsidRPr="00C97908">
              <w:rPr>
                <w:sz w:val="16"/>
                <w:szCs w:val="16"/>
                <w:lang w:val="en-US"/>
              </w:rPr>
              <w:t>0,6045</w:t>
            </w:r>
          </w:p>
        </w:tc>
      </w:tr>
      <w:tr w:rsidR="00D94DA9" w:rsidRPr="00B40365" w14:paraId="0E6DA0F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FA87F7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E2E9826"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1C8FD22F"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547F098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89D393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32A8BD29" w14:textId="77777777" w:rsidR="00D94DA9" w:rsidRPr="00C97908" w:rsidRDefault="00D94DA9" w:rsidP="005F4E74">
            <w:pPr>
              <w:jc w:val="center"/>
              <w:rPr>
                <w:sz w:val="16"/>
                <w:szCs w:val="16"/>
                <w:lang w:val="en-US"/>
              </w:rPr>
            </w:pPr>
            <w:r w:rsidRPr="00C97908">
              <w:rPr>
                <w:sz w:val="16"/>
                <w:szCs w:val="16"/>
                <w:lang w:val="en-US"/>
              </w:rPr>
              <w:t>0,6045</w:t>
            </w:r>
          </w:p>
        </w:tc>
      </w:tr>
      <w:tr w:rsidR="00D94DA9" w:rsidRPr="009B70F2" w14:paraId="180EF8C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EC5F49C" w14:textId="77777777" w:rsidR="00D94DA9" w:rsidRPr="005E2CA0" w:rsidRDefault="00D94DA9" w:rsidP="005F4E74">
            <w:pPr>
              <w:jc w:val="center"/>
              <w:rPr>
                <w:b/>
                <w:bCs/>
                <w:sz w:val="22"/>
                <w:szCs w:val="22"/>
                <w:lang w:val="en-US"/>
              </w:rPr>
            </w:pPr>
            <w:r w:rsidRPr="005E2CA0">
              <w:rPr>
                <w:b/>
                <w:bCs/>
                <w:sz w:val="22"/>
                <w:szCs w:val="22"/>
                <w:lang w:val="en-US"/>
              </w:rPr>
              <w:lastRenderedPageBreak/>
              <w:t>94</w:t>
            </w:r>
          </w:p>
        </w:tc>
        <w:tc>
          <w:tcPr>
            <w:tcW w:w="1402" w:type="dxa"/>
            <w:gridSpan w:val="2"/>
            <w:tcBorders>
              <w:top w:val="single" w:sz="4" w:space="0" w:color="auto"/>
              <w:bottom w:val="single" w:sz="4" w:space="0" w:color="auto"/>
            </w:tcBorders>
            <w:vAlign w:val="center"/>
          </w:tcPr>
          <w:p w14:paraId="2B45D153" w14:textId="77777777" w:rsidR="00D94DA9" w:rsidRPr="005E2CA0" w:rsidRDefault="00D94DA9" w:rsidP="005F4E74">
            <w:pPr>
              <w:jc w:val="center"/>
              <w:rPr>
                <w:b/>
                <w:bCs/>
                <w:sz w:val="22"/>
                <w:szCs w:val="22"/>
                <w:lang w:val="en-US"/>
              </w:rPr>
            </w:pPr>
            <w:r w:rsidRPr="005E2CA0">
              <w:rPr>
                <w:b/>
                <w:bCs/>
                <w:sz w:val="22"/>
                <w:szCs w:val="22"/>
                <w:lang w:val="en-US"/>
              </w:rPr>
              <w:t>TsC59B</w:t>
            </w:r>
          </w:p>
        </w:tc>
        <w:tc>
          <w:tcPr>
            <w:tcW w:w="4366" w:type="dxa"/>
            <w:gridSpan w:val="3"/>
            <w:tcBorders>
              <w:top w:val="single" w:sz="4" w:space="0" w:color="auto"/>
              <w:bottom w:val="single" w:sz="4" w:space="0" w:color="auto"/>
            </w:tcBorders>
          </w:tcPr>
          <w:p w14:paraId="307C3006" w14:textId="77777777" w:rsidR="00D94DA9" w:rsidRPr="005E2CA0" w:rsidRDefault="00D94DA9" w:rsidP="005F4E74">
            <w:pPr>
              <w:rPr>
                <w:b/>
                <w:bCs/>
                <w:sz w:val="2"/>
                <w:szCs w:val="2"/>
                <w:lang w:val="en-US"/>
              </w:rPr>
            </w:pPr>
            <w:r w:rsidRPr="005E2CA0">
              <w:rPr>
                <w:b/>
                <w:bCs/>
                <w:sz w:val="22"/>
                <w:szCs w:val="22"/>
                <w:lang w:val="en-US"/>
              </w:rPr>
              <w:t>Sapatura mecanica a pamintului cu excavator cu o cupa de 0,15 m3 cu descarcare in autobasculanta</w:t>
            </w:r>
            <w:proofErr w:type="gramStart"/>
            <w:r w:rsidRPr="005E2CA0">
              <w:rPr>
                <w:b/>
                <w:bCs/>
                <w:sz w:val="22"/>
                <w:szCs w:val="22"/>
                <w:lang w:val="en-US"/>
              </w:rPr>
              <w:t>:  teren</w:t>
            </w:r>
            <w:proofErr w:type="gramEnd"/>
            <w:r w:rsidRPr="005E2CA0">
              <w:rPr>
                <w:b/>
                <w:bCs/>
                <w:sz w:val="22"/>
                <w:szCs w:val="22"/>
                <w:lang w:val="en-US"/>
              </w:rPr>
              <w:t xml:space="preserve"> de categoria 2</w:t>
            </w:r>
          </w:p>
          <w:p w14:paraId="274B2BF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9E2C87A"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5C319BB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62F28BF" w14:textId="77777777" w:rsidR="00D94DA9" w:rsidRPr="005E2CA0" w:rsidRDefault="00D94DA9" w:rsidP="005F4E74">
            <w:pPr>
              <w:jc w:val="center"/>
              <w:rPr>
                <w:b/>
                <w:bCs/>
                <w:sz w:val="22"/>
                <w:szCs w:val="22"/>
                <w:lang w:val="en-US"/>
              </w:rPr>
            </w:pPr>
            <w:r w:rsidRPr="005E2CA0">
              <w:rPr>
                <w:b/>
                <w:bCs/>
                <w:sz w:val="22"/>
                <w:szCs w:val="22"/>
                <w:lang w:val="en-US"/>
              </w:rPr>
              <w:t>0,035</w:t>
            </w:r>
          </w:p>
          <w:p w14:paraId="0A3B17DC" w14:textId="77777777" w:rsidR="00D94DA9" w:rsidRPr="009B70F2" w:rsidRDefault="00D94DA9" w:rsidP="005F4E74">
            <w:pPr>
              <w:jc w:val="center"/>
              <w:rPr>
                <w:sz w:val="2"/>
                <w:szCs w:val="2"/>
                <w:lang w:val="en-US"/>
              </w:rPr>
            </w:pPr>
          </w:p>
        </w:tc>
      </w:tr>
      <w:tr w:rsidR="00D94DA9" w:rsidRPr="00B40365" w14:paraId="22003DD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16A204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6498DC"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414906B0"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299274D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29838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6,0800</w:t>
            </w:r>
          </w:p>
        </w:tc>
        <w:tc>
          <w:tcPr>
            <w:tcW w:w="1559" w:type="dxa"/>
            <w:tcBorders>
              <w:top w:val="nil"/>
              <w:bottom w:val="single" w:sz="2" w:space="0" w:color="auto"/>
            </w:tcBorders>
            <w:vAlign w:val="center"/>
          </w:tcPr>
          <w:p w14:paraId="54BAEC18" w14:textId="77777777" w:rsidR="00D94DA9" w:rsidRPr="00C97908" w:rsidRDefault="00D94DA9" w:rsidP="005F4E74">
            <w:pPr>
              <w:jc w:val="center"/>
              <w:rPr>
                <w:sz w:val="16"/>
                <w:szCs w:val="16"/>
                <w:lang w:val="en-US"/>
              </w:rPr>
            </w:pPr>
            <w:r w:rsidRPr="00C97908">
              <w:rPr>
                <w:sz w:val="16"/>
                <w:szCs w:val="16"/>
                <w:lang w:val="en-US"/>
              </w:rPr>
              <w:t>0,2128</w:t>
            </w:r>
          </w:p>
        </w:tc>
      </w:tr>
      <w:tr w:rsidR="00D94DA9" w:rsidRPr="00B40365" w14:paraId="37F0C3D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515B3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2260FD9" w14:textId="77777777" w:rsidR="00D94DA9" w:rsidRPr="00B40365" w:rsidRDefault="00D94DA9" w:rsidP="005F4E74">
            <w:pPr>
              <w:jc w:val="center"/>
              <w:rPr>
                <w:sz w:val="16"/>
                <w:szCs w:val="16"/>
                <w:lang w:val="en-US"/>
              </w:rPr>
            </w:pPr>
            <w:r w:rsidRPr="00B40365">
              <w:rPr>
                <w:sz w:val="16"/>
                <w:szCs w:val="16"/>
                <w:lang w:val="en-US"/>
              </w:rPr>
              <w:t>1421102200227</w:t>
            </w:r>
          </w:p>
        </w:tc>
        <w:tc>
          <w:tcPr>
            <w:tcW w:w="4366" w:type="dxa"/>
            <w:gridSpan w:val="2"/>
            <w:tcBorders>
              <w:top w:val="nil"/>
              <w:bottom w:val="single" w:sz="2" w:space="0" w:color="auto"/>
            </w:tcBorders>
            <w:vAlign w:val="center"/>
          </w:tcPr>
          <w:p w14:paraId="593AC5D5" w14:textId="77777777" w:rsidR="00D94DA9" w:rsidRPr="00C97908" w:rsidRDefault="00D94DA9" w:rsidP="005F4E74">
            <w:pPr>
              <w:rPr>
                <w:sz w:val="16"/>
                <w:szCs w:val="16"/>
                <w:lang w:val="en-US"/>
              </w:rPr>
            </w:pPr>
            <w:r w:rsidRPr="00C97908">
              <w:rPr>
                <w:sz w:val="16"/>
                <w:szCs w:val="16"/>
                <w:lang w:val="en-US"/>
              </w:rPr>
              <w:t xml:space="preserve">Pietris </w:t>
            </w:r>
          </w:p>
        </w:tc>
        <w:tc>
          <w:tcPr>
            <w:tcW w:w="1021" w:type="dxa"/>
            <w:gridSpan w:val="2"/>
            <w:tcBorders>
              <w:top w:val="nil"/>
              <w:bottom w:val="single" w:sz="2" w:space="0" w:color="auto"/>
            </w:tcBorders>
            <w:vAlign w:val="center"/>
          </w:tcPr>
          <w:p w14:paraId="3EC4599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DADCE3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5FCC33EC" w14:textId="77777777" w:rsidR="00D94DA9" w:rsidRPr="00C97908" w:rsidRDefault="00D94DA9" w:rsidP="005F4E74">
            <w:pPr>
              <w:jc w:val="center"/>
              <w:rPr>
                <w:sz w:val="16"/>
                <w:szCs w:val="16"/>
                <w:lang w:val="en-US"/>
              </w:rPr>
            </w:pPr>
            <w:r w:rsidRPr="00C97908">
              <w:rPr>
                <w:sz w:val="16"/>
                <w:szCs w:val="16"/>
                <w:lang w:val="en-US"/>
              </w:rPr>
              <w:t>0,0001</w:t>
            </w:r>
          </w:p>
        </w:tc>
      </w:tr>
      <w:tr w:rsidR="00D94DA9" w:rsidRPr="00B40365" w14:paraId="1648751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95160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47AA9A4" w14:textId="77777777" w:rsidR="00D94DA9" w:rsidRPr="00B40365" w:rsidRDefault="00D94DA9" w:rsidP="005F4E74">
            <w:pPr>
              <w:jc w:val="center"/>
              <w:rPr>
                <w:sz w:val="16"/>
                <w:szCs w:val="16"/>
                <w:lang w:val="en-US"/>
              </w:rPr>
            </w:pPr>
            <w:r w:rsidRPr="00B40365">
              <w:rPr>
                <w:sz w:val="16"/>
                <w:szCs w:val="16"/>
                <w:lang w:val="en-US"/>
              </w:rPr>
              <w:t>2952260003523</w:t>
            </w:r>
          </w:p>
        </w:tc>
        <w:tc>
          <w:tcPr>
            <w:tcW w:w="4366" w:type="dxa"/>
            <w:gridSpan w:val="2"/>
            <w:tcBorders>
              <w:top w:val="nil"/>
              <w:bottom w:val="single" w:sz="2" w:space="0" w:color="auto"/>
            </w:tcBorders>
            <w:vAlign w:val="center"/>
          </w:tcPr>
          <w:p w14:paraId="60CABAAA" w14:textId="77777777" w:rsidR="00D94DA9" w:rsidRPr="00C97908" w:rsidRDefault="00D94DA9" w:rsidP="005F4E74">
            <w:pPr>
              <w:rPr>
                <w:sz w:val="16"/>
                <w:szCs w:val="16"/>
                <w:lang w:val="en-US"/>
              </w:rPr>
            </w:pPr>
            <w:r w:rsidRPr="00C97908">
              <w:rPr>
                <w:sz w:val="16"/>
                <w:szCs w:val="16"/>
                <w:lang w:val="en-US"/>
              </w:rPr>
              <w:t>Excavator diesel pe pneuri cu o cupa de 0,15 m3</w:t>
            </w:r>
          </w:p>
        </w:tc>
        <w:tc>
          <w:tcPr>
            <w:tcW w:w="1021" w:type="dxa"/>
            <w:gridSpan w:val="2"/>
            <w:tcBorders>
              <w:top w:val="nil"/>
              <w:bottom w:val="single" w:sz="2" w:space="0" w:color="auto"/>
            </w:tcBorders>
            <w:vAlign w:val="center"/>
          </w:tcPr>
          <w:p w14:paraId="5C67ED8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A10A28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14,3000</w:t>
            </w:r>
          </w:p>
        </w:tc>
        <w:tc>
          <w:tcPr>
            <w:tcW w:w="1559" w:type="dxa"/>
            <w:tcBorders>
              <w:top w:val="nil"/>
              <w:bottom w:val="single" w:sz="2" w:space="0" w:color="auto"/>
              <w:right w:val="single" w:sz="4" w:space="0" w:color="auto"/>
            </w:tcBorders>
            <w:vAlign w:val="center"/>
          </w:tcPr>
          <w:p w14:paraId="0B389F6B" w14:textId="77777777" w:rsidR="00D94DA9" w:rsidRPr="00C97908" w:rsidRDefault="00D94DA9" w:rsidP="005F4E74">
            <w:pPr>
              <w:jc w:val="center"/>
              <w:rPr>
                <w:sz w:val="16"/>
                <w:szCs w:val="16"/>
                <w:lang w:val="en-US"/>
              </w:rPr>
            </w:pPr>
            <w:r w:rsidRPr="00C97908">
              <w:rPr>
                <w:sz w:val="16"/>
                <w:szCs w:val="16"/>
                <w:lang w:val="en-US"/>
              </w:rPr>
              <w:t>0,5005</w:t>
            </w:r>
          </w:p>
        </w:tc>
      </w:tr>
      <w:tr w:rsidR="00D94DA9" w:rsidRPr="00B40365" w14:paraId="4F4B8C3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C07CB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7D93BC" w14:textId="77777777" w:rsidR="00D94DA9" w:rsidRPr="00B40365" w:rsidRDefault="00D94DA9" w:rsidP="005F4E74">
            <w:pPr>
              <w:jc w:val="center"/>
              <w:rPr>
                <w:sz w:val="16"/>
                <w:szCs w:val="16"/>
                <w:lang w:val="en-US"/>
              </w:rPr>
            </w:pPr>
            <w:r w:rsidRPr="00B40365">
              <w:rPr>
                <w:sz w:val="16"/>
                <w:szCs w:val="16"/>
                <w:lang w:val="en-US"/>
              </w:rPr>
              <w:t>2952260003557</w:t>
            </w:r>
          </w:p>
        </w:tc>
        <w:tc>
          <w:tcPr>
            <w:tcW w:w="4366" w:type="dxa"/>
            <w:gridSpan w:val="2"/>
            <w:tcBorders>
              <w:top w:val="nil"/>
              <w:bottom w:val="single" w:sz="2" w:space="0" w:color="auto"/>
            </w:tcBorders>
            <w:vAlign w:val="center"/>
          </w:tcPr>
          <w:p w14:paraId="4799548F" w14:textId="77777777" w:rsidR="00D94DA9" w:rsidRPr="00C97908" w:rsidRDefault="00D94DA9" w:rsidP="005F4E74">
            <w:pPr>
              <w:rPr>
                <w:sz w:val="16"/>
                <w:szCs w:val="16"/>
                <w:lang w:val="en-US"/>
              </w:rPr>
            </w:pPr>
            <w:r w:rsidRPr="00C97908">
              <w:rPr>
                <w:sz w:val="16"/>
                <w:szCs w:val="16"/>
                <w:lang w:val="en-US"/>
              </w:rPr>
              <w:t>Buldozere, 58(</w:t>
            </w:r>
            <w:proofErr w:type="gramStart"/>
            <w:r w:rsidRPr="00C97908">
              <w:rPr>
                <w:sz w:val="16"/>
                <w:szCs w:val="16"/>
                <w:lang w:val="en-US"/>
              </w:rPr>
              <w:t>80)KW</w:t>
            </w:r>
            <w:proofErr w:type="gramEnd"/>
            <w:r w:rsidRPr="00C97908">
              <w:rPr>
                <w:sz w:val="16"/>
                <w:szCs w:val="16"/>
                <w:lang w:val="en-US"/>
              </w:rPr>
              <w:t xml:space="preserve"> (с.p.)</w:t>
            </w:r>
          </w:p>
        </w:tc>
        <w:tc>
          <w:tcPr>
            <w:tcW w:w="1021" w:type="dxa"/>
            <w:gridSpan w:val="2"/>
            <w:tcBorders>
              <w:top w:val="nil"/>
              <w:bottom w:val="single" w:sz="2" w:space="0" w:color="auto"/>
            </w:tcBorders>
            <w:vAlign w:val="center"/>
          </w:tcPr>
          <w:p w14:paraId="604DD3C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4C3683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3,6200</w:t>
            </w:r>
          </w:p>
        </w:tc>
        <w:tc>
          <w:tcPr>
            <w:tcW w:w="1559" w:type="dxa"/>
            <w:tcBorders>
              <w:top w:val="nil"/>
              <w:bottom w:val="single" w:sz="2" w:space="0" w:color="auto"/>
              <w:right w:val="single" w:sz="4" w:space="0" w:color="auto"/>
            </w:tcBorders>
            <w:vAlign w:val="center"/>
          </w:tcPr>
          <w:p w14:paraId="7781F2C6" w14:textId="77777777" w:rsidR="00D94DA9" w:rsidRPr="00C97908" w:rsidRDefault="00D94DA9" w:rsidP="005F4E74">
            <w:pPr>
              <w:jc w:val="center"/>
              <w:rPr>
                <w:sz w:val="16"/>
                <w:szCs w:val="16"/>
                <w:lang w:val="en-US"/>
              </w:rPr>
            </w:pPr>
            <w:r w:rsidRPr="00C97908">
              <w:rPr>
                <w:sz w:val="16"/>
                <w:szCs w:val="16"/>
                <w:lang w:val="en-US"/>
              </w:rPr>
              <w:t>0,1267</w:t>
            </w:r>
          </w:p>
        </w:tc>
      </w:tr>
      <w:tr w:rsidR="00D94DA9" w:rsidRPr="009B70F2" w14:paraId="79C4396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04FF92C" w14:textId="77777777" w:rsidR="00D94DA9" w:rsidRPr="005E2CA0" w:rsidRDefault="00D94DA9" w:rsidP="005F4E74">
            <w:pPr>
              <w:jc w:val="center"/>
              <w:rPr>
                <w:b/>
                <w:bCs/>
                <w:sz w:val="22"/>
                <w:szCs w:val="22"/>
                <w:lang w:val="en-US"/>
              </w:rPr>
            </w:pPr>
            <w:r w:rsidRPr="005E2CA0">
              <w:rPr>
                <w:b/>
                <w:bCs/>
                <w:sz w:val="22"/>
                <w:szCs w:val="22"/>
                <w:lang w:val="en-US"/>
              </w:rPr>
              <w:t>95</w:t>
            </w:r>
          </w:p>
        </w:tc>
        <w:tc>
          <w:tcPr>
            <w:tcW w:w="1402" w:type="dxa"/>
            <w:gridSpan w:val="2"/>
            <w:tcBorders>
              <w:top w:val="single" w:sz="4" w:space="0" w:color="auto"/>
              <w:bottom w:val="single" w:sz="4" w:space="0" w:color="auto"/>
            </w:tcBorders>
            <w:vAlign w:val="center"/>
          </w:tcPr>
          <w:p w14:paraId="3716CDE0"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00E4C965"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640ED1F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7994234"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3D8D8B8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A2F5EB6" w14:textId="77777777" w:rsidR="00D94DA9" w:rsidRPr="005E2CA0" w:rsidRDefault="00D94DA9" w:rsidP="005F4E74">
            <w:pPr>
              <w:jc w:val="center"/>
              <w:rPr>
                <w:b/>
                <w:bCs/>
                <w:sz w:val="22"/>
                <w:szCs w:val="22"/>
                <w:lang w:val="en-US"/>
              </w:rPr>
            </w:pPr>
            <w:r w:rsidRPr="005E2CA0">
              <w:rPr>
                <w:b/>
                <w:bCs/>
                <w:sz w:val="22"/>
                <w:szCs w:val="22"/>
                <w:lang w:val="en-US"/>
              </w:rPr>
              <w:t>7,700</w:t>
            </w:r>
          </w:p>
          <w:p w14:paraId="065158B1" w14:textId="77777777" w:rsidR="00D94DA9" w:rsidRPr="009B70F2" w:rsidRDefault="00D94DA9" w:rsidP="005F4E74">
            <w:pPr>
              <w:jc w:val="center"/>
              <w:rPr>
                <w:sz w:val="2"/>
                <w:szCs w:val="2"/>
                <w:lang w:val="en-US"/>
              </w:rPr>
            </w:pPr>
          </w:p>
        </w:tc>
      </w:tr>
      <w:tr w:rsidR="00D94DA9" w:rsidRPr="00B40365" w14:paraId="13C4694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DBA3C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26BDF8"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2952A13F"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6200B2A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FD3409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766174A2" w14:textId="77777777" w:rsidR="00D94DA9" w:rsidRPr="00C97908" w:rsidRDefault="00D94DA9" w:rsidP="005F4E74">
            <w:pPr>
              <w:jc w:val="center"/>
              <w:rPr>
                <w:sz w:val="16"/>
                <w:szCs w:val="16"/>
                <w:lang w:val="en-US"/>
              </w:rPr>
            </w:pPr>
            <w:r w:rsidRPr="00C97908">
              <w:rPr>
                <w:sz w:val="16"/>
                <w:szCs w:val="16"/>
                <w:lang w:val="en-US"/>
              </w:rPr>
              <w:t>1,9866</w:t>
            </w:r>
          </w:p>
        </w:tc>
      </w:tr>
      <w:tr w:rsidR="00D94DA9" w:rsidRPr="009B70F2" w14:paraId="289C253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106CCEF" w14:textId="77777777" w:rsidR="00D94DA9" w:rsidRPr="005E2CA0" w:rsidRDefault="00D94DA9" w:rsidP="005F4E74">
            <w:pPr>
              <w:jc w:val="center"/>
              <w:rPr>
                <w:b/>
                <w:bCs/>
                <w:sz w:val="22"/>
                <w:szCs w:val="22"/>
                <w:lang w:val="en-US"/>
              </w:rPr>
            </w:pPr>
            <w:r w:rsidRPr="005E2CA0">
              <w:rPr>
                <w:b/>
                <w:bCs/>
                <w:sz w:val="22"/>
                <w:szCs w:val="22"/>
                <w:lang w:val="en-US"/>
              </w:rPr>
              <w:t>96</w:t>
            </w:r>
          </w:p>
        </w:tc>
        <w:tc>
          <w:tcPr>
            <w:tcW w:w="1402" w:type="dxa"/>
            <w:gridSpan w:val="2"/>
            <w:tcBorders>
              <w:top w:val="single" w:sz="4" w:space="0" w:color="auto"/>
              <w:bottom w:val="single" w:sz="4" w:space="0" w:color="auto"/>
            </w:tcBorders>
            <w:vAlign w:val="center"/>
          </w:tcPr>
          <w:p w14:paraId="2CF0E35D"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304F280D"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gr.=150mm</w:t>
            </w:r>
          </w:p>
          <w:p w14:paraId="67C0363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3ECBE5C"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3C4FBC3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9F4804A" w14:textId="77777777" w:rsidR="00D94DA9" w:rsidRPr="005E2CA0" w:rsidRDefault="00D94DA9" w:rsidP="005F4E74">
            <w:pPr>
              <w:jc w:val="center"/>
              <w:rPr>
                <w:b/>
                <w:bCs/>
                <w:sz w:val="22"/>
                <w:szCs w:val="22"/>
                <w:lang w:val="en-US"/>
              </w:rPr>
            </w:pPr>
            <w:r w:rsidRPr="005E2CA0">
              <w:rPr>
                <w:b/>
                <w:bCs/>
                <w:sz w:val="22"/>
                <w:szCs w:val="22"/>
                <w:lang w:val="en-US"/>
              </w:rPr>
              <w:t>1,170</w:t>
            </w:r>
          </w:p>
          <w:p w14:paraId="13EA8FD2" w14:textId="77777777" w:rsidR="00D94DA9" w:rsidRPr="009B70F2" w:rsidRDefault="00D94DA9" w:rsidP="005F4E74">
            <w:pPr>
              <w:jc w:val="center"/>
              <w:rPr>
                <w:sz w:val="2"/>
                <w:szCs w:val="2"/>
                <w:lang w:val="en-US"/>
              </w:rPr>
            </w:pPr>
          </w:p>
        </w:tc>
      </w:tr>
      <w:tr w:rsidR="00D94DA9" w:rsidRPr="00B40365" w14:paraId="598146D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94C4BC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02FB5C"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071E6DE"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CB2A27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0EDA6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00DDD6AC" w14:textId="77777777" w:rsidR="00D94DA9" w:rsidRPr="00C97908" w:rsidRDefault="00D94DA9" w:rsidP="005F4E74">
            <w:pPr>
              <w:jc w:val="center"/>
              <w:rPr>
                <w:sz w:val="16"/>
                <w:szCs w:val="16"/>
                <w:lang w:val="en-US"/>
              </w:rPr>
            </w:pPr>
            <w:r w:rsidRPr="00C97908">
              <w:rPr>
                <w:sz w:val="16"/>
                <w:szCs w:val="16"/>
                <w:lang w:val="en-US"/>
              </w:rPr>
              <w:t>1,1583</w:t>
            </w:r>
          </w:p>
        </w:tc>
      </w:tr>
      <w:tr w:rsidR="00D94DA9" w:rsidRPr="00B40365" w14:paraId="111C16F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88B04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9E076BA"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4337A7F8"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4933AC3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E635D2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24F97577" w14:textId="77777777" w:rsidR="00D94DA9" w:rsidRPr="00C97908" w:rsidRDefault="00D94DA9" w:rsidP="005F4E74">
            <w:pPr>
              <w:jc w:val="center"/>
              <w:rPr>
                <w:sz w:val="16"/>
                <w:szCs w:val="16"/>
                <w:lang w:val="en-US"/>
              </w:rPr>
            </w:pPr>
            <w:r w:rsidRPr="00C97908">
              <w:rPr>
                <w:sz w:val="16"/>
                <w:szCs w:val="16"/>
                <w:lang w:val="en-US"/>
              </w:rPr>
              <w:t>1,3455</w:t>
            </w:r>
          </w:p>
        </w:tc>
      </w:tr>
      <w:tr w:rsidR="00D94DA9" w:rsidRPr="00B40365" w14:paraId="3626225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A9FF8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DBD03A2"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5741482C"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7E7AB69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4BBD3A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74B3F0B4" w14:textId="77777777" w:rsidR="00D94DA9" w:rsidRPr="00C97908" w:rsidRDefault="00D94DA9" w:rsidP="005F4E74">
            <w:pPr>
              <w:jc w:val="center"/>
              <w:rPr>
                <w:sz w:val="16"/>
                <w:szCs w:val="16"/>
                <w:lang w:val="en-US"/>
              </w:rPr>
            </w:pPr>
            <w:r w:rsidRPr="00C97908">
              <w:rPr>
                <w:sz w:val="16"/>
                <w:szCs w:val="16"/>
                <w:lang w:val="en-US"/>
              </w:rPr>
              <w:t>0,1170</w:t>
            </w:r>
          </w:p>
        </w:tc>
      </w:tr>
      <w:tr w:rsidR="00D94DA9" w:rsidRPr="00B40365" w14:paraId="4865084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FFFAA9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E400D91"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3A553BD5"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72E5312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D9B3F5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27D8EF67" w14:textId="77777777" w:rsidR="00D94DA9" w:rsidRPr="00C97908" w:rsidRDefault="00D94DA9" w:rsidP="005F4E74">
            <w:pPr>
              <w:jc w:val="center"/>
              <w:rPr>
                <w:sz w:val="16"/>
                <w:szCs w:val="16"/>
                <w:lang w:val="en-US"/>
              </w:rPr>
            </w:pPr>
            <w:r w:rsidRPr="00C97908">
              <w:rPr>
                <w:sz w:val="16"/>
                <w:szCs w:val="16"/>
                <w:lang w:val="en-US"/>
              </w:rPr>
              <w:t>0,2457</w:t>
            </w:r>
          </w:p>
        </w:tc>
      </w:tr>
      <w:tr w:rsidR="00D94DA9" w:rsidRPr="00B40365" w14:paraId="679A825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6FA642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E205E3"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3008B2C0"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58BE4F0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7EBCE1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C4E0173" w14:textId="77777777" w:rsidR="00D94DA9" w:rsidRPr="00C97908" w:rsidRDefault="00D94DA9" w:rsidP="005F4E74">
            <w:pPr>
              <w:jc w:val="center"/>
              <w:rPr>
                <w:sz w:val="16"/>
                <w:szCs w:val="16"/>
                <w:lang w:val="en-US"/>
              </w:rPr>
            </w:pPr>
            <w:r w:rsidRPr="00C97908">
              <w:rPr>
                <w:sz w:val="16"/>
                <w:szCs w:val="16"/>
                <w:lang w:val="en-US"/>
              </w:rPr>
              <w:t>0,4914</w:t>
            </w:r>
          </w:p>
        </w:tc>
      </w:tr>
      <w:tr w:rsidR="00D94DA9" w:rsidRPr="009B70F2" w14:paraId="742DD7A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D878DEA" w14:textId="77777777" w:rsidR="00D94DA9" w:rsidRPr="005E2CA0" w:rsidRDefault="00D94DA9" w:rsidP="005F4E74">
            <w:pPr>
              <w:jc w:val="center"/>
              <w:rPr>
                <w:b/>
                <w:bCs/>
                <w:sz w:val="22"/>
                <w:szCs w:val="22"/>
                <w:lang w:val="en-US"/>
              </w:rPr>
            </w:pPr>
            <w:r w:rsidRPr="005E2CA0">
              <w:rPr>
                <w:b/>
                <w:bCs/>
                <w:sz w:val="22"/>
                <w:szCs w:val="22"/>
                <w:lang w:val="en-US"/>
              </w:rPr>
              <w:t>97</w:t>
            </w:r>
          </w:p>
        </w:tc>
        <w:tc>
          <w:tcPr>
            <w:tcW w:w="1402" w:type="dxa"/>
            <w:gridSpan w:val="2"/>
            <w:tcBorders>
              <w:top w:val="single" w:sz="4" w:space="0" w:color="auto"/>
              <w:bottom w:val="single" w:sz="4" w:space="0" w:color="auto"/>
            </w:tcBorders>
            <w:vAlign w:val="center"/>
          </w:tcPr>
          <w:p w14:paraId="445C0DF8"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1A90B345"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3C3A1F2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CCAFBA2"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32243A1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2D63038" w14:textId="77777777" w:rsidR="00D94DA9" w:rsidRPr="005E2CA0" w:rsidRDefault="00D94DA9" w:rsidP="005F4E74">
            <w:pPr>
              <w:jc w:val="center"/>
              <w:rPr>
                <w:b/>
                <w:bCs/>
                <w:sz w:val="22"/>
                <w:szCs w:val="22"/>
                <w:lang w:val="en-US"/>
              </w:rPr>
            </w:pPr>
            <w:r w:rsidRPr="005E2CA0">
              <w:rPr>
                <w:b/>
                <w:bCs/>
                <w:sz w:val="22"/>
                <w:szCs w:val="22"/>
                <w:lang w:val="en-US"/>
              </w:rPr>
              <w:t>0,005</w:t>
            </w:r>
          </w:p>
          <w:p w14:paraId="5E04AB56" w14:textId="77777777" w:rsidR="00D94DA9" w:rsidRPr="009B70F2" w:rsidRDefault="00D94DA9" w:rsidP="005F4E74">
            <w:pPr>
              <w:jc w:val="center"/>
              <w:rPr>
                <w:sz w:val="2"/>
                <w:szCs w:val="2"/>
                <w:lang w:val="en-US"/>
              </w:rPr>
            </w:pPr>
          </w:p>
        </w:tc>
      </w:tr>
      <w:tr w:rsidR="00D94DA9" w:rsidRPr="00B40365" w14:paraId="6BE71E9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B74AE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C272E4"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0DBE53EC"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59A635F6"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871052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02E0248E" w14:textId="77777777" w:rsidR="00D94DA9" w:rsidRPr="00C97908" w:rsidRDefault="00D94DA9" w:rsidP="005F4E74">
            <w:pPr>
              <w:jc w:val="center"/>
              <w:rPr>
                <w:sz w:val="16"/>
                <w:szCs w:val="16"/>
                <w:lang w:val="en-US"/>
              </w:rPr>
            </w:pPr>
            <w:r w:rsidRPr="00C97908">
              <w:rPr>
                <w:sz w:val="16"/>
                <w:szCs w:val="16"/>
                <w:lang w:val="en-US"/>
              </w:rPr>
              <w:t>0,0052</w:t>
            </w:r>
          </w:p>
        </w:tc>
      </w:tr>
      <w:tr w:rsidR="00D94DA9" w:rsidRPr="00B40365" w14:paraId="1DD9691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8CAFB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3DE6CE"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4DCC592F"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33862C9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D68EEB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7D9A270F" w14:textId="77777777" w:rsidR="00D94DA9" w:rsidRPr="00C97908" w:rsidRDefault="00D94DA9" w:rsidP="005F4E74">
            <w:pPr>
              <w:jc w:val="center"/>
              <w:rPr>
                <w:sz w:val="16"/>
                <w:szCs w:val="16"/>
                <w:lang w:val="en-US"/>
              </w:rPr>
            </w:pPr>
            <w:r w:rsidRPr="00C97908">
              <w:rPr>
                <w:sz w:val="16"/>
                <w:szCs w:val="16"/>
                <w:lang w:val="en-US"/>
              </w:rPr>
              <w:t>0,0015</w:t>
            </w:r>
          </w:p>
        </w:tc>
      </w:tr>
      <w:tr w:rsidR="00D94DA9" w:rsidRPr="009B70F2" w14:paraId="59B995D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8A0FD35" w14:textId="77777777" w:rsidR="00D94DA9" w:rsidRPr="005E2CA0" w:rsidRDefault="00D94DA9" w:rsidP="005F4E74">
            <w:pPr>
              <w:jc w:val="center"/>
              <w:rPr>
                <w:b/>
                <w:bCs/>
                <w:sz w:val="22"/>
                <w:szCs w:val="22"/>
                <w:lang w:val="en-US"/>
              </w:rPr>
            </w:pPr>
            <w:r w:rsidRPr="005E2CA0">
              <w:rPr>
                <w:b/>
                <w:bCs/>
                <w:sz w:val="22"/>
                <w:szCs w:val="22"/>
                <w:lang w:val="en-US"/>
              </w:rPr>
              <w:t>98</w:t>
            </w:r>
          </w:p>
        </w:tc>
        <w:tc>
          <w:tcPr>
            <w:tcW w:w="1402" w:type="dxa"/>
            <w:gridSpan w:val="2"/>
            <w:tcBorders>
              <w:top w:val="single" w:sz="4" w:space="0" w:color="auto"/>
              <w:bottom w:val="single" w:sz="4" w:space="0" w:color="auto"/>
            </w:tcBorders>
            <w:vAlign w:val="center"/>
          </w:tcPr>
          <w:p w14:paraId="131EA509" w14:textId="77777777" w:rsidR="00D94DA9" w:rsidRPr="005E2CA0" w:rsidRDefault="00D94DA9" w:rsidP="005F4E74">
            <w:pPr>
              <w:jc w:val="center"/>
              <w:rPr>
                <w:b/>
                <w:bCs/>
                <w:sz w:val="22"/>
                <w:szCs w:val="22"/>
                <w:lang w:val="en-US"/>
              </w:rPr>
            </w:pPr>
            <w:r w:rsidRPr="005E2CA0">
              <w:rPr>
                <w:b/>
                <w:bCs/>
                <w:sz w:val="22"/>
                <w:szCs w:val="22"/>
                <w:lang w:val="en-US"/>
              </w:rPr>
              <w:t>DB19C</w:t>
            </w:r>
          </w:p>
        </w:tc>
        <w:tc>
          <w:tcPr>
            <w:tcW w:w="4366" w:type="dxa"/>
            <w:gridSpan w:val="3"/>
            <w:tcBorders>
              <w:top w:val="single" w:sz="4" w:space="0" w:color="auto"/>
              <w:bottom w:val="single" w:sz="4" w:space="0" w:color="auto"/>
            </w:tcBorders>
          </w:tcPr>
          <w:p w14:paraId="19AE0863" w14:textId="77777777" w:rsidR="00D94DA9" w:rsidRPr="005E2CA0" w:rsidRDefault="00D94DA9" w:rsidP="005F4E74">
            <w:pPr>
              <w:rPr>
                <w:b/>
                <w:bCs/>
                <w:sz w:val="2"/>
                <w:szCs w:val="2"/>
                <w:lang w:val="en-US"/>
              </w:rPr>
            </w:pPr>
            <w:r w:rsidRPr="005E2CA0">
              <w:rPr>
                <w:b/>
                <w:bCs/>
                <w:sz w:val="22"/>
                <w:szCs w:val="22"/>
                <w:lang w:val="en-US"/>
              </w:rPr>
              <w:t>Imbracaminte de beton asfaltic cu agregat mare BAD 22,4, executata la cald, in grosime de 6,0 cm, cu asternere manuala</w:t>
            </w:r>
          </w:p>
          <w:p w14:paraId="448487B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B568750"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3191E52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50FC707" w14:textId="77777777" w:rsidR="00D94DA9" w:rsidRPr="005E2CA0" w:rsidRDefault="00D94DA9" w:rsidP="005F4E74">
            <w:pPr>
              <w:jc w:val="center"/>
              <w:rPr>
                <w:b/>
                <w:bCs/>
                <w:sz w:val="22"/>
                <w:szCs w:val="22"/>
                <w:lang w:val="en-US"/>
              </w:rPr>
            </w:pPr>
            <w:r w:rsidRPr="005E2CA0">
              <w:rPr>
                <w:b/>
                <w:bCs/>
                <w:sz w:val="22"/>
                <w:szCs w:val="22"/>
                <w:lang w:val="en-US"/>
              </w:rPr>
              <w:t>7,800</w:t>
            </w:r>
          </w:p>
          <w:p w14:paraId="09533F8C" w14:textId="77777777" w:rsidR="00D94DA9" w:rsidRPr="009B70F2" w:rsidRDefault="00D94DA9" w:rsidP="005F4E74">
            <w:pPr>
              <w:jc w:val="center"/>
              <w:rPr>
                <w:sz w:val="2"/>
                <w:szCs w:val="2"/>
                <w:lang w:val="en-US"/>
              </w:rPr>
            </w:pPr>
          </w:p>
        </w:tc>
      </w:tr>
      <w:tr w:rsidR="00D94DA9" w:rsidRPr="00B40365" w14:paraId="02B4EA9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FB5DA2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E7EF8D6"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281D0E73"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7DC00A0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B4E580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tcBorders>
              <w:top w:val="nil"/>
              <w:bottom w:val="single" w:sz="2" w:space="0" w:color="auto"/>
            </w:tcBorders>
            <w:vAlign w:val="center"/>
          </w:tcPr>
          <w:p w14:paraId="17932310" w14:textId="77777777" w:rsidR="00D94DA9" w:rsidRPr="00C97908" w:rsidRDefault="00D94DA9" w:rsidP="005F4E74">
            <w:pPr>
              <w:jc w:val="center"/>
              <w:rPr>
                <w:sz w:val="16"/>
                <w:szCs w:val="16"/>
                <w:lang w:val="en-US"/>
              </w:rPr>
            </w:pPr>
            <w:r w:rsidRPr="00C97908">
              <w:rPr>
                <w:sz w:val="16"/>
                <w:szCs w:val="16"/>
                <w:lang w:val="en-US"/>
              </w:rPr>
              <w:t>1,2480</w:t>
            </w:r>
          </w:p>
        </w:tc>
      </w:tr>
      <w:tr w:rsidR="00D94DA9" w:rsidRPr="00B40365" w14:paraId="45599F6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1986B2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F53E899" w14:textId="77777777" w:rsidR="00D94DA9" w:rsidRPr="00B40365" w:rsidRDefault="00D94DA9" w:rsidP="005F4E74">
            <w:pPr>
              <w:jc w:val="center"/>
              <w:rPr>
                <w:sz w:val="16"/>
                <w:szCs w:val="16"/>
                <w:lang w:val="en-US"/>
              </w:rPr>
            </w:pPr>
            <w:r w:rsidRPr="00B40365">
              <w:rPr>
                <w:sz w:val="16"/>
                <w:szCs w:val="16"/>
                <w:lang w:val="en-US"/>
              </w:rPr>
              <w:t>111100010001310</w:t>
            </w:r>
          </w:p>
        </w:tc>
        <w:tc>
          <w:tcPr>
            <w:tcW w:w="4366" w:type="dxa"/>
            <w:gridSpan w:val="2"/>
            <w:tcBorders>
              <w:top w:val="nil"/>
              <w:bottom w:val="single" w:sz="2" w:space="0" w:color="auto"/>
            </w:tcBorders>
            <w:vAlign w:val="center"/>
          </w:tcPr>
          <w:p w14:paraId="510F2B4B" w14:textId="77777777" w:rsidR="00D94DA9" w:rsidRPr="00C97908" w:rsidRDefault="00D94DA9" w:rsidP="005F4E74">
            <w:pPr>
              <w:rPr>
                <w:sz w:val="16"/>
                <w:szCs w:val="16"/>
                <w:lang w:val="en-US"/>
              </w:rPr>
            </w:pPr>
            <w:r w:rsidRPr="00C97908">
              <w:rPr>
                <w:sz w:val="16"/>
                <w:szCs w:val="16"/>
                <w:lang w:val="en-US"/>
              </w:rPr>
              <w:t>Mixtura asfaltica preparata la cald cu agregate mari BAD 22,4</w:t>
            </w:r>
          </w:p>
        </w:tc>
        <w:tc>
          <w:tcPr>
            <w:tcW w:w="1021" w:type="dxa"/>
            <w:gridSpan w:val="2"/>
            <w:tcBorders>
              <w:top w:val="nil"/>
              <w:bottom w:val="single" w:sz="2" w:space="0" w:color="auto"/>
            </w:tcBorders>
            <w:vAlign w:val="center"/>
          </w:tcPr>
          <w:p w14:paraId="4DFCC3DF"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74F323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0,1410</w:t>
            </w:r>
          </w:p>
        </w:tc>
        <w:tc>
          <w:tcPr>
            <w:tcW w:w="1559" w:type="dxa"/>
            <w:tcBorders>
              <w:top w:val="nil"/>
              <w:bottom w:val="single" w:sz="2" w:space="0" w:color="auto"/>
            </w:tcBorders>
            <w:vAlign w:val="center"/>
          </w:tcPr>
          <w:p w14:paraId="2EB3DE08" w14:textId="77777777" w:rsidR="00D94DA9" w:rsidRPr="00C97908" w:rsidRDefault="00D94DA9" w:rsidP="005F4E74">
            <w:pPr>
              <w:jc w:val="center"/>
              <w:rPr>
                <w:sz w:val="16"/>
                <w:szCs w:val="16"/>
                <w:lang w:val="en-US"/>
              </w:rPr>
            </w:pPr>
            <w:r w:rsidRPr="00C97908">
              <w:rPr>
                <w:sz w:val="16"/>
                <w:szCs w:val="16"/>
                <w:lang w:val="en-US"/>
              </w:rPr>
              <w:t>1,0998</w:t>
            </w:r>
          </w:p>
        </w:tc>
      </w:tr>
      <w:tr w:rsidR="00D94DA9" w:rsidRPr="00B40365" w14:paraId="0FC1226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A457C6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6C3300B"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39171D05"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46C10895"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767305B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5AED8D5" w14:textId="77777777" w:rsidR="00D94DA9" w:rsidRPr="00C97908" w:rsidRDefault="00D94DA9" w:rsidP="005F4E74">
            <w:pPr>
              <w:jc w:val="center"/>
              <w:rPr>
                <w:sz w:val="16"/>
                <w:szCs w:val="16"/>
                <w:lang w:val="en-US"/>
              </w:rPr>
            </w:pPr>
            <w:r w:rsidRPr="00C97908">
              <w:rPr>
                <w:sz w:val="16"/>
                <w:szCs w:val="16"/>
                <w:lang w:val="en-US"/>
              </w:rPr>
              <w:t>0,0234</w:t>
            </w:r>
          </w:p>
        </w:tc>
      </w:tr>
      <w:tr w:rsidR="00D94DA9" w:rsidRPr="00B40365" w14:paraId="6CB58FD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514D5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D0FE0FC" w14:textId="77777777" w:rsidR="00D94DA9" w:rsidRPr="00B40365" w:rsidRDefault="00D94DA9" w:rsidP="005F4E74">
            <w:pPr>
              <w:jc w:val="center"/>
              <w:rPr>
                <w:sz w:val="16"/>
                <w:szCs w:val="16"/>
                <w:lang w:val="en-US"/>
              </w:rPr>
            </w:pPr>
            <w:r w:rsidRPr="00B40365">
              <w:rPr>
                <w:sz w:val="16"/>
                <w:szCs w:val="16"/>
                <w:lang w:val="en-US"/>
              </w:rPr>
              <w:t>2710603420375</w:t>
            </w:r>
          </w:p>
        </w:tc>
        <w:tc>
          <w:tcPr>
            <w:tcW w:w="4366" w:type="dxa"/>
            <w:gridSpan w:val="2"/>
            <w:tcBorders>
              <w:top w:val="nil"/>
              <w:bottom w:val="single" w:sz="2" w:space="0" w:color="auto"/>
            </w:tcBorders>
            <w:vAlign w:val="center"/>
          </w:tcPr>
          <w:p w14:paraId="1537052E"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50 mm</w:t>
            </w:r>
          </w:p>
        </w:tc>
        <w:tc>
          <w:tcPr>
            <w:tcW w:w="1021" w:type="dxa"/>
            <w:gridSpan w:val="2"/>
            <w:tcBorders>
              <w:top w:val="nil"/>
              <w:bottom w:val="single" w:sz="2" w:space="0" w:color="auto"/>
            </w:tcBorders>
            <w:vAlign w:val="center"/>
          </w:tcPr>
          <w:p w14:paraId="7ACE8342"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F8E7B1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0,0160</w:t>
            </w:r>
          </w:p>
        </w:tc>
        <w:tc>
          <w:tcPr>
            <w:tcW w:w="1559" w:type="dxa"/>
            <w:tcBorders>
              <w:top w:val="nil"/>
              <w:bottom w:val="single" w:sz="2" w:space="0" w:color="auto"/>
            </w:tcBorders>
            <w:vAlign w:val="center"/>
          </w:tcPr>
          <w:p w14:paraId="781585A9" w14:textId="77777777" w:rsidR="00D94DA9" w:rsidRPr="00C97908" w:rsidRDefault="00D94DA9" w:rsidP="005F4E74">
            <w:pPr>
              <w:jc w:val="center"/>
              <w:rPr>
                <w:sz w:val="16"/>
                <w:szCs w:val="16"/>
                <w:lang w:val="en-US"/>
              </w:rPr>
            </w:pPr>
            <w:r w:rsidRPr="00C97908">
              <w:rPr>
                <w:sz w:val="16"/>
                <w:szCs w:val="16"/>
                <w:lang w:val="en-US"/>
              </w:rPr>
              <w:t>0,1248</w:t>
            </w:r>
          </w:p>
        </w:tc>
      </w:tr>
      <w:tr w:rsidR="00D94DA9" w:rsidRPr="00B40365" w14:paraId="1504D63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5C173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F3EA1B"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7F68E612"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764F3FB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94B4C9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0,0166</w:t>
            </w:r>
          </w:p>
        </w:tc>
        <w:tc>
          <w:tcPr>
            <w:tcW w:w="1559" w:type="dxa"/>
            <w:tcBorders>
              <w:top w:val="nil"/>
              <w:bottom w:val="single" w:sz="2" w:space="0" w:color="auto"/>
              <w:right w:val="single" w:sz="4" w:space="0" w:color="auto"/>
            </w:tcBorders>
            <w:vAlign w:val="center"/>
          </w:tcPr>
          <w:p w14:paraId="38C5BD88" w14:textId="77777777" w:rsidR="00D94DA9" w:rsidRPr="00C97908" w:rsidRDefault="00D94DA9" w:rsidP="005F4E74">
            <w:pPr>
              <w:jc w:val="center"/>
              <w:rPr>
                <w:sz w:val="16"/>
                <w:szCs w:val="16"/>
                <w:lang w:val="en-US"/>
              </w:rPr>
            </w:pPr>
            <w:r w:rsidRPr="00C97908">
              <w:rPr>
                <w:sz w:val="16"/>
                <w:szCs w:val="16"/>
                <w:lang w:val="en-US"/>
              </w:rPr>
              <w:t>0,1295</w:t>
            </w:r>
          </w:p>
        </w:tc>
      </w:tr>
      <w:tr w:rsidR="00D94DA9" w:rsidRPr="009B70F2" w14:paraId="7196362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59B8EBD" w14:textId="77777777" w:rsidR="00D94DA9" w:rsidRPr="005E2CA0" w:rsidRDefault="00D94DA9" w:rsidP="005F4E74">
            <w:pPr>
              <w:jc w:val="center"/>
              <w:rPr>
                <w:b/>
                <w:bCs/>
                <w:sz w:val="22"/>
                <w:szCs w:val="22"/>
                <w:lang w:val="en-US"/>
              </w:rPr>
            </w:pPr>
            <w:r w:rsidRPr="005E2CA0">
              <w:rPr>
                <w:b/>
                <w:bCs/>
                <w:sz w:val="22"/>
                <w:szCs w:val="22"/>
                <w:lang w:val="en-US"/>
              </w:rPr>
              <w:t>99</w:t>
            </w:r>
          </w:p>
        </w:tc>
        <w:tc>
          <w:tcPr>
            <w:tcW w:w="1402" w:type="dxa"/>
            <w:gridSpan w:val="2"/>
            <w:tcBorders>
              <w:top w:val="single" w:sz="4" w:space="0" w:color="auto"/>
              <w:bottom w:val="single" w:sz="4" w:space="0" w:color="auto"/>
            </w:tcBorders>
            <w:vAlign w:val="center"/>
          </w:tcPr>
          <w:p w14:paraId="6BBFEBC8"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3CC55310"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79106CF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6305B7B"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8322FF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866C5A4" w14:textId="77777777" w:rsidR="00D94DA9" w:rsidRPr="005E2CA0" w:rsidRDefault="00D94DA9" w:rsidP="005F4E74">
            <w:pPr>
              <w:jc w:val="center"/>
              <w:rPr>
                <w:b/>
                <w:bCs/>
                <w:sz w:val="22"/>
                <w:szCs w:val="22"/>
                <w:lang w:val="en-US"/>
              </w:rPr>
            </w:pPr>
            <w:r w:rsidRPr="005E2CA0">
              <w:rPr>
                <w:b/>
                <w:bCs/>
                <w:sz w:val="22"/>
                <w:szCs w:val="22"/>
                <w:lang w:val="en-US"/>
              </w:rPr>
              <w:t>0,003</w:t>
            </w:r>
          </w:p>
          <w:p w14:paraId="69B8CCD0" w14:textId="77777777" w:rsidR="00D94DA9" w:rsidRPr="009B70F2" w:rsidRDefault="00D94DA9" w:rsidP="005F4E74">
            <w:pPr>
              <w:jc w:val="center"/>
              <w:rPr>
                <w:sz w:val="2"/>
                <w:szCs w:val="2"/>
                <w:lang w:val="en-US"/>
              </w:rPr>
            </w:pPr>
          </w:p>
        </w:tc>
      </w:tr>
      <w:tr w:rsidR="00D94DA9" w:rsidRPr="00B40365" w14:paraId="326C128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A87A4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676589"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45AF02A6"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660577E3"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7AD53AA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6137BD75" w14:textId="77777777" w:rsidR="00D94DA9" w:rsidRPr="00C97908" w:rsidRDefault="00D94DA9" w:rsidP="005F4E74">
            <w:pPr>
              <w:jc w:val="center"/>
              <w:rPr>
                <w:sz w:val="16"/>
                <w:szCs w:val="16"/>
                <w:lang w:val="en-US"/>
              </w:rPr>
            </w:pPr>
            <w:r w:rsidRPr="00C97908">
              <w:rPr>
                <w:sz w:val="16"/>
                <w:szCs w:val="16"/>
                <w:lang w:val="en-US"/>
              </w:rPr>
              <w:t>0,0031</w:t>
            </w:r>
          </w:p>
        </w:tc>
      </w:tr>
      <w:tr w:rsidR="00D94DA9" w:rsidRPr="00B40365" w14:paraId="44CEF39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0FF43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A192279"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714C47DB"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166D9CD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626966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116402E0" w14:textId="77777777" w:rsidR="00D94DA9" w:rsidRPr="00C97908" w:rsidRDefault="00D94DA9" w:rsidP="005F4E74">
            <w:pPr>
              <w:jc w:val="center"/>
              <w:rPr>
                <w:sz w:val="16"/>
                <w:szCs w:val="16"/>
                <w:lang w:val="en-US"/>
              </w:rPr>
            </w:pPr>
            <w:r w:rsidRPr="00C97908">
              <w:rPr>
                <w:sz w:val="16"/>
                <w:szCs w:val="16"/>
                <w:lang w:val="en-US"/>
              </w:rPr>
              <w:t>0,0009</w:t>
            </w:r>
          </w:p>
        </w:tc>
      </w:tr>
      <w:tr w:rsidR="00D94DA9" w:rsidRPr="009B70F2" w14:paraId="64014BC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2649644" w14:textId="77777777" w:rsidR="00D94DA9" w:rsidRPr="005E2CA0" w:rsidRDefault="00D94DA9" w:rsidP="005F4E74">
            <w:pPr>
              <w:jc w:val="center"/>
              <w:rPr>
                <w:b/>
                <w:bCs/>
                <w:sz w:val="22"/>
                <w:szCs w:val="22"/>
                <w:lang w:val="en-US"/>
              </w:rPr>
            </w:pPr>
            <w:r w:rsidRPr="005E2CA0">
              <w:rPr>
                <w:b/>
                <w:bCs/>
                <w:sz w:val="22"/>
                <w:szCs w:val="22"/>
                <w:lang w:val="en-US"/>
              </w:rPr>
              <w:t>100</w:t>
            </w:r>
          </w:p>
        </w:tc>
        <w:tc>
          <w:tcPr>
            <w:tcW w:w="1402" w:type="dxa"/>
            <w:gridSpan w:val="2"/>
            <w:tcBorders>
              <w:top w:val="single" w:sz="4" w:space="0" w:color="auto"/>
              <w:bottom w:val="single" w:sz="4" w:space="0" w:color="auto"/>
            </w:tcBorders>
            <w:vAlign w:val="center"/>
          </w:tcPr>
          <w:p w14:paraId="77E58C6F" w14:textId="77777777" w:rsidR="00D94DA9" w:rsidRPr="005E2CA0" w:rsidRDefault="00D94DA9" w:rsidP="005F4E74">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3C498772" w14:textId="77777777" w:rsidR="00D94DA9" w:rsidRPr="005E2CA0" w:rsidRDefault="00D94DA9" w:rsidP="005F4E74">
            <w:pPr>
              <w:rPr>
                <w:b/>
                <w:bCs/>
                <w:sz w:val="2"/>
                <w:szCs w:val="2"/>
                <w:lang w:val="en-US"/>
              </w:rPr>
            </w:pPr>
            <w:r w:rsidRPr="005E2CA0">
              <w:rPr>
                <w:b/>
                <w:bCs/>
                <w:sz w:val="22"/>
                <w:szCs w:val="22"/>
                <w:lang w:val="en-US"/>
              </w:rPr>
              <w:t>Imbracaminte de beton asfaltic cu agregate marunte BA16, executata la cald, in groosime de 4,0 cm, cu asternere manuala</w:t>
            </w:r>
          </w:p>
          <w:p w14:paraId="6BDDE37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A6C889A"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0C1484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1FF68F8" w14:textId="77777777" w:rsidR="00D94DA9" w:rsidRPr="005E2CA0" w:rsidRDefault="00D94DA9" w:rsidP="005F4E74">
            <w:pPr>
              <w:jc w:val="center"/>
              <w:rPr>
                <w:b/>
                <w:bCs/>
                <w:sz w:val="22"/>
                <w:szCs w:val="22"/>
                <w:lang w:val="en-US"/>
              </w:rPr>
            </w:pPr>
            <w:r w:rsidRPr="005E2CA0">
              <w:rPr>
                <w:b/>
                <w:bCs/>
                <w:sz w:val="22"/>
                <w:szCs w:val="22"/>
                <w:lang w:val="en-US"/>
              </w:rPr>
              <w:t>7,800</w:t>
            </w:r>
          </w:p>
          <w:p w14:paraId="7E6AD884" w14:textId="77777777" w:rsidR="00D94DA9" w:rsidRPr="009B70F2" w:rsidRDefault="00D94DA9" w:rsidP="005F4E74">
            <w:pPr>
              <w:jc w:val="center"/>
              <w:rPr>
                <w:sz w:val="2"/>
                <w:szCs w:val="2"/>
                <w:lang w:val="en-US"/>
              </w:rPr>
            </w:pPr>
          </w:p>
        </w:tc>
      </w:tr>
      <w:tr w:rsidR="00D94DA9" w:rsidRPr="00B40365" w14:paraId="557DFC1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C49C4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AD5113"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610C1F97"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2924CDF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3FDEB4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3F37A9E8" w14:textId="77777777" w:rsidR="00D94DA9" w:rsidRPr="00C97908" w:rsidRDefault="00D94DA9" w:rsidP="005F4E74">
            <w:pPr>
              <w:jc w:val="center"/>
              <w:rPr>
                <w:sz w:val="16"/>
                <w:szCs w:val="16"/>
                <w:lang w:val="en-US"/>
              </w:rPr>
            </w:pPr>
            <w:r w:rsidRPr="00C97908">
              <w:rPr>
                <w:sz w:val="16"/>
                <w:szCs w:val="16"/>
                <w:lang w:val="en-US"/>
              </w:rPr>
              <w:t>0,9360</w:t>
            </w:r>
          </w:p>
        </w:tc>
      </w:tr>
      <w:tr w:rsidR="00D94DA9" w:rsidRPr="00B40365" w14:paraId="3D9421A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3C5A1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F59017D" w14:textId="77777777" w:rsidR="00D94DA9" w:rsidRPr="00B40365" w:rsidRDefault="00D94DA9" w:rsidP="005F4E74">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449B1025" w14:textId="77777777" w:rsidR="00D94DA9" w:rsidRPr="00C97908" w:rsidRDefault="00D94DA9" w:rsidP="005F4E74">
            <w:pPr>
              <w:rPr>
                <w:sz w:val="16"/>
                <w:szCs w:val="16"/>
                <w:lang w:val="en-US"/>
              </w:rPr>
            </w:pPr>
            <w:r w:rsidRPr="00C97908">
              <w:rPr>
                <w:sz w:val="16"/>
                <w:szCs w:val="16"/>
                <w:lang w:val="en-US"/>
              </w:rPr>
              <w:t>Mixtura asfaltica preparata la cald cu agregate marunte BA16</w:t>
            </w:r>
          </w:p>
        </w:tc>
        <w:tc>
          <w:tcPr>
            <w:tcW w:w="1021" w:type="dxa"/>
            <w:gridSpan w:val="2"/>
            <w:tcBorders>
              <w:top w:val="nil"/>
              <w:bottom w:val="single" w:sz="2" w:space="0" w:color="auto"/>
            </w:tcBorders>
            <w:vAlign w:val="center"/>
          </w:tcPr>
          <w:p w14:paraId="0BC73F79"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75DACB3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65B3CB89" w14:textId="77777777" w:rsidR="00D94DA9" w:rsidRPr="00C97908" w:rsidRDefault="00D94DA9" w:rsidP="005F4E74">
            <w:pPr>
              <w:jc w:val="center"/>
              <w:rPr>
                <w:sz w:val="16"/>
                <w:szCs w:val="16"/>
                <w:lang w:val="en-US"/>
              </w:rPr>
            </w:pPr>
            <w:r w:rsidRPr="00C97908">
              <w:rPr>
                <w:sz w:val="16"/>
                <w:szCs w:val="16"/>
                <w:lang w:val="en-US"/>
              </w:rPr>
              <w:t>0,7332</w:t>
            </w:r>
          </w:p>
        </w:tc>
      </w:tr>
      <w:tr w:rsidR="00D94DA9" w:rsidRPr="00B40365" w14:paraId="0BEF9AB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6DC108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3731DD3"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224C2190"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5DB0592B"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159A7E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778A33BC" w14:textId="77777777" w:rsidR="00D94DA9" w:rsidRPr="00C97908" w:rsidRDefault="00D94DA9" w:rsidP="005F4E74">
            <w:pPr>
              <w:jc w:val="center"/>
              <w:rPr>
                <w:sz w:val="16"/>
                <w:szCs w:val="16"/>
                <w:lang w:val="en-US"/>
              </w:rPr>
            </w:pPr>
            <w:r w:rsidRPr="00C97908">
              <w:rPr>
                <w:sz w:val="16"/>
                <w:szCs w:val="16"/>
                <w:lang w:val="en-US"/>
              </w:rPr>
              <w:t>0,0234</w:t>
            </w:r>
          </w:p>
        </w:tc>
      </w:tr>
      <w:tr w:rsidR="00D94DA9" w:rsidRPr="00B40365" w14:paraId="23D7B17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0E91F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031291" w14:textId="77777777" w:rsidR="00D94DA9" w:rsidRPr="00B40365" w:rsidRDefault="00D94DA9" w:rsidP="005F4E74">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04EC09FE"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30 mm</w:t>
            </w:r>
          </w:p>
        </w:tc>
        <w:tc>
          <w:tcPr>
            <w:tcW w:w="1021" w:type="dxa"/>
            <w:gridSpan w:val="2"/>
            <w:tcBorders>
              <w:top w:val="nil"/>
              <w:bottom w:val="single" w:sz="2" w:space="0" w:color="auto"/>
            </w:tcBorders>
            <w:vAlign w:val="center"/>
          </w:tcPr>
          <w:p w14:paraId="6E47FA0D"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A50BCC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66674BE6" w14:textId="77777777" w:rsidR="00D94DA9" w:rsidRPr="00C97908" w:rsidRDefault="00D94DA9" w:rsidP="005F4E74">
            <w:pPr>
              <w:jc w:val="center"/>
              <w:rPr>
                <w:sz w:val="16"/>
                <w:szCs w:val="16"/>
                <w:lang w:val="en-US"/>
              </w:rPr>
            </w:pPr>
            <w:r w:rsidRPr="00C97908">
              <w:rPr>
                <w:sz w:val="16"/>
                <w:szCs w:val="16"/>
                <w:lang w:val="en-US"/>
              </w:rPr>
              <w:t>0,0858</w:t>
            </w:r>
          </w:p>
        </w:tc>
      </w:tr>
      <w:tr w:rsidR="00D94DA9" w:rsidRPr="00B40365" w14:paraId="7DAF13C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BEEB5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B56E6F5"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5FE71EFE"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409CD5E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BC6103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586A3639" w14:textId="77777777" w:rsidR="00D94DA9" w:rsidRPr="00C97908" w:rsidRDefault="00D94DA9" w:rsidP="005F4E74">
            <w:pPr>
              <w:jc w:val="center"/>
              <w:rPr>
                <w:sz w:val="16"/>
                <w:szCs w:val="16"/>
                <w:lang w:val="en-US"/>
              </w:rPr>
            </w:pPr>
            <w:r w:rsidRPr="00C97908">
              <w:rPr>
                <w:sz w:val="16"/>
                <w:szCs w:val="16"/>
                <w:lang w:val="en-US"/>
              </w:rPr>
              <w:t>0,0889</w:t>
            </w:r>
          </w:p>
        </w:tc>
      </w:tr>
      <w:tr w:rsidR="00D94DA9" w:rsidRPr="003E2692" w14:paraId="53C2939C"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096A8C9"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ED60BA5"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489B6F9"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23D3603"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14DFCD7"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7E97F39" w14:textId="77777777" w:rsidR="00D94DA9" w:rsidRPr="003E2692" w:rsidRDefault="00D94DA9" w:rsidP="005F4E74">
            <w:pPr>
              <w:rPr>
                <w:sz w:val="2"/>
                <w:szCs w:val="2"/>
                <w:lang w:val="en-US"/>
              </w:rPr>
            </w:pPr>
          </w:p>
        </w:tc>
      </w:tr>
      <w:tr w:rsidR="00D94DA9" w:rsidRPr="00B449C4" w14:paraId="2AE190CA"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AA5A2B5"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F5FEE31"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E41B1FB"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955BE7A"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979356B"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3A0347AD" w14:textId="77777777" w:rsidR="00D94DA9" w:rsidRPr="00B449C4" w:rsidRDefault="00D94DA9" w:rsidP="005F4E74">
            <w:pPr>
              <w:rPr>
                <w:sz w:val="22"/>
                <w:szCs w:val="22"/>
                <w:lang w:val="en-US"/>
              </w:rPr>
            </w:pPr>
          </w:p>
        </w:tc>
      </w:tr>
      <w:tr w:rsidR="00D94DA9" w:rsidRPr="00B40365" w14:paraId="0801FD92"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A7C602A"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081E96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12E2D19C"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Restabilire asfalt rutier</w:t>
            </w:r>
          </w:p>
        </w:tc>
        <w:tc>
          <w:tcPr>
            <w:tcW w:w="3621" w:type="dxa"/>
            <w:gridSpan w:val="5"/>
            <w:tcBorders>
              <w:bottom w:val="single" w:sz="4" w:space="0" w:color="auto"/>
              <w:right w:val="single" w:sz="4" w:space="0" w:color="auto"/>
            </w:tcBorders>
          </w:tcPr>
          <w:p w14:paraId="228FF6F6" w14:textId="77777777" w:rsidR="00D94DA9" w:rsidRPr="00B40365" w:rsidRDefault="00D94DA9" w:rsidP="005F4E74">
            <w:pPr>
              <w:rPr>
                <w:sz w:val="22"/>
                <w:szCs w:val="22"/>
                <w:lang w:val="en-US"/>
              </w:rPr>
            </w:pPr>
          </w:p>
        </w:tc>
      </w:tr>
      <w:tr w:rsidR="00D94DA9" w:rsidRPr="009B70F2" w14:paraId="44EB35A0" w14:textId="77777777" w:rsidTr="005F4E74">
        <w:tblPrEx>
          <w:tblCellMar>
            <w:left w:w="107" w:type="dxa"/>
            <w:right w:w="107" w:type="dxa"/>
          </w:tblCellMar>
        </w:tblPrEx>
        <w:tc>
          <w:tcPr>
            <w:tcW w:w="10495" w:type="dxa"/>
            <w:gridSpan w:val="12"/>
          </w:tcPr>
          <w:p w14:paraId="4F697CBA" w14:textId="77777777" w:rsidR="00D94DA9" w:rsidRPr="009B70F2" w:rsidRDefault="00D94DA9" w:rsidP="005F4E74">
            <w:pPr>
              <w:rPr>
                <w:b/>
                <w:bCs/>
                <w:sz w:val="22"/>
                <w:szCs w:val="22"/>
                <w:lang w:val="en-US"/>
              </w:rPr>
            </w:pPr>
            <w:r w:rsidRPr="009B70F2">
              <w:rPr>
                <w:b/>
                <w:bCs/>
                <w:sz w:val="22"/>
                <w:szCs w:val="22"/>
                <w:lang w:val="en-US"/>
              </w:rPr>
              <w:t>5.6. Borduri</w:t>
            </w:r>
          </w:p>
          <w:p w14:paraId="1CE2D3FC" w14:textId="77777777" w:rsidR="00D94DA9" w:rsidRPr="00B12F65" w:rsidRDefault="00D94DA9" w:rsidP="005F4E74">
            <w:pPr>
              <w:rPr>
                <w:sz w:val="2"/>
                <w:szCs w:val="2"/>
                <w:lang w:val="en-US"/>
              </w:rPr>
            </w:pPr>
          </w:p>
        </w:tc>
      </w:tr>
      <w:tr w:rsidR="00D94DA9" w:rsidRPr="009B70F2" w14:paraId="4384264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E75151E" w14:textId="77777777" w:rsidR="00D94DA9" w:rsidRPr="005E2CA0" w:rsidRDefault="00D94DA9" w:rsidP="005F4E74">
            <w:pPr>
              <w:jc w:val="center"/>
              <w:rPr>
                <w:b/>
                <w:bCs/>
                <w:sz w:val="22"/>
                <w:szCs w:val="22"/>
                <w:lang w:val="en-US"/>
              </w:rPr>
            </w:pPr>
            <w:r w:rsidRPr="005E2CA0">
              <w:rPr>
                <w:b/>
                <w:bCs/>
                <w:sz w:val="22"/>
                <w:szCs w:val="22"/>
                <w:lang w:val="en-US"/>
              </w:rPr>
              <w:t>101</w:t>
            </w:r>
          </w:p>
        </w:tc>
        <w:tc>
          <w:tcPr>
            <w:tcW w:w="1402" w:type="dxa"/>
            <w:gridSpan w:val="2"/>
            <w:tcBorders>
              <w:top w:val="single" w:sz="4" w:space="0" w:color="auto"/>
              <w:bottom w:val="single" w:sz="4" w:space="0" w:color="auto"/>
            </w:tcBorders>
            <w:vAlign w:val="center"/>
          </w:tcPr>
          <w:p w14:paraId="3CB7D925"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74123196"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79053CD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8FB7C3D"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2DA074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156F854" w14:textId="77777777" w:rsidR="00D94DA9" w:rsidRPr="005E2CA0" w:rsidRDefault="00D94DA9" w:rsidP="005F4E74">
            <w:pPr>
              <w:jc w:val="center"/>
              <w:rPr>
                <w:b/>
                <w:bCs/>
                <w:sz w:val="22"/>
                <w:szCs w:val="22"/>
                <w:lang w:val="en-US"/>
              </w:rPr>
            </w:pPr>
            <w:r w:rsidRPr="005E2CA0">
              <w:rPr>
                <w:b/>
                <w:bCs/>
                <w:sz w:val="22"/>
                <w:szCs w:val="22"/>
                <w:lang w:val="en-US"/>
              </w:rPr>
              <w:t>200,000</w:t>
            </w:r>
          </w:p>
          <w:p w14:paraId="408182CF" w14:textId="77777777" w:rsidR="00D94DA9" w:rsidRPr="009B70F2" w:rsidRDefault="00D94DA9" w:rsidP="005F4E74">
            <w:pPr>
              <w:jc w:val="center"/>
              <w:rPr>
                <w:sz w:val="2"/>
                <w:szCs w:val="2"/>
                <w:lang w:val="en-US"/>
              </w:rPr>
            </w:pPr>
          </w:p>
        </w:tc>
      </w:tr>
      <w:tr w:rsidR="00D94DA9" w:rsidRPr="00B40365" w14:paraId="2FA330E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FBE2F6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E2DCE5F"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E52FCAF"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0B4AE4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E8D9D9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19E2DF74" w14:textId="77777777" w:rsidR="00D94DA9" w:rsidRPr="00C97908" w:rsidRDefault="00D94DA9" w:rsidP="005F4E74">
            <w:pPr>
              <w:jc w:val="center"/>
              <w:rPr>
                <w:sz w:val="16"/>
                <w:szCs w:val="16"/>
                <w:lang w:val="en-US"/>
              </w:rPr>
            </w:pPr>
            <w:r w:rsidRPr="00C97908">
              <w:rPr>
                <w:sz w:val="16"/>
                <w:szCs w:val="16"/>
                <w:lang w:val="en-US"/>
              </w:rPr>
              <w:t>24,0000</w:t>
            </w:r>
          </w:p>
        </w:tc>
      </w:tr>
      <w:tr w:rsidR="00D94DA9" w:rsidRPr="00B40365" w14:paraId="33C0CF7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2978D2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B0F8B81"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0E67A863"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39B38D3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83E74F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4F1A01B8" w14:textId="77777777" w:rsidR="00D94DA9" w:rsidRPr="00C97908" w:rsidRDefault="00D94DA9" w:rsidP="005F4E74">
            <w:pPr>
              <w:jc w:val="center"/>
              <w:rPr>
                <w:sz w:val="16"/>
                <w:szCs w:val="16"/>
                <w:lang w:val="en-US"/>
              </w:rPr>
            </w:pPr>
            <w:r w:rsidRPr="00C97908">
              <w:rPr>
                <w:sz w:val="16"/>
                <w:szCs w:val="16"/>
                <w:lang w:val="en-US"/>
              </w:rPr>
              <w:t>36,0000</w:t>
            </w:r>
          </w:p>
        </w:tc>
      </w:tr>
      <w:tr w:rsidR="00D94DA9" w:rsidRPr="00B40365" w14:paraId="0934BCD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6E3664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D7F3DB"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63B303A1"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659F26F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5A74FD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1EADB63B" w14:textId="77777777" w:rsidR="00D94DA9" w:rsidRPr="00C97908" w:rsidRDefault="00D94DA9" w:rsidP="005F4E74">
            <w:pPr>
              <w:jc w:val="center"/>
              <w:rPr>
                <w:sz w:val="16"/>
                <w:szCs w:val="16"/>
                <w:lang w:val="en-US"/>
              </w:rPr>
            </w:pPr>
            <w:r w:rsidRPr="00C97908">
              <w:rPr>
                <w:sz w:val="16"/>
                <w:szCs w:val="16"/>
                <w:lang w:val="en-US"/>
              </w:rPr>
              <w:t>9,6000</w:t>
            </w:r>
          </w:p>
        </w:tc>
      </w:tr>
      <w:tr w:rsidR="00D94DA9" w:rsidRPr="00B40365" w14:paraId="1F2B9D1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3D61E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8E237BC"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3980E616"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2107BC1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0C6F5D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2BD18016" w14:textId="77777777" w:rsidR="00D94DA9" w:rsidRPr="00C97908" w:rsidRDefault="00D94DA9" w:rsidP="005F4E74">
            <w:pPr>
              <w:jc w:val="center"/>
              <w:rPr>
                <w:sz w:val="16"/>
                <w:szCs w:val="16"/>
                <w:lang w:val="en-US"/>
              </w:rPr>
            </w:pPr>
            <w:r w:rsidRPr="00C97908">
              <w:rPr>
                <w:sz w:val="16"/>
                <w:szCs w:val="16"/>
                <w:lang w:val="en-US"/>
              </w:rPr>
              <w:t>204,0000</w:t>
            </w:r>
          </w:p>
        </w:tc>
      </w:tr>
      <w:tr w:rsidR="00D94DA9" w:rsidRPr="00B40365" w14:paraId="1A077AE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355D2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5449CE9"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3444390A"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384CF66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B96532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510077F9" w14:textId="77777777" w:rsidR="00D94DA9" w:rsidRPr="00C97908" w:rsidRDefault="00D94DA9" w:rsidP="005F4E74">
            <w:pPr>
              <w:jc w:val="center"/>
              <w:rPr>
                <w:sz w:val="16"/>
                <w:szCs w:val="16"/>
                <w:lang w:val="en-US"/>
              </w:rPr>
            </w:pPr>
            <w:r w:rsidRPr="00C97908">
              <w:rPr>
                <w:sz w:val="16"/>
                <w:szCs w:val="16"/>
                <w:lang w:val="en-US"/>
              </w:rPr>
              <w:t>0,6000</w:t>
            </w:r>
          </w:p>
        </w:tc>
      </w:tr>
      <w:tr w:rsidR="00D94DA9" w:rsidRPr="00B40365" w14:paraId="08707A9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01C10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A57520E"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62F3D07B"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3E91E004"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7D4BD16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60ADD926" w14:textId="77777777" w:rsidR="00D94DA9" w:rsidRPr="00C97908" w:rsidRDefault="00D94DA9" w:rsidP="005F4E74">
            <w:pPr>
              <w:jc w:val="center"/>
              <w:rPr>
                <w:sz w:val="16"/>
                <w:szCs w:val="16"/>
                <w:lang w:val="en-US"/>
              </w:rPr>
            </w:pPr>
            <w:r w:rsidRPr="00C97908">
              <w:rPr>
                <w:sz w:val="16"/>
                <w:szCs w:val="16"/>
                <w:lang w:val="en-US"/>
              </w:rPr>
              <w:t>201,0000</w:t>
            </w:r>
          </w:p>
        </w:tc>
      </w:tr>
      <w:tr w:rsidR="00D94DA9" w:rsidRPr="00B40365" w14:paraId="6BAABD5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E1AFED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CB05D98"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25036CFB"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0F78AE1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3BB076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59173DCD" w14:textId="77777777" w:rsidR="00D94DA9" w:rsidRPr="00C97908" w:rsidRDefault="00D94DA9" w:rsidP="005F4E74">
            <w:pPr>
              <w:jc w:val="center"/>
              <w:rPr>
                <w:sz w:val="16"/>
                <w:szCs w:val="16"/>
                <w:lang w:val="en-US"/>
              </w:rPr>
            </w:pPr>
            <w:r w:rsidRPr="00C97908">
              <w:rPr>
                <w:sz w:val="16"/>
                <w:szCs w:val="16"/>
                <w:lang w:val="en-US"/>
              </w:rPr>
              <w:t>0,6000</w:t>
            </w:r>
          </w:p>
        </w:tc>
      </w:tr>
      <w:tr w:rsidR="00D94DA9" w:rsidRPr="009B70F2" w14:paraId="11FFE8A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02E5A3F" w14:textId="77777777" w:rsidR="00D94DA9" w:rsidRPr="005E2CA0" w:rsidRDefault="00D94DA9" w:rsidP="005F4E74">
            <w:pPr>
              <w:jc w:val="center"/>
              <w:rPr>
                <w:b/>
                <w:bCs/>
                <w:sz w:val="22"/>
                <w:szCs w:val="22"/>
                <w:lang w:val="en-US"/>
              </w:rPr>
            </w:pPr>
            <w:r w:rsidRPr="005E2CA0">
              <w:rPr>
                <w:b/>
                <w:bCs/>
                <w:sz w:val="22"/>
                <w:szCs w:val="22"/>
                <w:lang w:val="en-US"/>
              </w:rPr>
              <w:t>102</w:t>
            </w:r>
          </w:p>
        </w:tc>
        <w:tc>
          <w:tcPr>
            <w:tcW w:w="1402" w:type="dxa"/>
            <w:gridSpan w:val="2"/>
            <w:tcBorders>
              <w:top w:val="single" w:sz="4" w:space="0" w:color="auto"/>
              <w:bottom w:val="single" w:sz="4" w:space="0" w:color="auto"/>
            </w:tcBorders>
            <w:vAlign w:val="center"/>
          </w:tcPr>
          <w:p w14:paraId="5D48D9CF" w14:textId="77777777" w:rsidR="00D94DA9" w:rsidRPr="005E2CA0" w:rsidRDefault="00D94DA9" w:rsidP="005F4E74">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4ED8B982" w14:textId="77777777" w:rsidR="00D94DA9" w:rsidRPr="005E2CA0" w:rsidRDefault="00D94DA9" w:rsidP="005F4E74">
            <w:pPr>
              <w:rPr>
                <w:b/>
                <w:bCs/>
                <w:sz w:val="2"/>
                <w:szCs w:val="2"/>
                <w:lang w:val="en-US"/>
              </w:rPr>
            </w:pPr>
            <w:r w:rsidRPr="005E2CA0">
              <w:rPr>
                <w:b/>
                <w:bCs/>
                <w:sz w:val="22"/>
                <w:szCs w:val="22"/>
                <w:lang w:val="en-US"/>
              </w:rPr>
              <w:t xml:space="preserve">Borduri prefabricate din beton, pentru trotuare 20x25 cm, pe fundatie de beton </w:t>
            </w:r>
            <w:r w:rsidRPr="005E2CA0">
              <w:rPr>
                <w:b/>
                <w:bCs/>
                <w:sz w:val="22"/>
                <w:szCs w:val="22"/>
                <w:lang w:val="en-US"/>
              </w:rPr>
              <w:lastRenderedPageBreak/>
              <w:t>30x15 cm / Bordura 100x30x15 pe beton C8/10</w:t>
            </w:r>
          </w:p>
          <w:p w14:paraId="6B518BD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26F7CBF" w14:textId="77777777" w:rsidR="00D94DA9" w:rsidRPr="005E2CA0" w:rsidRDefault="00D94DA9" w:rsidP="005F4E74">
            <w:pPr>
              <w:jc w:val="center"/>
              <w:rPr>
                <w:b/>
                <w:bCs/>
                <w:sz w:val="22"/>
                <w:szCs w:val="22"/>
                <w:lang w:val="en-US"/>
              </w:rPr>
            </w:pPr>
            <w:r w:rsidRPr="005E2CA0">
              <w:rPr>
                <w:b/>
                <w:bCs/>
                <w:sz w:val="22"/>
                <w:szCs w:val="22"/>
                <w:lang w:val="en-US"/>
              </w:rPr>
              <w:lastRenderedPageBreak/>
              <w:t>m</w:t>
            </w:r>
          </w:p>
        </w:tc>
        <w:tc>
          <w:tcPr>
            <w:tcW w:w="1134" w:type="dxa"/>
            <w:gridSpan w:val="2"/>
            <w:tcBorders>
              <w:top w:val="single" w:sz="4" w:space="0" w:color="auto"/>
              <w:bottom w:val="single" w:sz="4" w:space="0" w:color="auto"/>
            </w:tcBorders>
            <w:vAlign w:val="center"/>
          </w:tcPr>
          <w:p w14:paraId="7A116EB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9D27A8B" w14:textId="77777777" w:rsidR="00D94DA9" w:rsidRPr="005E2CA0" w:rsidRDefault="00D94DA9" w:rsidP="005F4E74">
            <w:pPr>
              <w:jc w:val="center"/>
              <w:rPr>
                <w:b/>
                <w:bCs/>
                <w:sz w:val="22"/>
                <w:szCs w:val="22"/>
                <w:lang w:val="en-US"/>
              </w:rPr>
            </w:pPr>
            <w:r w:rsidRPr="005E2CA0">
              <w:rPr>
                <w:b/>
                <w:bCs/>
                <w:sz w:val="22"/>
                <w:szCs w:val="22"/>
                <w:lang w:val="en-US"/>
              </w:rPr>
              <w:t>26,000</w:t>
            </w:r>
          </w:p>
          <w:p w14:paraId="6AB3E25D" w14:textId="77777777" w:rsidR="00D94DA9" w:rsidRPr="009B70F2" w:rsidRDefault="00D94DA9" w:rsidP="005F4E74">
            <w:pPr>
              <w:jc w:val="center"/>
              <w:rPr>
                <w:sz w:val="2"/>
                <w:szCs w:val="2"/>
                <w:lang w:val="en-US"/>
              </w:rPr>
            </w:pPr>
          </w:p>
        </w:tc>
      </w:tr>
      <w:tr w:rsidR="00D94DA9" w:rsidRPr="00B40365" w14:paraId="60467B6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18CDA2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991C2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3DAAB5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6EAE20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BEEB2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4F508D38" w14:textId="77777777" w:rsidR="00D94DA9" w:rsidRPr="00C97908" w:rsidRDefault="00D94DA9" w:rsidP="005F4E74">
            <w:pPr>
              <w:jc w:val="center"/>
              <w:rPr>
                <w:sz w:val="16"/>
                <w:szCs w:val="16"/>
                <w:lang w:val="en-US"/>
              </w:rPr>
            </w:pPr>
            <w:r w:rsidRPr="00C97908">
              <w:rPr>
                <w:sz w:val="16"/>
                <w:szCs w:val="16"/>
                <w:lang w:val="en-US"/>
              </w:rPr>
              <w:t>3,9000</w:t>
            </w:r>
          </w:p>
        </w:tc>
      </w:tr>
      <w:tr w:rsidR="00D94DA9" w:rsidRPr="00B40365" w14:paraId="76B692B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AF8108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99DFDA7"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D18D2DF"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C5EA1B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56F725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1F82C46F" w14:textId="77777777" w:rsidR="00D94DA9" w:rsidRPr="00C97908" w:rsidRDefault="00D94DA9" w:rsidP="005F4E74">
            <w:pPr>
              <w:jc w:val="center"/>
              <w:rPr>
                <w:sz w:val="16"/>
                <w:szCs w:val="16"/>
                <w:lang w:val="en-US"/>
              </w:rPr>
            </w:pPr>
            <w:r w:rsidRPr="00C97908">
              <w:rPr>
                <w:sz w:val="16"/>
                <w:szCs w:val="16"/>
                <w:lang w:val="en-US"/>
              </w:rPr>
              <w:t>11,4400</w:t>
            </w:r>
          </w:p>
        </w:tc>
      </w:tr>
      <w:tr w:rsidR="00D94DA9" w:rsidRPr="00B40365" w14:paraId="41E5CCD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275FC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29150E5"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7BD93C9A"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57F6D0D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2B77DE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446716E3" w14:textId="77777777" w:rsidR="00D94DA9" w:rsidRPr="00C97908" w:rsidRDefault="00D94DA9" w:rsidP="005F4E74">
            <w:pPr>
              <w:jc w:val="center"/>
              <w:rPr>
                <w:sz w:val="16"/>
                <w:szCs w:val="16"/>
                <w:lang w:val="en-US"/>
              </w:rPr>
            </w:pPr>
            <w:r w:rsidRPr="00C97908">
              <w:rPr>
                <w:sz w:val="16"/>
                <w:szCs w:val="16"/>
                <w:lang w:val="en-US"/>
              </w:rPr>
              <w:t>1,1700</w:t>
            </w:r>
          </w:p>
        </w:tc>
      </w:tr>
      <w:tr w:rsidR="00D94DA9" w:rsidRPr="00B40365" w14:paraId="75C2CC1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F148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7CE6A3"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48A8EF5A"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13F33E84"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5B21A3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4CA51FD3" w14:textId="77777777" w:rsidR="00D94DA9" w:rsidRPr="00C97908" w:rsidRDefault="00D94DA9" w:rsidP="005F4E74">
            <w:pPr>
              <w:jc w:val="center"/>
              <w:rPr>
                <w:sz w:val="16"/>
                <w:szCs w:val="16"/>
                <w:lang w:val="en-US"/>
              </w:rPr>
            </w:pPr>
            <w:r w:rsidRPr="00C97908">
              <w:rPr>
                <w:sz w:val="16"/>
                <w:szCs w:val="16"/>
                <w:lang w:val="en-US"/>
              </w:rPr>
              <w:t>75,9200</w:t>
            </w:r>
          </w:p>
        </w:tc>
      </w:tr>
      <w:tr w:rsidR="00D94DA9" w:rsidRPr="00B40365" w14:paraId="1F5D65A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1DC5B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A379C89"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127CE214"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5BF9D67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AA615E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70A259D6" w14:textId="77777777" w:rsidR="00D94DA9" w:rsidRPr="00C97908" w:rsidRDefault="00D94DA9" w:rsidP="005F4E74">
            <w:pPr>
              <w:jc w:val="center"/>
              <w:rPr>
                <w:sz w:val="16"/>
                <w:szCs w:val="16"/>
                <w:lang w:val="en-US"/>
              </w:rPr>
            </w:pPr>
            <w:r w:rsidRPr="00C97908">
              <w:rPr>
                <w:sz w:val="16"/>
                <w:szCs w:val="16"/>
                <w:lang w:val="en-US"/>
              </w:rPr>
              <w:t>0,2080</w:t>
            </w:r>
          </w:p>
        </w:tc>
      </w:tr>
      <w:tr w:rsidR="00D94DA9" w:rsidRPr="00B40365" w14:paraId="748031B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1245E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111C27C" w14:textId="77777777" w:rsidR="00D94DA9" w:rsidRPr="00B40365" w:rsidRDefault="00D94DA9" w:rsidP="005F4E74">
            <w:pPr>
              <w:jc w:val="center"/>
              <w:rPr>
                <w:sz w:val="16"/>
                <w:szCs w:val="16"/>
                <w:lang w:val="en-US"/>
              </w:rPr>
            </w:pPr>
            <w:r w:rsidRPr="00B40365">
              <w:rPr>
                <w:sz w:val="16"/>
                <w:szCs w:val="16"/>
                <w:lang w:val="en-US"/>
              </w:rPr>
              <w:t>26661228002823</w:t>
            </w:r>
          </w:p>
        </w:tc>
        <w:tc>
          <w:tcPr>
            <w:tcW w:w="4366" w:type="dxa"/>
            <w:gridSpan w:val="2"/>
            <w:tcBorders>
              <w:top w:val="nil"/>
              <w:bottom w:val="single" w:sz="2" w:space="0" w:color="auto"/>
            </w:tcBorders>
            <w:vAlign w:val="center"/>
          </w:tcPr>
          <w:p w14:paraId="415ECEA9" w14:textId="77777777" w:rsidR="00D94DA9" w:rsidRPr="00C97908" w:rsidRDefault="00D94DA9" w:rsidP="005F4E74">
            <w:pPr>
              <w:rPr>
                <w:sz w:val="16"/>
                <w:szCs w:val="16"/>
                <w:lang w:val="en-US"/>
              </w:rPr>
            </w:pPr>
            <w:r w:rsidRPr="00C97908">
              <w:rPr>
                <w:sz w:val="16"/>
                <w:szCs w:val="16"/>
                <w:lang w:val="en-US"/>
              </w:rPr>
              <w:t>Bordura 100x30x15</w:t>
            </w:r>
          </w:p>
        </w:tc>
        <w:tc>
          <w:tcPr>
            <w:tcW w:w="1021" w:type="dxa"/>
            <w:gridSpan w:val="2"/>
            <w:tcBorders>
              <w:top w:val="nil"/>
              <w:bottom w:val="single" w:sz="2" w:space="0" w:color="auto"/>
            </w:tcBorders>
            <w:vAlign w:val="center"/>
          </w:tcPr>
          <w:p w14:paraId="6D2B0B66"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2761386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57BC7924" w14:textId="77777777" w:rsidR="00D94DA9" w:rsidRPr="00C97908" w:rsidRDefault="00D94DA9" w:rsidP="005F4E74">
            <w:pPr>
              <w:jc w:val="center"/>
              <w:rPr>
                <w:sz w:val="16"/>
                <w:szCs w:val="16"/>
                <w:lang w:val="en-US"/>
              </w:rPr>
            </w:pPr>
            <w:r w:rsidRPr="00C97908">
              <w:rPr>
                <w:sz w:val="16"/>
                <w:szCs w:val="16"/>
                <w:lang w:val="en-US"/>
              </w:rPr>
              <w:t>26,1300</w:t>
            </w:r>
          </w:p>
        </w:tc>
      </w:tr>
      <w:tr w:rsidR="00D94DA9" w:rsidRPr="00B40365" w14:paraId="5F3D580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50133C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2CD0A2"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344CA142"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7AD3229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0E3BF6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0C316D5E" w14:textId="77777777" w:rsidR="00D94DA9" w:rsidRPr="00C97908" w:rsidRDefault="00D94DA9" w:rsidP="005F4E74">
            <w:pPr>
              <w:jc w:val="center"/>
              <w:rPr>
                <w:sz w:val="16"/>
                <w:szCs w:val="16"/>
                <w:lang w:val="en-US"/>
              </w:rPr>
            </w:pPr>
            <w:r w:rsidRPr="00C97908">
              <w:rPr>
                <w:sz w:val="16"/>
                <w:szCs w:val="16"/>
                <w:lang w:val="en-US"/>
              </w:rPr>
              <w:t>0,1560</w:t>
            </w:r>
          </w:p>
        </w:tc>
      </w:tr>
      <w:tr w:rsidR="00D94DA9" w:rsidRPr="003E2692" w14:paraId="33C6666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F681808"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76EC9EA"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044FC23"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189944C"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60AE952"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BA5D417" w14:textId="77777777" w:rsidR="00D94DA9" w:rsidRPr="003E2692" w:rsidRDefault="00D94DA9" w:rsidP="005F4E74">
            <w:pPr>
              <w:rPr>
                <w:sz w:val="2"/>
                <w:szCs w:val="2"/>
                <w:lang w:val="en-US"/>
              </w:rPr>
            </w:pPr>
          </w:p>
        </w:tc>
      </w:tr>
      <w:tr w:rsidR="00D94DA9" w:rsidRPr="00B449C4" w14:paraId="311420BF"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D52398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676DDC5"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9269899"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8B8EABE"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9124799"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D51AAD9" w14:textId="77777777" w:rsidR="00D94DA9" w:rsidRPr="00B449C4" w:rsidRDefault="00D94DA9" w:rsidP="005F4E74">
            <w:pPr>
              <w:rPr>
                <w:sz w:val="22"/>
                <w:szCs w:val="22"/>
                <w:lang w:val="en-US"/>
              </w:rPr>
            </w:pPr>
          </w:p>
        </w:tc>
      </w:tr>
      <w:tr w:rsidR="00D94DA9" w:rsidRPr="00B40365" w14:paraId="1AD79AEE"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C391806"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55B99CF"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6288F51"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5D0EC63B" w14:textId="77777777" w:rsidR="00D94DA9" w:rsidRPr="00B40365" w:rsidRDefault="00D94DA9" w:rsidP="005F4E74">
            <w:pPr>
              <w:rPr>
                <w:sz w:val="22"/>
                <w:szCs w:val="22"/>
                <w:lang w:val="en-US"/>
              </w:rPr>
            </w:pPr>
          </w:p>
        </w:tc>
      </w:tr>
      <w:tr w:rsidR="00D94DA9" w:rsidRPr="003E2692" w14:paraId="6F39AA9B"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C5F599A"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0FD4B2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039DC3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6C1B571"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05AA83D"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0F4ED20" w14:textId="77777777" w:rsidR="00D94DA9" w:rsidRPr="003E2692" w:rsidRDefault="00D94DA9" w:rsidP="005F4E74">
            <w:pPr>
              <w:rPr>
                <w:sz w:val="2"/>
                <w:szCs w:val="2"/>
                <w:lang w:val="en-US"/>
              </w:rPr>
            </w:pPr>
          </w:p>
        </w:tc>
      </w:tr>
      <w:tr w:rsidR="00D94DA9" w:rsidRPr="00B449C4" w14:paraId="2B258845"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1252EF2D"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2AE565C"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533C610"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E4227F4"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B03BB2A"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9304074" w14:textId="77777777" w:rsidR="00D94DA9" w:rsidRPr="00B449C4" w:rsidRDefault="00D94DA9" w:rsidP="005F4E74">
            <w:pPr>
              <w:rPr>
                <w:sz w:val="22"/>
                <w:szCs w:val="22"/>
                <w:lang w:val="en-US"/>
              </w:rPr>
            </w:pPr>
          </w:p>
        </w:tc>
      </w:tr>
      <w:tr w:rsidR="00D94DA9" w:rsidRPr="00B40365" w14:paraId="3738ED08"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59E988A5"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F2C0A04"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78920C3"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5</w:t>
            </w:r>
          </w:p>
        </w:tc>
        <w:tc>
          <w:tcPr>
            <w:tcW w:w="3621" w:type="dxa"/>
            <w:gridSpan w:val="5"/>
            <w:tcBorders>
              <w:bottom w:val="single" w:sz="4" w:space="0" w:color="auto"/>
              <w:right w:val="single" w:sz="4" w:space="0" w:color="auto"/>
            </w:tcBorders>
          </w:tcPr>
          <w:p w14:paraId="32BA7C22" w14:textId="77777777" w:rsidR="00D94DA9" w:rsidRPr="00B40365" w:rsidRDefault="00D94DA9" w:rsidP="005F4E74">
            <w:pPr>
              <w:rPr>
                <w:sz w:val="22"/>
                <w:szCs w:val="22"/>
                <w:lang w:val="en-US"/>
              </w:rPr>
            </w:pPr>
          </w:p>
        </w:tc>
      </w:tr>
      <w:tr w:rsidR="00D94DA9" w:rsidRPr="009B70F2" w14:paraId="4BFFBC20" w14:textId="77777777" w:rsidTr="005F4E74">
        <w:tblPrEx>
          <w:tblCellMar>
            <w:left w:w="107" w:type="dxa"/>
            <w:right w:w="107" w:type="dxa"/>
          </w:tblCellMar>
        </w:tblPrEx>
        <w:tc>
          <w:tcPr>
            <w:tcW w:w="10495" w:type="dxa"/>
            <w:gridSpan w:val="12"/>
          </w:tcPr>
          <w:p w14:paraId="1DEA2D17" w14:textId="77777777" w:rsidR="00D94DA9" w:rsidRPr="009B70F2" w:rsidRDefault="00D94DA9" w:rsidP="005F4E74">
            <w:pPr>
              <w:rPr>
                <w:b/>
                <w:bCs/>
                <w:sz w:val="22"/>
                <w:szCs w:val="22"/>
                <w:lang w:val="en-US"/>
              </w:rPr>
            </w:pPr>
            <w:r w:rsidRPr="009B70F2">
              <w:rPr>
                <w:b/>
                <w:bCs/>
                <w:sz w:val="22"/>
                <w:szCs w:val="22"/>
                <w:lang w:val="en-US"/>
              </w:rPr>
              <w:t>6. Tronson 6a</w:t>
            </w:r>
          </w:p>
          <w:p w14:paraId="3BD09563" w14:textId="77777777" w:rsidR="00D94DA9" w:rsidRPr="00B12F65" w:rsidRDefault="00D94DA9" w:rsidP="005F4E74">
            <w:pPr>
              <w:rPr>
                <w:sz w:val="2"/>
                <w:szCs w:val="2"/>
                <w:lang w:val="en-US"/>
              </w:rPr>
            </w:pPr>
          </w:p>
        </w:tc>
      </w:tr>
      <w:tr w:rsidR="00D94DA9" w:rsidRPr="009B70F2" w14:paraId="60D0C7A9" w14:textId="77777777" w:rsidTr="005F4E74">
        <w:tblPrEx>
          <w:tblCellMar>
            <w:left w:w="107" w:type="dxa"/>
            <w:right w:w="107" w:type="dxa"/>
          </w:tblCellMar>
        </w:tblPrEx>
        <w:tc>
          <w:tcPr>
            <w:tcW w:w="10495" w:type="dxa"/>
            <w:gridSpan w:val="12"/>
          </w:tcPr>
          <w:p w14:paraId="2CE0E434" w14:textId="77777777" w:rsidR="00D94DA9" w:rsidRPr="009B70F2" w:rsidRDefault="00D94DA9" w:rsidP="005F4E74">
            <w:pPr>
              <w:rPr>
                <w:b/>
                <w:bCs/>
                <w:sz w:val="22"/>
                <w:szCs w:val="22"/>
                <w:lang w:val="en-US"/>
              </w:rPr>
            </w:pPr>
            <w:r w:rsidRPr="009B70F2">
              <w:rPr>
                <w:b/>
                <w:bCs/>
                <w:sz w:val="22"/>
                <w:szCs w:val="22"/>
                <w:lang w:val="en-US"/>
              </w:rPr>
              <w:t>6.1. Demontari</w:t>
            </w:r>
          </w:p>
          <w:p w14:paraId="4A9F6ACB" w14:textId="77777777" w:rsidR="00D94DA9" w:rsidRPr="00B12F65" w:rsidRDefault="00D94DA9" w:rsidP="005F4E74">
            <w:pPr>
              <w:rPr>
                <w:sz w:val="2"/>
                <w:szCs w:val="2"/>
                <w:lang w:val="en-US"/>
              </w:rPr>
            </w:pPr>
          </w:p>
        </w:tc>
      </w:tr>
      <w:tr w:rsidR="00D94DA9" w:rsidRPr="009B70F2" w14:paraId="3BB0B55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4887709" w14:textId="77777777" w:rsidR="00D94DA9" w:rsidRPr="005E2CA0" w:rsidRDefault="00D94DA9" w:rsidP="005F4E74">
            <w:pPr>
              <w:jc w:val="center"/>
              <w:rPr>
                <w:b/>
                <w:bCs/>
                <w:sz w:val="22"/>
                <w:szCs w:val="22"/>
                <w:lang w:val="en-US"/>
              </w:rPr>
            </w:pPr>
            <w:r w:rsidRPr="005E2CA0">
              <w:rPr>
                <w:b/>
                <w:bCs/>
                <w:sz w:val="22"/>
                <w:szCs w:val="22"/>
                <w:lang w:val="en-US"/>
              </w:rPr>
              <w:t>103</w:t>
            </w:r>
          </w:p>
        </w:tc>
        <w:tc>
          <w:tcPr>
            <w:tcW w:w="1402" w:type="dxa"/>
            <w:gridSpan w:val="2"/>
            <w:tcBorders>
              <w:top w:val="single" w:sz="4" w:space="0" w:color="auto"/>
              <w:bottom w:val="single" w:sz="4" w:space="0" w:color="auto"/>
            </w:tcBorders>
            <w:vAlign w:val="center"/>
          </w:tcPr>
          <w:p w14:paraId="424B698A"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621CA1BB"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7F75718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79125C7"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663261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4BA6381" w14:textId="77777777" w:rsidR="00D94DA9" w:rsidRPr="005E2CA0" w:rsidRDefault="00D94DA9" w:rsidP="005F4E74">
            <w:pPr>
              <w:jc w:val="center"/>
              <w:rPr>
                <w:b/>
                <w:bCs/>
                <w:sz w:val="22"/>
                <w:szCs w:val="22"/>
                <w:lang w:val="en-US"/>
              </w:rPr>
            </w:pPr>
            <w:r w:rsidRPr="005E2CA0">
              <w:rPr>
                <w:b/>
                <w:bCs/>
                <w:sz w:val="22"/>
                <w:szCs w:val="22"/>
                <w:lang w:val="en-US"/>
              </w:rPr>
              <w:t>6,600</w:t>
            </w:r>
          </w:p>
          <w:p w14:paraId="0D88299A" w14:textId="77777777" w:rsidR="00D94DA9" w:rsidRPr="009B70F2" w:rsidRDefault="00D94DA9" w:rsidP="005F4E74">
            <w:pPr>
              <w:jc w:val="center"/>
              <w:rPr>
                <w:sz w:val="2"/>
                <w:szCs w:val="2"/>
                <w:lang w:val="en-US"/>
              </w:rPr>
            </w:pPr>
          </w:p>
        </w:tc>
      </w:tr>
      <w:tr w:rsidR="00D94DA9" w:rsidRPr="00B40365" w14:paraId="2AED081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298D8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26E2A9"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3CD241D7"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6934A3C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37BFED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66ECF12C" w14:textId="77777777" w:rsidR="00D94DA9" w:rsidRPr="00C97908" w:rsidRDefault="00D94DA9" w:rsidP="005F4E74">
            <w:pPr>
              <w:jc w:val="center"/>
              <w:rPr>
                <w:sz w:val="16"/>
                <w:szCs w:val="16"/>
                <w:lang w:val="en-US"/>
              </w:rPr>
            </w:pPr>
            <w:r w:rsidRPr="00C97908">
              <w:rPr>
                <w:sz w:val="16"/>
                <w:szCs w:val="16"/>
                <w:lang w:val="en-US"/>
              </w:rPr>
              <w:t>10,5600</w:t>
            </w:r>
          </w:p>
        </w:tc>
      </w:tr>
      <w:tr w:rsidR="00D94DA9" w:rsidRPr="00B40365" w14:paraId="121BF44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5D264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92B1FC"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58C2E6DD"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481F8FB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DD93AB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11AF6E02" w14:textId="77777777" w:rsidR="00D94DA9" w:rsidRPr="00C97908" w:rsidRDefault="00D94DA9" w:rsidP="005F4E74">
            <w:pPr>
              <w:jc w:val="center"/>
              <w:rPr>
                <w:sz w:val="16"/>
                <w:szCs w:val="16"/>
                <w:lang w:val="en-US"/>
              </w:rPr>
            </w:pPr>
            <w:r w:rsidRPr="00C97908">
              <w:rPr>
                <w:sz w:val="16"/>
                <w:szCs w:val="16"/>
                <w:lang w:val="en-US"/>
              </w:rPr>
              <w:t>0,1261</w:t>
            </w:r>
          </w:p>
        </w:tc>
      </w:tr>
      <w:tr w:rsidR="00D94DA9" w:rsidRPr="00B40365" w14:paraId="459DDBA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763DE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4327E8C"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102D8559"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3D615B8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B02479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0180CF50" w14:textId="77777777" w:rsidR="00D94DA9" w:rsidRPr="00C97908" w:rsidRDefault="00D94DA9" w:rsidP="005F4E74">
            <w:pPr>
              <w:jc w:val="center"/>
              <w:rPr>
                <w:sz w:val="16"/>
                <w:szCs w:val="16"/>
                <w:lang w:val="en-US"/>
              </w:rPr>
            </w:pPr>
            <w:r w:rsidRPr="00C97908">
              <w:rPr>
                <w:sz w:val="16"/>
                <w:szCs w:val="16"/>
                <w:lang w:val="en-US"/>
              </w:rPr>
              <w:t>5,1150</w:t>
            </w:r>
          </w:p>
        </w:tc>
      </w:tr>
      <w:tr w:rsidR="00D94DA9" w:rsidRPr="00B40365" w14:paraId="23CB7D7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01246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DDB32B"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362F6438"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53248BE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C17719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A6E47F5" w14:textId="77777777" w:rsidR="00D94DA9" w:rsidRPr="00C97908" w:rsidRDefault="00D94DA9" w:rsidP="005F4E74">
            <w:pPr>
              <w:jc w:val="center"/>
              <w:rPr>
                <w:sz w:val="16"/>
                <w:szCs w:val="16"/>
                <w:lang w:val="en-US"/>
              </w:rPr>
            </w:pPr>
            <w:r w:rsidRPr="00C97908">
              <w:rPr>
                <w:sz w:val="16"/>
                <w:szCs w:val="16"/>
                <w:lang w:val="en-US"/>
              </w:rPr>
              <w:t>5,1150</w:t>
            </w:r>
          </w:p>
        </w:tc>
      </w:tr>
      <w:tr w:rsidR="00D94DA9" w:rsidRPr="009B70F2" w14:paraId="3B085EC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099E513" w14:textId="77777777" w:rsidR="00D94DA9" w:rsidRPr="005E2CA0" w:rsidRDefault="00D94DA9" w:rsidP="005F4E74">
            <w:pPr>
              <w:jc w:val="center"/>
              <w:rPr>
                <w:b/>
                <w:bCs/>
                <w:sz w:val="22"/>
                <w:szCs w:val="22"/>
                <w:lang w:val="en-US"/>
              </w:rPr>
            </w:pPr>
            <w:r w:rsidRPr="005E2CA0">
              <w:rPr>
                <w:b/>
                <w:bCs/>
                <w:sz w:val="22"/>
                <w:szCs w:val="22"/>
                <w:lang w:val="en-US"/>
              </w:rPr>
              <w:t>104</w:t>
            </w:r>
          </w:p>
        </w:tc>
        <w:tc>
          <w:tcPr>
            <w:tcW w:w="1402" w:type="dxa"/>
            <w:gridSpan w:val="2"/>
            <w:tcBorders>
              <w:top w:val="single" w:sz="4" w:space="0" w:color="auto"/>
              <w:bottom w:val="single" w:sz="4" w:space="0" w:color="auto"/>
            </w:tcBorders>
            <w:vAlign w:val="center"/>
          </w:tcPr>
          <w:p w14:paraId="3AF5DA60"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04C771DD"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7267EEB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83DF4F8"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BEB85C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5778878" w14:textId="77777777" w:rsidR="00D94DA9" w:rsidRPr="005E2CA0" w:rsidRDefault="00D94DA9" w:rsidP="005F4E74">
            <w:pPr>
              <w:jc w:val="center"/>
              <w:rPr>
                <w:b/>
                <w:bCs/>
                <w:sz w:val="22"/>
                <w:szCs w:val="22"/>
                <w:lang w:val="en-US"/>
              </w:rPr>
            </w:pPr>
            <w:r w:rsidRPr="005E2CA0">
              <w:rPr>
                <w:b/>
                <w:bCs/>
                <w:sz w:val="22"/>
                <w:szCs w:val="22"/>
                <w:lang w:val="en-US"/>
              </w:rPr>
              <w:t>0,132</w:t>
            </w:r>
          </w:p>
          <w:p w14:paraId="45BB3C62" w14:textId="77777777" w:rsidR="00D94DA9" w:rsidRPr="009B70F2" w:rsidRDefault="00D94DA9" w:rsidP="005F4E74">
            <w:pPr>
              <w:jc w:val="center"/>
              <w:rPr>
                <w:sz w:val="2"/>
                <w:szCs w:val="2"/>
                <w:lang w:val="en-US"/>
              </w:rPr>
            </w:pPr>
          </w:p>
        </w:tc>
      </w:tr>
      <w:tr w:rsidR="00D94DA9" w:rsidRPr="00B40365" w14:paraId="3C247E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29F18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324C3EE"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547D5827"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67ABB01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08EB5E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3DE60397" w14:textId="77777777" w:rsidR="00D94DA9" w:rsidRPr="00C97908" w:rsidRDefault="00D94DA9" w:rsidP="005F4E74">
            <w:pPr>
              <w:jc w:val="center"/>
              <w:rPr>
                <w:sz w:val="16"/>
                <w:szCs w:val="16"/>
                <w:lang w:val="en-US"/>
              </w:rPr>
            </w:pPr>
            <w:r w:rsidRPr="00C97908">
              <w:rPr>
                <w:sz w:val="16"/>
                <w:szCs w:val="16"/>
                <w:lang w:val="en-US"/>
              </w:rPr>
              <w:t>0,7946</w:t>
            </w:r>
          </w:p>
        </w:tc>
      </w:tr>
      <w:tr w:rsidR="00D94DA9" w:rsidRPr="009B70F2" w14:paraId="39ADE40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F050D38" w14:textId="77777777" w:rsidR="00D94DA9" w:rsidRPr="005E2CA0" w:rsidRDefault="00D94DA9" w:rsidP="005F4E74">
            <w:pPr>
              <w:jc w:val="center"/>
              <w:rPr>
                <w:b/>
                <w:bCs/>
                <w:sz w:val="22"/>
                <w:szCs w:val="22"/>
                <w:lang w:val="en-US"/>
              </w:rPr>
            </w:pPr>
            <w:r w:rsidRPr="005E2CA0">
              <w:rPr>
                <w:b/>
                <w:bCs/>
                <w:sz w:val="22"/>
                <w:szCs w:val="22"/>
                <w:lang w:val="en-US"/>
              </w:rPr>
              <w:t>105</w:t>
            </w:r>
          </w:p>
        </w:tc>
        <w:tc>
          <w:tcPr>
            <w:tcW w:w="1402" w:type="dxa"/>
            <w:gridSpan w:val="2"/>
            <w:tcBorders>
              <w:top w:val="single" w:sz="4" w:space="0" w:color="auto"/>
              <w:bottom w:val="single" w:sz="4" w:space="0" w:color="auto"/>
            </w:tcBorders>
            <w:vAlign w:val="center"/>
          </w:tcPr>
          <w:p w14:paraId="5FD8FC47"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22530EF4"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6771745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689154F"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54033A2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ADB1528" w14:textId="77777777" w:rsidR="00D94DA9" w:rsidRPr="005E2CA0" w:rsidRDefault="00D94DA9" w:rsidP="005F4E74">
            <w:pPr>
              <w:jc w:val="center"/>
              <w:rPr>
                <w:b/>
                <w:bCs/>
                <w:sz w:val="22"/>
                <w:szCs w:val="22"/>
                <w:lang w:val="en-US"/>
              </w:rPr>
            </w:pPr>
            <w:r w:rsidRPr="005E2CA0">
              <w:rPr>
                <w:b/>
                <w:bCs/>
                <w:sz w:val="22"/>
                <w:szCs w:val="22"/>
                <w:lang w:val="en-US"/>
              </w:rPr>
              <w:t>147,000</w:t>
            </w:r>
          </w:p>
          <w:p w14:paraId="61C76656" w14:textId="77777777" w:rsidR="00D94DA9" w:rsidRPr="009B70F2" w:rsidRDefault="00D94DA9" w:rsidP="005F4E74">
            <w:pPr>
              <w:jc w:val="center"/>
              <w:rPr>
                <w:sz w:val="2"/>
                <w:szCs w:val="2"/>
                <w:lang w:val="en-US"/>
              </w:rPr>
            </w:pPr>
          </w:p>
        </w:tc>
      </w:tr>
      <w:tr w:rsidR="00D94DA9" w:rsidRPr="00B40365" w14:paraId="41C140A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F11EB3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7A3EF4"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5CDEE88"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2844B3B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EAF6B4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5AB3E0BB" w14:textId="77777777" w:rsidR="00D94DA9" w:rsidRPr="00C97908" w:rsidRDefault="00D94DA9" w:rsidP="005F4E74">
            <w:pPr>
              <w:jc w:val="center"/>
              <w:rPr>
                <w:sz w:val="16"/>
                <w:szCs w:val="16"/>
                <w:lang w:val="en-US"/>
              </w:rPr>
            </w:pPr>
            <w:r w:rsidRPr="00C97908">
              <w:rPr>
                <w:sz w:val="16"/>
                <w:szCs w:val="16"/>
                <w:lang w:val="en-US"/>
              </w:rPr>
              <w:t>38,2200</w:t>
            </w:r>
          </w:p>
        </w:tc>
      </w:tr>
      <w:tr w:rsidR="00D94DA9" w:rsidRPr="00B40365" w14:paraId="7F349DB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DADF0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ABC406"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188BECE7"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4B0C21C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B788A3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4A5A246F" w14:textId="77777777" w:rsidR="00D94DA9" w:rsidRPr="00C97908" w:rsidRDefault="00D94DA9" w:rsidP="005F4E74">
            <w:pPr>
              <w:jc w:val="center"/>
              <w:rPr>
                <w:sz w:val="16"/>
                <w:szCs w:val="16"/>
                <w:lang w:val="en-US"/>
              </w:rPr>
            </w:pPr>
            <w:r w:rsidRPr="00C97908">
              <w:rPr>
                <w:sz w:val="16"/>
                <w:szCs w:val="16"/>
                <w:lang w:val="en-US"/>
              </w:rPr>
              <w:t>38,2200</w:t>
            </w:r>
          </w:p>
        </w:tc>
      </w:tr>
      <w:tr w:rsidR="00D94DA9" w:rsidRPr="009B70F2" w14:paraId="45AB166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093B586" w14:textId="77777777" w:rsidR="00D94DA9" w:rsidRPr="005E2CA0" w:rsidRDefault="00D94DA9" w:rsidP="005F4E74">
            <w:pPr>
              <w:jc w:val="center"/>
              <w:rPr>
                <w:b/>
                <w:bCs/>
                <w:sz w:val="22"/>
                <w:szCs w:val="22"/>
                <w:lang w:val="en-US"/>
              </w:rPr>
            </w:pPr>
            <w:r w:rsidRPr="005E2CA0">
              <w:rPr>
                <w:b/>
                <w:bCs/>
                <w:sz w:val="22"/>
                <w:szCs w:val="22"/>
                <w:lang w:val="en-US"/>
              </w:rPr>
              <w:t>106</w:t>
            </w:r>
          </w:p>
        </w:tc>
        <w:tc>
          <w:tcPr>
            <w:tcW w:w="1402" w:type="dxa"/>
            <w:gridSpan w:val="2"/>
            <w:tcBorders>
              <w:top w:val="single" w:sz="4" w:space="0" w:color="auto"/>
              <w:bottom w:val="single" w:sz="4" w:space="0" w:color="auto"/>
            </w:tcBorders>
            <w:vAlign w:val="center"/>
          </w:tcPr>
          <w:p w14:paraId="5DA79E22"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026A70FF"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487D96A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509E229"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73606A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EAAF523" w14:textId="77777777" w:rsidR="00D94DA9" w:rsidRPr="005E2CA0" w:rsidRDefault="00D94DA9" w:rsidP="005F4E74">
            <w:pPr>
              <w:jc w:val="center"/>
              <w:rPr>
                <w:b/>
                <w:bCs/>
                <w:sz w:val="22"/>
                <w:szCs w:val="22"/>
                <w:lang w:val="en-US"/>
              </w:rPr>
            </w:pPr>
            <w:r w:rsidRPr="005E2CA0">
              <w:rPr>
                <w:b/>
                <w:bCs/>
                <w:sz w:val="22"/>
                <w:szCs w:val="22"/>
                <w:lang w:val="en-US"/>
              </w:rPr>
              <w:t>0,264</w:t>
            </w:r>
          </w:p>
          <w:p w14:paraId="6F8B14D5" w14:textId="77777777" w:rsidR="00D94DA9" w:rsidRPr="009B70F2" w:rsidRDefault="00D94DA9" w:rsidP="005F4E74">
            <w:pPr>
              <w:jc w:val="center"/>
              <w:rPr>
                <w:sz w:val="2"/>
                <w:szCs w:val="2"/>
                <w:lang w:val="en-US"/>
              </w:rPr>
            </w:pPr>
          </w:p>
        </w:tc>
      </w:tr>
      <w:tr w:rsidR="00D94DA9" w:rsidRPr="00B40365" w14:paraId="02ABD9A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87645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820CE79"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3D9DB746"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668CBE8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07774C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41C6CCCE" w14:textId="77777777" w:rsidR="00D94DA9" w:rsidRPr="00C97908" w:rsidRDefault="00D94DA9" w:rsidP="005F4E74">
            <w:pPr>
              <w:jc w:val="center"/>
              <w:rPr>
                <w:sz w:val="16"/>
                <w:szCs w:val="16"/>
                <w:lang w:val="en-US"/>
              </w:rPr>
            </w:pPr>
            <w:r w:rsidRPr="00C97908">
              <w:rPr>
                <w:sz w:val="16"/>
                <w:szCs w:val="16"/>
                <w:lang w:val="en-US"/>
              </w:rPr>
              <w:t>1,5893</w:t>
            </w:r>
          </w:p>
        </w:tc>
      </w:tr>
      <w:tr w:rsidR="00D94DA9" w:rsidRPr="009B70F2" w14:paraId="05080BF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5C879FD" w14:textId="77777777" w:rsidR="00D94DA9" w:rsidRPr="005E2CA0" w:rsidRDefault="00D94DA9" w:rsidP="005F4E74">
            <w:pPr>
              <w:jc w:val="center"/>
              <w:rPr>
                <w:b/>
                <w:bCs/>
                <w:sz w:val="22"/>
                <w:szCs w:val="22"/>
                <w:lang w:val="en-US"/>
              </w:rPr>
            </w:pPr>
            <w:r w:rsidRPr="005E2CA0">
              <w:rPr>
                <w:b/>
                <w:bCs/>
                <w:sz w:val="22"/>
                <w:szCs w:val="22"/>
                <w:lang w:val="en-US"/>
              </w:rPr>
              <w:t>107</w:t>
            </w:r>
          </w:p>
        </w:tc>
        <w:tc>
          <w:tcPr>
            <w:tcW w:w="1402" w:type="dxa"/>
            <w:gridSpan w:val="2"/>
            <w:tcBorders>
              <w:top w:val="single" w:sz="4" w:space="0" w:color="auto"/>
              <w:bottom w:val="single" w:sz="4" w:space="0" w:color="auto"/>
            </w:tcBorders>
            <w:vAlign w:val="center"/>
          </w:tcPr>
          <w:p w14:paraId="46FC8E7E"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61F34F5D"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4E38899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A03216C"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1526159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116DDCD" w14:textId="77777777" w:rsidR="00D94DA9" w:rsidRPr="005E2CA0" w:rsidRDefault="00D94DA9" w:rsidP="005F4E74">
            <w:pPr>
              <w:jc w:val="center"/>
              <w:rPr>
                <w:b/>
                <w:bCs/>
                <w:sz w:val="22"/>
                <w:szCs w:val="22"/>
                <w:lang w:val="en-US"/>
              </w:rPr>
            </w:pPr>
            <w:r w:rsidRPr="005E2CA0">
              <w:rPr>
                <w:b/>
                <w:bCs/>
                <w:sz w:val="22"/>
                <w:szCs w:val="22"/>
                <w:lang w:val="en-US"/>
              </w:rPr>
              <w:t>46,410</w:t>
            </w:r>
          </w:p>
          <w:p w14:paraId="1547F829" w14:textId="77777777" w:rsidR="00D94DA9" w:rsidRPr="009B70F2" w:rsidRDefault="00D94DA9" w:rsidP="005F4E74">
            <w:pPr>
              <w:jc w:val="center"/>
              <w:rPr>
                <w:sz w:val="2"/>
                <w:szCs w:val="2"/>
                <w:lang w:val="en-US"/>
              </w:rPr>
            </w:pPr>
          </w:p>
        </w:tc>
      </w:tr>
      <w:tr w:rsidR="00D94DA9" w:rsidRPr="00B40365" w14:paraId="721333F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BF0E9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9FA23A"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731F7012"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181B5D0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CCD6E9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2018CA3C" w14:textId="77777777" w:rsidR="00D94DA9" w:rsidRPr="00C97908" w:rsidRDefault="00D94DA9" w:rsidP="005F4E74">
            <w:pPr>
              <w:jc w:val="center"/>
              <w:rPr>
                <w:sz w:val="16"/>
                <w:szCs w:val="16"/>
                <w:lang w:val="en-US"/>
              </w:rPr>
            </w:pPr>
            <w:r w:rsidRPr="00C97908">
              <w:rPr>
                <w:sz w:val="16"/>
                <w:szCs w:val="16"/>
                <w:lang w:val="en-US"/>
              </w:rPr>
              <w:t>11,9738</w:t>
            </w:r>
          </w:p>
        </w:tc>
      </w:tr>
      <w:tr w:rsidR="00D94DA9" w:rsidRPr="003E2692" w14:paraId="58F2646F"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5BC7DB7"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B2FB551"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04BA41D"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30E3D583"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2F82C86D"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74FBC2A" w14:textId="77777777" w:rsidR="00D94DA9" w:rsidRPr="003E2692" w:rsidRDefault="00D94DA9" w:rsidP="005F4E74">
            <w:pPr>
              <w:rPr>
                <w:sz w:val="2"/>
                <w:szCs w:val="2"/>
                <w:lang w:val="en-US"/>
              </w:rPr>
            </w:pPr>
          </w:p>
        </w:tc>
      </w:tr>
      <w:tr w:rsidR="00D94DA9" w:rsidRPr="00B449C4" w14:paraId="76E3E352"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603D39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BD9E6FB"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317F06D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13585BF"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2D58D9F6"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44AE89A9" w14:textId="77777777" w:rsidR="00D94DA9" w:rsidRPr="00B449C4" w:rsidRDefault="00D94DA9" w:rsidP="005F4E74">
            <w:pPr>
              <w:rPr>
                <w:sz w:val="22"/>
                <w:szCs w:val="22"/>
                <w:lang w:val="en-US"/>
              </w:rPr>
            </w:pPr>
          </w:p>
        </w:tc>
      </w:tr>
      <w:tr w:rsidR="00D94DA9" w:rsidRPr="00B40365" w14:paraId="70DD945F"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F94B335"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6ABB9D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25045E4B"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33A23525" w14:textId="77777777" w:rsidR="00D94DA9" w:rsidRPr="00B40365" w:rsidRDefault="00D94DA9" w:rsidP="005F4E74">
            <w:pPr>
              <w:rPr>
                <w:sz w:val="22"/>
                <w:szCs w:val="22"/>
                <w:lang w:val="en-US"/>
              </w:rPr>
            </w:pPr>
          </w:p>
        </w:tc>
      </w:tr>
      <w:tr w:rsidR="00D94DA9" w:rsidRPr="009B70F2" w14:paraId="0D85BA7F" w14:textId="77777777" w:rsidTr="005F4E74">
        <w:tblPrEx>
          <w:tblCellMar>
            <w:left w:w="107" w:type="dxa"/>
            <w:right w:w="107" w:type="dxa"/>
          </w:tblCellMar>
        </w:tblPrEx>
        <w:tc>
          <w:tcPr>
            <w:tcW w:w="10495" w:type="dxa"/>
            <w:gridSpan w:val="12"/>
          </w:tcPr>
          <w:p w14:paraId="7F91E8BC" w14:textId="77777777" w:rsidR="00D94DA9" w:rsidRPr="009B70F2" w:rsidRDefault="00D94DA9" w:rsidP="005F4E74">
            <w:pPr>
              <w:rPr>
                <w:b/>
                <w:bCs/>
                <w:sz w:val="22"/>
                <w:szCs w:val="22"/>
                <w:lang w:val="en-US"/>
              </w:rPr>
            </w:pPr>
            <w:r w:rsidRPr="009B70F2">
              <w:rPr>
                <w:b/>
                <w:bCs/>
                <w:sz w:val="22"/>
                <w:szCs w:val="22"/>
                <w:lang w:val="en-US"/>
              </w:rPr>
              <w:t>6.2. Trotuar tip A</w:t>
            </w:r>
          </w:p>
          <w:p w14:paraId="1B9A679D" w14:textId="77777777" w:rsidR="00D94DA9" w:rsidRPr="00B12F65" w:rsidRDefault="00D94DA9" w:rsidP="005F4E74">
            <w:pPr>
              <w:rPr>
                <w:sz w:val="2"/>
                <w:szCs w:val="2"/>
                <w:lang w:val="en-US"/>
              </w:rPr>
            </w:pPr>
          </w:p>
        </w:tc>
      </w:tr>
      <w:tr w:rsidR="00D94DA9" w:rsidRPr="009B70F2" w14:paraId="3334FCA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E50400D" w14:textId="77777777" w:rsidR="00D94DA9" w:rsidRPr="005E2CA0" w:rsidRDefault="00D94DA9" w:rsidP="005F4E74">
            <w:pPr>
              <w:jc w:val="center"/>
              <w:rPr>
                <w:b/>
                <w:bCs/>
                <w:sz w:val="22"/>
                <w:szCs w:val="22"/>
                <w:lang w:val="en-US"/>
              </w:rPr>
            </w:pPr>
            <w:r w:rsidRPr="005E2CA0">
              <w:rPr>
                <w:b/>
                <w:bCs/>
                <w:sz w:val="22"/>
                <w:szCs w:val="22"/>
                <w:lang w:val="en-US"/>
              </w:rPr>
              <w:t>108</w:t>
            </w:r>
          </w:p>
        </w:tc>
        <w:tc>
          <w:tcPr>
            <w:tcW w:w="1402" w:type="dxa"/>
            <w:gridSpan w:val="2"/>
            <w:tcBorders>
              <w:top w:val="single" w:sz="4" w:space="0" w:color="auto"/>
              <w:bottom w:val="single" w:sz="4" w:space="0" w:color="auto"/>
            </w:tcBorders>
            <w:vAlign w:val="center"/>
          </w:tcPr>
          <w:p w14:paraId="47B6091D"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2D8887EF"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69D3B2F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9859115"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141BCD4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99F50B3" w14:textId="77777777" w:rsidR="00D94DA9" w:rsidRPr="005E2CA0" w:rsidRDefault="00D94DA9" w:rsidP="005F4E74">
            <w:pPr>
              <w:jc w:val="center"/>
              <w:rPr>
                <w:b/>
                <w:bCs/>
                <w:sz w:val="22"/>
                <w:szCs w:val="22"/>
                <w:lang w:val="en-US"/>
              </w:rPr>
            </w:pPr>
            <w:r w:rsidRPr="005E2CA0">
              <w:rPr>
                <w:b/>
                <w:bCs/>
                <w:sz w:val="22"/>
                <w:szCs w:val="22"/>
                <w:lang w:val="en-US"/>
              </w:rPr>
              <w:t>1,320</w:t>
            </w:r>
          </w:p>
          <w:p w14:paraId="3FE79B13" w14:textId="77777777" w:rsidR="00D94DA9" w:rsidRPr="009B70F2" w:rsidRDefault="00D94DA9" w:rsidP="005F4E74">
            <w:pPr>
              <w:jc w:val="center"/>
              <w:rPr>
                <w:sz w:val="2"/>
                <w:szCs w:val="2"/>
                <w:lang w:val="en-US"/>
              </w:rPr>
            </w:pPr>
          </w:p>
        </w:tc>
      </w:tr>
      <w:tr w:rsidR="00D94DA9" w:rsidRPr="00B40365" w14:paraId="45A9053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2CD307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CA107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6E7668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654F7B9"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4B0544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5B9D894C" w14:textId="77777777" w:rsidR="00D94DA9" w:rsidRPr="00C97908" w:rsidRDefault="00D94DA9" w:rsidP="005F4E74">
            <w:pPr>
              <w:jc w:val="center"/>
              <w:rPr>
                <w:sz w:val="16"/>
                <w:szCs w:val="16"/>
                <w:lang w:val="en-US"/>
              </w:rPr>
            </w:pPr>
            <w:r w:rsidRPr="00C97908">
              <w:rPr>
                <w:sz w:val="16"/>
                <w:szCs w:val="16"/>
                <w:lang w:val="en-US"/>
              </w:rPr>
              <w:t>11,9196</w:t>
            </w:r>
          </w:p>
        </w:tc>
      </w:tr>
      <w:tr w:rsidR="00D94DA9" w:rsidRPr="00B40365" w14:paraId="2F8F02E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03A22A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50AE1F"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F34B75A"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446AC2A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EB9402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33DFE633" w14:textId="77777777" w:rsidR="00D94DA9" w:rsidRPr="00C97908" w:rsidRDefault="00D94DA9" w:rsidP="005F4E74">
            <w:pPr>
              <w:jc w:val="center"/>
              <w:rPr>
                <w:sz w:val="16"/>
                <w:szCs w:val="16"/>
                <w:lang w:val="en-US"/>
              </w:rPr>
            </w:pPr>
            <w:r w:rsidRPr="00C97908">
              <w:rPr>
                <w:sz w:val="16"/>
                <w:szCs w:val="16"/>
                <w:lang w:val="en-US"/>
              </w:rPr>
              <w:t>1,3200</w:t>
            </w:r>
          </w:p>
        </w:tc>
      </w:tr>
      <w:tr w:rsidR="00D94DA9" w:rsidRPr="00B40365" w14:paraId="1F0C80B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70141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2C08A75"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7F8C6FE2"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49AD38F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56E81E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4B79E9D5" w14:textId="77777777" w:rsidR="00D94DA9" w:rsidRPr="00C97908" w:rsidRDefault="00D94DA9" w:rsidP="005F4E74">
            <w:pPr>
              <w:jc w:val="center"/>
              <w:rPr>
                <w:sz w:val="16"/>
                <w:szCs w:val="16"/>
                <w:lang w:val="en-US"/>
              </w:rPr>
            </w:pPr>
            <w:r w:rsidRPr="00C97908">
              <w:rPr>
                <w:sz w:val="16"/>
                <w:szCs w:val="16"/>
                <w:lang w:val="en-US"/>
              </w:rPr>
              <w:t>1,8480</w:t>
            </w:r>
          </w:p>
        </w:tc>
      </w:tr>
      <w:tr w:rsidR="00D94DA9" w:rsidRPr="009B70F2" w14:paraId="5C817A8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DB21138" w14:textId="77777777" w:rsidR="00D94DA9" w:rsidRPr="005E2CA0" w:rsidRDefault="00D94DA9" w:rsidP="005F4E74">
            <w:pPr>
              <w:jc w:val="center"/>
              <w:rPr>
                <w:b/>
                <w:bCs/>
                <w:sz w:val="22"/>
                <w:szCs w:val="22"/>
                <w:lang w:val="en-US"/>
              </w:rPr>
            </w:pPr>
            <w:r w:rsidRPr="005E2CA0">
              <w:rPr>
                <w:b/>
                <w:bCs/>
                <w:sz w:val="22"/>
                <w:szCs w:val="22"/>
                <w:lang w:val="en-US"/>
              </w:rPr>
              <w:t>109</w:t>
            </w:r>
          </w:p>
        </w:tc>
        <w:tc>
          <w:tcPr>
            <w:tcW w:w="1402" w:type="dxa"/>
            <w:gridSpan w:val="2"/>
            <w:tcBorders>
              <w:top w:val="single" w:sz="4" w:space="0" w:color="auto"/>
              <w:bottom w:val="single" w:sz="4" w:space="0" w:color="auto"/>
            </w:tcBorders>
            <w:vAlign w:val="center"/>
          </w:tcPr>
          <w:p w14:paraId="734B620A"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2DFD0B86"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5FAFF11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BC1D2C7"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5C0160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51AD101" w14:textId="77777777" w:rsidR="00D94DA9" w:rsidRPr="005E2CA0" w:rsidRDefault="00D94DA9" w:rsidP="005F4E74">
            <w:pPr>
              <w:jc w:val="center"/>
              <w:rPr>
                <w:b/>
                <w:bCs/>
                <w:sz w:val="22"/>
                <w:szCs w:val="22"/>
                <w:lang w:val="en-US"/>
              </w:rPr>
            </w:pPr>
            <w:r w:rsidRPr="005E2CA0">
              <w:rPr>
                <w:b/>
                <w:bCs/>
                <w:sz w:val="22"/>
                <w:szCs w:val="22"/>
                <w:lang w:val="en-US"/>
              </w:rPr>
              <w:t>13,200</w:t>
            </w:r>
          </w:p>
          <w:p w14:paraId="30D0FCDD" w14:textId="77777777" w:rsidR="00D94DA9" w:rsidRPr="009B70F2" w:rsidRDefault="00D94DA9" w:rsidP="005F4E74">
            <w:pPr>
              <w:jc w:val="center"/>
              <w:rPr>
                <w:sz w:val="2"/>
                <w:szCs w:val="2"/>
                <w:lang w:val="en-US"/>
              </w:rPr>
            </w:pPr>
          </w:p>
        </w:tc>
      </w:tr>
      <w:tr w:rsidR="00D94DA9" w:rsidRPr="00B40365" w14:paraId="1720453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E46A1D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BBF7FF"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425B659"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5D13D7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72FBC7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0D5F2BCE" w14:textId="77777777" w:rsidR="00D94DA9" w:rsidRPr="00C97908" w:rsidRDefault="00D94DA9" w:rsidP="005F4E74">
            <w:pPr>
              <w:jc w:val="center"/>
              <w:rPr>
                <w:sz w:val="16"/>
                <w:szCs w:val="16"/>
                <w:lang w:val="en-US"/>
              </w:rPr>
            </w:pPr>
            <w:r w:rsidRPr="00C97908">
              <w:rPr>
                <w:sz w:val="16"/>
                <w:szCs w:val="16"/>
                <w:lang w:val="en-US"/>
              </w:rPr>
              <w:t>13,0680</w:t>
            </w:r>
          </w:p>
        </w:tc>
      </w:tr>
      <w:tr w:rsidR="00D94DA9" w:rsidRPr="00B40365" w14:paraId="2515969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C0D395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25D5B9B"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42900819"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2A93892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901E12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58288224" w14:textId="77777777" w:rsidR="00D94DA9" w:rsidRPr="00C97908" w:rsidRDefault="00D94DA9" w:rsidP="005F4E74">
            <w:pPr>
              <w:jc w:val="center"/>
              <w:rPr>
                <w:sz w:val="16"/>
                <w:szCs w:val="16"/>
                <w:lang w:val="en-US"/>
              </w:rPr>
            </w:pPr>
            <w:r w:rsidRPr="00C97908">
              <w:rPr>
                <w:sz w:val="16"/>
                <w:szCs w:val="16"/>
                <w:lang w:val="en-US"/>
              </w:rPr>
              <w:t>15,1800</w:t>
            </w:r>
          </w:p>
        </w:tc>
      </w:tr>
      <w:tr w:rsidR="00D94DA9" w:rsidRPr="00B40365" w14:paraId="39C31B3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83EEDD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36C917"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DCD407D"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662FB9A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FF2F98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375B045C" w14:textId="77777777" w:rsidR="00D94DA9" w:rsidRPr="00C97908" w:rsidRDefault="00D94DA9" w:rsidP="005F4E74">
            <w:pPr>
              <w:jc w:val="center"/>
              <w:rPr>
                <w:sz w:val="16"/>
                <w:szCs w:val="16"/>
                <w:lang w:val="en-US"/>
              </w:rPr>
            </w:pPr>
            <w:r w:rsidRPr="00C97908">
              <w:rPr>
                <w:sz w:val="16"/>
                <w:szCs w:val="16"/>
                <w:lang w:val="en-US"/>
              </w:rPr>
              <w:t>1,3200</w:t>
            </w:r>
          </w:p>
        </w:tc>
      </w:tr>
      <w:tr w:rsidR="00D94DA9" w:rsidRPr="00B40365" w14:paraId="31E06FC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F8902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6BF33AF"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602EA2A7"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7822D7F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BC38C1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7E1860D" w14:textId="77777777" w:rsidR="00D94DA9" w:rsidRPr="00C97908" w:rsidRDefault="00D94DA9" w:rsidP="005F4E74">
            <w:pPr>
              <w:jc w:val="center"/>
              <w:rPr>
                <w:sz w:val="16"/>
                <w:szCs w:val="16"/>
                <w:lang w:val="en-US"/>
              </w:rPr>
            </w:pPr>
            <w:r w:rsidRPr="00C97908">
              <w:rPr>
                <w:sz w:val="16"/>
                <w:szCs w:val="16"/>
                <w:lang w:val="en-US"/>
              </w:rPr>
              <w:t>2,7720</w:t>
            </w:r>
          </w:p>
        </w:tc>
      </w:tr>
      <w:tr w:rsidR="00D94DA9" w:rsidRPr="00B40365" w14:paraId="565B664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A2CCA9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36587AE"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9130338"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096F292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88989C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1F77EA12" w14:textId="77777777" w:rsidR="00D94DA9" w:rsidRPr="00C97908" w:rsidRDefault="00D94DA9" w:rsidP="005F4E74">
            <w:pPr>
              <w:jc w:val="center"/>
              <w:rPr>
                <w:sz w:val="16"/>
                <w:szCs w:val="16"/>
                <w:lang w:val="en-US"/>
              </w:rPr>
            </w:pPr>
            <w:r w:rsidRPr="00C97908">
              <w:rPr>
                <w:sz w:val="16"/>
                <w:szCs w:val="16"/>
                <w:lang w:val="en-US"/>
              </w:rPr>
              <w:t>5,5440</w:t>
            </w:r>
          </w:p>
        </w:tc>
      </w:tr>
      <w:tr w:rsidR="00D94DA9" w:rsidRPr="009B70F2" w14:paraId="44EF1FB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B70161A" w14:textId="77777777" w:rsidR="00D94DA9" w:rsidRPr="005E2CA0" w:rsidRDefault="00D94DA9" w:rsidP="005F4E74">
            <w:pPr>
              <w:jc w:val="center"/>
              <w:rPr>
                <w:b/>
                <w:bCs/>
                <w:sz w:val="22"/>
                <w:szCs w:val="22"/>
                <w:lang w:val="en-US"/>
              </w:rPr>
            </w:pPr>
            <w:r w:rsidRPr="005E2CA0">
              <w:rPr>
                <w:b/>
                <w:bCs/>
                <w:sz w:val="22"/>
                <w:szCs w:val="22"/>
                <w:lang w:val="en-US"/>
              </w:rPr>
              <w:t>110</w:t>
            </w:r>
          </w:p>
        </w:tc>
        <w:tc>
          <w:tcPr>
            <w:tcW w:w="1402" w:type="dxa"/>
            <w:gridSpan w:val="2"/>
            <w:tcBorders>
              <w:top w:val="single" w:sz="4" w:space="0" w:color="auto"/>
              <w:bottom w:val="single" w:sz="4" w:space="0" w:color="auto"/>
            </w:tcBorders>
            <w:vAlign w:val="center"/>
          </w:tcPr>
          <w:p w14:paraId="660CA887"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0EAA2F05"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31DA7C7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5E62DDD"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A7A2D1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C206882" w14:textId="77777777" w:rsidR="00D94DA9" w:rsidRPr="005E2CA0" w:rsidRDefault="00D94DA9" w:rsidP="005F4E74">
            <w:pPr>
              <w:jc w:val="center"/>
              <w:rPr>
                <w:b/>
                <w:bCs/>
                <w:sz w:val="22"/>
                <w:szCs w:val="22"/>
                <w:lang w:val="en-US"/>
              </w:rPr>
            </w:pPr>
            <w:r w:rsidRPr="005E2CA0">
              <w:rPr>
                <w:b/>
                <w:bCs/>
                <w:sz w:val="22"/>
                <w:szCs w:val="22"/>
                <w:lang w:val="en-US"/>
              </w:rPr>
              <w:t>6,600</w:t>
            </w:r>
          </w:p>
          <w:p w14:paraId="5255E997" w14:textId="77777777" w:rsidR="00D94DA9" w:rsidRPr="009B70F2" w:rsidRDefault="00D94DA9" w:rsidP="005F4E74">
            <w:pPr>
              <w:jc w:val="center"/>
              <w:rPr>
                <w:sz w:val="2"/>
                <w:szCs w:val="2"/>
                <w:lang w:val="en-US"/>
              </w:rPr>
            </w:pPr>
          </w:p>
        </w:tc>
      </w:tr>
      <w:tr w:rsidR="00D94DA9" w:rsidRPr="00B40365" w14:paraId="159C1EE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9FC15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C8D9A2"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751EA1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C8DCD0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6FF04D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006AA081" w14:textId="77777777" w:rsidR="00D94DA9" w:rsidRPr="00C97908" w:rsidRDefault="00D94DA9" w:rsidP="005F4E74">
            <w:pPr>
              <w:jc w:val="center"/>
              <w:rPr>
                <w:sz w:val="16"/>
                <w:szCs w:val="16"/>
                <w:lang w:val="en-US"/>
              </w:rPr>
            </w:pPr>
            <w:r w:rsidRPr="00C97908">
              <w:rPr>
                <w:sz w:val="16"/>
                <w:szCs w:val="16"/>
                <w:lang w:val="en-US"/>
              </w:rPr>
              <w:t>6,5340</w:t>
            </w:r>
          </w:p>
        </w:tc>
      </w:tr>
      <w:tr w:rsidR="00D94DA9" w:rsidRPr="00B40365" w14:paraId="07B5F63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15A339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796176"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779CBFE5"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537ABC7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69C5A9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574B883A" w14:textId="77777777" w:rsidR="00D94DA9" w:rsidRPr="00C97908" w:rsidRDefault="00D94DA9" w:rsidP="005F4E74">
            <w:pPr>
              <w:jc w:val="center"/>
              <w:rPr>
                <w:sz w:val="16"/>
                <w:szCs w:val="16"/>
                <w:lang w:val="en-US"/>
              </w:rPr>
            </w:pPr>
            <w:r w:rsidRPr="00C97908">
              <w:rPr>
                <w:sz w:val="16"/>
                <w:szCs w:val="16"/>
                <w:lang w:val="en-US"/>
              </w:rPr>
              <w:t>7,5900</w:t>
            </w:r>
          </w:p>
        </w:tc>
      </w:tr>
      <w:tr w:rsidR="00D94DA9" w:rsidRPr="00B40365" w14:paraId="4E0A79E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AB320A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4F77E00"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55A9CB12"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6DE0622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422729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489317F2" w14:textId="77777777" w:rsidR="00D94DA9" w:rsidRPr="00C97908" w:rsidRDefault="00D94DA9" w:rsidP="005F4E74">
            <w:pPr>
              <w:jc w:val="center"/>
              <w:rPr>
                <w:sz w:val="16"/>
                <w:szCs w:val="16"/>
                <w:lang w:val="en-US"/>
              </w:rPr>
            </w:pPr>
            <w:r w:rsidRPr="00C97908">
              <w:rPr>
                <w:sz w:val="16"/>
                <w:szCs w:val="16"/>
                <w:lang w:val="en-US"/>
              </w:rPr>
              <w:t>0,6600</w:t>
            </w:r>
          </w:p>
        </w:tc>
      </w:tr>
      <w:tr w:rsidR="00D94DA9" w:rsidRPr="00B40365" w14:paraId="1FFEFFD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F273D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530DC5"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F44126A"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018340C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359DF9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9E2E1D8" w14:textId="77777777" w:rsidR="00D94DA9" w:rsidRPr="00C97908" w:rsidRDefault="00D94DA9" w:rsidP="005F4E74">
            <w:pPr>
              <w:jc w:val="center"/>
              <w:rPr>
                <w:sz w:val="16"/>
                <w:szCs w:val="16"/>
                <w:lang w:val="en-US"/>
              </w:rPr>
            </w:pPr>
            <w:r w:rsidRPr="00C97908">
              <w:rPr>
                <w:sz w:val="16"/>
                <w:szCs w:val="16"/>
                <w:lang w:val="en-US"/>
              </w:rPr>
              <w:t>1,3860</w:t>
            </w:r>
          </w:p>
        </w:tc>
      </w:tr>
      <w:tr w:rsidR="00D94DA9" w:rsidRPr="00B40365" w14:paraId="2A9DB58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A9872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6B3289B"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62298DAF"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6F2D686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C0C5FD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1C48135" w14:textId="77777777" w:rsidR="00D94DA9" w:rsidRPr="00C97908" w:rsidRDefault="00D94DA9" w:rsidP="005F4E74">
            <w:pPr>
              <w:jc w:val="center"/>
              <w:rPr>
                <w:sz w:val="16"/>
                <w:szCs w:val="16"/>
                <w:lang w:val="en-US"/>
              </w:rPr>
            </w:pPr>
            <w:r w:rsidRPr="00C97908">
              <w:rPr>
                <w:sz w:val="16"/>
                <w:szCs w:val="16"/>
                <w:lang w:val="en-US"/>
              </w:rPr>
              <w:t>2,7720</w:t>
            </w:r>
          </w:p>
        </w:tc>
      </w:tr>
      <w:tr w:rsidR="00D94DA9" w:rsidRPr="009B70F2" w14:paraId="4EA2815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F48FB3D" w14:textId="77777777" w:rsidR="00D94DA9" w:rsidRPr="005E2CA0" w:rsidRDefault="00D94DA9" w:rsidP="005F4E74">
            <w:pPr>
              <w:jc w:val="center"/>
              <w:rPr>
                <w:b/>
                <w:bCs/>
                <w:sz w:val="22"/>
                <w:szCs w:val="22"/>
                <w:lang w:val="en-US"/>
              </w:rPr>
            </w:pPr>
            <w:r w:rsidRPr="005E2CA0">
              <w:rPr>
                <w:b/>
                <w:bCs/>
                <w:sz w:val="22"/>
                <w:szCs w:val="22"/>
                <w:lang w:val="en-US"/>
              </w:rPr>
              <w:t>111</w:t>
            </w:r>
          </w:p>
        </w:tc>
        <w:tc>
          <w:tcPr>
            <w:tcW w:w="1402" w:type="dxa"/>
            <w:gridSpan w:val="2"/>
            <w:tcBorders>
              <w:top w:val="single" w:sz="4" w:space="0" w:color="auto"/>
              <w:bottom w:val="single" w:sz="4" w:space="0" w:color="auto"/>
            </w:tcBorders>
            <w:vAlign w:val="center"/>
          </w:tcPr>
          <w:p w14:paraId="2DDB4A26"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50B8585D"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4B22C95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092FB7B"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1C64E3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FB4489C" w14:textId="77777777" w:rsidR="00D94DA9" w:rsidRPr="005E2CA0" w:rsidRDefault="00D94DA9" w:rsidP="005F4E74">
            <w:pPr>
              <w:jc w:val="center"/>
              <w:rPr>
                <w:b/>
                <w:bCs/>
                <w:sz w:val="22"/>
                <w:szCs w:val="22"/>
                <w:lang w:val="en-US"/>
              </w:rPr>
            </w:pPr>
            <w:r w:rsidRPr="005E2CA0">
              <w:rPr>
                <w:b/>
                <w:bCs/>
                <w:sz w:val="22"/>
                <w:szCs w:val="22"/>
                <w:lang w:val="en-US"/>
              </w:rPr>
              <w:t>132,000</w:t>
            </w:r>
          </w:p>
          <w:p w14:paraId="22526968" w14:textId="77777777" w:rsidR="00D94DA9" w:rsidRPr="009B70F2" w:rsidRDefault="00D94DA9" w:rsidP="005F4E74">
            <w:pPr>
              <w:jc w:val="center"/>
              <w:rPr>
                <w:sz w:val="2"/>
                <w:szCs w:val="2"/>
                <w:lang w:val="en-US"/>
              </w:rPr>
            </w:pPr>
          </w:p>
        </w:tc>
      </w:tr>
      <w:tr w:rsidR="00D94DA9" w:rsidRPr="00B40365" w14:paraId="64E6D63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49AAA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2552D0"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06E6D699"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0C367A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36D254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4D3AD414" w14:textId="77777777" w:rsidR="00D94DA9" w:rsidRPr="00C97908" w:rsidRDefault="00D94DA9" w:rsidP="005F4E74">
            <w:pPr>
              <w:jc w:val="center"/>
              <w:rPr>
                <w:sz w:val="16"/>
                <w:szCs w:val="16"/>
                <w:lang w:val="en-US"/>
              </w:rPr>
            </w:pPr>
            <w:r w:rsidRPr="00C97908">
              <w:rPr>
                <w:sz w:val="16"/>
                <w:szCs w:val="16"/>
                <w:lang w:val="en-US"/>
              </w:rPr>
              <w:t>133,6368</w:t>
            </w:r>
          </w:p>
        </w:tc>
      </w:tr>
      <w:tr w:rsidR="00D94DA9" w:rsidRPr="00B40365" w14:paraId="343FEAB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6B4B26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D2C0821"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7D40D278"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AD748C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0106FA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4199618B" w14:textId="77777777" w:rsidR="00D94DA9" w:rsidRPr="00C97908" w:rsidRDefault="00D94DA9" w:rsidP="005F4E74">
            <w:pPr>
              <w:jc w:val="center"/>
              <w:rPr>
                <w:sz w:val="16"/>
                <w:szCs w:val="16"/>
                <w:lang w:val="en-US"/>
              </w:rPr>
            </w:pPr>
            <w:r w:rsidRPr="00C97908">
              <w:rPr>
                <w:sz w:val="16"/>
                <w:szCs w:val="16"/>
                <w:lang w:val="en-US"/>
              </w:rPr>
              <w:t>4,1712</w:t>
            </w:r>
          </w:p>
        </w:tc>
      </w:tr>
      <w:tr w:rsidR="00D94DA9" w:rsidRPr="00B40365" w14:paraId="75565DD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1D14F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DB98245"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30C782A9"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70EC4EF4"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349DE45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284EE28F" w14:textId="77777777" w:rsidR="00D94DA9" w:rsidRPr="00C97908" w:rsidRDefault="00D94DA9" w:rsidP="005F4E74">
            <w:pPr>
              <w:jc w:val="center"/>
              <w:rPr>
                <w:sz w:val="16"/>
                <w:szCs w:val="16"/>
                <w:lang w:val="en-US"/>
              </w:rPr>
            </w:pPr>
            <w:r w:rsidRPr="00C97908">
              <w:rPr>
                <w:sz w:val="16"/>
                <w:szCs w:val="16"/>
                <w:lang w:val="en-US"/>
              </w:rPr>
              <w:t>133,9800</w:t>
            </w:r>
          </w:p>
        </w:tc>
      </w:tr>
      <w:tr w:rsidR="00D94DA9" w:rsidRPr="00B40365" w14:paraId="0DA168D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59FAE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FB8A58"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7FF739AA"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4A6C3DF2"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5914B4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2200A407" w14:textId="77777777" w:rsidR="00D94DA9" w:rsidRPr="00C97908" w:rsidRDefault="00D94DA9" w:rsidP="005F4E74">
            <w:pPr>
              <w:jc w:val="center"/>
              <w:rPr>
                <w:sz w:val="16"/>
                <w:szCs w:val="16"/>
                <w:lang w:val="en-US"/>
              </w:rPr>
            </w:pPr>
            <w:r w:rsidRPr="00C97908">
              <w:rPr>
                <w:sz w:val="16"/>
                <w:szCs w:val="16"/>
                <w:lang w:val="en-US"/>
              </w:rPr>
              <w:t>211,2000</w:t>
            </w:r>
          </w:p>
        </w:tc>
      </w:tr>
      <w:tr w:rsidR="00D94DA9" w:rsidRPr="00B40365" w14:paraId="139F658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40318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DB93368"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34F5E011"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57A1CA5C"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4DD119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5FF9F7AC" w14:textId="77777777" w:rsidR="00D94DA9" w:rsidRPr="00C97908" w:rsidRDefault="00D94DA9" w:rsidP="005F4E74">
            <w:pPr>
              <w:jc w:val="center"/>
              <w:rPr>
                <w:sz w:val="16"/>
                <w:szCs w:val="16"/>
                <w:lang w:val="en-US"/>
              </w:rPr>
            </w:pPr>
            <w:r w:rsidRPr="00C97908">
              <w:rPr>
                <w:sz w:val="16"/>
                <w:szCs w:val="16"/>
                <w:lang w:val="en-US"/>
              </w:rPr>
              <w:t>1 453,4520</w:t>
            </w:r>
          </w:p>
        </w:tc>
      </w:tr>
      <w:tr w:rsidR="00D94DA9" w:rsidRPr="00B40365" w14:paraId="780525C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5063F3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BB4C92C"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219677CD"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247EACA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AB2001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09BB785C" w14:textId="77777777" w:rsidR="00D94DA9" w:rsidRPr="00C97908" w:rsidRDefault="00D94DA9" w:rsidP="005F4E74">
            <w:pPr>
              <w:jc w:val="center"/>
              <w:rPr>
                <w:sz w:val="16"/>
                <w:szCs w:val="16"/>
                <w:lang w:val="en-US"/>
              </w:rPr>
            </w:pPr>
            <w:r w:rsidRPr="00C97908">
              <w:rPr>
                <w:sz w:val="16"/>
                <w:szCs w:val="16"/>
                <w:lang w:val="en-US"/>
              </w:rPr>
              <w:t>0,6600</w:t>
            </w:r>
          </w:p>
        </w:tc>
      </w:tr>
      <w:tr w:rsidR="00D94DA9" w:rsidRPr="00B40365" w14:paraId="549BF43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86502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BCD4EF"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0E41B1AA"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09497C4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330BDF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5FF4FD08" w14:textId="77777777" w:rsidR="00D94DA9" w:rsidRPr="00C97908" w:rsidRDefault="00D94DA9" w:rsidP="005F4E74">
            <w:pPr>
              <w:jc w:val="center"/>
              <w:rPr>
                <w:sz w:val="16"/>
                <w:szCs w:val="16"/>
                <w:lang w:val="en-US"/>
              </w:rPr>
            </w:pPr>
            <w:r w:rsidRPr="00C97908">
              <w:rPr>
                <w:sz w:val="16"/>
                <w:szCs w:val="16"/>
                <w:lang w:val="en-US"/>
              </w:rPr>
              <w:t>7,9187</w:t>
            </w:r>
          </w:p>
        </w:tc>
      </w:tr>
      <w:tr w:rsidR="00D94DA9" w:rsidRPr="00B40365" w14:paraId="0B7B7BD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F5F4A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FB73D06"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13ACFC5A"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6E59D51F"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0751EA9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6CA18516" w14:textId="77777777" w:rsidR="00D94DA9" w:rsidRPr="00C97908" w:rsidRDefault="00D94DA9" w:rsidP="005F4E74">
            <w:pPr>
              <w:jc w:val="center"/>
              <w:rPr>
                <w:sz w:val="16"/>
                <w:szCs w:val="16"/>
                <w:lang w:val="en-US"/>
              </w:rPr>
            </w:pPr>
            <w:r w:rsidRPr="00C97908">
              <w:rPr>
                <w:sz w:val="16"/>
                <w:szCs w:val="16"/>
                <w:lang w:val="en-US"/>
              </w:rPr>
              <w:t>2,6400</w:t>
            </w:r>
          </w:p>
        </w:tc>
      </w:tr>
      <w:tr w:rsidR="00D94DA9" w:rsidRPr="003E2692" w14:paraId="07806A0A"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1B4B328A"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2EDE9187"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B81C721"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2CC103B9"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03B895AB"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5B528335" w14:textId="77777777" w:rsidR="00D94DA9" w:rsidRPr="003E2692" w:rsidRDefault="00D94DA9" w:rsidP="005F4E74">
            <w:pPr>
              <w:rPr>
                <w:sz w:val="2"/>
                <w:szCs w:val="2"/>
                <w:lang w:val="en-US"/>
              </w:rPr>
            </w:pPr>
          </w:p>
        </w:tc>
      </w:tr>
      <w:tr w:rsidR="00D94DA9" w:rsidRPr="00B449C4" w14:paraId="0E3B3B3A"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470B6A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31D2221"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1FB31B90"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35353968"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5E8194E"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441FACF6" w14:textId="77777777" w:rsidR="00D94DA9" w:rsidRPr="00B449C4" w:rsidRDefault="00D94DA9" w:rsidP="005F4E74">
            <w:pPr>
              <w:rPr>
                <w:sz w:val="22"/>
                <w:szCs w:val="22"/>
                <w:lang w:val="en-US"/>
              </w:rPr>
            </w:pPr>
          </w:p>
        </w:tc>
      </w:tr>
      <w:tr w:rsidR="00D94DA9" w:rsidRPr="00B40365" w14:paraId="09894037"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15BDC17"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C1724CB"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EEB2954"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4E9D7473" w14:textId="77777777" w:rsidR="00D94DA9" w:rsidRPr="00B40365" w:rsidRDefault="00D94DA9" w:rsidP="005F4E74">
            <w:pPr>
              <w:rPr>
                <w:sz w:val="22"/>
                <w:szCs w:val="22"/>
                <w:lang w:val="en-US"/>
              </w:rPr>
            </w:pPr>
          </w:p>
        </w:tc>
      </w:tr>
      <w:tr w:rsidR="00D94DA9" w:rsidRPr="009B70F2" w14:paraId="42545D9B" w14:textId="77777777" w:rsidTr="005F4E74">
        <w:tblPrEx>
          <w:tblCellMar>
            <w:left w:w="107" w:type="dxa"/>
            <w:right w:w="107" w:type="dxa"/>
          </w:tblCellMar>
        </w:tblPrEx>
        <w:tc>
          <w:tcPr>
            <w:tcW w:w="10495" w:type="dxa"/>
            <w:gridSpan w:val="12"/>
          </w:tcPr>
          <w:p w14:paraId="717128B0" w14:textId="77777777" w:rsidR="00D94DA9" w:rsidRPr="009B70F2" w:rsidRDefault="00D94DA9" w:rsidP="005F4E74">
            <w:pPr>
              <w:rPr>
                <w:b/>
                <w:bCs/>
                <w:sz w:val="22"/>
                <w:szCs w:val="22"/>
                <w:lang w:val="en-US"/>
              </w:rPr>
            </w:pPr>
            <w:r w:rsidRPr="009B70F2">
              <w:rPr>
                <w:b/>
                <w:bCs/>
                <w:sz w:val="22"/>
                <w:szCs w:val="22"/>
                <w:lang w:val="en-US"/>
              </w:rPr>
              <w:t>6.3. Suprafata inverzita</w:t>
            </w:r>
          </w:p>
          <w:p w14:paraId="1D32D64F" w14:textId="77777777" w:rsidR="00D94DA9" w:rsidRPr="00B12F65" w:rsidRDefault="00D94DA9" w:rsidP="005F4E74">
            <w:pPr>
              <w:rPr>
                <w:sz w:val="2"/>
                <w:szCs w:val="2"/>
                <w:lang w:val="en-US"/>
              </w:rPr>
            </w:pPr>
          </w:p>
        </w:tc>
      </w:tr>
      <w:tr w:rsidR="00D94DA9" w:rsidRPr="009B70F2" w14:paraId="6C637A6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997D308" w14:textId="77777777" w:rsidR="00D94DA9" w:rsidRPr="005E2CA0" w:rsidRDefault="00D94DA9" w:rsidP="005F4E74">
            <w:pPr>
              <w:jc w:val="center"/>
              <w:rPr>
                <w:b/>
                <w:bCs/>
                <w:sz w:val="22"/>
                <w:szCs w:val="22"/>
                <w:lang w:val="en-US"/>
              </w:rPr>
            </w:pPr>
            <w:r w:rsidRPr="005E2CA0">
              <w:rPr>
                <w:b/>
                <w:bCs/>
                <w:sz w:val="22"/>
                <w:szCs w:val="22"/>
                <w:lang w:val="en-US"/>
              </w:rPr>
              <w:t>112</w:t>
            </w:r>
          </w:p>
        </w:tc>
        <w:tc>
          <w:tcPr>
            <w:tcW w:w="1402" w:type="dxa"/>
            <w:gridSpan w:val="2"/>
            <w:tcBorders>
              <w:top w:val="single" w:sz="4" w:space="0" w:color="auto"/>
              <w:bottom w:val="single" w:sz="4" w:space="0" w:color="auto"/>
            </w:tcBorders>
            <w:vAlign w:val="center"/>
          </w:tcPr>
          <w:p w14:paraId="1087BDF0"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428E6678"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6BFDF1F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83891E9"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7D4250D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4232C1A" w14:textId="77777777" w:rsidR="00D94DA9" w:rsidRPr="005E2CA0" w:rsidRDefault="00D94DA9" w:rsidP="005F4E74">
            <w:pPr>
              <w:jc w:val="center"/>
              <w:rPr>
                <w:b/>
                <w:bCs/>
                <w:sz w:val="22"/>
                <w:szCs w:val="22"/>
                <w:lang w:val="en-US"/>
              </w:rPr>
            </w:pPr>
            <w:r w:rsidRPr="005E2CA0">
              <w:rPr>
                <w:b/>
                <w:bCs/>
                <w:sz w:val="22"/>
                <w:szCs w:val="22"/>
                <w:lang w:val="en-US"/>
              </w:rPr>
              <w:t>0,138</w:t>
            </w:r>
          </w:p>
          <w:p w14:paraId="045FDB0F" w14:textId="77777777" w:rsidR="00D94DA9" w:rsidRPr="009B70F2" w:rsidRDefault="00D94DA9" w:rsidP="005F4E74">
            <w:pPr>
              <w:jc w:val="center"/>
              <w:rPr>
                <w:sz w:val="2"/>
                <w:szCs w:val="2"/>
                <w:lang w:val="en-US"/>
              </w:rPr>
            </w:pPr>
          </w:p>
        </w:tc>
      </w:tr>
      <w:tr w:rsidR="00D94DA9" w:rsidRPr="00B40365" w14:paraId="1D5EF25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F5CBFB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332C0A"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1A2D58B2"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58B06F1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3A1C72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7062E7AE" w14:textId="77777777" w:rsidR="00D94DA9" w:rsidRPr="00C97908" w:rsidRDefault="00D94DA9" w:rsidP="005F4E74">
            <w:pPr>
              <w:jc w:val="center"/>
              <w:rPr>
                <w:sz w:val="16"/>
                <w:szCs w:val="16"/>
                <w:lang w:val="en-US"/>
              </w:rPr>
            </w:pPr>
            <w:r w:rsidRPr="00C97908">
              <w:rPr>
                <w:sz w:val="16"/>
                <w:szCs w:val="16"/>
                <w:lang w:val="en-US"/>
              </w:rPr>
              <w:t>0,3105</w:t>
            </w:r>
          </w:p>
        </w:tc>
      </w:tr>
      <w:tr w:rsidR="00D94DA9" w:rsidRPr="009B70F2" w14:paraId="681BB17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E842F26" w14:textId="77777777" w:rsidR="00D94DA9" w:rsidRPr="005E2CA0" w:rsidRDefault="00D94DA9" w:rsidP="005F4E74">
            <w:pPr>
              <w:jc w:val="center"/>
              <w:rPr>
                <w:b/>
                <w:bCs/>
                <w:sz w:val="22"/>
                <w:szCs w:val="22"/>
                <w:lang w:val="en-US"/>
              </w:rPr>
            </w:pPr>
            <w:r w:rsidRPr="005E2CA0">
              <w:rPr>
                <w:b/>
                <w:bCs/>
                <w:sz w:val="22"/>
                <w:szCs w:val="22"/>
                <w:lang w:val="en-US"/>
              </w:rPr>
              <w:t>113</w:t>
            </w:r>
          </w:p>
        </w:tc>
        <w:tc>
          <w:tcPr>
            <w:tcW w:w="1402" w:type="dxa"/>
            <w:gridSpan w:val="2"/>
            <w:tcBorders>
              <w:top w:val="single" w:sz="4" w:space="0" w:color="auto"/>
              <w:bottom w:val="single" w:sz="4" w:space="0" w:color="auto"/>
            </w:tcBorders>
            <w:vAlign w:val="center"/>
          </w:tcPr>
          <w:p w14:paraId="1011B773"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12B766CF"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20EFD73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C20EFF1"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6A1AD8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38B81CB" w14:textId="77777777" w:rsidR="00D94DA9" w:rsidRPr="005E2CA0" w:rsidRDefault="00D94DA9" w:rsidP="005F4E74">
            <w:pPr>
              <w:jc w:val="center"/>
              <w:rPr>
                <w:b/>
                <w:bCs/>
                <w:sz w:val="22"/>
                <w:szCs w:val="22"/>
                <w:lang w:val="en-US"/>
              </w:rPr>
            </w:pPr>
            <w:r w:rsidRPr="005E2CA0">
              <w:rPr>
                <w:b/>
                <w:bCs/>
                <w:sz w:val="22"/>
                <w:szCs w:val="22"/>
                <w:lang w:val="en-US"/>
              </w:rPr>
              <w:t>23,460</w:t>
            </w:r>
          </w:p>
          <w:p w14:paraId="19FF097D" w14:textId="77777777" w:rsidR="00D94DA9" w:rsidRPr="009B70F2" w:rsidRDefault="00D94DA9" w:rsidP="005F4E74">
            <w:pPr>
              <w:jc w:val="center"/>
              <w:rPr>
                <w:sz w:val="2"/>
                <w:szCs w:val="2"/>
                <w:lang w:val="en-US"/>
              </w:rPr>
            </w:pPr>
          </w:p>
        </w:tc>
      </w:tr>
      <w:tr w:rsidR="00D94DA9" w:rsidRPr="00B40365" w14:paraId="5EB5D6C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974E14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3F3249A"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01D0108D"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2617943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19DD52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4F071B79" w14:textId="77777777" w:rsidR="00D94DA9" w:rsidRPr="00C97908" w:rsidRDefault="00D94DA9" w:rsidP="005F4E74">
            <w:pPr>
              <w:jc w:val="center"/>
              <w:rPr>
                <w:sz w:val="16"/>
                <w:szCs w:val="16"/>
                <w:lang w:val="en-US"/>
              </w:rPr>
            </w:pPr>
            <w:r w:rsidRPr="00C97908">
              <w:rPr>
                <w:sz w:val="16"/>
                <w:szCs w:val="16"/>
                <w:lang w:val="en-US"/>
              </w:rPr>
              <w:t>6,0527</w:t>
            </w:r>
          </w:p>
        </w:tc>
      </w:tr>
      <w:tr w:rsidR="00D94DA9" w:rsidRPr="009B70F2" w14:paraId="523E7B5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0FDB118" w14:textId="77777777" w:rsidR="00D94DA9" w:rsidRPr="005E2CA0" w:rsidRDefault="00D94DA9" w:rsidP="005F4E74">
            <w:pPr>
              <w:jc w:val="center"/>
              <w:rPr>
                <w:b/>
                <w:bCs/>
                <w:sz w:val="22"/>
                <w:szCs w:val="22"/>
                <w:lang w:val="en-US"/>
              </w:rPr>
            </w:pPr>
            <w:r w:rsidRPr="005E2CA0">
              <w:rPr>
                <w:b/>
                <w:bCs/>
                <w:sz w:val="22"/>
                <w:szCs w:val="22"/>
                <w:lang w:val="en-US"/>
              </w:rPr>
              <w:t>114</w:t>
            </w:r>
          </w:p>
        </w:tc>
        <w:tc>
          <w:tcPr>
            <w:tcW w:w="1402" w:type="dxa"/>
            <w:gridSpan w:val="2"/>
            <w:tcBorders>
              <w:top w:val="single" w:sz="4" w:space="0" w:color="auto"/>
              <w:bottom w:val="single" w:sz="4" w:space="0" w:color="auto"/>
            </w:tcBorders>
            <w:vAlign w:val="center"/>
          </w:tcPr>
          <w:p w14:paraId="1F7F918E"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7BFFB206"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1B5D99C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0E19127"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88A7CE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3E68DF3" w14:textId="77777777" w:rsidR="00D94DA9" w:rsidRPr="005E2CA0" w:rsidRDefault="00D94DA9" w:rsidP="005F4E74">
            <w:pPr>
              <w:jc w:val="center"/>
              <w:rPr>
                <w:b/>
                <w:bCs/>
                <w:sz w:val="22"/>
                <w:szCs w:val="22"/>
                <w:lang w:val="en-US"/>
              </w:rPr>
            </w:pPr>
            <w:r w:rsidRPr="005E2CA0">
              <w:rPr>
                <w:b/>
                <w:bCs/>
                <w:sz w:val="22"/>
                <w:szCs w:val="22"/>
                <w:lang w:val="en-US"/>
              </w:rPr>
              <w:t>0,138</w:t>
            </w:r>
          </w:p>
          <w:p w14:paraId="0EE06990" w14:textId="77777777" w:rsidR="00D94DA9" w:rsidRPr="009B70F2" w:rsidRDefault="00D94DA9" w:rsidP="005F4E74">
            <w:pPr>
              <w:jc w:val="center"/>
              <w:rPr>
                <w:sz w:val="2"/>
                <w:szCs w:val="2"/>
                <w:lang w:val="en-US"/>
              </w:rPr>
            </w:pPr>
          </w:p>
        </w:tc>
      </w:tr>
      <w:tr w:rsidR="00D94DA9" w:rsidRPr="00B40365" w14:paraId="7D827B2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20DF9F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D3B5844"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8B5F2E2"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7339B3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1D5B7D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2EFB65F0" w14:textId="77777777" w:rsidR="00D94DA9" w:rsidRPr="00C97908" w:rsidRDefault="00D94DA9" w:rsidP="005F4E74">
            <w:pPr>
              <w:jc w:val="center"/>
              <w:rPr>
                <w:sz w:val="16"/>
                <w:szCs w:val="16"/>
                <w:lang w:val="en-US"/>
              </w:rPr>
            </w:pPr>
            <w:r w:rsidRPr="00C97908">
              <w:rPr>
                <w:sz w:val="16"/>
                <w:szCs w:val="16"/>
                <w:lang w:val="en-US"/>
              </w:rPr>
              <w:t>0,0497</w:t>
            </w:r>
          </w:p>
        </w:tc>
      </w:tr>
      <w:tr w:rsidR="00D94DA9" w:rsidRPr="00B40365" w14:paraId="256F6D5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1BAA41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36C194"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0FAD2AD4"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0150B54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0460E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6AA70B75" w14:textId="77777777" w:rsidR="00D94DA9" w:rsidRPr="00C97908" w:rsidRDefault="00D94DA9" w:rsidP="005F4E74">
            <w:pPr>
              <w:jc w:val="center"/>
              <w:rPr>
                <w:sz w:val="16"/>
                <w:szCs w:val="16"/>
                <w:lang w:val="en-US"/>
              </w:rPr>
            </w:pPr>
            <w:r w:rsidRPr="00C97908">
              <w:rPr>
                <w:sz w:val="16"/>
                <w:szCs w:val="16"/>
                <w:lang w:val="en-US"/>
              </w:rPr>
              <w:t>0,0006</w:t>
            </w:r>
          </w:p>
        </w:tc>
      </w:tr>
      <w:tr w:rsidR="00D94DA9" w:rsidRPr="00B40365" w14:paraId="27853BD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EC399D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0F1E67B"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0B23F5EC"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7D9E0E4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397FA0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685F351B" w14:textId="77777777" w:rsidR="00D94DA9" w:rsidRPr="00C97908" w:rsidRDefault="00D94DA9" w:rsidP="005F4E74">
            <w:pPr>
              <w:jc w:val="center"/>
              <w:rPr>
                <w:sz w:val="16"/>
                <w:szCs w:val="16"/>
                <w:lang w:val="en-US"/>
              </w:rPr>
            </w:pPr>
            <w:r w:rsidRPr="00C97908">
              <w:rPr>
                <w:sz w:val="16"/>
                <w:szCs w:val="16"/>
                <w:lang w:val="en-US"/>
              </w:rPr>
              <w:t>0,0552</w:t>
            </w:r>
          </w:p>
        </w:tc>
      </w:tr>
      <w:tr w:rsidR="00D94DA9" w:rsidRPr="009B70F2" w14:paraId="0722CAB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D55FB61" w14:textId="77777777" w:rsidR="00D94DA9" w:rsidRPr="005E2CA0" w:rsidRDefault="00D94DA9" w:rsidP="005F4E74">
            <w:pPr>
              <w:jc w:val="center"/>
              <w:rPr>
                <w:b/>
                <w:bCs/>
                <w:sz w:val="22"/>
                <w:szCs w:val="22"/>
                <w:lang w:val="en-US"/>
              </w:rPr>
            </w:pPr>
            <w:r w:rsidRPr="005E2CA0">
              <w:rPr>
                <w:b/>
                <w:bCs/>
                <w:sz w:val="22"/>
                <w:szCs w:val="22"/>
                <w:lang w:val="en-US"/>
              </w:rPr>
              <w:t>115</w:t>
            </w:r>
          </w:p>
        </w:tc>
        <w:tc>
          <w:tcPr>
            <w:tcW w:w="1402" w:type="dxa"/>
            <w:gridSpan w:val="2"/>
            <w:tcBorders>
              <w:top w:val="single" w:sz="4" w:space="0" w:color="auto"/>
              <w:bottom w:val="single" w:sz="4" w:space="0" w:color="auto"/>
            </w:tcBorders>
            <w:vAlign w:val="center"/>
          </w:tcPr>
          <w:p w14:paraId="26998245"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6A275639"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0223BBA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FE29B35"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3691A2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21DD344" w14:textId="77777777" w:rsidR="00D94DA9" w:rsidRPr="005E2CA0" w:rsidRDefault="00D94DA9" w:rsidP="005F4E74">
            <w:pPr>
              <w:jc w:val="center"/>
              <w:rPr>
                <w:b/>
                <w:bCs/>
                <w:sz w:val="22"/>
                <w:szCs w:val="22"/>
                <w:lang w:val="en-US"/>
              </w:rPr>
            </w:pPr>
            <w:r w:rsidRPr="005E2CA0">
              <w:rPr>
                <w:b/>
                <w:bCs/>
                <w:sz w:val="22"/>
                <w:szCs w:val="22"/>
                <w:lang w:val="en-US"/>
              </w:rPr>
              <w:t>138,000</w:t>
            </w:r>
          </w:p>
          <w:p w14:paraId="1D3EA3E8" w14:textId="77777777" w:rsidR="00D94DA9" w:rsidRPr="009B70F2" w:rsidRDefault="00D94DA9" w:rsidP="005F4E74">
            <w:pPr>
              <w:jc w:val="center"/>
              <w:rPr>
                <w:sz w:val="2"/>
                <w:szCs w:val="2"/>
                <w:lang w:val="en-US"/>
              </w:rPr>
            </w:pPr>
          </w:p>
        </w:tc>
      </w:tr>
      <w:tr w:rsidR="00D94DA9" w:rsidRPr="00B40365" w14:paraId="77FFCE0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CC749E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6B4669"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02791106"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798ED5B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7A9B2B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4439C9CE" w14:textId="77777777" w:rsidR="00D94DA9" w:rsidRPr="00C97908" w:rsidRDefault="00D94DA9" w:rsidP="005F4E74">
            <w:pPr>
              <w:jc w:val="center"/>
              <w:rPr>
                <w:sz w:val="16"/>
                <w:szCs w:val="16"/>
                <w:lang w:val="en-US"/>
              </w:rPr>
            </w:pPr>
            <w:r w:rsidRPr="00C97908">
              <w:rPr>
                <w:sz w:val="16"/>
                <w:szCs w:val="16"/>
                <w:lang w:val="en-US"/>
              </w:rPr>
              <w:t>15,1800</w:t>
            </w:r>
          </w:p>
        </w:tc>
      </w:tr>
      <w:tr w:rsidR="00D94DA9" w:rsidRPr="009B70F2" w14:paraId="14F7C9C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B8F0B54" w14:textId="77777777" w:rsidR="00D94DA9" w:rsidRPr="005E2CA0" w:rsidRDefault="00D94DA9" w:rsidP="005F4E74">
            <w:pPr>
              <w:jc w:val="center"/>
              <w:rPr>
                <w:b/>
                <w:bCs/>
                <w:sz w:val="22"/>
                <w:szCs w:val="22"/>
                <w:lang w:val="en-US"/>
              </w:rPr>
            </w:pPr>
            <w:r w:rsidRPr="005E2CA0">
              <w:rPr>
                <w:b/>
                <w:bCs/>
                <w:sz w:val="22"/>
                <w:szCs w:val="22"/>
                <w:lang w:val="en-US"/>
              </w:rPr>
              <w:t>116</w:t>
            </w:r>
          </w:p>
        </w:tc>
        <w:tc>
          <w:tcPr>
            <w:tcW w:w="1402" w:type="dxa"/>
            <w:gridSpan w:val="2"/>
            <w:tcBorders>
              <w:top w:val="single" w:sz="4" w:space="0" w:color="auto"/>
              <w:bottom w:val="single" w:sz="4" w:space="0" w:color="auto"/>
            </w:tcBorders>
            <w:vAlign w:val="center"/>
          </w:tcPr>
          <w:p w14:paraId="29B25EDF"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3AEE642F"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66862A6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41493C5"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6475BFC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44C60D6" w14:textId="77777777" w:rsidR="00D94DA9" w:rsidRPr="005E2CA0" w:rsidRDefault="00D94DA9" w:rsidP="005F4E74">
            <w:pPr>
              <w:jc w:val="center"/>
              <w:rPr>
                <w:b/>
                <w:bCs/>
                <w:sz w:val="22"/>
                <w:szCs w:val="22"/>
                <w:lang w:val="en-US"/>
              </w:rPr>
            </w:pPr>
            <w:r w:rsidRPr="005E2CA0">
              <w:rPr>
                <w:b/>
                <w:bCs/>
                <w:sz w:val="22"/>
                <w:szCs w:val="22"/>
                <w:lang w:val="en-US"/>
              </w:rPr>
              <w:t>1,380</w:t>
            </w:r>
          </w:p>
          <w:p w14:paraId="512BB627" w14:textId="77777777" w:rsidR="00D94DA9" w:rsidRPr="009B70F2" w:rsidRDefault="00D94DA9" w:rsidP="005F4E74">
            <w:pPr>
              <w:jc w:val="center"/>
              <w:rPr>
                <w:sz w:val="2"/>
                <w:szCs w:val="2"/>
                <w:lang w:val="en-US"/>
              </w:rPr>
            </w:pPr>
          </w:p>
        </w:tc>
      </w:tr>
      <w:tr w:rsidR="00D94DA9" w:rsidRPr="00B40365" w14:paraId="00FBB9F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105192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BA20385"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516DDACF"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7E70262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F7519D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3A6CF4E5" w14:textId="77777777" w:rsidR="00D94DA9" w:rsidRPr="00C97908" w:rsidRDefault="00D94DA9" w:rsidP="005F4E74">
            <w:pPr>
              <w:jc w:val="center"/>
              <w:rPr>
                <w:sz w:val="16"/>
                <w:szCs w:val="16"/>
                <w:lang w:val="en-US"/>
              </w:rPr>
            </w:pPr>
            <w:r w:rsidRPr="00C97908">
              <w:rPr>
                <w:sz w:val="16"/>
                <w:szCs w:val="16"/>
                <w:lang w:val="en-US"/>
              </w:rPr>
              <w:t>6,6516</w:t>
            </w:r>
          </w:p>
        </w:tc>
      </w:tr>
      <w:tr w:rsidR="00D94DA9" w:rsidRPr="00B40365" w14:paraId="6FADF30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1A7BE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10C6E2"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79AA893D"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1E5FF1C2"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1CA580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2AA0A385" w14:textId="77777777" w:rsidR="00D94DA9" w:rsidRPr="00C97908" w:rsidRDefault="00D94DA9" w:rsidP="005F4E74">
            <w:pPr>
              <w:jc w:val="center"/>
              <w:rPr>
                <w:sz w:val="16"/>
                <w:szCs w:val="16"/>
                <w:lang w:val="en-US"/>
              </w:rPr>
            </w:pPr>
            <w:r w:rsidRPr="00C97908">
              <w:rPr>
                <w:sz w:val="16"/>
                <w:szCs w:val="16"/>
                <w:lang w:val="en-US"/>
              </w:rPr>
              <w:t>5,4648</w:t>
            </w:r>
          </w:p>
        </w:tc>
      </w:tr>
      <w:tr w:rsidR="00D94DA9" w:rsidRPr="009B70F2" w14:paraId="0C491D5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F50C826" w14:textId="77777777" w:rsidR="00D94DA9" w:rsidRPr="005E2CA0" w:rsidRDefault="00D94DA9" w:rsidP="005F4E74">
            <w:pPr>
              <w:jc w:val="center"/>
              <w:rPr>
                <w:b/>
                <w:bCs/>
                <w:sz w:val="22"/>
                <w:szCs w:val="22"/>
                <w:lang w:val="en-US"/>
              </w:rPr>
            </w:pPr>
            <w:r w:rsidRPr="005E2CA0">
              <w:rPr>
                <w:b/>
                <w:bCs/>
                <w:sz w:val="22"/>
                <w:szCs w:val="22"/>
                <w:lang w:val="en-US"/>
              </w:rPr>
              <w:t>117</w:t>
            </w:r>
          </w:p>
        </w:tc>
        <w:tc>
          <w:tcPr>
            <w:tcW w:w="1402" w:type="dxa"/>
            <w:gridSpan w:val="2"/>
            <w:tcBorders>
              <w:top w:val="single" w:sz="4" w:space="0" w:color="auto"/>
              <w:bottom w:val="single" w:sz="4" w:space="0" w:color="auto"/>
            </w:tcBorders>
            <w:vAlign w:val="center"/>
          </w:tcPr>
          <w:p w14:paraId="591B68FE"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0B97B69D"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56454C7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B92A015"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03142A5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7A8DD84" w14:textId="77777777" w:rsidR="00D94DA9" w:rsidRPr="005E2CA0" w:rsidRDefault="00D94DA9" w:rsidP="005F4E74">
            <w:pPr>
              <w:jc w:val="center"/>
              <w:rPr>
                <w:b/>
                <w:bCs/>
                <w:sz w:val="22"/>
                <w:szCs w:val="22"/>
                <w:lang w:val="en-US"/>
              </w:rPr>
            </w:pPr>
            <w:r w:rsidRPr="005E2CA0">
              <w:rPr>
                <w:b/>
                <w:bCs/>
                <w:sz w:val="22"/>
                <w:szCs w:val="22"/>
                <w:lang w:val="en-US"/>
              </w:rPr>
              <w:t>1,380</w:t>
            </w:r>
          </w:p>
          <w:p w14:paraId="6446D43D" w14:textId="77777777" w:rsidR="00D94DA9" w:rsidRPr="009B70F2" w:rsidRDefault="00D94DA9" w:rsidP="005F4E74">
            <w:pPr>
              <w:jc w:val="center"/>
              <w:rPr>
                <w:sz w:val="2"/>
                <w:szCs w:val="2"/>
                <w:lang w:val="en-US"/>
              </w:rPr>
            </w:pPr>
          </w:p>
        </w:tc>
      </w:tr>
      <w:tr w:rsidR="00D94DA9" w:rsidRPr="00B40365" w14:paraId="52B366D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BF7BC7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A0618F8"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76F89FC2"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3B15C22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CC507C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3DC892C5" w14:textId="77777777" w:rsidR="00D94DA9" w:rsidRPr="00C97908" w:rsidRDefault="00D94DA9" w:rsidP="005F4E74">
            <w:pPr>
              <w:jc w:val="center"/>
              <w:rPr>
                <w:sz w:val="16"/>
                <w:szCs w:val="16"/>
                <w:lang w:val="en-US"/>
              </w:rPr>
            </w:pPr>
            <w:r w:rsidRPr="00C97908">
              <w:rPr>
                <w:sz w:val="16"/>
                <w:szCs w:val="16"/>
                <w:lang w:val="en-US"/>
              </w:rPr>
              <w:t>0,9108</w:t>
            </w:r>
          </w:p>
        </w:tc>
      </w:tr>
      <w:tr w:rsidR="00D94DA9" w:rsidRPr="00B40365" w14:paraId="52605D7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7DD0D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C2073F"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E9CE3BC"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3D99A1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DF8078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4F462E05" w14:textId="77777777" w:rsidR="00D94DA9" w:rsidRPr="00C97908" w:rsidRDefault="00D94DA9" w:rsidP="005F4E74">
            <w:pPr>
              <w:jc w:val="center"/>
              <w:rPr>
                <w:sz w:val="16"/>
                <w:szCs w:val="16"/>
                <w:lang w:val="en-US"/>
              </w:rPr>
            </w:pPr>
            <w:r w:rsidRPr="00C97908">
              <w:rPr>
                <w:sz w:val="16"/>
                <w:szCs w:val="16"/>
                <w:lang w:val="en-US"/>
              </w:rPr>
              <w:t>1,3800</w:t>
            </w:r>
          </w:p>
        </w:tc>
      </w:tr>
      <w:tr w:rsidR="00D94DA9" w:rsidRPr="00B40365" w14:paraId="03B597C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ED99E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363BAA"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169BAF31"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6D9CBAB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0B52A5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31256C39" w14:textId="77777777" w:rsidR="00D94DA9" w:rsidRPr="00C97908" w:rsidRDefault="00D94DA9" w:rsidP="005F4E74">
            <w:pPr>
              <w:jc w:val="center"/>
              <w:rPr>
                <w:sz w:val="16"/>
                <w:szCs w:val="16"/>
                <w:lang w:val="en-US"/>
              </w:rPr>
            </w:pPr>
            <w:r w:rsidRPr="00C97908">
              <w:rPr>
                <w:sz w:val="16"/>
                <w:szCs w:val="16"/>
                <w:lang w:val="en-US"/>
              </w:rPr>
              <w:t>0,5327</w:t>
            </w:r>
          </w:p>
        </w:tc>
      </w:tr>
      <w:tr w:rsidR="00D94DA9" w:rsidRPr="003E2692" w14:paraId="1B83D518"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88C9BA9"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753C9196"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FAA169D"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2B3246E6"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2D6B26E"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1880DBD" w14:textId="77777777" w:rsidR="00D94DA9" w:rsidRPr="003E2692" w:rsidRDefault="00D94DA9" w:rsidP="005F4E74">
            <w:pPr>
              <w:rPr>
                <w:sz w:val="2"/>
                <w:szCs w:val="2"/>
                <w:lang w:val="en-US"/>
              </w:rPr>
            </w:pPr>
          </w:p>
        </w:tc>
      </w:tr>
      <w:tr w:rsidR="00D94DA9" w:rsidRPr="00B449C4" w14:paraId="592E729E"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B92AD7F"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516A852"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1441AB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CC0EE63"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0862FFF"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6EC0FFE" w14:textId="77777777" w:rsidR="00D94DA9" w:rsidRPr="00B449C4" w:rsidRDefault="00D94DA9" w:rsidP="005F4E74">
            <w:pPr>
              <w:rPr>
                <w:sz w:val="22"/>
                <w:szCs w:val="22"/>
                <w:lang w:val="en-US"/>
              </w:rPr>
            </w:pPr>
          </w:p>
        </w:tc>
      </w:tr>
      <w:tr w:rsidR="00D94DA9" w:rsidRPr="00B40365" w14:paraId="584625BD"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5EFEE3D"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4093880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6D57324"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75AF11AE" w14:textId="77777777" w:rsidR="00D94DA9" w:rsidRPr="00B40365" w:rsidRDefault="00D94DA9" w:rsidP="005F4E74">
            <w:pPr>
              <w:rPr>
                <w:sz w:val="22"/>
                <w:szCs w:val="22"/>
                <w:lang w:val="en-US"/>
              </w:rPr>
            </w:pPr>
          </w:p>
        </w:tc>
      </w:tr>
      <w:tr w:rsidR="00D94DA9" w:rsidRPr="009B70F2" w14:paraId="59642F60" w14:textId="77777777" w:rsidTr="005F4E74">
        <w:tblPrEx>
          <w:tblCellMar>
            <w:left w:w="107" w:type="dxa"/>
            <w:right w:w="107" w:type="dxa"/>
          </w:tblCellMar>
        </w:tblPrEx>
        <w:tc>
          <w:tcPr>
            <w:tcW w:w="10495" w:type="dxa"/>
            <w:gridSpan w:val="12"/>
          </w:tcPr>
          <w:p w14:paraId="1622A24C" w14:textId="77777777" w:rsidR="00D94DA9" w:rsidRPr="009B70F2" w:rsidRDefault="00D94DA9" w:rsidP="005F4E74">
            <w:pPr>
              <w:rPr>
                <w:b/>
                <w:bCs/>
                <w:sz w:val="22"/>
                <w:szCs w:val="22"/>
                <w:lang w:val="en-US"/>
              </w:rPr>
            </w:pPr>
            <w:r w:rsidRPr="009B70F2">
              <w:rPr>
                <w:b/>
                <w:bCs/>
                <w:sz w:val="22"/>
                <w:szCs w:val="22"/>
                <w:lang w:val="en-US"/>
              </w:rPr>
              <w:t>6.4. Restabilire asfalt rutier</w:t>
            </w:r>
          </w:p>
          <w:p w14:paraId="49B900E5" w14:textId="77777777" w:rsidR="00D94DA9" w:rsidRPr="00B12F65" w:rsidRDefault="00D94DA9" w:rsidP="005F4E74">
            <w:pPr>
              <w:rPr>
                <w:sz w:val="2"/>
                <w:szCs w:val="2"/>
                <w:lang w:val="en-US"/>
              </w:rPr>
            </w:pPr>
          </w:p>
        </w:tc>
      </w:tr>
      <w:tr w:rsidR="00D94DA9" w:rsidRPr="009B70F2" w14:paraId="5D0EDA0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37A5C13" w14:textId="77777777" w:rsidR="00D94DA9" w:rsidRPr="005E2CA0" w:rsidRDefault="00D94DA9" w:rsidP="005F4E74">
            <w:pPr>
              <w:jc w:val="center"/>
              <w:rPr>
                <w:b/>
                <w:bCs/>
                <w:sz w:val="22"/>
                <w:szCs w:val="22"/>
                <w:lang w:val="en-US"/>
              </w:rPr>
            </w:pPr>
            <w:r w:rsidRPr="005E2CA0">
              <w:rPr>
                <w:b/>
                <w:bCs/>
                <w:sz w:val="22"/>
                <w:szCs w:val="22"/>
                <w:lang w:val="en-US"/>
              </w:rPr>
              <w:t>118</w:t>
            </w:r>
          </w:p>
        </w:tc>
        <w:tc>
          <w:tcPr>
            <w:tcW w:w="1402" w:type="dxa"/>
            <w:gridSpan w:val="2"/>
            <w:tcBorders>
              <w:top w:val="single" w:sz="4" w:space="0" w:color="auto"/>
              <w:bottom w:val="single" w:sz="4" w:space="0" w:color="auto"/>
            </w:tcBorders>
            <w:vAlign w:val="center"/>
          </w:tcPr>
          <w:p w14:paraId="382B3BD0" w14:textId="77777777" w:rsidR="00D94DA9" w:rsidRPr="005E2CA0" w:rsidRDefault="00D94DA9" w:rsidP="005F4E74">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6DA27E97" w14:textId="77777777" w:rsidR="00D94DA9" w:rsidRPr="005E2CA0" w:rsidRDefault="00D94DA9" w:rsidP="005F4E74">
            <w:pPr>
              <w:rPr>
                <w:b/>
                <w:bCs/>
                <w:sz w:val="2"/>
                <w:szCs w:val="2"/>
                <w:lang w:val="en-US"/>
              </w:rPr>
            </w:pPr>
            <w:r w:rsidRPr="005E2CA0">
              <w:rPr>
                <w:b/>
                <w:bCs/>
                <w:sz w:val="22"/>
                <w:szCs w:val="22"/>
                <w:lang w:val="en-US"/>
              </w:rPr>
              <w:t>Taierea cu masina cu discuri diamantate a rosturilor de contractie si dilatatie in betonul de uzura la drumuri</w:t>
            </w:r>
          </w:p>
          <w:p w14:paraId="0DDF538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B933E06"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6ABF54E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92A05C1" w14:textId="77777777" w:rsidR="00D94DA9" w:rsidRPr="005E2CA0" w:rsidRDefault="00D94DA9" w:rsidP="005F4E74">
            <w:pPr>
              <w:jc w:val="center"/>
              <w:rPr>
                <w:b/>
                <w:bCs/>
                <w:sz w:val="22"/>
                <w:szCs w:val="22"/>
                <w:lang w:val="en-US"/>
              </w:rPr>
            </w:pPr>
            <w:r w:rsidRPr="005E2CA0">
              <w:rPr>
                <w:b/>
                <w:bCs/>
                <w:sz w:val="22"/>
                <w:szCs w:val="22"/>
                <w:lang w:val="en-US"/>
              </w:rPr>
              <w:t>75,000</w:t>
            </w:r>
          </w:p>
          <w:p w14:paraId="6C2B880A" w14:textId="77777777" w:rsidR="00D94DA9" w:rsidRPr="009B70F2" w:rsidRDefault="00D94DA9" w:rsidP="005F4E74">
            <w:pPr>
              <w:jc w:val="center"/>
              <w:rPr>
                <w:sz w:val="2"/>
                <w:szCs w:val="2"/>
                <w:lang w:val="en-US"/>
              </w:rPr>
            </w:pPr>
          </w:p>
        </w:tc>
      </w:tr>
      <w:tr w:rsidR="00D94DA9" w:rsidRPr="00B40365" w14:paraId="4E84B24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CFE64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BC255E3" w14:textId="77777777" w:rsidR="00D94DA9" w:rsidRPr="00B40365" w:rsidRDefault="00D94DA9" w:rsidP="005F4E74">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7965B75C" w14:textId="77777777" w:rsidR="00D94DA9" w:rsidRPr="00C97908" w:rsidRDefault="00D94DA9" w:rsidP="005F4E74">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4E3832B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CFE7EB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2A4FB2A2" w14:textId="77777777" w:rsidR="00D94DA9" w:rsidRPr="00C97908" w:rsidRDefault="00D94DA9" w:rsidP="005F4E74">
            <w:pPr>
              <w:jc w:val="center"/>
              <w:rPr>
                <w:sz w:val="16"/>
                <w:szCs w:val="16"/>
                <w:lang w:val="en-US"/>
              </w:rPr>
            </w:pPr>
            <w:r w:rsidRPr="00C97908">
              <w:rPr>
                <w:sz w:val="16"/>
                <w:szCs w:val="16"/>
                <w:lang w:val="en-US"/>
              </w:rPr>
              <w:t>21,7500</w:t>
            </w:r>
          </w:p>
        </w:tc>
      </w:tr>
      <w:tr w:rsidR="00D94DA9" w:rsidRPr="00B40365" w14:paraId="60EB37F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B7A42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20867D" w14:textId="77777777" w:rsidR="00D94DA9" w:rsidRPr="00B40365" w:rsidRDefault="00D94DA9" w:rsidP="005F4E74">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45D456F5" w14:textId="77777777" w:rsidR="00D94DA9" w:rsidRPr="00C97908" w:rsidRDefault="00D94DA9" w:rsidP="005F4E74">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7E18BDE8"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163A635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5902F12D" w14:textId="77777777" w:rsidR="00D94DA9" w:rsidRPr="00C97908" w:rsidRDefault="00D94DA9" w:rsidP="005F4E74">
            <w:pPr>
              <w:jc w:val="center"/>
              <w:rPr>
                <w:sz w:val="16"/>
                <w:szCs w:val="16"/>
                <w:lang w:val="en-US"/>
              </w:rPr>
            </w:pPr>
            <w:r w:rsidRPr="00C97908">
              <w:rPr>
                <w:sz w:val="16"/>
                <w:szCs w:val="16"/>
                <w:lang w:val="en-US"/>
              </w:rPr>
              <w:t>0,2625</w:t>
            </w:r>
          </w:p>
        </w:tc>
      </w:tr>
      <w:tr w:rsidR="00D94DA9" w:rsidRPr="00B40365" w14:paraId="3E12960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CFF3A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6C3021E"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235186F"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9F7248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9403BF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704910B3" w14:textId="77777777" w:rsidR="00D94DA9" w:rsidRPr="00C97908" w:rsidRDefault="00D94DA9" w:rsidP="005F4E74">
            <w:pPr>
              <w:jc w:val="center"/>
              <w:rPr>
                <w:sz w:val="16"/>
                <w:szCs w:val="16"/>
                <w:lang w:val="en-US"/>
              </w:rPr>
            </w:pPr>
            <w:r w:rsidRPr="00C97908">
              <w:rPr>
                <w:sz w:val="16"/>
                <w:szCs w:val="16"/>
                <w:lang w:val="en-US"/>
              </w:rPr>
              <w:t>3,0000</w:t>
            </w:r>
          </w:p>
        </w:tc>
      </w:tr>
      <w:tr w:rsidR="00D94DA9" w:rsidRPr="00B40365" w14:paraId="25F0F42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A12F6F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498584F" w14:textId="77777777" w:rsidR="00D94DA9" w:rsidRPr="00B40365" w:rsidRDefault="00D94DA9" w:rsidP="005F4E74">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1380C9F6" w14:textId="77777777" w:rsidR="00D94DA9" w:rsidRPr="00C97908" w:rsidRDefault="00D94DA9" w:rsidP="005F4E74">
            <w:pPr>
              <w:rPr>
                <w:sz w:val="16"/>
                <w:szCs w:val="16"/>
                <w:lang w:val="en-US"/>
              </w:rPr>
            </w:pPr>
            <w:r w:rsidRPr="00C97908">
              <w:rPr>
                <w:sz w:val="16"/>
                <w:szCs w:val="16"/>
                <w:lang w:val="en-US"/>
              </w:rPr>
              <w:t xml:space="preserve">Masina de taiat rosturi in </w:t>
            </w:r>
            <w:proofErr w:type="gramStart"/>
            <w:r w:rsidRPr="00C97908">
              <w:rPr>
                <w:sz w:val="16"/>
                <w:szCs w:val="16"/>
                <w:lang w:val="en-US"/>
              </w:rPr>
              <w:t>beton  cu</w:t>
            </w:r>
            <w:proofErr w:type="gramEnd"/>
            <w:r w:rsidRPr="00C97908">
              <w:rPr>
                <w:sz w:val="16"/>
                <w:szCs w:val="16"/>
                <w:lang w:val="en-US"/>
              </w:rPr>
              <w:t xml:space="preserve"> discuri abrazive </w:t>
            </w:r>
          </w:p>
        </w:tc>
        <w:tc>
          <w:tcPr>
            <w:tcW w:w="1021" w:type="dxa"/>
            <w:gridSpan w:val="2"/>
            <w:tcBorders>
              <w:top w:val="nil"/>
              <w:bottom w:val="single" w:sz="2" w:space="0" w:color="auto"/>
            </w:tcBorders>
            <w:vAlign w:val="center"/>
          </w:tcPr>
          <w:p w14:paraId="4ED08E3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1EC1E5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4A547A9F" w14:textId="77777777" w:rsidR="00D94DA9" w:rsidRPr="00C97908" w:rsidRDefault="00D94DA9" w:rsidP="005F4E74">
            <w:pPr>
              <w:jc w:val="center"/>
              <w:rPr>
                <w:sz w:val="16"/>
                <w:szCs w:val="16"/>
                <w:lang w:val="en-US"/>
              </w:rPr>
            </w:pPr>
            <w:r w:rsidRPr="00C97908">
              <w:rPr>
                <w:sz w:val="16"/>
                <w:szCs w:val="16"/>
                <w:lang w:val="en-US"/>
              </w:rPr>
              <w:t>22,0500</w:t>
            </w:r>
          </w:p>
        </w:tc>
      </w:tr>
      <w:tr w:rsidR="00D94DA9" w:rsidRPr="009B70F2" w14:paraId="574F5E4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7D2BC68" w14:textId="77777777" w:rsidR="00D94DA9" w:rsidRPr="005E2CA0" w:rsidRDefault="00D94DA9" w:rsidP="005F4E74">
            <w:pPr>
              <w:jc w:val="center"/>
              <w:rPr>
                <w:b/>
                <w:bCs/>
                <w:sz w:val="22"/>
                <w:szCs w:val="22"/>
                <w:lang w:val="en-US"/>
              </w:rPr>
            </w:pPr>
            <w:r w:rsidRPr="005E2CA0">
              <w:rPr>
                <w:b/>
                <w:bCs/>
                <w:sz w:val="22"/>
                <w:szCs w:val="22"/>
                <w:lang w:val="en-US"/>
              </w:rPr>
              <w:lastRenderedPageBreak/>
              <w:t>119</w:t>
            </w:r>
          </w:p>
        </w:tc>
        <w:tc>
          <w:tcPr>
            <w:tcW w:w="1402" w:type="dxa"/>
            <w:gridSpan w:val="2"/>
            <w:tcBorders>
              <w:top w:val="single" w:sz="4" w:space="0" w:color="auto"/>
              <w:bottom w:val="single" w:sz="4" w:space="0" w:color="auto"/>
            </w:tcBorders>
            <w:vAlign w:val="center"/>
          </w:tcPr>
          <w:p w14:paraId="5A92A584"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46E49A96"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b=300</w:t>
            </w:r>
          </w:p>
          <w:p w14:paraId="4B0B39F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8BBB1E5"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3A446A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03751CD" w14:textId="77777777" w:rsidR="00D94DA9" w:rsidRPr="005E2CA0" w:rsidRDefault="00D94DA9" w:rsidP="005F4E74">
            <w:pPr>
              <w:jc w:val="center"/>
              <w:rPr>
                <w:b/>
                <w:bCs/>
                <w:sz w:val="22"/>
                <w:szCs w:val="22"/>
                <w:lang w:val="en-US"/>
              </w:rPr>
            </w:pPr>
            <w:r w:rsidRPr="005E2CA0">
              <w:rPr>
                <w:b/>
                <w:bCs/>
                <w:sz w:val="22"/>
                <w:szCs w:val="22"/>
                <w:lang w:val="en-US"/>
              </w:rPr>
              <w:t>2,250</w:t>
            </w:r>
          </w:p>
          <w:p w14:paraId="154A1D36" w14:textId="77777777" w:rsidR="00D94DA9" w:rsidRPr="009B70F2" w:rsidRDefault="00D94DA9" w:rsidP="005F4E74">
            <w:pPr>
              <w:jc w:val="center"/>
              <w:rPr>
                <w:sz w:val="2"/>
                <w:szCs w:val="2"/>
                <w:lang w:val="en-US"/>
              </w:rPr>
            </w:pPr>
          </w:p>
        </w:tc>
      </w:tr>
      <w:tr w:rsidR="00D94DA9" w:rsidRPr="00B40365" w14:paraId="42B958E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AE0DCC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F838CD9"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34BF3BA5"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2760087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A31FA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5A63D398" w14:textId="77777777" w:rsidR="00D94DA9" w:rsidRPr="00C97908" w:rsidRDefault="00D94DA9" w:rsidP="005F4E74">
            <w:pPr>
              <w:jc w:val="center"/>
              <w:rPr>
                <w:sz w:val="16"/>
                <w:szCs w:val="16"/>
                <w:lang w:val="en-US"/>
              </w:rPr>
            </w:pPr>
            <w:r w:rsidRPr="00C97908">
              <w:rPr>
                <w:sz w:val="16"/>
                <w:szCs w:val="16"/>
                <w:lang w:val="en-US"/>
              </w:rPr>
              <w:t>3,6000</w:t>
            </w:r>
          </w:p>
        </w:tc>
      </w:tr>
      <w:tr w:rsidR="00D94DA9" w:rsidRPr="00B40365" w14:paraId="6AF3038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B94FC0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D95450C"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6286D984"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6A53760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EE45CB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39C58E5B" w14:textId="77777777" w:rsidR="00D94DA9" w:rsidRPr="00C97908" w:rsidRDefault="00D94DA9" w:rsidP="005F4E74">
            <w:pPr>
              <w:jc w:val="center"/>
              <w:rPr>
                <w:sz w:val="16"/>
                <w:szCs w:val="16"/>
                <w:lang w:val="en-US"/>
              </w:rPr>
            </w:pPr>
            <w:r w:rsidRPr="00C97908">
              <w:rPr>
                <w:sz w:val="16"/>
                <w:szCs w:val="16"/>
                <w:lang w:val="en-US"/>
              </w:rPr>
              <w:t>0,0430</w:t>
            </w:r>
          </w:p>
        </w:tc>
      </w:tr>
      <w:tr w:rsidR="00D94DA9" w:rsidRPr="00B40365" w14:paraId="188E7DF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DB8DB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CD965F4"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0B28F066"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3C9B39B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A02185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2D6BB86A" w14:textId="77777777" w:rsidR="00D94DA9" w:rsidRPr="00C97908" w:rsidRDefault="00D94DA9" w:rsidP="005F4E74">
            <w:pPr>
              <w:jc w:val="center"/>
              <w:rPr>
                <w:sz w:val="16"/>
                <w:szCs w:val="16"/>
                <w:lang w:val="en-US"/>
              </w:rPr>
            </w:pPr>
            <w:r w:rsidRPr="00C97908">
              <w:rPr>
                <w:sz w:val="16"/>
                <w:szCs w:val="16"/>
                <w:lang w:val="en-US"/>
              </w:rPr>
              <w:t>1,7438</w:t>
            </w:r>
          </w:p>
        </w:tc>
      </w:tr>
      <w:tr w:rsidR="00D94DA9" w:rsidRPr="00B40365" w14:paraId="07B020F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8272A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0760E73"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4C14FCB6"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5C2FAF0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C5A8DD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290032F8" w14:textId="77777777" w:rsidR="00D94DA9" w:rsidRPr="00C97908" w:rsidRDefault="00D94DA9" w:rsidP="005F4E74">
            <w:pPr>
              <w:jc w:val="center"/>
              <w:rPr>
                <w:sz w:val="16"/>
                <w:szCs w:val="16"/>
                <w:lang w:val="en-US"/>
              </w:rPr>
            </w:pPr>
            <w:r w:rsidRPr="00C97908">
              <w:rPr>
                <w:sz w:val="16"/>
                <w:szCs w:val="16"/>
                <w:lang w:val="en-US"/>
              </w:rPr>
              <w:t>1,7438</w:t>
            </w:r>
          </w:p>
        </w:tc>
      </w:tr>
      <w:tr w:rsidR="00D94DA9" w:rsidRPr="009B70F2" w14:paraId="02F47B1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AEDB1DF" w14:textId="77777777" w:rsidR="00D94DA9" w:rsidRPr="005E2CA0" w:rsidRDefault="00D94DA9" w:rsidP="005F4E74">
            <w:pPr>
              <w:jc w:val="center"/>
              <w:rPr>
                <w:b/>
                <w:bCs/>
                <w:sz w:val="22"/>
                <w:szCs w:val="22"/>
                <w:lang w:val="en-US"/>
              </w:rPr>
            </w:pPr>
            <w:r w:rsidRPr="005E2CA0">
              <w:rPr>
                <w:b/>
                <w:bCs/>
                <w:sz w:val="22"/>
                <w:szCs w:val="22"/>
                <w:lang w:val="en-US"/>
              </w:rPr>
              <w:t>120</w:t>
            </w:r>
          </w:p>
        </w:tc>
        <w:tc>
          <w:tcPr>
            <w:tcW w:w="1402" w:type="dxa"/>
            <w:gridSpan w:val="2"/>
            <w:tcBorders>
              <w:top w:val="single" w:sz="4" w:space="0" w:color="auto"/>
              <w:bottom w:val="single" w:sz="4" w:space="0" w:color="auto"/>
            </w:tcBorders>
            <w:vAlign w:val="center"/>
          </w:tcPr>
          <w:p w14:paraId="5BCD8171" w14:textId="77777777" w:rsidR="00D94DA9" w:rsidRPr="005E2CA0" w:rsidRDefault="00D94DA9" w:rsidP="005F4E74">
            <w:pPr>
              <w:jc w:val="center"/>
              <w:rPr>
                <w:b/>
                <w:bCs/>
                <w:sz w:val="22"/>
                <w:szCs w:val="22"/>
                <w:lang w:val="en-US"/>
              </w:rPr>
            </w:pPr>
            <w:r w:rsidRPr="005E2CA0">
              <w:rPr>
                <w:b/>
                <w:bCs/>
                <w:sz w:val="22"/>
                <w:szCs w:val="22"/>
                <w:lang w:val="en-US"/>
              </w:rPr>
              <w:t>TsC59B</w:t>
            </w:r>
          </w:p>
        </w:tc>
        <w:tc>
          <w:tcPr>
            <w:tcW w:w="4366" w:type="dxa"/>
            <w:gridSpan w:val="3"/>
            <w:tcBorders>
              <w:top w:val="single" w:sz="4" w:space="0" w:color="auto"/>
              <w:bottom w:val="single" w:sz="4" w:space="0" w:color="auto"/>
            </w:tcBorders>
          </w:tcPr>
          <w:p w14:paraId="75EBA630" w14:textId="77777777" w:rsidR="00D94DA9" w:rsidRPr="005E2CA0" w:rsidRDefault="00D94DA9" w:rsidP="005F4E74">
            <w:pPr>
              <w:rPr>
                <w:b/>
                <w:bCs/>
                <w:sz w:val="2"/>
                <w:szCs w:val="2"/>
                <w:lang w:val="en-US"/>
              </w:rPr>
            </w:pPr>
            <w:r w:rsidRPr="005E2CA0">
              <w:rPr>
                <w:b/>
                <w:bCs/>
                <w:sz w:val="22"/>
                <w:szCs w:val="22"/>
                <w:lang w:val="en-US"/>
              </w:rPr>
              <w:t>Sapatura mecanica a pamintului cu excavator cu o cupa de 0,15 m3 cu descarcare in autobasculanta</w:t>
            </w:r>
            <w:proofErr w:type="gramStart"/>
            <w:r w:rsidRPr="005E2CA0">
              <w:rPr>
                <w:b/>
                <w:bCs/>
                <w:sz w:val="22"/>
                <w:szCs w:val="22"/>
                <w:lang w:val="en-US"/>
              </w:rPr>
              <w:t>:  teren</w:t>
            </w:r>
            <w:proofErr w:type="gramEnd"/>
            <w:r w:rsidRPr="005E2CA0">
              <w:rPr>
                <w:b/>
                <w:bCs/>
                <w:sz w:val="22"/>
                <w:szCs w:val="22"/>
                <w:lang w:val="en-US"/>
              </w:rPr>
              <w:t xml:space="preserve"> de categoria 2</w:t>
            </w:r>
          </w:p>
          <w:p w14:paraId="6C536CF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788C89A"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58499A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B088AF8" w14:textId="77777777" w:rsidR="00D94DA9" w:rsidRPr="005E2CA0" w:rsidRDefault="00D94DA9" w:rsidP="005F4E74">
            <w:pPr>
              <w:jc w:val="center"/>
              <w:rPr>
                <w:b/>
                <w:bCs/>
                <w:sz w:val="22"/>
                <w:szCs w:val="22"/>
                <w:lang w:val="en-US"/>
              </w:rPr>
            </w:pPr>
            <w:r w:rsidRPr="005E2CA0">
              <w:rPr>
                <w:b/>
                <w:bCs/>
                <w:sz w:val="22"/>
                <w:szCs w:val="22"/>
                <w:lang w:val="en-US"/>
              </w:rPr>
              <w:t>0,100</w:t>
            </w:r>
          </w:p>
          <w:p w14:paraId="51C80F01" w14:textId="77777777" w:rsidR="00D94DA9" w:rsidRPr="009B70F2" w:rsidRDefault="00D94DA9" w:rsidP="005F4E74">
            <w:pPr>
              <w:jc w:val="center"/>
              <w:rPr>
                <w:sz w:val="2"/>
                <w:szCs w:val="2"/>
                <w:lang w:val="en-US"/>
              </w:rPr>
            </w:pPr>
          </w:p>
        </w:tc>
      </w:tr>
      <w:tr w:rsidR="00D94DA9" w:rsidRPr="00B40365" w14:paraId="387BC5A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2235F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7DD339"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1D1D17FD"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002DF61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E45A3A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6,0800</w:t>
            </w:r>
          </w:p>
        </w:tc>
        <w:tc>
          <w:tcPr>
            <w:tcW w:w="1559" w:type="dxa"/>
            <w:tcBorders>
              <w:top w:val="nil"/>
              <w:bottom w:val="single" w:sz="2" w:space="0" w:color="auto"/>
            </w:tcBorders>
            <w:vAlign w:val="center"/>
          </w:tcPr>
          <w:p w14:paraId="50A3D6FF" w14:textId="77777777" w:rsidR="00D94DA9" w:rsidRPr="00C97908" w:rsidRDefault="00D94DA9" w:rsidP="005F4E74">
            <w:pPr>
              <w:jc w:val="center"/>
              <w:rPr>
                <w:sz w:val="16"/>
                <w:szCs w:val="16"/>
                <w:lang w:val="en-US"/>
              </w:rPr>
            </w:pPr>
            <w:r w:rsidRPr="00C97908">
              <w:rPr>
                <w:sz w:val="16"/>
                <w:szCs w:val="16"/>
                <w:lang w:val="en-US"/>
              </w:rPr>
              <w:t>0,6080</w:t>
            </w:r>
          </w:p>
        </w:tc>
      </w:tr>
      <w:tr w:rsidR="00D94DA9" w:rsidRPr="00B40365" w14:paraId="6539C5C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59BF4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0AED91" w14:textId="77777777" w:rsidR="00D94DA9" w:rsidRPr="00B40365" w:rsidRDefault="00D94DA9" w:rsidP="005F4E74">
            <w:pPr>
              <w:jc w:val="center"/>
              <w:rPr>
                <w:sz w:val="16"/>
                <w:szCs w:val="16"/>
                <w:lang w:val="en-US"/>
              </w:rPr>
            </w:pPr>
            <w:r w:rsidRPr="00B40365">
              <w:rPr>
                <w:sz w:val="16"/>
                <w:szCs w:val="16"/>
                <w:lang w:val="en-US"/>
              </w:rPr>
              <w:t>1421102200227</w:t>
            </w:r>
          </w:p>
        </w:tc>
        <w:tc>
          <w:tcPr>
            <w:tcW w:w="4366" w:type="dxa"/>
            <w:gridSpan w:val="2"/>
            <w:tcBorders>
              <w:top w:val="nil"/>
              <w:bottom w:val="single" w:sz="2" w:space="0" w:color="auto"/>
            </w:tcBorders>
            <w:vAlign w:val="center"/>
          </w:tcPr>
          <w:p w14:paraId="0B489C23" w14:textId="77777777" w:rsidR="00D94DA9" w:rsidRPr="00C97908" w:rsidRDefault="00D94DA9" w:rsidP="005F4E74">
            <w:pPr>
              <w:rPr>
                <w:sz w:val="16"/>
                <w:szCs w:val="16"/>
                <w:lang w:val="en-US"/>
              </w:rPr>
            </w:pPr>
            <w:r w:rsidRPr="00C97908">
              <w:rPr>
                <w:sz w:val="16"/>
                <w:szCs w:val="16"/>
                <w:lang w:val="en-US"/>
              </w:rPr>
              <w:t xml:space="preserve">Pietris </w:t>
            </w:r>
          </w:p>
        </w:tc>
        <w:tc>
          <w:tcPr>
            <w:tcW w:w="1021" w:type="dxa"/>
            <w:gridSpan w:val="2"/>
            <w:tcBorders>
              <w:top w:val="nil"/>
              <w:bottom w:val="single" w:sz="2" w:space="0" w:color="auto"/>
            </w:tcBorders>
            <w:vAlign w:val="center"/>
          </w:tcPr>
          <w:p w14:paraId="7B9A90A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3AB46E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0CCB1037" w14:textId="77777777" w:rsidR="00D94DA9" w:rsidRPr="00C97908" w:rsidRDefault="00D94DA9" w:rsidP="005F4E74">
            <w:pPr>
              <w:jc w:val="center"/>
              <w:rPr>
                <w:sz w:val="16"/>
                <w:szCs w:val="16"/>
                <w:lang w:val="en-US"/>
              </w:rPr>
            </w:pPr>
            <w:r w:rsidRPr="00C97908">
              <w:rPr>
                <w:sz w:val="16"/>
                <w:szCs w:val="16"/>
                <w:lang w:val="en-US"/>
              </w:rPr>
              <w:t>0,0004</w:t>
            </w:r>
          </w:p>
        </w:tc>
      </w:tr>
      <w:tr w:rsidR="00D94DA9" w:rsidRPr="00B40365" w14:paraId="7A0E2BE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662FA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F3FD066" w14:textId="77777777" w:rsidR="00D94DA9" w:rsidRPr="00B40365" w:rsidRDefault="00D94DA9" w:rsidP="005F4E74">
            <w:pPr>
              <w:jc w:val="center"/>
              <w:rPr>
                <w:sz w:val="16"/>
                <w:szCs w:val="16"/>
                <w:lang w:val="en-US"/>
              </w:rPr>
            </w:pPr>
            <w:r w:rsidRPr="00B40365">
              <w:rPr>
                <w:sz w:val="16"/>
                <w:szCs w:val="16"/>
                <w:lang w:val="en-US"/>
              </w:rPr>
              <w:t>2952260003523</w:t>
            </w:r>
          </w:p>
        </w:tc>
        <w:tc>
          <w:tcPr>
            <w:tcW w:w="4366" w:type="dxa"/>
            <w:gridSpan w:val="2"/>
            <w:tcBorders>
              <w:top w:val="nil"/>
              <w:bottom w:val="single" w:sz="2" w:space="0" w:color="auto"/>
            </w:tcBorders>
            <w:vAlign w:val="center"/>
          </w:tcPr>
          <w:p w14:paraId="1E2A96B9" w14:textId="77777777" w:rsidR="00D94DA9" w:rsidRPr="00C97908" w:rsidRDefault="00D94DA9" w:rsidP="005F4E74">
            <w:pPr>
              <w:rPr>
                <w:sz w:val="16"/>
                <w:szCs w:val="16"/>
                <w:lang w:val="en-US"/>
              </w:rPr>
            </w:pPr>
            <w:r w:rsidRPr="00C97908">
              <w:rPr>
                <w:sz w:val="16"/>
                <w:szCs w:val="16"/>
                <w:lang w:val="en-US"/>
              </w:rPr>
              <w:t>Excavator diesel pe pneuri cu o cupa de 0,15 m3</w:t>
            </w:r>
          </w:p>
        </w:tc>
        <w:tc>
          <w:tcPr>
            <w:tcW w:w="1021" w:type="dxa"/>
            <w:gridSpan w:val="2"/>
            <w:tcBorders>
              <w:top w:val="nil"/>
              <w:bottom w:val="single" w:sz="2" w:space="0" w:color="auto"/>
            </w:tcBorders>
            <w:vAlign w:val="center"/>
          </w:tcPr>
          <w:p w14:paraId="62E4FD7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5DD8CC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14,3000</w:t>
            </w:r>
          </w:p>
        </w:tc>
        <w:tc>
          <w:tcPr>
            <w:tcW w:w="1559" w:type="dxa"/>
            <w:tcBorders>
              <w:top w:val="nil"/>
              <w:bottom w:val="single" w:sz="2" w:space="0" w:color="auto"/>
              <w:right w:val="single" w:sz="4" w:space="0" w:color="auto"/>
            </w:tcBorders>
            <w:vAlign w:val="center"/>
          </w:tcPr>
          <w:p w14:paraId="1F6ED5D6" w14:textId="77777777" w:rsidR="00D94DA9" w:rsidRPr="00C97908" w:rsidRDefault="00D94DA9" w:rsidP="005F4E74">
            <w:pPr>
              <w:jc w:val="center"/>
              <w:rPr>
                <w:sz w:val="16"/>
                <w:szCs w:val="16"/>
                <w:lang w:val="en-US"/>
              </w:rPr>
            </w:pPr>
            <w:r w:rsidRPr="00C97908">
              <w:rPr>
                <w:sz w:val="16"/>
                <w:szCs w:val="16"/>
                <w:lang w:val="en-US"/>
              </w:rPr>
              <w:t>1,4300</w:t>
            </w:r>
          </w:p>
        </w:tc>
      </w:tr>
      <w:tr w:rsidR="00D94DA9" w:rsidRPr="00B40365" w14:paraId="2EF6D43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B77A3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5D756AE" w14:textId="77777777" w:rsidR="00D94DA9" w:rsidRPr="00B40365" w:rsidRDefault="00D94DA9" w:rsidP="005F4E74">
            <w:pPr>
              <w:jc w:val="center"/>
              <w:rPr>
                <w:sz w:val="16"/>
                <w:szCs w:val="16"/>
                <w:lang w:val="en-US"/>
              </w:rPr>
            </w:pPr>
            <w:r w:rsidRPr="00B40365">
              <w:rPr>
                <w:sz w:val="16"/>
                <w:szCs w:val="16"/>
                <w:lang w:val="en-US"/>
              </w:rPr>
              <w:t>2952260003557</w:t>
            </w:r>
          </w:p>
        </w:tc>
        <w:tc>
          <w:tcPr>
            <w:tcW w:w="4366" w:type="dxa"/>
            <w:gridSpan w:val="2"/>
            <w:tcBorders>
              <w:top w:val="nil"/>
              <w:bottom w:val="single" w:sz="2" w:space="0" w:color="auto"/>
            </w:tcBorders>
            <w:vAlign w:val="center"/>
          </w:tcPr>
          <w:p w14:paraId="612549D8" w14:textId="77777777" w:rsidR="00D94DA9" w:rsidRPr="00C97908" w:rsidRDefault="00D94DA9" w:rsidP="005F4E74">
            <w:pPr>
              <w:rPr>
                <w:sz w:val="16"/>
                <w:szCs w:val="16"/>
                <w:lang w:val="en-US"/>
              </w:rPr>
            </w:pPr>
            <w:r w:rsidRPr="00C97908">
              <w:rPr>
                <w:sz w:val="16"/>
                <w:szCs w:val="16"/>
                <w:lang w:val="en-US"/>
              </w:rPr>
              <w:t>Buldozere, 58(</w:t>
            </w:r>
            <w:proofErr w:type="gramStart"/>
            <w:r w:rsidRPr="00C97908">
              <w:rPr>
                <w:sz w:val="16"/>
                <w:szCs w:val="16"/>
                <w:lang w:val="en-US"/>
              </w:rPr>
              <w:t>80)KW</w:t>
            </w:r>
            <w:proofErr w:type="gramEnd"/>
            <w:r w:rsidRPr="00C97908">
              <w:rPr>
                <w:sz w:val="16"/>
                <w:szCs w:val="16"/>
                <w:lang w:val="en-US"/>
              </w:rPr>
              <w:t xml:space="preserve"> (с.p.)</w:t>
            </w:r>
          </w:p>
        </w:tc>
        <w:tc>
          <w:tcPr>
            <w:tcW w:w="1021" w:type="dxa"/>
            <w:gridSpan w:val="2"/>
            <w:tcBorders>
              <w:top w:val="nil"/>
              <w:bottom w:val="single" w:sz="2" w:space="0" w:color="auto"/>
            </w:tcBorders>
            <w:vAlign w:val="center"/>
          </w:tcPr>
          <w:p w14:paraId="6E8ECE6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790B3E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3,6200</w:t>
            </w:r>
          </w:p>
        </w:tc>
        <w:tc>
          <w:tcPr>
            <w:tcW w:w="1559" w:type="dxa"/>
            <w:tcBorders>
              <w:top w:val="nil"/>
              <w:bottom w:val="single" w:sz="2" w:space="0" w:color="auto"/>
              <w:right w:val="single" w:sz="4" w:space="0" w:color="auto"/>
            </w:tcBorders>
            <w:vAlign w:val="center"/>
          </w:tcPr>
          <w:p w14:paraId="0551D220" w14:textId="77777777" w:rsidR="00D94DA9" w:rsidRPr="00C97908" w:rsidRDefault="00D94DA9" w:rsidP="005F4E74">
            <w:pPr>
              <w:jc w:val="center"/>
              <w:rPr>
                <w:sz w:val="16"/>
                <w:szCs w:val="16"/>
                <w:lang w:val="en-US"/>
              </w:rPr>
            </w:pPr>
            <w:r w:rsidRPr="00C97908">
              <w:rPr>
                <w:sz w:val="16"/>
                <w:szCs w:val="16"/>
                <w:lang w:val="en-US"/>
              </w:rPr>
              <w:t>0,3620</w:t>
            </w:r>
          </w:p>
        </w:tc>
      </w:tr>
      <w:tr w:rsidR="00D94DA9" w:rsidRPr="009B70F2" w14:paraId="2757041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E3728FA" w14:textId="77777777" w:rsidR="00D94DA9" w:rsidRPr="005E2CA0" w:rsidRDefault="00D94DA9" w:rsidP="005F4E74">
            <w:pPr>
              <w:jc w:val="center"/>
              <w:rPr>
                <w:b/>
                <w:bCs/>
                <w:sz w:val="22"/>
                <w:szCs w:val="22"/>
                <w:lang w:val="en-US"/>
              </w:rPr>
            </w:pPr>
            <w:r w:rsidRPr="005E2CA0">
              <w:rPr>
                <w:b/>
                <w:bCs/>
                <w:sz w:val="22"/>
                <w:szCs w:val="22"/>
                <w:lang w:val="en-US"/>
              </w:rPr>
              <w:t>121</w:t>
            </w:r>
          </w:p>
        </w:tc>
        <w:tc>
          <w:tcPr>
            <w:tcW w:w="1402" w:type="dxa"/>
            <w:gridSpan w:val="2"/>
            <w:tcBorders>
              <w:top w:val="single" w:sz="4" w:space="0" w:color="auto"/>
              <w:bottom w:val="single" w:sz="4" w:space="0" w:color="auto"/>
            </w:tcBorders>
            <w:vAlign w:val="center"/>
          </w:tcPr>
          <w:p w14:paraId="352BDC1B"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6EA7D71D"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37F4758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84DE84E"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1FD5C28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694150C" w14:textId="77777777" w:rsidR="00D94DA9" w:rsidRPr="005E2CA0" w:rsidRDefault="00D94DA9" w:rsidP="005F4E74">
            <w:pPr>
              <w:jc w:val="center"/>
              <w:rPr>
                <w:b/>
                <w:bCs/>
                <w:sz w:val="22"/>
                <w:szCs w:val="22"/>
                <w:lang w:val="en-US"/>
              </w:rPr>
            </w:pPr>
            <w:r w:rsidRPr="005E2CA0">
              <w:rPr>
                <w:b/>
                <w:bCs/>
                <w:sz w:val="22"/>
                <w:szCs w:val="22"/>
                <w:lang w:val="en-US"/>
              </w:rPr>
              <w:t>22,000</w:t>
            </w:r>
          </w:p>
          <w:p w14:paraId="59F8580E" w14:textId="77777777" w:rsidR="00D94DA9" w:rsidRPr="009B70F2" w:rsidRDefault="00D94DA9" w:rsidP="005F4E74">
            <w:pPr>
              <w:jc w:val="center"/>
              <w:rPr>
                <w:sz w:val="2"/>
                <w:szCs w:val="2"/>
                <w:lang w:val="en-US"/>
              </w:rPr>
            </w:pPr>
          </w:p>
        </w:tc>
      </w:tr>
      <w:tr w:rsidR="00D94DA9" w:rsidRPr="00B40365" w14:paraId="56A94BD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0452C5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C1F539"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13E93E5D"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760A212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DA74EF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168DBD71" w14:textId="77777777" w:rsidR="00D94DA9" w:rsidRPr="00C97908" w:rsidRDefault="00D94DA9" w:rsidP="005F4E74">
            <w:pPr>
              <w:jc w:val="center"/>
              <w:rPr>
                <w:sz w:val="16"/>
                <w:szCs w:val="16"/>
                <w:lang w:val="en-US"/>
              </w:rPr>
            </w:pPr>
            <w:r w:rsidRPr="00C97908">
              <w:rPr>
                <w:sz w:val="16"/>
                <w:szCs w:val="16"/>
                <w:lang w:val="en-US"/>
              </w:rPr>
              <w:t>5,6760</w:t>
            </w:r>
          </w:p>
        </w:tc>
      </w:tr>
      <w:tr w:rsidR="00D94DA9" w:rsidRPr="009B70F2" w14:paraId="100F76D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7CECB33" w14:textId="77777777" w:rsidR="00D94DA9" w:rsidRPr="005E2CA0" w:rsidRDefault="00D94DA9" w:rsidP="005F4E74">
            <w:pPr>
              <w:jc w:val="center"/>
              <w:rPr>
                <w:b/>
                <w:bCs/>
                <w:sz w:val="22"/>
                <w:szCs w:val="22"/>
                <w:lang w:val="en-US"/>
              </w:rPr>
            </w:pPr>
            <w:r w:rsidRPr="005E2CA0">
              <w:rPr>
                <w:b/>
                <w:bCs/>
                <w:sz w:val="22"/>
                <w:szCs w:val="22"/>
                <w:lang w:val="en-US"/>
              </w:rPr>
              <w:t>122</w:t>
            </w:r>
          </w:p>
        </w:tc>
        <w:tc>
          <w:tcPr>
            <w:tcW w:w="1402" w:type="dxa"/>
            <w:gridSpan w:val="2"/>
            <w:tcBorders>
              <w:top w:val="single" w:sz="4" w:space="0" w:color="auto"/>
              <w:bottom w:val="single" w:sz="4" w:space="0" w:color="auto"/>
            </w:tcBorders>
            <w:vAlign w:val="center"/>
          </w:tcPr>
          <w:p w14:paraId="13562C70"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6BF36E0C"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gr.=150mm</w:t>
            </w:r>
          </w:p>
          <w:p w14:paraId="74D1A66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9E910B0"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D31F8F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12A05EF" w14:textId="77777777" w:rsidR="00D94DA9" w:rsidRPr="005E2CA0" w:rsidRDefault="00D94DA9" w:rsidP="005F4E74">
            <w:pPr>
              <w:jc w:val="center"/>
              <w:rPr>
                <w:b/>
                <w:bCs/>
                <w:sz w:val="22"/>
                <w:szCs w:val="22"/>
                <w:lang w:val="en-US"/>
              </w:rPr>
            </w:pPr>
            <w:r w:rsidRPr="005E2CA0">
              <w:rPr>
                <w:b/>
                <w:bCs/>
                <w:sz w:val="22"/>
                <w:szCs w:val="22"/>
                <w:lang w:val="en-US"/>
              </w:rPr>
              <w:t>3,380</w:t>
            </w:r>
          </w:p>
          <w:p w14:paraId="34327DC3" w14:textId="77777777" w:rsidR="00D94DA9" w:rsidRPr="009B70F2" w:rsidRDefault="00D94DA9" w:rsidP="005F4E74">
            <w:pPr>
              <w:jc w:val="center"/>
              <w:rPr>
                <w:sz w:val="2"/>
                <w:szCs w:val="2"/>
                <w:lang w:val="en-US"/>
              </w:rPr>
            </w:pPr>
          </w:p>
        </w:tc>
      </w:tr>
      <w:tr w:rsidR="00D94DA9" w:rsidRPr="00B40365" w14:paraId="1A1CE8F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4DBC4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3D3B9A"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12438D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5A49AC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6D2402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7AF4BDA9" w14:textId="77777777" w:rsidR="00D94DA9" w:rsidRPr="00C97908" w:rsidRDefault="00D94DA9" w:rsidP="005F4E74">
            <w:pPr>
              <w:jc w:val="center"/>
              <w:rPr>
                <w:sz w:val="16"/>
                <w:szCs w:val="16"/>
                <w:lang w:val="en-US"/>
              </w:rPr>
            </w:pPr>
            <w:r w:rsidRPr="00C97908">
              <w:rPr>
                <w:sz w:val="16"/>
                <w:szCs w:val="16"/>
                <w:lang w:val="en-US"/>
              </w:rPr>
              <w:t>3,3462</w:t>
            </w:r>
          </w:p>
        </w:tc>
      </w:tr>
      <w:tr w:rsidR="00D94DA9" w:rsidRPr="00B40365" w14:paraId="66CDE34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222D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42D5685"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6A5D075A"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0DEFFC2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AA8888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3E8A9DA0" w14:textId="77777777" w:rsidR="00D94DA9" w:rsidRPr="00C97908" w:rsidRDefault="00D94DA9" w:rsidP="005F4E74">
            <w:pPr>
              <w:jc w:val="center"/>
              <w:rPr>
                <w:sz w:val="16"/>
                <w:szCs w:val="16"/>
                <w:lang w:val="en-US"/>
              </w:rPr>
            </w:pPr>
            <w:r w:rsidRPr="00C97908">
              <w:rPr>
                <w:sz w:val="16"/>
                <w:szCs w:val="16"/>
                <w:lang w:val="en-US"/>
              </w:rPr>
              <w:t>3,8870</w:t>
            </w:r>
          </w:p>
        </w:tc>
      </w:tr>
      <w:tr w:rsidR="00D94DA9" w:rsidRPr="00B40365" w14:paraId="69EEAE1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394368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7FD249F"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572D574"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173C05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0A6DDE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7C9B3935" w14:textId="77777777" w:rsidR="00D94DA9" w:rsidRPr="00C97908" w:rsidRDefault="00D94DA9" w:rsidP="005F4E74">
            <w:pPr>
              <w:jc w:val="center"/>
              <w:rPr>
                <w:sz w:val="16"/>
                <w:szCs w:val="16"/>
                <w:lang w:val="en-US"/>
              </w:rPr>
            </w:pPr>
            <w:r w:rsidRPr="00C97908">
              <w:rPr>
                <w:sz w:val="16"/>
                <w:szCs w:val="16"/>
                <w:lang w:val="en-US"/>
              </w:rPr>
              <w:t>0,3380</w:t>
            </w:r>
          </w:p>
        </w:tc>
      </w:tr>
      <w:tr w:rsidR="00D94DA9" w:rsidRPr="00B40365" w14:paraId="0AB5965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99DB1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D75B075"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6FF4275"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49A5670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6F7B2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74D42C54" w14:textId="77777777" w:rsidR="00D94DA9" w:rsidRPr="00C97908" w:rsidRDefault="00D94DA9" w:rsidP="005F4E74">
            <w:pPr>
              <w:jc w:val="center"/>
              <w:rPr>
                <w:sz w:val="16"/>
                <w:szCs w:val="16"/>
                <w:lang w:val="en-US"/>
              </w:rPr>
            </w:pPr>
            <w:r w:rsidRPr="00C97908">
              <w:rPr>
                <w:sz w:val="16"/>
                <w:szCs w:val="16"/>
                <w:lang w:val="en-US"/>
              </w:rPr>
              <w:t>0,7098</w:t>
            </w:r>
          </w:p>
        </w:tc>
      </w:tr>
      <w:tr w:rsidR="00D94DA9" w:rsidRPr="00B40365" w14:paraId="341C15D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54686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3551F8"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00964CF9"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2113909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69E200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7B3ED270" w14:textId="77777777" w:rsidR="00D94DA9" w:rsidRPr="00C97908" w:rsidRDefault="00D94DA9" w:rsidP="005F4E74">
            <w:pPr>
              <w:jc w:val="center"/>
              <w:rPr>
                <w:sz w:val="16"/>
                <w:szCs w:val="16"/>
                <w:lang w:val="en-US"/>
              </w:rPr>
            </w:pPr>
            <w:r w:rsidRPr="00C97908">
              <w:rPr>
                <w:sz w:val="16"/>
                <w:szCs w:val="16"/>
                <w:lang w:val="en-US"/>
              </w:rPr>
              <w:t>1,4196</w:t>
            </w:r>
          </w:p>
        </w:tc>
      </w:tr>
      <w:tr w:rsidR="00D94DA9" w:rsidRPr="009B70F2" w14:paraId="0760122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47F1181" w14:textId="77777777" w:rsidR="00D94DA9" w:rsidRPr="005E2CA0" w:rsidRDefault="00D94DA9" w:rsidP="005F4E74">
            <w:pPr>
              <w:jc w:val="center"/>
              <w:rPr>
                <w:b/>
                <w:bCs/>
                <w:sz w:val="22"/>
                <w:szCs w:val="22"/>
                <w:lang w:val="en-US"/>
              </w:rPr>
            </w:pPr>
            <w:r w:rsidRPr="005E2CA0">
              <w:rPr>
                <w:b/>
                <w:bCs/>
                <w:sz w:val="22"/>
                <w:szCs w:val="22"/>
                <w:lang w:val="en-US"/>
              </w:rPr>
              <w:t>123</w:t>
            </w:r>
          </w:p>
        </w:tc>
        <w:tc>
          <w:tcPr>
            <w:tcW w:w="1402" w:type="dxa"/>
            <w:gridSpan w:val="2"/>
            <w:tcBorders>
              <w:top w:val="single" w:sz="4" w:space="0" w:color="auto"/>
              <w:bottom w:val="single" w:sz="4" w:space="0" w:color="auto"/>
            </w:tcBorders>
            <w:vAlign w:val="center"/>
          </w:tcPr>
          <w:p w14:paraId="09CF5C61"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7317B8E5"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701D2A3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9E97818"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7CB0EAC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A2C1875" w14:textId="77777777" w:rsidR="00D94DA9" w:rsidRPr="005E2CA0" w:rsidRDefault="00D94DA9" w:rsidP="005F4E74">
            <w:pPr>
              <w:jc w:val="center"/>
              <w:rPr>
                <w:b/>
                <w:bCs/>
                <w:sz w:val="22"/>
                <w:szCs w:val="22"/>
                <w:lang w:val="en-US"/>
              </w:rPr>
            </w:pPr>
            <w:r w:rsidRPr="005E2CA0">
              <w:rPr>
                <w:b/>
                <w:bCs/>
                <w:sz w:val="22"/>
                <w:szCs w:val="22"/>
                <w:lang w:val="en-US"/>
              </w:rPr>
              <w:t>0,014</w:t>
            </w:r>
          </w:p>
          <w:p w14:paraId="78B308A8" w14:textId="77777777" w:rsidR="00D94DA9" w:rsidRPr="009B70F2" w:rsidRDefault="00D94DA9" w:rsidP="005F4E74">
            <w:pPr>
              <w:jc w:val="center"/>
              <w:rPr>
                <w:sz w:val="2"/>
                <w:szCs w:val="2"/>
                <w:lang w:val="en-US"/>
              </w:rPr>
            </w:pPr>
          </w:p>
        </w:tc>
      </w:tr>
      <w:tr w:rsidR="00D94DA9" w:rsidRPr="00B40365" w14:paraId="46063DC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BA595E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A754F35"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316C813E"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2AA6EAF6"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6090A52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281B9A96" w14:textId="77777777" w:rsidR="00D94DA9" w:rsidRPr="00C97908" w:rsidRDefault="00D94DA9" w:rsidP="005F4E74">
            <w:pPr>
              <w:jc w:val="center"/>
              <w:rPr>
                <w:sz w:val="16"/>
                <w:szCs w:val="16"/>
                <w:lang w:val="en-US"/>
              </w:rPr>
            </w:pPr>
            <w:r w:rsidRPr="00C97908">
              <w:rPr>
                <w:sz w:val="16"/>
                <w:szCs w:val="16"/>
                <w:lang w:val="en-US"/>
              </w:rPr>
              <w:t>0,0144</w:t>
            </w:r>
          </w:p>
        </w:tc>
      </w:tr>
      <w:tr w:rsidR="00D94DA9" w:rsidRPr="00B40365" w14:paraId="6C9A53B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7D4B4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9BE5F13"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17524C39"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4B42E4F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056FC1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04131F09" w14:textId="77777777" w:rsidR="00D94DA9" w:rsidRPr="00C97908" w:rsidRDefault="00D94DA9" w:rsidP="005F4E74">
            <w:pPr>
              <w:jc w:val="center"/>
              <w:rPr>
                <w:sz w:val="16"/>
                <w:szCs w:val="16"/>
                <w:lang w:val="en-US"/>
              </w:rPr>
            </w:pPr>
            <w:r w:rsidRPr="00C97908">
              <w:rPr>
                <w:sz w:val="16"/>
                <w:szCs w:val="16"/>
                <w:lang w:val="en-US"/>
              </w:rPr>
              <w:t>0,0042</w:t>
            </w:r>
          </w:p>
        </w:tc>
      </w:tr>
      <w:tr w:rsidR="00D94DA9" w:rsidRPr="009B70F2" w14:paraId="4E37BF6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78A7D34" w14:textId="77777777" w:rsidR="00D94DA9" w:rsidRPr="005E2CA0" w:rsidRDefault="00D94DA9" w:rsidP="005F4E74">
            <w:pPr>
              <w:jc w:val="center"/>
              <w:rPr>
                <w:b/>
                <w:bCs/>
                <w:sz w:val="22"/>
                <w:szCs w:val="22"/>
                <w:lang w:val="en-US"/>
              </w:rPr>
            </w:pPr>
            <w:r w:rsidRPr="005E2CA0">
              <w:rPr>
                <w:b/>
                <w:bCs/>
                <w:sz w:val="22"/>
                <w:szCs w:val="22"/>
                <w:lang w:val="en-US"/>
              </w:rPr>
              <w:t>124</w:t>
            </w:r>
          </w:p>
        </w:tc>
        <w:tc>
          <w:tcPr>
            <w:tcW w:w="1402" w:type="dxa"/>
            <w:gridSpan w:val="2"/>
            <w:tcBorders>
              <w:top w:val="single" w:sz="4" w:space="0" w:color="auto"/>
              <w:bottom w:val="single" w:sz="4" w:space="0" w:color="auto"/>
            </w:tcBorders>
            <w:vAlign w:val="center"/>
          </w:tcPr>
          <w:p w14:paraId="16F2191F" w14:textId="77777777" w:rsidR="00D94DA9" w:rsidRPr="005E2CA0" w:rsidRDefault="00D94DA9" w:rsidP="005F4E74">
            <w:pPr>
              <w:jc w:val="center"/>
              <w:rPr>
                <w:b/>
                <w:bCs/>
                <w:sz w:val="22"/>
                <w:szCs w:val="22"/>
                <w:lang w:val="en-US"/>
              </w:rPr>
            </w:pPr>
            <w:r w:rsidRPr="005E2CA0">
              <w:rPr>
                <w:b/>
                <w:bCs/>
                <w:sz w:val="22"/>
                <w:szCs w:val="22"/>
                <w:lang w:val="en-US"/>
              </w:rPr>
              <w:t>DB19C</w:t>
            </w:r>
          </w:p>
        </w:tc>
        <w:tc>
          <w:tcPr>
            <w:tcW w:w="4366" w:type="dxa"/>
            <w:gridSpan w:val="3"/>
            <w:tcBorders>
              <w:top w:val="single" w:sz="4" w:space="0" w:color="auto"/>
              <w:bottom w:val="single" w:sz="4" w:space="0" w:color="auto"/>
            </w:tcBorders>
          </w:tcPr>
          <w:p w14:paraId="60BA7D05" w14:textId="77777777" w:rsidR="00D94DA9" w:rsidRPr="005E2CA0" w:rsidRDefault="00D94DA9" w:rsidP="005F4E74">
            <w:pPr>
              <w:rPr>
                <w:b/>
                <w:bCs/>
                <w:sz w:val="2"/>
                <w:szCs w:val="2"/>
                <w:lang w:val="en-US"/>
              </w:rPr>
            </w:pPr>
            <w:r w:rsidRPr="005E2CA0">
              <w:rPr>
                <w:b/>
                <w:bCs/>
                <w:sz w:val="22"/>
                <w:szCs w:val="22"/>
                <w:lang w:val="en-US"/>
              </w:rPr>
              <w:t>Imbracaminte de beton asfaltic cu agregat mare BAD 22,4, executata la cald, in grosime de 6,0 cm, cu asternere manuala</w:t>
            </w:r>
          </w:p>
          <w:p w14:paraId="6D5B22F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C58A0F6"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4F23F1B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0FD7025" w14:textId="77777777" w:rsidR="00D94DA9" w:rsidRPr="005E2CA0" w:rsidRDefault="00D94DA9" w:rsidP="005F4E74">
            <w:pPr>
              <w:jc w:val="center"/>
              <w:rPr>
                <w:b/>
                <w:bCs/>
                <w:sz w:val="22"/>
                <w:szCs w:val="22"/>
                <w:lang w:val="en-US"/>
              </w:rPr>
            </w:pPr>
            <w:r w:rsidRPr="005E2CA0">
              <w:rPr>
                <w:b/>
                <w:bCs/>
                <w:sz w:val="22"/>
                <w:szCs w:val="22"/>
                <w:lang w:val="en-US"/>
              </w:rPr>
              <w:t>22,500</w:t>
            </w:r>
          </w:p>
          <w:p w14:paraId="05C413C9" w14:textId="77777777" w:rsidR="00D94DA9" w:rsidRPr="009B70F2" w:rsidRDefault="00D94DA9" w:rsidP="005F4E74">
            <w:pPr>
              <w:jc w:val="center"/>
              <w:rPr>
                <w:sz w:val="2"/>
                <w:szCs w:val="2"/>
                <w:lang w:val="en-US"/>
              </w:rPr>
            </w:pPr>
          </w:p>
        </w:tc>
      </w:tr>
      <w:tr w:rsidR="00D94DA9" w:rsidRPr="00B40365" w14:paraId="3716F2C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B7249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C03A1F3"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4268D319"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4A774E8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E0C993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tcBorders>
              <w:top w:val="nil"/>
              <w:bottom w:val="single" w:sz="2" w:space="0" w:color="auto"/>
            </w:tcBorders>
            <w:vAlign w:val="center"/>
          </w:tcPr>
          <w:p w14:paraId="245DA1DA" w14:textId="77777777" w:rsidR="00D94DA9" w:rsidRPr="00C97908" w:rsidRDefault="00D94DA9" w:rsidP="005F4E74">
            <w:pPr>
              <w:jc w:val="center"/>
              <w:rPr>
                <w:sz w:val="16"/>
                <w:szCs w:val="16"/>
                <w:lang w:val="en-US"/>
              </w:rPr>
            </w:pPr>
            <w:r w:rsidRPr="00C97908">
              <w:rPr>
                <w:sz w:val="16"/>
                <w:szCs w:val="16"/>
                <w:lang w:val="en-US"/>
              </w:rPr>
              <w:t>3,6000</w:t>
            </w:r>
          </w:p>
        </w:tc>
      </w:tr>
      <w:tr w:rsidR="00D94DA9" w:rsidRPr="00B40365" w14:paraId="1D7652D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66B7F5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00693E" w14:textId="77777777" w:rsidR="00D94DA9" w:rsidRPr="00B40365" w:rsidRDefault="00D94DA9" w:rsidP="005F4E74">
            <w:pPr>
              <w:jc w:val="center"/>
              <w:rPr>
                <w:sz w:val="16"/>
                <w:szCs w:val="16"/>
                <w:lang w:val="en-US"/>
              </w:rPr>
            </w:pPr>
            <w:r w:rsidRPr="00B40365">
              <w:rPr>
                <w:sz w:val="16"/>
                <w:szCs w:val="16"/>
                <w:lang w:val="en-US"/>
              </w:rPr>
              <w:t>111100010001310</w:t>
            </w:r>
          </w:p>
        </w:tc>
        <w:tc>
          <w:tcPr>
            <w:tcW w:w="4366" w:type="dxa"/>
            <w:gridSpan w:val="2"/>
            <w:tcBorders>
              <w:top w:val="nil"/>
              <w:bottom w:val="single" w:sz="2" w:space="0" w:color="auto"/>
            </w:tcBorders>
            <w:vAlign w:val="center"/>
          </w:tcPr>
          <w:p w14:paraId="5BD26469" w14:textId="77777777" w:rsidR="00D94DA9" w:rsidRPr="00C97908" w:rsidRDefault="00D94DA9" w:rsidP="005F4E74">
            <w:pPr>
              <w:rPr>
                <w:sz w:val="16"/>
                <w:szCs w:val="16"/>
                <w:lang w:val="en-US"/>
              </w:rPr>
            </w:pPr>
            <w:r w:rsidRPr="00C97908">
              <w:rPr>
                <w:sz w:val="16"/>
                <w:szCs w:val="16"/>
                <w:lang w:val="en-US"/>
              </w:rPr>
              <w:t>Mixtura asfaltica preparata la cald cu agregate mari BAD 22,4</w:t>
            </w:r>
          </w:p>
        </w:tc>
        <w:tc>
          <w:tcPr>
            <w:tcW w:w="1021" w:type="dxa"/>
            <w:gridSpan w:val="2"/>
            <w:tcBorders>
              <w:top w:val="nil"/>
              <w:bottom w:val="single" w:sz="2" w:space="0" w:color="auto"/>
            </w:tcBorders>
            <w:vAlign w:val="center"/>
          </w:tcPr>
          <w:p w14:paraId="3162F7C6"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3CC8226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0,1410</w:t>
            </w:r>
          </w:p>
        </w:tc>
        <w:tc>
          <w:tcPr>
            <w:tcW w:w="1559" w:type="dxa"/>
            <w:tcBorders>
              <w:top w:val="nil"/>
              <w:bottom w:val="single" w:sz="2" w:space="0" w:color="auto"/>
            </w:tcBorders>
            <w:vAlign w:val="center"/>
          </w:tcPr>
          <w:p w14:paraId="64DD6B9D" w14:textId="77777777" w:rsidR="00D94DA9" w:rsidRPr="00C97908" w:rsidRDefault="00D94DA9" w:rsidP="005F4E74">
            <w:pPr>
              <w:jc w:val="center"/>
              <w:rPr>
                <w:sz w:val="16"/>
                <w:szCs w:val="16"/>
                <w:lang w:val="en-US"/>
              </w:rPr>
            </w:pPr>
            <w:r w:rsidRPr="00C97908">
              <w:rPr>
                <w:sz w:val="16"/>
                <w:szCs w:val="16"/>
                <w:lang w:val="en-US"/>
              </w:rPr>
              <w:t>3,1725</w:t>
            </w:r>
          </w:p>
        </w:tc>
      </w:tr>
      <w:tr w:rsidR="00D94DA9" w:rsidRPr="00B40365" w14:paraId="40D7705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F54855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88BBA16"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336EBE47"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3A866CEE"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20DB6B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73272C32" w14:textId="77777777" w:rsidR="00D94DA9" w:rsidRPr="00C97908" w:rsidRDefault="00D94DA9" w:rsidP="005F4E74">
            <w:pPr>
              <w:jc w:val="center"/>
              <w:rPr>
                <w:sz w:val="16"/>
                <w:szCs w:val="16"/>
                <w:lang w:val="en-US"/>
              </w:rPr>
            </w:pPr>
            <w:r w:rsidRPr="00C97908">
              <w:rPr>
                <w:sz w:val="16"/>
                <w:szCs w:val="16"/>
                <w:lang w:val="en-US"/>
              </w:rPr>
              <w:t>0,0675</w:t>
            </w:r>
          </w:p>
        </w:tc>
      </w:tr>
      <w:tr w:rsidR="00D94DA9" w:rsidRPr="00B40365" w14:paraId="1840759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FD0B3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DA47933" w14:textId="77777777" w:rsidR="00D94DA9" w:rsidRPr="00B40365" w:rsidRDefault="00D94DA9" w:rsidP="005F4E74">
            <w:pPr>
              <w:jc w:val="center"/>
              <w:rPr>
                <w:sz w:val="16"/>
                <w:szCs w:val="16"/>
                <w:lang w:val="en-US"/>
              </w:rPr>
            </w:pPr>
            <w:r w:rsidRPr="00B40365">
              <w:rPr>
                <w:sz w:val="16"/>
                <w:szCs w:val="16"/>
                <w:lang w:val="en-US"/>
              </w:rPr>
              <w:t>2710603420375</w:t>
            </w:r>
          </w:p>
        </w:tc>
        <w:tc>
          <w:tcPr>
            <w:tcW w:w="4366" w:type="dxa"/>
            <w:gridSpan w:val="2"/>
            <w:tcBorders>
              <w:top w:val="nil"/>
              <w:bottom w:val="single" w:sz="2" w:space="0" w:color="auto"/>
            </w:tcBorders>
            <w:vAlign w:val="center"/>
          </w:tcPr>
          <w:p w14:paraId="69CA7E27"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50 mm</w:t>
            </w:r>
          </w:p>
        </w:tc>
        <w:tc>
          <w:tcPr>
            <w:tcW w:w="1021" w:type="dxa"/>
            <w:gridSpan w:val="2"/>
            <w:tcBorders>
              <w:top w:val="nil"/>
              <w:bottom w:val="single" w:sz="2" w:space="0" w:color="auto"/>
            </w:tcBorders>
            <w:vAlign w:val="center"/>
          </w:tcPr>
          <w:p w14:paraId="18569C3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DB317E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0,0160</w:t>
            </w:r>
          </w:p>
        </w:tc>
        <w:tc>
          <w:tcPr>
            <w:tcW w:w="1559" w:type="dxa"/>
            <w:tcBorders>
              <w:top w:val="nil"/>
              <w:bottom w:val="single" w:sz="2" w:space="0" w:color="auto"/>
            </w:tcBorders>
            <w:vAlign w:val="center"/>
          </w:tcPr>
          <w:p w14:paraId="6AAA09A2" w14:textId="77777777" w:rsidR="00D94DA9" w:rsidRPr="00C97908" w:rsidRDefault="00D94DA9" w:rsidP="005F4E74">
            <w:pPr>
              <w:jc w:val="center"/>
              <w:rPr>
                <w:sz w:val="16"/>
                <w:szCs w:val="16"/>
                <w:lang w:val="en-US"/>
              </w:rPr>
            </w:pPr>
            <w:r w:rsidRPr="00C97908">
              <w:rPr>
                <w:sz w:val="16"/>
                <w:szCs w:val="16"/>
                <w:lang w:val="en-US"/>
              </w:rPr>
              <w:t>0,3600</w:t>
            </w:r>
          </w:p>
        </w:tc>
      </w:tr>
      <w:tr w:rsidR="00D94DA9" w:rsidRPr="00B40365" w14:paraId="17B90ED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BEB6D8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1D6C2AC"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76F6EB1E"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79A6C54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DEBE7E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0,0166</w:t>
            </w:r>
          </w:p>
        </w:tc>
        <w:tc>
          <w:tcPr>
            <w:tcW w:w="1559" w:type="dxa"/>
            <w:tcBorders>
              <w:top w:val="nil"/>
              <w:bottom w:val="single" w:sz="2" w:space="0" w:color="auto"/>
              <w:right w:val="single" w:sz="4" w:space="0" w:color="auto"/>
            </w:tcBorders>
            <w:vAlign w:val="center"/>
          </w:tcPr>
          <w:p w14:paraId="2E2D378E" w14:textId="77777777" w:rsidR="00D94DA9" w:rsidRPr="00C97908" w:rsidRDefault="00D94DA9" w:rsidP="005F4E74">
            <w:pPr>
              <w:jc w:val="center"/>
              <w:rPr>
                <w:sz w:val="16"/>
                <w:szCs w:val="16"/>
                <w:lang w:val="en-US"/>
              </w:rPr>
            </w:pPr>
            <w:r w:rsidRPr="00C97908">
              <w:rPr>
                <w:sz w:val="16"/>
                <w:szCs w:val="16"/>
                <w:lang w:val="en-US"/>
              </w:rPr>
              <w:t>0,3735</w:t>
            </w:r>
          </w:p>
        </w:tc>
      </w:tr>
      <w:tr w:rsidR="00D94DA9" w:rsidRPr="009B70F2" w14:paraId="69CF9EC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17C0AAE" w14:textId="77777777" w:rsidR="00D94DA9" w:rsidRPr="005E2CA0" w:rsidRDefault="00D94DA9" w:rsidP="005F4E74">
            <w:pPr>
              <w:jc w:val="center"/>
              <w:rPr>
                <w:b/>
                <w:bCs/>
                <w:sz w:val="22"/>
                <w:szCs w:val="22"/>
                <w:lang w:val="en-US"/>
              </w:rPr>
            </w:pPr>
            <w:r w:rsidRPr="005E2CA0">
              <w:rPr>
                <w:b/>
                <w:bCs/>
                <w:sz w:val="22"/>
                <w:szCs w:val="22"/>
                <w:lang w:val="en-US"/>
              </w:rPr>
              <w:t>125</w:t>
            </w:r>
          </w:p>
        </w:tc>
        <w:tc>
          <w:tcPr>
            <w:tcW w:w="1402" w:type="dxa"/>
            <w:gridSpan w:val="2"/>
            <w:tcBorders>
              <w:top w:val="single" w:sz="4" w:space="0" w:color="auto"/>
              <w:bottom w:val="single" w:sz="4" w:space="0" w:color="auto"/>
            </w:tcBorders>
            <w:vAlign w:val="center"/>
          </w:tcPr>
          <w:p w14:paraId="7EB2793E"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1FE23D08"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454C18F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366E3B9"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6D3AECD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89C3279" w14:textId="77777777" w:rsidR="00D94DA9" w:rsidRPr="005E2CA0" w:rsidRDefault="00D94DA9" w:rsidP="005F4E74">
            <w:pPr>
              <w:jc w:val="center"/>
              <w:rPr>
                <w:b/>
                <w:bCs/>
                <w:sz w:val="22"/>
                <w:szCs w:val="22"/>
                <w:lang w:val="en-US"/>
              </w:rPr>
            </w:pPr>
            <w:r w:rsidRPr="005E2CA0">
              <w:rPr>
                <w:b/>
                <w:bCs/>
                <w:sz w:val="22"/>
                <w:szCs w:val="22"/>
                <w:lang w:val="en-US"/>
              </w:rPr>
              <w:t>0,009</w:t>
            </w:r>
          </w:p>
          <w:p w14:paraId="6B48FAEF" w14:textId="77777777" w:rsidR="00D94DA9" w:rsidRPr="009B70F2" w:rsidRDefault="00D94DA9" w:rsidP="005F4E74">
            <w:pPr>
              <w:jc w:val="center"/>
              <w:rPr>
                <w:sz w:val="2"/>
                <w:szCs w:val="2"/>
                <w:lang w:val="en-US"/>
              </w:rPr>
            </w:pPr>
          </w:p>
        </w:tc>
      </w:tr>
      <w:tr w:rsidR="00D94DA9" w:rsidRPr="00B40365" w14:paraId="6F066FC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0A3CB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CC8E457"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71ECDAF5"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2698E4DD"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290AF8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13A9AAB4" w14:textId="77777777" w:rsidR="00D94DA9" w:rsidRPr="00C97908" w:rsidRDefault="00D94DA9" w:rsidP="005F4E74">
            <w:pPr>
              <w:jc w:val="center"/>
              <w:rPr>
                <w:sz w:val="16"/>
                <w:szCs w:val="16"/>
                <w:lang w:val="en-US"/>
              </w:rPr>
            </w:pPr>
            <w:r w:rsidRPr="00C97908">
              <w:rPr>
                <w:sz w:val="16"/>
                <w:szCs w:val="16"/>
                <w:lang w:val="en-US"/>
              </w:rPr>
              <w:t>0,0093</w:t>
            </w:r>
          </w:p>
        </w:tc>
      </w:tr>
      <w:tr w:rsidR="00D94DA9" w:rsidRPr="00B40365" w14:paraId="791572C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FA8AC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AAA7603"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787E581C"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2207104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40923A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6DA8A02B" w14:textId="77777777" w:rsidR="00D94DA9" w:rsidRPr="00C97908" w:rsidRDefault="00D94DA9" w:rsidP="005F4E74">
            <w:pPr>
              <w:jc w:val="center"/>
              <w:rPr>
                <w:sz w:val="16"/>
                <w:szCs w:val="16"/>
                <w:lang w:val="en-US"/>
              </w:rPr>
            </w:pPr>
            <w:r w:rsidRPr="00C97908">
              <w:rPr>
                <w:sz w:val="16"/>
                <w:szCs w:val="16"/>
                <w:lang w:val="en-US"/>
              </w:rPr>
              <w:t>0,0027</w:t>
            </w:r>
          </w:p>
        </w:tc>
      </w:tr>
      <w:tr w:rsidR="00D94DA9" w:rsidRPr="009B70F2" w14:paraId="0DCB208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6E212F1" w14:textId="77777777" w:rsidR="00D94DA9" w:rsidRPr="005E2CA0" w:rsidRDefault="00D94DA9" w:rsidP="005F4E74">
            <w:pPr>
              <w:jc w:val="center"/>
              <w:rPr>
                <w:b/>
                <w:bCs/>
                <w:sz w:val="22"/>
                <w:szCs w:val="22"/>
                <w:lang w:val="en-US"/>
              </w:rPr>
            </w:pPr>
            <w:r w:rsidRPr="005E2CA0">
              <w:rPr>
                <w:b/>
                <w:bCs/>
                <w:sz w:val="22"/>
                <w:szCs w:val="22"/>
                <w:lang w:val="en-US"/>
              </w:rPr>
              <w:t>126</w:t>
            </w:r>
          </w:p>
        </w:tc>
        <w:tc>
          <w:tcPr>
            <w:tcW w:w="1402" w:type="dxa"/>
            <w:gridSpan w:val="2"/>
            <w:tcBorders>
              <w:top w:val="single" w:sz="4" w:space="0" w:color="auto"/>
              <w:bottom w:val="single" w:sz="4" w:space="0" w:color="auto"/>
            </w:tcBorders>
            <w:vAlign w:val="center"/>
          </w:tcPr>
          <w:p w14:paraId="69FD73C0" w14:textId="77777777" w:rsidR="00D94DA9" w:rsidRPr="005E2CA0" w:rsidRDefault="00D94DA9" w:rsidP="005F4E74">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3B4E828A" w14:textId="77777777" w:rsidR="00D94DA9" w:rsidRPr="005E2CA0" w:rsidRDefault="00D94DA9" w:rsidP="005F4E74">
            <w:pPr>
              <w:rPr>
                <w:b/>
                <w:bCs/>
                <w:sz w:val="2"/>
                <w:szCs w:val="2"/>
                <w:lang w:val="en-US"/>
              </w:rPr>
            </w:pPr>
            <w:r w:rsidRPr="005E2CA0">
              <w:rPr>
                <w:b/>
                <w:bCs/>
                <w:sz w:val="22"/>
                <w:szCs w:val="22"/>
                <w:lang w:val="en-US"/>
              </w:rPr>
              <w:t>Imbracaminte de beton asfaltic cu agregate marunte BA16, executata la cald, in groosime de 4,0 cm, cu asternere manuala</w:t>
            </w:r>
          </w:p>
          <w:p w14:paraId="4DF2B04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261DDA6"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F81102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5569DB0" w14:textId="77777777" w:rsidR="00D94DA9" w:rsidRPr="005E2CA0" w:rsidRDefault="00D94DA9" w:rsidP="005F4E74">
            <w:pPr>
              <w:jc w:val="center"/>
              <w:rPr>
                <w:b/>
                <w:bCs/>
                <w:sz w:val="22"/>
                <w:szCs w:val="22"/>
                <w:lang w:val="en-US"/>
              </w:rPr>
            </w:pPr>
            <w:r w:rsidRPr="005E2CA0">
              <w:rPr>
                <w:b/>
                <w:bCs/>
                <w:sz w:val="22"/>
                <w:szCs w:val="22"/>
                <w:lang w:val="en-US"/>
              </w:rPr>
              <w:t>22,500</w:t>
            </w:r>
          </w:p>
          <w:p w14:paraId="66EC2EC5" w14:textId="77777777" w:rsidR="00D94DA9" w:rsidRPr="009B70F2" w:rsidRDefault="00D94DA9" w:rsidP="005F4E74">
            <w:pPr>
              <w:jc w:val="center"/>
              <w:rPr>
                <w:sz w:val="2"/>
                <w:szCs w:val="2"/>
                <w:lang w:val="en-US"/>
              </w:rPr>
            </w:pPr>
          </w:p>
        </w:tc>
      </w:tr>
      <w:tr w:rsidR="00D94DA9" w:rsidRPr="00B40365" w14:paraId="6843FF8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4AA755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A635B59"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30B444A4"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0EBA233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5E5D47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2D13B643" w14:textId="77777777" w:rsidR="00D94DA9" w:rsidRPr="00C97908" w:rsidRDefault="00D94DA9" w:rsidP="005F4E74">
            <w:pPr>
              <w:jc w:val="center"/>
              <w:rPr>
                <w:sz w:val="16"/>
                <w:szCs w:val="16"/>
                <w:lang w:val="en-US"/>
              </w:rPr>
            </w:pPr>
            <w:r w:rsidRPr="00C97908">
              <w:rPr>
                <w:sz w:val="16"/>
                <w:szCs w:val="16"/>
                <w:lang w:val="en-US"/>
              </w:rPr>
              <w:t>2,7000</w:t>
            </w:r>
          </w:p>
        </w:tc>
      </w:tr>
      <w:tr w:rsidR="00D94DA9" w:rsidRPr="00B40365" w14:paraId="197E612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AFD4E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B87BED1" w14:textId="77777777" w:rsidR="00D94DA9" w:rsidRPr="00B40365" w:rsidRDefault="00D94DA9" w:rsidP="005F4E74">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01B03F68" w14:textId="77777777" w:rsidR="00D94DA9" w:rsidRPr="00C97908" w:rsidRDefault="00D94DA9" w:rsidP="005F4E74">
            <w:pPr>
              <w:rPr>
                <w:sz w:val="16"/>
                <w:szCs w:val="16"/>
                <w:lang w:val="en-US"/>
              </w:rPr>
            </w:pPr>
            <w:r w:rsidRPr="00C97908">
              <w:rPr>
                <w:sz w:val="16"/>
                <w:szCs w:val="16"/>
                <w:lang w:val="en-US"/>
              </w:rPr>
              <w:t>Mixtura asfaltica preparata la cald cu agregate marunte BA16</w:t>
            </w:r>
          </w:p>
        </w:tc>
        <w:tc>
          <w:tcPr>
            <w:tcW w:w="1021" w:type="dxa"/>
            <w:gridSpan w:val="2"/>
            <w:tcBorders>
              <w:top w:val="nil"/>
              <w:bottom w:val="single" w:sz="2" w:space="0" w:color="auto"/>
            </w:tcBorders>
            <w:vAlign w:val="center"/>
          </w:tcPr>
          <w:p w14:paraId="617D2656"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19349BD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124C7056" w14:textId="77777777" w:rsidR="00D94DA9" w:rsidRPr="00C97908" w:rsidRDefault="00D94DA9" w:rsidP="005F4E74">
            <w:pPr>
              <w:jc w:val="center"/>
              <w:rPr>
                <w:sz w:val="16"/>
                <w:szCs w:val="16"/>
                <w:lang w:val="en-US"/>
              </w:rPr>
            </w:pPr>
            <w:r w:rsidRPr="00C97908">
              <w:rPr>
                <w:sz w:val="16"/>
                <w:szCs w:val="16"/>
                <w:lang w:val="en-US"/>
              </w:rPr>
              <w:t>2,1150</w:t>
            </w:r>
          </w:p>
        </w:tc>
      </w:tr>
      <w:tr w:rsidR="00D94DA9" w:rsidRPr="00B40365" w14:paraId="2F4EEE7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6284D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E8FEEBE"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72C6F4C5"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55A90C3F"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147AF4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461BB080" w14:textId="77777777" w:rsidR="00D94DA9" w:rsidRPr="00C97908" w:rsidRDefault="00D94DA9" w:rsidP="005F4E74">
            <w:pPr>
              <w:jc w:val="center"/>
              <w:rPr>
                <w:sz w:val="16"/>
                <w:szCs w:val="16"/>
                <w:lang w:val="en-US"/>
              </w:rPr>
            </w:pPr>
            <w:r w:rsidRPr="00C97908">
              <w:rPr>
                <w:sz w:val="16"/>
                <w:szCs w:val="16"/>
                <w:lang w:val="en-US"/>
              </w:rPr>
              <w:t>0,0675</w:t>
            </w:r>
          </w:p>
        </w:tc>
      </w:tr>
      <w:tr w:rsidR="00D94DA9" w:rsidRPr="00B40365" w14:paraId="74FF49C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1E845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7C82A9D" w14:textId="77777777" w:rsidR="00D94DA9" w:rsidRPr="00B40365" w:rsidRDefault="00D94DA9" w:rsidP="005F4E74">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0517B28A"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30 mm</w:t>
            </w:r>
          </w:p>
        </w:tc>
        <w:tc>
          <w:tcPr>
            <w:tcW w:w="1021" w:type="dxa"/>
            <w:gridSpan w:val="2"/>
            <w:tcBorders>
              <w:top w:val="nil"/>
              <w:bottom w:val="single" w:sz="2" w:space="0" w:color="auto"/>
            </w:tcBorders>
            <w:vAlign w:val="center"/>
          </w:tcPr>
          <w:p w14:paraId="79291904"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8B1BA3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1540E0DD" w14:textId="77777777" w:rsidR="00D94DA9" w:rsidRPr="00C97908" w:rsidRDefault="00D94DA9" w:rsidP="005F4E74">
            <w:pPr>
              <w:jc w:val="center"/>
              <w:rPr>
                <w:sz w:val="16"/>
                <w:szCs w:val="16"/>
                <w:lang w:val="en-US"/>
              </w:rPr>
            </w:pPr>
            <w:r w:rsidRPr="00C97908">
              <w:rPr>
                <w:sz w:val="16"/>
                <w:szCs w:val="16"/>
                <w:lang w:val="en-US"/>
              </w:rPr>
              <w:t>0,2475</w:t>
            </w:r>
          </w:p>
        </w:tc>
      </w:tr>
      <w:tr w:rsidR="00D94DA9" w:rsidRPr="00B40365" w14:paraId="2F67558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0BF8E0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B75CF5"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4875FD5E"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7185E6B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8F03BE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73376695" w14:textId="77777777" w:rsidR="00D94DA9" w:rsidRPr="00C97908" w:rsidRDefault="00D94DA9" w:rsidP="005F4E74">
            <w:pPr>
              <w:jc w:val="center"/>
              <w:rPr>
                <w:sz w:val="16"/>
                <w:szCs w:val="16"/>
                <w:lang w:val="en-US"/>
              </w:rPr>
            </w:pPr>
            <w:r w:rsidRPr="00C97908">
              <w:rPr>
                <w:sz w:val="16"/>
                <w:szCs w:val="16"/>
                <w:lang w:val="en-US"/>
              </w:rPr>
              <w:t>0,2565</w:t>
            </w:r>
          </w:p>
        </w:tc>
      </w:tr>
      <w:tr w:rsidR="00D94DA9" w:rsidRPr="003E2692" w14:paraId="48CDD766"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A489EAB"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3EFBC74F"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C19FC9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BFBECFE"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ABFB8B2"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81D5835" w14:textId="77777777" w:rsidR="00D94DA9" w:rsidRPr="003E2692" w:rsidRDefault="00D94DA9" w:rsidP="005F4E74">
            <w:pPr>
              <w:rPr>
                <w:sz w:val="2"/>
                <w:szCs w:val="2"/>
                <w:lang w:val="en-US"/>
              </w:rPr>
            </w:pPr>
          </w:p>
        </w:tc>
      </w:tr>
      <w:tr w:rsidR="00D94DA9" w:rsidRPr="00B449C4" w14:paraId="082A7852"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1BCD3E59"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2BDD8B17"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D2DB204"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D133A4B"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5B00605"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3CE3BF30" w14:textId="77777777" w:rsidR="00D94DA9" w:rsidRPr="00B449C4" w:rsidRDefault="00D94DA9" w:rsidP="005F4E74">
            <w:pPr>
              <w:rPr>
                <w:sz w:val="22"/>
                <w:szCs w:val="22"/>
                <w:lang w:val="en-US"/>
              </w:rPr>
            </w:pPr>
          </w:p>
        </w:tc>
      </w:tr>
      <w:tr w:rsidR="00D94DA9" w:rsidRPr="00B40365" w14:paraId="766EF5F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0569A22"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563FAF7"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179FD629"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Restabilire asfalt rutier</w:t>
            </w:r>
          </w:p>
        </w:tc>
        <w:tc>
          <w:tcPr>
            <w:tcW w:w="3621" w:type="dxa"/>
            <w:gridSpan w:val="5"/>
            <w:tcBorders>
              <w:bottom w:val="single" w:sz="4" w:space="0" w:color="auto"/>
              <w:right w:val="single" w:sz="4" w:space="0" w:color="auto"/>
            </w:tcBorders>
          </w:tcPr>
          <w:p w14:paraId="69E7A341" w14:textId="77777777" w:rsidR="00D94DA9" w:rsidRPr="00B40365" w:rsidRDefault="00D94DA9" w:rsidP="005F4E74">
            <w:pPr>
              <w:rPr>
                <w:sz w:val="22"/>
                <w:szCs w:val="22"/>
                <w:lang w:val="en-US"/>
              </w:rPr>
            </w:pPr>
          </w:p>
        </w:tc>
      </w:tr>
      <w:tr w:rsidR="00D94DA9" w:rsidRPr="009B70F2" w14:paraId="1B59DE99" w14:textId="77777777" w:rsidTr="005F4E74">
        <w:tblPrEx>
          <w:tblCellMar>
            <w:left w:w="107" w:type="dxa"/>
            <w:right w:w="107" w:type="dxa"/>
          </w:tblCellMar>
        </w:tblPrEx>
        <w:tc>
          <w:tcPr>
            <w:tcW w:w="10495" w:type="dxa"/>
            <w:gridSpan w:val="12"/>
          </w:tcPr>
          <w:p w14:paraId="19DDE5A9" w14:textId="77777777" w:rsidR="00D94DA9" w:rsidRPr="009B70F2" w:rsidRDefault="00D94DA9" w:rsidP="005F4E74">
            <w:pPr>
              <w:rPr>
                <w:b/>
                <w:bCs/>
                <w:sz w:val="22"/>
                <w:szCs w:val="22"/>
                <w:lang w:val="en-US"/>
              </w:rPr>
            </w:pPr>
            <w:r w:rsidRPr="009B70F2">
              <w:rPr>
                <w:b/>
                <w:bCs/>
                <w:sz w:val="22"/>
                <w:szCs w:val="22"/>
                <w:lang w:val="en-US"/>
              </w:rPr>
              <w:t>6.5. Borduri</w:t>
            </w:r>
          </w:p>
          <w:p w14:paraId="70C04667" w14:textId="77777777" w:rsidR="00D94DA9" w:rsidRPr="00B12F65" w:rsidRDefault="00D94DA9" w:rsidP="005F4E74">
            <w:pPr>
              <w:rPr>
                <w:sz w:val="2"/>
                <w:szCs w:val="2"/>
                <w:lang w:val="en-US"/>
              </w:rPr>
            </w:pPr>
          </w:p>
        </w:tc>
      </w:tr>
      <w:tr w:rsidR="00D94DA9" w:rsidRPr="009B70F2" w14:paraId="5AD7355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1BD4CC0" w14:textId="77777777" w:rsidR="00D94DA9" w:rsidRPr="005E2CA0" w:rsidRDefault="00D94DA9" w:rsidP="005F4E74">
            <w:pPr>
              <w:jc w:val="center"/>
              <w:rPr>
                <w:b/>
                <w:bCs/>
                <w:sz w:val="22"/>
                <w:szCs w:val="22"/>
                <w:lang w:val="en-US"/>
              </w:rPr>
            </w:pPr>
            <w:r w:rsidRPr="005E2CA0">
              <w:rPr>
                <w:b/>
                <w:bCs/>
                <w:sz w:val="22"/>
                <w:szCs w:val="22"/>
                <w:lang w:val="en-US"/>
              </w:rPr>
              <w:t>127</w:t>
            </w:r>
          </w:p>
        </w:tc>
        <w:tc>
          <w:tcPr>
            <w:tcW w:w="1402" w:type="dxa"/>
            <w:gridSpan w:val="2"/>
            <w:tcBorders>
              <w:top w:val="single" w:sz="4" w:space="0" w:color="auto"/>
              <w:bottom w:val="single" w:sz="4" w:space="0" w:color="auto"/>
            </w:tcBorders>
            <w:vAlign w:val="center"/>
          </w:tcPr>
          <w:p w14:paraId="3636524B"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5CFFDA57"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5E68264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C924AFC"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73539EC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9FF3472" w14:textId="77777777" w:rsidR="00D94DA9" w:rsidRPr="005E2CA0" w:rsidRDefault="00D94DA9" w:rsidP="005F4E74">
            <w:pPr>
              <w:jc w:val="center"/>
              <w:rPr>
                <w:b/>
                <w:bCs/>
                <w:sz w:val="22"/>
                <w:szCs w:val="22"/>
                <w:lang w:val="en-US"/>
              </w:rPr>
            </w:pPr>
            <w:r w:rsidRPr="005E2CA0">
              <w:rPr>
                <w:b/>
                <w:bCs/>
                <w:sz w:val="22"/>
                <w:szCs w:val="22"/>
                <w:lang w:val="en-US"/>
              </w:rPr>
              <w:t>74,000</w:t>
            </w:r>
          </w:p>
          <w:p w14:paraId="7E8BF8DD" w14:textId="77777777" w:rsidR="00D94DA9" w:rsidRPr="009B70F2" w:rsidRDefault="00D94DA9" w:rsidP="005F4E74">
            <w:pPr>
              <w:jc w:val="center"/>
              <w:rPr>
                <w:sz w:val="2"/>
                <w:szCs w:val="2"/>
                <w:lang w:val="en-US"/>
              </w:rPr>
            </w:pPr>
          </w:p>
        </w:tc>
      </w:tr>
      <w:tr w:rsidR="00D94DA9" w:rsidRPr="00B40365" w14:paraId="14FD16D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270D0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2B69A9"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281410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3A7773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A95472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1BD6A823" w14:textId="77777777" w:rsidR="00D94DA9" w:rsidRPr="00C97908" w:rsidRDefault="00D94DA9" w:rsidP="005F4E74">
            <w:pPr>
              <w:jc w:val="center"/>
              <w:rPr>
                <w:sz w:val="16"/>
                <w:szCs w:val="16"/>
                <w:lang w:val="en-US"/>
              </w:rPr>
            </w:pPr>
            <w:r w:rsidRPr="00C97908">
              <w:rPr>
                <w:sz w:val="16"/>
                <w:szCs w:val="16"/>
                <w:lang w:val="en-US"/>
              </w:rPr>
              <w:t>8,8800</w:t>
            </w:r>
          </w:p>
        </w:tc>
      </w:tr>
      <w:tr w:rsidR="00D94DA9" w:rsidRPr="00B40365" w14:paraId="16C9DB0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C610A1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1CC2C94"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0D71403"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6627A6A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A3166A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743B0208" w14:textId="77777777" w:rsidR="00D94DA9" w:rsidRPr="00C97908" w:rsidRDefault="00D94DA9" w:rsidP="005F4E74">
            <w:pPr>
              <w:jc w:val="center"/>
              <w:rPr>
                <w:sz w:val="16"/>
                <w:szCs w:val="16"/>
                <w:lang w:val="en-US"/>
              </w:rPr>
            </w:pPr>
            <w:r w:rsidRPr="00C97908">
              <w:rPr>
                <w:sz w:val="16"/>
                <w:szCs w:val="16"/>
                <w:lang w:val="en-US"/>
              </w:rPr>
              <w:t>13,3200</w:t>
            </w:r>
          </w:p>
        </w:tc>
      </w:tr>
      <w:tr w:rsidR="00D94DA9" w:rsidRPr="00B40365" w14:paraId="62604AB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8E55C2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20D73F2"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09261011"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1443071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A749A1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1647FA76" w14:textId="77777777" w:rsidR="00D94DA9" w:rsidRPr="00C97908" w:rsidRDefault="00D94DA9" w:rsidP="005F4E74">
            <w:pPr>
              <w:jc w:val="center"/>
              <w:rPr>
                <w:sz w:val="16"/>
                <w:szCs w:val="16"/>
                <w:lang w:val="en-US"/>
              </w:rPr>
            </w:pPr>
            <w:r w:rsidRPr="00C97908">
              <w:rPr>
                <w:sz w:val="16"/>
                <w:szCs w:val="16"/>
                <w:lang w:val="en-US"/>
              </w:rPr>
              <w:t>3,5520</w:t>
            </w:r>
          </w:p>
        </w:tc>
      </w:tr>
      <w:tr w:rsidR="00D94DA9" w:rsidRPr="00B40365" w14:paraId="0B4A98A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205EF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BE84B47"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099CADF3"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5AC9FDDF"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21D2F8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04B41307" w14:textId="77777777" w:rsidR="00D94DA9" w:rsidRPr="00C97908" w:rsidRDefault="00D94DA9" w:rsidP="005F4E74">
            <w:pPr>
              <w:jc w:val="center"/>
              <w:rPr>
                <w:sz w:val="16"/>
                <w:szCs w:val="16"/>
                <w:lang w:val="en-US"/>
              </w:rPr>
            </w:pPr>
            <w:r w:rsidRPr="00C97908">
              <w:rPr>
                <w:sz w:val="16"/>
                <w:szCs w:val="16"/>
                <w:lang w:val="en-US"/>
              </w:rPr>
              <w:t>75,4800</w:t>
            </w:r>
          </w:p>
        </w:tc>
      </w:tr>
      <w:tr w:rsidR="00D94DA9" w:rsidRPr="00B40365" w14:paraId="5458BA9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CE555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ABF5CB"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4D013FC4"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43F825E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1D4129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5FDA4A14" w14:textId="77777777" w:rsidR="00D94DA9" w:rsidRPr="00C97908" w:rsidRDefault="00D94DA9" w:rsidP="005F4E74">
            <w:pPr>
              <w:jc w:val="center"/>
              <w:rPr>
                <w:sz w:val="16"/>
                <w:szCs w:val="16"/>
                <w:lang w:val="en-US"/>
              </w:rPr>
            </w:pPr>
            <w:r w:rsidRPr="00C97908">
              <w:rPr>
                <w:sz w:val="16"/>
                <w:szCs w:val="16"/>
                <w:lang w:val="en-US"/>
              </w:rPr>
              <w:t>0,2220</w:t>
            </w:r>
          </w:p>
        </w:tc>
      </w:tr>
      <w:tr w:rsidR="00D94DA9" w:rsidRPr="00B40365" w14:paraId="074BAFC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AFAAD6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DDA7ED7"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3240C9DC"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7A8CC8E5"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0604007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62919D48" w14:textId="77777777" w:rsidR="00D94DA9" w:rsidRPr="00C97908" w:rsidRDefault="00D94DA9" w:rsidP="005F4E74">
            <w:pPr>
              <w:jc w:val="center"/>
              <w:rPr>
                <w:sz w:val="16"/>
                <w:szCs w:val="16"/>
                <w:lang w:val="en-US"/>
              </w:rPr>
            </w:pPr>
            <w:r w:rsidRPr="00C97908">
              <w:rPr>
                <w:sz w:val="16"/>
                <w:szCs w:val="16"/>
                <w:lang w:val="en-US"/>
              </w:rPr>
              <w:t>74,3700</w:t>
            </w:r>
          </w:p>
        </w:tc>
      </w:tr>
      <w:tr w:rsidR="00D94DA9" w:rsidRPr="00B40365" w14:paraId="0DDA0C6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A2DF8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C65F20A"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1E036C3C"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045C045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91FC04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21FED29" w14:textId="77777777" w:rsidR="00D94DA9" w:rsidRPr="00C97908" w:rsidRDefault="00D94DA9" w:rsidP="005F4E74">
            <w:pPr>
              <w:jc w:val="center"/>
              <w:rPr>
                <w:sz w:val="16"/>
                <w:szCs w:val="16"/>
                <w:lang w:val="en-US"/>
              </w:rPr>
            </w:pPr>
            <w:r w:rsidRPr="00C97908">
              <w:rPr>
                <w:sz w:val="16"/>
                <w:szCs w:val="16"/>
                <w:lang w:val="en-US"/>
              </w:rPr>
              <w:t>0,2220</w:t>
            </w:r>
          </w:p>
        </w:tc>
      </w:tr>
      <w:tr w:rsidR="00D94DA9" w:rsidRPr="009B70F2" w14:paraId="63C3798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11B4C80" w14:textId="77777777" w:rsidR="00D94DA9" w:rsidRPr="005E2CA0" w:rsidRDefault="00D94DA9" w:rsidP="005F4E74">
            <w:pPr>
              <w:jc w:val="center"/>
              <w:rPr>
                <w:b/>
                <w:bCs/>
                <w:sz w:val="22"/>
                <w:szCs w:val="22"/>
                <w:lang w:val="en-US"/>
              </w:rPr>
            </w:pPr>
            <w:r w:rsidRPr="005E2CA0">
              <w:rPr>
                <w:b/>
                <w:bCs/>
                <w:sz w:val="22"/>
                <w:szCs w:val="22"/>
                <w:lang w:val="en-US"/>
              </w:rPr>
              <w:t>128</w:t>
            </w:r>
          </w:p>
        </w:tc>
        <w:tc>
          <w:tcPr>
            <w:tcW w:w="1402" w:type="dxa"/>
            <w:gridSpan w:val="2"/>
            <w:tcBorders>
              <w:top w:val="single" w:sz="4" w:space="0" w:color="auto"/>
              <w:bottom w:val="single" w:sz="4" w:space="0" w:color="auto"/>
            </w:tcBorders>
            <w:vAlign w:val="center"/>
          </w:tcPr>
          <w:p w14:paraId="0F5285FF" w14:textId="77777777" w:rsidR="00D94DA9" w:rsidRPr="005E2CA0" w:rsidRDefault="00D94DA9" w:rsidP="005F4E74">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6BEB43A7" w14:textId="77777777" w:rsidR="00D94DA9" w:rsidRPr="005E2CA0" w:rsidRDefault="00D94DA9" w:rsidP="005F4E74">
            <w:pPr>
              <w:rPr>
                <w:b/>
                <w:bCs/>
                <w:sz w:val="2"/>
                <w:szCs w:val="2"/>
                <w:lang w:val="en-US"/>
              </w:rPr>
            </w:pPr>
            <w:r w:rsidRPr="005E2CA0">
              <w:rPr>
                <w:b/>
                <w:bCs/>
                <w:sz w:val="22"/>
                <w:szCs w:val="22"/>
                <w:lang w:val="en-US"/>
              </w:rPr>
              <w:t>Borduri prefabricate din beton, pentru trotuare 20x25 cm, pe fundatie de beton 30x15 cm / Bordura 100x30x15 pe beton C8/10</w:t>
            </w:r>
          </w:p>
          <w:p w14:paraId="3B8F55F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4E1C35E"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6410B06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F4D7082" w14:textId="77777777" w:rsidR="00D94DA9" w:rsidRPr="005E2CA0" w:rsidRDefault="00D94DA9" w:rsidP="005F4E74">
            <w:pPr>
              <w:jc w:val="center"/>
              <w:rPr>
                <w:b/>
                <w:bCs/>
                <w:sz w:val="22"/>
                <w:szCs w:val="22"/>
                <w:lang w:val="en-US"/>
              </w:rPr>
            </w:pPr>
            <w:r w:rsidRPr="005E2CA0">
              <w:rPr>
                <w:b/>
                <w:bCs/>
                <w:sz w:val="22"/>
                <w:szCs w:val="22"/>
                <w:lang w:val="en-US"/>
              </w:rPr>
              <w:t>75,000</w:t>
            </w:r>
          </w:p>
          <w:p w14:paraId="08E2116F" w14:textId="77777777" w:rsidR="00D94DA9" w:rsidRPr="009B70F2" w:rsidRDefault="00D94DA9" w:rsidP="005F4E74">
            <w:pPr>
              <w:jc w:val="center"/>
              <w:rPr>
                <w:sz w:val="2"/>
                <w:szCs w:val="2"/>
                <w:lang w:val="en-US"/>
              </w:rPr>
            </w:pPr>
          </w:p>
        </w:tc>
      </w:tr>
      <w:tr w:rsidR="00D94DA9" w:rsidRPr="00B40365" w14:paraId="3E45288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19542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BF4E64"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92F187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ECA414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038306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76A54B42" w14:textId="77777777" w:rsidR="00D94DA9" w:rsidRPr="00C97908" w:rsidRDefault="00D94DA9" w:rsidP="005F4E74">
            <w:pPr>
              <w:jc w:val="center"/>
              <w:rPr>
                <w:sz w:val="16"/>
                <w:szCs w:val="16"/>
                <w:lang w:val="en-US"/>
              </w:rPr>
            </w:pPr>
            <w:r w:rsidRPr="00C97908">
              <w:rPr>
                <w:sz w:val="16"/>
                <w:szCs w:val="16"/>
                <w:lang w:val="en-US"/>
              </w:rPr>
              <w:t>11,2500</w:t>
            </w:r>
          </w:p>
        </w:tc>
      </w:tr>
      <w:tr w:rsidR="00D94DA9" w:rsidRPr="00B40365" w14:paraId="06D100B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2F845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FF53FF7"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7EA3EDD3"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1E7A4A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EA53F6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047E92C3" w14:textId="77777777" w:rsidR="00D94DA9" w:rsidRPr="00C97908" w:rsidRDefault="00D94DA9" w:rsidP="005F4E74">
            <w:pPr>
              <w:jc w:val="center"/>
              <w:rPr>
                <w:sz w:val="16"/>
                <w:szCs w:val="16"/>
                <w:lang w:val="en-US"/>
              </w:rPr>
            </w:pPr>
            <w:r w:rsidRPr="00C97908">
              <w:rPr>
                <w:sz w:val="16"/>
                <w:szCs w:val="16"/>
                <w:lang w:val="en-US"/>
              </w:rPr>
              <w:t>33,0000</w:t>
            </w:r>
          </w:p>
        </w:tc>
      </w:tr>
      <w:tr w:rsidR="00D94DA9" w:rsidRPr="00B40365" w14:paraId="481A455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15E12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6A3E46"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53E3DF5E"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67FCEE1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D47CDF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76B63B9F" w14:textId="77777777" w:rsidR="00D94DA9" w:rsidRPr="00C97908" w:rsidRDefault="00D94DA9" w:rsidP="005F4E74">
            <w:pPr>
              <w:jc w:val="center"/>
              <w:rPr>
                <w:sz w:val="16"/>
                <w:szCs w:val="16"/>
                <w:lang w:val="en-US"/>
              </w:rPr>
            </w:pPr>
            <w:r w:rsidRPr="00C97908">
              <w:rPr>
                <w:sz w:val="16"/>
                <w:szCs w:val="16"/>
                <w:lang w:val="en-US"/>
              </w:rPr>
              <w:t>3,3750</w:t>
            </w:r>
          </w:p>
        </w:tc>
      </w:tr>
      <w:tr w:rsidR="00D94DA9" w:rsidRPr="00B40365" w14:paraId="464C425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E3CB5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7FC982D"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6066F2CD"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687D975C"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5248C0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561D8A37" w14:textId="77777777" w:rsidR="00D94DA9" w:rsidRPr="00C97908" w:rsidRDefault="00D94DA9" w:rsidP="005F4E74">
            <w:pPr>
              <w:jc w:val="center"/>
              <w:rPr>
                <w:sz w:val="16"/>
                <w:szCs w:val="16"/>
                <w:lang w:val="en-US"/>
              </w:rPr>
            </w:pPr>
            <w:r w:rsidRPr="00C97908">
              <w:rPr>
                <w:sz w:val="16"/>
                <w:szCs w:val="16"/>
                <w:lang w:val="en-US"/>
              </w:rPr>
              <w:t>219,0000</w:t>
            </w:r>
          </w:p>
        </w:tc>
      </w:tr>
      <w:tr w:rsidR="00D94DA9" w:rsidRPr="00B40365" w14:paraId="22A7721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69AB03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767244B"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3AE823E5"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76B5C91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6EFE9A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2CE32FA4" w14:textId="77777777" w:rsidR="00D94DA9" w:rsidRPr="00C97908" w:rsidRDefault="00D94DA9" w:rsidP="005F4E74">
            <w:pPr>
              <w:jc w:val="center"/>
              <w:rPr>
                <w:sz w:val="16"/>
                <w:szCs w:val="16"/>
                <w:lang w:val="en-US"/>
              </w:rPr>
            </w:pPr>
            <w:r w:rsidRPr="00C97908">
              <w:rPr>
                <w:sz w:val="16"/>
                <w:szCs w:val="16"/>
                <w:lang w:val="en-US"/>
              </w:rPr>
              <w:t>0,6000</w:t>
            </w:r>
          </w:p>
        </w:tc>
      </w:tr>
      <w:tr w:rsidR="00D94DA9" w:rsidRPr="00B40365" w14:paraId="3A1CB6D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D1533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5735EC5" w14:textId="77777777" w:rsidR="00D94DA9" w:rsidRPr="00B40365" w:rsidRDefault="00D94DA9" w:rsidP="005F4E74">
            <w:pPr>
              <w:jc w:val="center"/>
              <w:rPr>
                <w:sz w:val="16"/>
                <w:szCs w:val="16"/>
                <w:lang w:val="en-US"/>
              </w:rPr>
            </w:pPr>
            <w:r w:rsidRPr="00B40365">
              <w:rPr>
                <w:sz w:val="16"/>
                <w:szCs w:val="16"/>
                <w:lang w:val="en-US"/>
              </w:rPr>
              <w:t>26661228002823</w:t>
            </w:r>
          </w:p>
        </w:tc>
        <w:tc>
          <w:tcPr>
            <w:tcW w:w="4366" w:type="dxa"/>
            <w:gridSpan w:val="2"/>
            <w:tcBorders>
              <w:top w:val="nil"/>
              <w:bottom w:val="single" w:sz="2" w:space="0" w:color="auto"/>
            </w:tcBorders>
            <w:vAlign w:val="center"/>
          </w:tcPr>
          <w:p w14:paraId="46077EF6" w14:textId="77777777" w:rsidR="00D94DA9" w:rsidRPr="00C97908" w:rsidRDefault="00D94DA9" w:rsidP="005F4E74">
            <w:pPr>
              <w:rPr>
                <w:sz w:val="16"/>
                <w:szCs w:val="16"/>
                <w:lang w:val="en-US"/>
              </w:rPr>
            </w:pPr>
            <w:r w:rsidRPr="00C97908">
              <w:rPr>
                <w:sz w:val="16"/>
                <w:szCs w:val="16"/>
                <w:lang w:val="en-US"/>
              </w:rPr>
              <w:t>Bordura 100x30x15</w:t>
            </w:r>
          </w:p>
        </w:tc>
        <w:tc>
          <w:tcPr>
            <w:tcW w:w="1021" w:type="dxa"/>
            <w:gridSpan w:val="2"/>
            <w:tcBorders>
              <w:top w:val="nil"/>
              <w:bottom w:val="single" w:sz="2" w:space="0" w:color="auto"/>
            </w:tcBorders>
            <w:vAlign w:val="center"/>
          </w:tcPr>
          <w:p w14:paraId="289E8394"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642A80E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4DA12531" w14:textId="77777777" w:rsidR="00D94DA9" w:rsidRPr="00C97908" w:rsidRDefault="00D94DA9" w:rsidP="005F4E74">
            <w:pPr>
              <w:jc w:val="center"/>
              <w:rPr>
                <w:sz w:val="16"/>
                <w:szCs w:val="16"/>
                <w:lang w:val="en-US"/>
              </w:rPr>
            </w:pPr>
            <w:r w:rsidRPr="00C97908">
              <w:rPr>
                <w:sz w:val="16"/>
                <w:szCs w:val="16"/>
                <w:lang w:val="en-US"/>
              </w:rPr>
              <w:t>75,3750</w:t>
            </w:r>
          </w:p>
        </w:tc>
      </w:tr>
      <w:tr w:rsidR="00D94DA9" w:rsidRPr="00B40365" w14:paraId="3EEFA9A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A05C5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503021E"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0F751FA1"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1B4B182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AEAD15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0D6D8E10" w14:textId="77777777" w:rsidR="00D94DA9" w:rsidRPr="00C97908" w:rsidRDefault="00D94DA9" w:rsidP="005F4E74">
            <w:pPr>
              <w:jc w:val="center"/>
              <w:rPr>
                <w:sz w:val="16"/>
                <w:szCs w:val="16"/>
                <w:lang w:val="en-US"/>
              </w:rPr>
            </w:pPr>
            <w:r w:rsidRPr="00C97908">
              <w:rPr>
                <w:sz w:val="16"/>
                <w:szCs w:val="16"/>
                <w:lang w:val="en-US"/>
              </w:rPr>
              <w:t>0,4500</w:t>
            </w:r>
          </w:p>
        </w:tc>
      </w:tr>
      <w:tr w:rsidR="00D94DA9" w:rsidRPr="003E2692" w14:paraId="7C1C9B1C"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0B4CE542"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2003CA2E"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C6FF8D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EAA176F"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E51FA87"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A04FAF7" w14:textId="77777777" w:rsidR="00D94DA9" w:rsidRPr="003E2692" w:rsidRDefault="00D94DA9" w:rsidP="005F4E74">
            <w:pPr>
              <w:rPr>
                <w:sz w:val="2"/>
                <w:szCs w:val="2"/>
                <w:lang w:val="en-US"/>
              </w:rPr>
            </w:pPr>
          </w:p>
        </w:tc>
      </w:tr>
      <w:tr w:rsidR="00D94DA9" w:rsidRPr="00B449C4" w14:paraId="50C854CD"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70778904"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4D0446E"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34DE120B"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66700EB"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89B17CD"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0ED0AE8" w14:textId="77777777" w:rsidR="00D94DA9" w:rsidRPr="00B449C4" w:rsidRDefault="00D94DA9" w:rsidP="005F4E74">
            <w:pPr>
              <w:rPr>
                <w:sz w:val="22"/>
                <w:szCs w:val="22"/>
                <w:lang w:val="en-US"/>
              </w:rPr>
            </w:pPr>
          </w:p>
        </w:tc>
      </w:tr>
      <w:tr w:rsidR="00D94DA9" w:rsidRPr="00B40365" w14:paraId="3ECBEF1F"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06A1351"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073D1E8"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26489610"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49B1A320" w14:textId="77777777" w:rsidR="00D94DA9" w:rsidRPr="00B40365" w:rsidRDefault="00D94DA9" w:rsidP="005F4E74">
            <w:pPr>
              <w:rPr>
                <w:sz w:val="22"/>
                <w:szCs w:val="22"/>
                <w:lang w:val="en-US"/>
              </w:rPr>
            </w:pPr>
          </w:p>
        </w:tc>
      </w:tr>
      <w:tr w:rsidR="00D94DA9" w:rsidRPr="003E2692" w14:paraId="36712E05"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0A152B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37EE8015"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3B4846A"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F48A7BB"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15786E1"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5DE2655" w14:textId="77777777" w:rsidR="00D94DA9" w:rsidRPr="003E2692" w:rsidRDefault="00D94DA9" w:rsidP="005F4E74">
            <w:pPr>
              <w:rPr>
                <w:sz w:val="2"/>
                <w:szCs w:val="2"/>
                <w:lang w:val="en-US"/>
              </w:rPr>
            </w:pPr>
          </w:p>
        </w:tc>
      </w:tr>
      <w:tr w:rsidR="00D94DA9" w:rsidRPr="00B449C4" w14:paraId="189F1EA3"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EFF56ED"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4B68529"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391F3F2D"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EC76D8C"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3C289A6"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9276D77" w14:textId="77777777" w:rsidR="00D94DA9" w:rsidRPr="00B449C4" w:rsidRDefault="00D94DA9" w:rsidP="005F4E74">
            <w:pPr>
              <w:rPr>
                <w:sz w:val="22"/>
                <w:szCs w:val="22"/>
                <w:lang w:val="en-US"/>
              </w:rPr>
            </w:pPr>
          </w:p>
        </w:tc>
      </w:tr>
      <w:tr w:rsidR="00D94DA9" w:rsidRPr="00B40365" w14:paraId="4B145E68"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B6713BB"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C6CAF79"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09473D2"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6a</w:t>
            </w:r>
          </w:p>
        </w:tc>
        <w:tc>
          <w:tcPr>
            <w:tcW w:w="3621" w:type="dxa"/>
            <w:gridSpan w:val="5"/>
            <w:tcBorders>
              <w:bottom w:val="single" w:sz="4" w:space="0" w:color="auto"/>
              <w:right w:val="single" w:sz="4" w:space="0" w:color="auto"/>
            </w:tcBorders>
          </w:tcPr>
          <w:p w14:paraId="3A2C2857" w14:textId="77777777" w:rsidR="00D94DA9" w:rsidRPr="00B40365" w:rsidRDefault="00D94DA9" w:rsidP="005F4E74">
            <w:pPr>
              <w:rPr>
                <w:sz w:val="22"/>
                <w:szCs w:val="22"/>
                <w:lang w:val="en-US"/>
              </w:rPr>
            </w:pPr>
          </w:p>
        </w:tc>
      </w:tr>
      <w:tr w:rsidR="00D94DA9" w:rsidRPr="009B70F2" w14:paraId="6A9BE18B" w14:textId="77777777" w:rsidTr="005F4E74">
        <w:tblPrEx>
          <w:tblCellMar>
            <w:left w:w="107" w:type="dxa"/>
            <w:right w:w="107" w:type="dxa"/>
          </w:tblCellMar>
        </w:tblPrEx>
        <w:tc>
          <w:tcPr>
            <w:tcW w:w="10495" w:type="dxa"/>
            <w:gridSpan w:val="12"/>
          </w:tcPr>
          <w:p w14:paraId="67769C96" w14:textId="77777777" w:rsidR="00D94DA9" w:rsidRPr="009B70F2" w:rsidRDefault="00D94DA9" w:rsidP="005F4E74">
            <w:pPr>
              <w:rPr>
                <w:b/>
                <w:bCs/>
                <w:sz w:val="22"/>
                <w:szCs w:val="22"/>
                <w:lang w:val="en-US"/>
              </w:rPr>
            </w:pPr>
            <w:r w:rsidRPr="009B70F2">
              <w:rPr>
                <w:b/>
                <w:bCs/>
                <w:sz w:val="22"/>
                <w:szCs w:val="22"/>
                <w:lang w:val="en-US"/>
              </w:rPr>
              <w:t>7. Tronson 6b</w:t>
            </w:r>
          </w:p>
          <w:p w14:paraId="4C621A68" w14:textId="77777777" w:rsidR="00D94DA9" w:rsidRPr="00B12F65" w:rsidRDefault="00D94DA9" w:rsidP="005F4E74">
            <w:pPr>
              <w:rPr>
                <w:sz w:val="2"/>
                <w:szCs w:val="2"/>
                <w:lang w:val="en-US"/>
              </w:rPr>
            </w:pPr>
          </w:p>
        </w:tc>
      </w:tr>
      <w:tr w:rsidR="00D94DA9" w:rsidRPr="009B70F2" w14:paraId="1A3D8B81" w14:textId="77777777" w:rsidTr="005F4E74">
        <w:tblPrEx>
          <w:tblCellMar>
            <w:left w:w="107" w:type="dxa"/>
            <w:right w:w="107" w:type="dxa"/>
          </w:tblCellMar>
        </w:tblPrEx>
        <w:tc>
          <w:tcPr>
            <w:tcW w:w="10495" w:type="dxa"/>
            <w:gridSpan w:val="12"/>
          </w:tcPr>
          <w:p w14:paraId="7928828F" w14:textId="77777777" w:rsidR="00D94DA9" w:rsidRPr="009B70F2" w:rsidRDefault="00D94DA9" w:rsidP="005F4E74">
            <w:pPr>
              <w:rPr>
                <w:b/>
                <w:bCs/>
                <w:sz w:val="22"/>
                <w:szCs w:val="22"/>
                <w:lang w:val="en-US"/>
              </w:rPr>
            </w:pPr>
            <w:r w:rsidRPr="009B70F2">
              <w:rPr>
                <w:b/>
                <w:bCs/>
                <w:sz w:val="22"/>
                <w:szCs w:val="22"/>
                <w:lang w:val="en-US"/>
              </w:rPr>
              <w:t>7.1. Demontari</w:t>
            </w:r>
          </w:p>
          <w:p w14:paraId="2225ABD3" w14:textId="77777777" w:rsidR="00D94DA9" w:rsidRPr="00B12F65" w:rsidRDefault="00D94DA9" w:rsidP="005F4E74">
            <w:pPr>
              <w:rPr>
                <w:sz w:val="2"/>
                <w:szCs w:val="2"/>
                <w:lang w:val="en-US"/>
              </w:rPr>
            </w:pPr>
          </w:p>
        </w:tc>
      </w:tr>
      <w:tr w:rsidR="00D94DA9" w:rsidRPr="009B70F2" w14:paraId="55AE512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61DA323" w14:textId="77777777" w:rsidR="00D94DA9" w:rsidRPr="005E2CA0" w:rsidRDefault="00D94DA9" w:rsidP="005F4E74">
            <w:pPr>
              <w:jc w:val="center"/>
              <w:rPr>
                <w:b/>
                <w:bCs/>
                <w:sz w:val="22"/>
                <w:szCs w:val="22"/>
                <w:lang w:val="en-US"/>
              </w:rPr>
            </w:pPr>
            <w:r w:rsidRPr="005E2CA0">
              <w:rPr>
                <w:b/>
                <w:bCs/>
                <w:sz w:val="22"/>
                <w:szCs w:val="22"/>
                <w:lang w:val="en-US"/>
              </w:rPr>
              <w:t>129</w:t>
            </w:r>
          </w:p>
        </w:tc>
        <w:tc>
          <w:tcPr>
            <w:tcW w:w="1402" w:type="dxa"/>
            <w:gridSpan w:val="2"/>
            <w:tcBorders>
              <w:top w:val="single" w:sz="4" w:space="0" w:color="auto"/>
              <w:bottom w:val="single" w:sz="4" w:space="0" w:color="auto"/>
            </w:tcBorders>
            <w:vAlign w:val="center"/>
          </w:tcPr>
          <w:p w14:paraId="7A08564B"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2CE3809F"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2ECA138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95BEBA0"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66B1AD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5F1690D" w14:textId="77777777" w:rsidR="00D94DA9" w:rsidRPr="005E2CA0" w:rsidRDefault="00D94DA9" w:rsidP="005F4E74">
            <w:pPr>
              <w:jc w:val="center"/>
              <w:rPr>
                <w:b/>
                <w:bCs/>
                <w:sz w:val="22"/>
                <w:szCs w:val="22"/>
                <w:lang w:val="en-US"/>
              </w:rPr>
            </w:pPr>
            <w:r w:rsidRPr="005E2CA0">
              <w:rPr>
                <w:b/>
                <w:bCs/>
                <w:sz w:val="22"/>
                <w:szCs w:val="22"/>
                <w:lang w:val="en-US"/>
              </w:rPr>
              <w:t>8,250</w:t>
            </w:r>
          </w:p>
          <w:p w14:paraId="1957BB04" w14:textId="77777777" w:rsidR="00D94DA9" w:rsidRPr="009B70F2" w:rsidRDefault="00D94DA9" w:rsidP="005F4E74">
            <w:pPr>
              <w:jc w:val="center"/>
              <w:rPr>
                <w:sz w:val="2"/>
                <w:szCs w:val="2"/>
                <w:lang w:val="en-US"/>
              </w:rPr>
            </w:pPr>
          </w:p>
        </w:tc>
      </w:tr>
      <w:tr w:rsidR="00D94DA9" w:rsidRPr="00B40365" w14:paraId="737EAF9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6B668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495FCE"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53ED00A1"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463E136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67C45D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7891267E" w14:textId="77777777" w:rsidR="00D94DA9" w:rsidRPr="00C97908" w:rsidRDefault="00D94DA9" w:rsidP="005F4E74">
            <w:pPr>
              <w:jc w:val="center"/>
              <w:rPr>
                <w:sz w:val="16"/>
                <w:szCs w:val="16"/>
                <w:lang w:val="en-US"/>
              </w:rPr>
            </w:pPr>
            <w:r w:rsidRPr="00C97908">
              <w:rPr>
                <w:sz w:val="16"/>
                <w:szCs w:val="16"/>
                <w:lang w:val="en-US"/>
              </w:rPr>
              <w:t>13,2000</w:t>
            </w:r>
          </w:p>
        </w:tc>
      </w:tr>
      <w:tr w:rsidR="00D94DA9" w:rsidRPr="00B40365" w14:paraId="39E4258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E237C4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263F887"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20421E20"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238A654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F5B27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3714F412" w14:textId="77777777" w:rsidR="00D94DA9" w:rsidRPr="00C97908" w:rsidRDefault="00D94DA9" w:rsidP="005F4E74">
            <w:pPr>
              <w:jc w:val="center"/>
              <w:rPr>
                <w:sz w:val="16"/>
                <w:szCs w:val="16"/>
                <w:lang w:val="en-US"/>
              </w:rPr>
            </w:pPr>
            <w:r w:rsidRPr="00C97908">
              <w:rPr>
                <w:sz w:val="16"/>
                <w:szCs w:val="16"/>
                <w:lang w:val="en-US"/>
              </w:rPr>
              <w:t>0,1576</w:t>
            </w:r>
          </w:p>
        </w:tc>
      </w:tr>
      <w:tr w:rsidR="00D94DA9" w:rsidRPr="00B40365" w14:paraId="32D1118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07FFDA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9332BE3"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4B278818"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469CE3D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BDDE19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5A240498" w14:textId="77777777" w:rsidR="00D94DA9" w:rsidRPr="00C97908" w:rsidRDefault="00D94DA9" w:rsidP="005F4E74">
            <w:pPr>
              <w:jc w:val="center"/>
              <w:rPr>
                <w:sz w:val="16"/>
                <w:szCs w:val="16"/>
                <w:lang w:val="en-US"/>
              </w:rPr>
            </w:pPr>
            <w:r w:rsidRPr="00C97908">
              <w:rPr>
                <w:sz w:val="16"/>
                <w:szCs w:val="16"/>
                <w:lang w:val="en-US"/>
              </w:rPr>
              <w:t>6,3937</w:t>
            </w:r>
          </w:p>
        </w:tc>
      </w:tr>
      <w:tr w:rsidR="00D94DA9" w:rsidRPr="00B40365" w14:paraId="3135C94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9A983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ACDB7CA"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2110A35E"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1657FE9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8CF2F4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4F55FF73" w14:textId="77777777" w:rsidR="00D94DA9" w:rsidRPr="00C97908" w:rsidRDefault="00D94DA9" w:rsidP="005F4E74">
            <w:pPr>
              <w:jc w:val="center"/>
              <w:rPr>
                <w:sz w:val="16"/>
                <w:szCs w:val="16"/>
                <w:lang w:val="en-US"/>
              </w:rPr>
            </w:pPr>
            <w:r w:rsidRPr="00C97908">
              <w:rPr>
                <w:sz w:val="16"/>
                <w:szCs w:val="16"/>
                <w:lang w:val="en-US"/>
              </w:rPr>
              <w:t>6,3937</w:t>
            </w:r>
          </w:p>
        </w:tc>
      </w:tr>
      <w:tr w:rsidR="00D94DA9" w:rsidRPr="009B70F2" w14:paraId="41F15B8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7767A5B" w14:textId="77777777" w:rsidR="00D94DA9" w:rsidRPr="005E2CA0" w:rsidRDefault="00D94DA9" w:rsidP="005F4E74">
            <w:pPr>
              <w:jc w:val="center"/>
              <w:rPr>
                <w:b/>
                <w:bCs/>
                <w:sz w:val="22"/>
                <w:szCs w:val="22"/>
                <w:lang w:val="en-US"/>
              </w:rPr>
            </w:pPr>
            <w:r w:rsidRPr="005E2CA0">
              <w:rPr>
                <w:b/>
                <w:bCs/>
                <w:sz w:val="22"/>
                <w:szCs w:val="22"/>
                <w:lang w:val="en-US"/>
              </w:rPr>
              <w:t>130</w:t>
            </w:r>
          </w:p>
        </w:tc>
        <w:tc>
          <w:tcPr>
            <w:tcW w:w="1402" w:type="dxa"/>
            <w:gridSpan w:val="2"/>
            <w:tcBorders>
              <w:top w:val="single" w:sz="4" w:space="0" w:color="auto"/>
              <w:bottom w:val="single" w:sz="4" w:space="0" w:color="auto"/>
            </w:tcBorders>
            <w:vAlign w:val="center"/>
          </w:tcPr>
          <w:p w14:paraId="1740FAA9"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32DCD3C7"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5CB53D7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0045666"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173622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289E0AA" w14:textId="77777777" w:rsidR="00D94DA9" w:rsidRPr="005E2CA0" w:rsidRDefault="00D94DA9" w:rsidP="005F4E74">
            <w:pPr>
              <w:jc w:val="center"/>
              <w:rPr>
                <w:b/>
                <w:bCs/>
                <w:sz w:val="22"/>
                <w:szCs w:val="22"/>
                <w:lang w:val="en-US"/>
              </w:rPr>
            </w:pPr>
            <w:r w:rsidRPr="005E2CA0">
              <w:rPr>
                <w:b/>
                <w:bCs/>
                <w:sz w:val="22"/>
                <w:szCs w:val="22"/>
                <w:lang w:val="en-US"/>
              </w:rPr>
              <w:t>0,165</w:t>
            </w:r>
          </w:p>
          <w:p w14:paraId="6E7CB9D0" w14:textId="77777777" w:rsidR="00D94DA9" w:rsidRPr="009B70F2" w:rsidRDefault="00D94DA9" w:rsidP="005F4E74">
            <w:pPr>
              <w:jc w:val="center"/>
              <w:rPr>
                <w:sz w:val="2"/>
                <w:szCs w:val="2"/>
                <w:lang w:val="en-US"/>
              </w:rPr>
            </w:pPr>
          </w:p>
        </w:tc>
      </w:tr>
      <w:tr w:rsidR="00D94DA9" w:rsidRPr="00B40365" w14:paraId="7A65110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50DA0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C8264A"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2C71BB20"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2224971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0C5066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5192737B" w14:textId="77777777" w:rsidR="00D94DA9" w:rsidRPr="00C97908" w:rsidRDefault="00D94DA9" w:rsidP="005F4E74">
            <w:pPr>
              <w:jc w:val="center"/>
              <w:rPr>
                <w:sz w:val="16"/>
                <w:szCs w:val="16"/>
                <w:lang w:val="en-US"/>
              </w:rPr>
            </w:pPr>
            <w:r w:rsidRPr="00C97908">
              <w:rPr>
                <w:sz w:val="16"/>
                <w:szCs w:val="16"/>
                <w:lang w:val="en-US"/>
              </w:rPr>
              <w:t>0,9933</w:t>
            </w:r>
          </w:p>
        </w:tc>
      </w:tr>
      <w:tr w:rsidR="00D94DA9" w:rsidRPr="009B70F2" w14:paraId="7B3BCC7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24AD6C5" w14:textId="77777777" w:rsidR="00D94DA9" w:rsidRPr="005E2CA0" w:rsidRDefault="00D94DA9" w:rsidP="005F4E74">
            <w:pPr>
              <w:jc w:val="center"/>
              <w:rPr>
                <w:b/>
                <w:bCs/>
                <w:sz w:val="22"/>
                <w:szCs w:val="22"/>
                <w:lang w:val="en-US"/>
              </w:rPr>
            </w:pPr>
            <w:r w:rsidRPr="005E2CA0">
              <w:rPr>
                <w:b/>
                <w:bCs/>
                <w:sz w:val="22"/>
                <w:szCs w:val="22"/>
                <w:lang w:val="en-US"/>
              </w:rPr>
              <w:t>131</w:t>
            </w:r>
          </w:p>
        </w:tc>
        <w:tc>
          <w:tcPr>
            <w:tcW w:w="1402" w:type="dxa"/>
            <w:gridSpan w:val="2"/>
            <w:tcBorders>
              <w:top w:val="single" w:sz="4" w:space="0" w:color="auto"/>
              <w:bottom w:val="single" w:sz="4" w:space="0" w:color="auto"/>
            </w:tcBorders>
            <w:vAlign w:val="center"/>
          </w:tcPr>
          <w:p w14:paraId="5C1DF10C"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03B53D05"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5AF28C4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5FB9698"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3FCD1E2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B0AD5AC" w14:textId="77777777" w:rsidR="00D94DA9" w:rsidRPr="005E2CA0" w:rsidRDefault="00D94DA9" w:rsidP="005F4E74">
            <w:pPr>
              <w:jc w:val="center"/>
              <w:rPr>
                <w:b/>
                <w:bCs/>
                <w:sz w:val="22"/>
                <w:szCs w:val="22"/>
                <w:lang w:val="en-US"/>
              </w:rPr>
            </w:pPr>
            <w:r w:rsidRPr="005E2CA0">
              <w:rPr>
                <w:b/>
                <w:bCs/>
                <w:sz w:val="22"/>
                <w:szCs w:val="22"/>
                <w:lang w:val="en-US"/>
              </w:rPr>
              <w:t>183,000</w:t>
            </w:r>
          </w:p>
          <w:p w14:paraId="29B40BF7" w14:textId="77777777" w:rsidR="00D94DA9" w:rsidRPr="009B70F2" w:rsidRDefault="00D94DA9" w:rsidP="005F4E74">
            <w:pPr>
              <w:jc w:val="center"/>
              <w:rPr>
                <w:sz w:val="2"/>
                <w:szCs w:val="2"/>
                <w:lang w:val="en-US"/>
              </w:rPr>
            </w:pPr>
          </w:p>
        </w:tc>
      </w:tr>
      <w:tr w:rsidR="00D94DA9" w:rsidRPr="00B40365" w14:paraId="58265BD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01F9A8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779717"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1EC1EBA"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3A63A97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687F7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6FEFA8A9" w14:textId="77777777" w:rsidR="00D94DA9" w:rsidRPr="00C97908" w:rsidRDefault="00D94DA9" w:rsidP="005F4E74">
            <w:pPr>
              <w:jc w:val="center"/>
              <w:rPr>
                <w:sz w:val="16"/>
                <w:szCs w:val="16"/>
                <w:lang w:val="en-US"/>
              </w:rPr>
            </w:pPr>
            <w:r w:rsidRPr="00C97908">
              <w:rPr>
                <w:sz w:val="16"/>
                <w:szCs w:val="16"/>
                <w:lang w:val="en-US"/>
              </w:rPr>
              <w:t>47,5800</w:t>
            </w:r>
          </w:p>
        </w:tc>
      </w:tr>
      <w:tr w:rsidR="00D94DA9" w:rsidRPr="00B40365" w14:paraId="137EBF3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9D6E0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926A6A"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180951FB"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89ACC3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59874F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64CC7A5A" w14:textId="77777777" w:rsidR="00D94DA9" w:rsidRPr="00C97908" w:rsidRDefault="00D94DA9" w:rsidP="005F4E74">
            <w:pPr>
              <w:jc w:val="center"/>
              <w:rPr>
                <w:sz w:val="16"/>
                <w:szCs w:val="16"/>
                <w:lang w:val="en-US"/>
              </w:rPr>
            </w:pPr>
            <w:r w:rsidRPr="00C97908">
              <w:rPr>
                <w:sz w:val="16"/>
                <w:szCs w:val="16"/>
                <w:lang w:val="en-US"/>
              </w:rPr>
              <w:t>47,5800</w:t>
            </w:r>
          </w:p>
        </w:tc>
      </w:tr>
      <w:tr w:rsidR="00D94DA9" w:rsidRPr="009B70F2" w14:paraId="521917F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07B5A43" w14:textId="77777777" w:rsidR="00D94DA9" w:rsidRPr="005E2CA0" w:rsidRDefault="00D94DA9" w:rsidP="005F4E74">
            <w:pPr>
              <w:jc w:val="center"/>
              <w:rPr>
                <w:b/>
                <w:bCs/>
                <w:sz w:val="22"/>
                <w:szCs w:val="22"/>
                <w:lang w:val="en-US"/>
              </w:rPr>
            </w:pPr>
            <w:r w:rsidRPr="005E2CA0">
              <w:rPr>
                <w:b/>
                <w:bCs/>
                <w:sz w:val="22"/>
                <w:szCs w:val="22"/>
                <w:lang w:val="en-US"/>
              </w:rPr>
              <w:t>132</w:t>
            </w:r>
          </w:p>
        </w:tc>
        <w:tc>
          <w:tcPr>
            <w:tcW w:w="1402" w:type="dxa"/>
            <w:gridSpan w:val="2"/>
            <w:tcBorders>
              <w:top w:val="single" w:sz="4" w:space="0" w:color="auto"/>
              <w:bottom w:val="single" w:sz="4" w:space="0" w:color="auto"/>
            </w:tcBorders>
            <w:vAlign w:val="center"/>
          </w:tcPr>
          <w:p w14:paraId="17425A50"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678F7BB7"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0689F9D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6430499"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04144AB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982D59A" w14:textId="77777777" w:rsidR="00D94DA9" w:rsidRPr="005E2CA0" w:rsidRDefault="00D94DA9" w:rsidP="005F4E74">
            <w:pPr>
              <w:jc w:val="center"/>
              <w:rPr>
                <w:b/>
                <w:bCs/>
                <w:sz w:val="22"/>
                <w:szCs w:val="22"/>
                <w:lang w:val="en-US"/>
              </w:rPr>
            </w:pPr>
            <w:r w:rsidRPr="005E2CA0">
              <w:rPr>
                <w:b/>
                <w:bCs/>
                <w:sz w:val="22"/>
                <w:szCs w:val="22"/>
                <w:lang w:val="en-US"/>
              </w:rPr>
              <w:t>0,330</w:t>
            </w:r>
          </w:p>
          <w:p w14:paraId="4B49323C" w14:textId="77777777" w:rsidR="00D94DA9" w:rsidRPr="009B70F2" w:rsidRDefault="00D94DA9" w:rsidP="005F4E74">
            <w:pPr>
              <w:jc w:val="center"/>
              <w:rPr>
                <w:sz w:val="2"/>
                <w:szCs w:val="2"/>
                <w:lang w:val="en-US"/>
              </w:rPr>
            </w:pPr>
          </w:p>
        </w:tc>
      </w:tr>
      <w:tr w:rsidR="00D94DA9" w:rsidRPr="00B40365" w14:paraId="1A3DE7D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B9355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407047"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4E1FF835"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3B81EDB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28A0F0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056F4F32" w14:textId="77777777" w:rsidR="00D94DA9" w:rsidRPr="00C97908" w:rsidRDefault="00D94DA9" w:rsidP="005F4E74">
            <w:pPr>
              <w:jc w:val="center"/>
              <w:rPr>
                <w:sz w:val="16"/>
                <w:szCs w:val="16"/>
                <w:lang w:val="en-US"/>
              </w:rPr>
            </w:pPr>
            <w:r w:rsidRPr="00C97908">
              <w:rPr>
                <w:sz w:val="16"/>
                <w:szCs w:val="16"/>
                <w:lang w:val="en-US"/>
              </w:rPr>
              <w:t>1,9866</w:t>
            </w:r>
          </w:p>
        </w:tc>
      </w:tr>
      <w:tr w:rsidR="00D94DA9" w:rsidRPr="009B70F2" w14:paraId="548C87B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3F4EAAF" w14:textId="77777777" w:rsidR="00D94DA9" w:rsidRPr="005E2CA0" w:rsidRDefault="00D94DA9" w:rsidP="005F4E74">
            <w:pPr>
              <w:jc w:val="center"/>
              <w:rPr>
                <w:b/>
                <w:bCs/>
                <w:sz w:val="22"/>
                <w:szCs w:val="22"/>
                <w:lang w:val="en-US"/>
              </w:rPr>
            </w:pPr>
            <w:r w:rsidRPr="005E2CA0">
              <w:rPr>
                <w:b/>
                <w:bCs/>
                <w:sz w:val="22"/>
                <w:szCs w:val="22"/>
                <w:lang w:val="en-US"/>
              </w:rPr>
              <w:t>133</w:t>
            </w:r>
          </w:p>
        </w:tc>
        <w:tc>
          <w:tcPr>
            <w:tcW w:w="1402" w:type="dxa"/>
            <w:gridSpan w:val="2"/>
            <w:tcBorders>
              <w:top w:val="single" w:sz="4" w:space="0" w:color="auto"/>
              <w:bottom w:val="single" w:sz="4" w:space="0" w:color="auto"/>
            </w:tcBorders>
            <w:vAlign w:val="center"/>
          </w:tcPr>
          <w:p w14:paraId="75DC0B42"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15A8D6AB"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094022F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C8ACE3F"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741749A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C70CAB5" w14:textId="77777777" w:rsidR="00D94DA9" w:rsidRPr="005E2CA0" w:rsidRDefault="00D94DA9" w:rsidP="005F4E74">
            <w:pPr>
              <w:jc w:val="center"/>
              <w:rPr>
                <w:b/>
                <w:bCs/>
                <w:sz w:val="22"/>
                <w:szCs w:val="22"/>
                <w:lang w:val="en-US"/>
              </w:rPr>
            </w:pPr>
            <w:r w:rsidRPr="005E2CA0">
              <w:rPr>
                <w:b/>
                <w:bCs/>
                <w:sz w:val="22"/>
                <w:szCs w:val="22"/>
                <w:lang w:val="en-US"/>
              </w:rPr>
              <w:t>58,000</w:t>
            </w:r>
          </w:p>
          <w:p w14:paraId="4E1D4929" w14:textId="77777777" w:rsidR="00D94DA9" w:rsidRPr="009B70F2" w:rsidRDefault="00D94DA9" w:rsidP="005F4E74">
            <w:pPr>
              <w:jc w:val="center"/>
              <w:rPr>
                <w:sz w:val="2"/>
                <w:szCs w:val="2"/>
                <w:lang w:val="en-US"/>
              </w:rPr>
            </w:pPr>
          </w:p>
        </w:tc>
      </w:tr>
      <w:tr w:rsidR="00D94DA9" w:rsidRPr="00B40365" w14:paraId="2A5CCCC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E3EEE1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F41B3B0"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56974905"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04D915B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723D41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548C6DCA" w14:textId="77777777" w:rsidR="00D94DA9" w:rsidRPr="00C97908" w:rsidRDefault="00D94DA9" w:rsidP="005F4E74">
            <w:pPr>
              <w:jc w:val="center"/>
              <w:rPr>
                <w:sz w:val="16"/>
                <w:szCs w:val="16"/>
                <w:lang w:val="en-US"/>
              </w:rPr>
            </w:pPr>
            <w:r w:rsidRPr="00C97908">
              <w:rPr>
                <w:sz w:val="16"/>
                <w:szCs w:val="16"/>
                <w:lang w:val="en-US"/>
              </w:rPr>
              <w:t>14,9640</w:t>
            </w:r>
          </w:p>
        </w:tc>
      </w:tr>
      <w:tr w:rsidR="00D94DA9" w:rsidRPr="003E2692" w14:paraId="04ABF604"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527D0F2"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23879CAC"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492344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7EC2757"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9ADFA23"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2620023" w14:textId="77777777" w:rsidR="00D94DA9" w:rsidRPr="003E2692" w:rsidRDefault="00D94DA9" w:rsidP="005F4E74">
            <w:pPr>
              <w:rPr>
                <w:sz w:val="2"/>
                <w:szCs w:val="2"/>
                <w:lang w:val="en-US"/>
              </w:rPr>
            </w:pPr>
          </w:p>
        </w:tc>
      </w:tr>
      <w:tr w:rsidR="00D94DA9" w:rsidRPr="00B449C4" w14:paraId="3880C0BB"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409ACE1"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23A11C4"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58C8552F"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878C2C5"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BD4B91C"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ACE5431" w14:textId="77777777" w:rsidR="00D94DA9" w:rsidRPr="00B449C4" w:rsidRDefault="00D94DA9" w:rsidP="005F4E74">
            <w:pPr>
              <w:rPr>
                <w:sz w:val="22"/>
                <w:szCs w:val="22"/>
                <w:lang w:val="en-US"/>
              </w:rPr>
            </w:pPr>
          </w:p>
        </w:tc>
      </w:tr>
      <w:tr w:rsidR="00D94DA9" w:rsidRPr="00B40365" w14:paraId="267F3BFD"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E6E931C"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330E7675"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CE345D0"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45FA1833" w14:textId="77777777" w:rsidR="00D94DA9" w:rsidRPr="00B40365" w:rsidRDefault="00D94DA9" w:rsidP="005F4E74">
            <w:pPr>
              <w:rPr>
                <w:sz w:val="22"/>
                <w:szCs w:val="22"/>
                <w:lang w:val="en-US"/>
              </w:rPr>
            </w:pPr>
          </w:p>
        </w:tc>
      </w:tr>
      <w:tr w:rsidR="00D94DA9" w:rsidRPr="009B70F2" w14:paraId="27F83AA5" w14:textId="77777777" w:rsidTr="005F4E74">
        <w:tblPrEx>
          <w:tblCellMar>
            <w:left w:w="107" w:type="dxa"/>
            <w:right w:w="107" w:type="dxa"/>
          </w:tblCellMar>
        </w:tblPrEx>
        <w:tc>
          <w:tcPr>
            <w:tcW w:w="10495" w:type="dxa"/>
            <w:gridSpan w:val="12"/>
          </w:tcPr>
          <w:p w14:paraId="7A2D1C1E" w14:textId="77777777" w:rsidR="00D94DA9" w:rsidRPr="009B70F2" w:rsidRDefault="00D94DA9" w:rsidP="005F4E74">
            <w:pPr>
              <w:rPr>
                <w:b/>
                <w:bCs/>
                <w:sz w:val="22"/>
                <w:szCs w:val="22"/>
                <w:lang w:val="en-US"/>
              </w:rPr>
            </w:pPr>
            <w:r w:rsidRPr="009B70F2">
              <w:rPr>
                <w:b/>
                <w:bCs/>
                <w:sz w:val="22"/>
                <w:szCs w:val="22"/>
                <w:lang w:val="en-US"/>
              </w:rPr>
              <w:t>7.2. Trotuar tip A</w:t>
            </w:r>
          </w:p>
          <w:p w14:paraId="2F9CA87B" w14:textId="77777777" w:rsidR="00D94DA9" w:rsidRPr="00B12F65" w:rsidRDefault="00D94DA9" w:rsidP="005F4E74">
            <w:pPr>
              <w:rPr>
                <w:sz w:val="2"/>
                <w:szCs w:val="2"/>
                <w:lang w:val="en-US"/>
              </w:rPr>
            </w:pPr>
          </w:p>
        </w:tc>
      </w:tr>
      <w:tr w:rsidR="00D94DA9" w:rsidRPr="009B70F2" w14:paraId="2871332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8EE9C1D" w14:textId="77777777" w:rsidR="00D94DA9" w:rsidRPr="005E2CA0" w:rsidRDefault="00D94DA9" w:rsidP="005F4E74">
            <w:pPr>
              <w:jc w:val="center"/>
              <w:rPr>
                <w:b/>
                <w:bCs/>
                <w:sz w:val="22"/>
                <w:szCs w:val="22"/>
                <w:lang w:val="en-US"/>
              </w:rPr>
            </w:pPr>
            <w:r w:rsidRPr="005E2CA0">
              <w:rPr>
                <w:b/>
                <w:bCs/>
                <w:sz w:val="22"/>
                <w:szCs w:val="22"/>
                <w:lang w:val="en-US"/>
              </w:rPr>
              <w:t>134</w:t>
            </w:r>
          </w:p>
        </w:tc>
        <w:tc>
          <w:tcPr>
            <w:tcW w:w="1402" w:type="dxa"/>
            <w:gridSpan w:val="2"/>
            <w:tcBorders>
              <w:top w:val="single" w:sz="4" w:space="0" w:color="auto"/>
              <w:bottom w:val="single" w:sz="4" w:space="0" w:color="auto"/>
            </w:tcBorders>
            <w:vAlign w:val="center"/>
          </w:tcPr>
          <w:p w14:paraId="74E7EC02"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00560317"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7EC12E4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419E224"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000560B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95BF397" w14:textId="77777777" w:rsidR="00D94DA9" w:rsidRPr="005E2CA0" w:rsidRDefault="00D94DA9" w:rsidP="005F4E74">
            <w:pPr>
              <w:jc w:val="center"/>
              <w:rPr>
                <w:b/>
                <w:bCs/>
                <w:sz w:val="22"/>
                <w:szCs w:val="22"/>
                <w:lang w:val="en-US"/>
              </w:rPr>
            </w:pPr>
            <w:r w:rsidRPr="005E2CA0">
              <w:rPr>
                <w:b/>
                <w:bCs/>
                <w:sz w:val="22"/>
                <w:szCs w:val="22"/>
                <w:lang w:val="en-US"/>
              </w:rPr>
              <w:t>1,650</w:t>
            </w:r>
          </w:p>
          <w:p w14:paraId="079CE105" w14:textId="77777777" w:rsidR="00D94DA9" w:rsidRPr="009B70F2" w:rsidRDefault="00D94DA9" w:rsidP="005F4E74">
            <w:pPr>
              <w:jc w:val="center"/>
              <w:rPr>
                <w:sz w:val="2"/>
                <w:szCs w:val="2"/>
                <w:lang w:val="en-US"/>
              </w:rPr>
            </w:pPr>
          </w:p>
        </w:tc>
      </w:tr>
      <w:tr w:rsidR="00D94DA9" w:rsidRPr="00B40365" w14:paraId="65F3F3A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C3BA0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C38E9C"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D42ACC5"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1EAE0F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AC4ACE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36293571" w14:textId="77777777" w:rsidR="00D94DA9" w:rsidRPr="00C97908" w:rsidRDefault="00D94DA9" w:rsidP="005F4E74">
            <w:pPr>
              <w:jc w:val="center"/>
              <w:rPr>
                <w:sz w:val="16"/>
                <w:szCs w:val="16"/>
                <w:lang w:val="en-US"/>
              </w:rPr>
            </w:pPr>
            <w:r w:rsidRPr="00C97908">
              <w:rPr>
                <w:sz w:val="16"/>
                <w:szCs w:val="16"/>
                <w:lang w:val="en-US"/>
              </w:rPr>
              <w:t>14,8995</w:t>
            </w:r>
          </w:p>
        </w:tc>
      </w:tr>
      <w:tr w:rsidR="00D94DA9" w:rsidRPr="00B40365" w14:paraId="5865750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AD687E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328CB5C"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F0E80D4"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6A71415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5E3CDD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5F5B9B66" w14:textId="77777777" w:rsidR="00D94DA9" w:rsidRPr="00C97908" w:rsidRDefault="00D94DA9" w:rsidP="005F4E74">
            <w:pPr>
              <w:jc w:val="center"/>
              <w:rPr>
                <w:sz w:val="16"/>
                <w:szCs w:val="16"/>
                <w:lang w:val="en-US"/>
              </w:rPr>
            </w:pPr>
            <w:r w:rsidRPr="00C97908">
              <w:rPr>
                <w:sz w:val="16"/>
                <w:szCs w:val="16"/>
                <w:lang w:val="en-US"/>
              </w:rPr>
              <w:t>1,6500</w:t>
            </w:r>
          </w:p>
        </w:tc>
      </w:tr>
      <w:tr w:rsidR="00D94DA9" w:rsidRPr="00B40365" w14:paraId="46C0F8D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47EA6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CF96A15"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77678596"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597CC32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2578C2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13A89DF8" w14:textId="77777777" w:rsidR="00D94DA9" w:rsidRPr="00C97908" w:rsidRDefault="00D94DA9" w:rsidP="005F4E74">
            <w:pPr>
              <w:jc w:val="center"/>
              <w:rPr>
                <w:sz w:val="16"/>
                <w:szCs w:val="16"/>
                <w:lang w:val="en-US"/>
              </w:rPr>
            </w:pPr>
            <w:r w:rsidRPr="00C97908">
              <w:rPr>
                <w:sz w:val="16"/>
                <w:szCs w:val="16"/>
                <w:lang w:val="en-US"/>
              </w:rPr>
              <w:t>2,3100</w:t>
            </w:r>
          </w:p>
        </w:tc>
      </w:tr>
      <w:tr w:rsidR="00D94DA9" w:rsidRPr="009B70F2" w14:paraId="438F3E1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417A127" w14:textId="77777777" w:rsidR="00D94DA9" w:rsidRPr="005E2CA0" w:rsidRDefault="00D94DA9" w:rsidP="005F4E74">
            <w:pPr>
              <w:jc w:val="center"/>
              <w:rPr>
                <w:b/>
                <w:bCs/>
                <w:sz w:val="22"/>
                <w:szCs w:val="22"/>
                <w:lang w:val="en-US"/>
              </w:rPr>
            </w:pPr>
            <w:r w:rsidRPr="005E2CA0">
              <w:rPr>
                <w:b/>
                <w:bCs/>
                <w:sz w:val="22"/>
                <w:szCs w:val="22"/>
                <w:lang w:val="en-US"/>
              </w:rPr>
              <w:t>135</w:t>
            </w:r>
          </w:p>
        </w:tc>
        <w:tc>
          <w:tcPr>
            <w:tcW w:w="1402" w:type="dxa"/>
            <w:gridSpan w:val="2"/>
            <w:tcBorders>
              <w:top w:val="single" w:sz="4" w:space="0" w:color="auto"/>
              <w:bottom w:val="single" w:sz="4" w:space="0" w:color="auto"/>
            </w:tcBorders>
            <w:vAlign w:val="center"/>
          </w:tcPr>
          <w:p w14:paraId="498E4CD4"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73263E00"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1D256FC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03ED13B"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44EDA26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B7BCDFC" w14:textId="77777777" w:rsidR="00D94DA9" w:rsidRPr="005E2CA0" w:rsidRDefault="00D94DA9" w:rsidP="005F4E74">
            <w:pPr>
              <w:jc w:val="center"/>
              <w:rPr>
                <w:b/>
                <w:bCs/>
                <w:sz w:val="22"/>
                <w:szCs w:val="22"/>
                <w:lang w:val="en-US"/>
              </w:rPr>
            </w:pPr>
            <w:r w:rsidRPr="005E2CA0">
              <w:rPr>
                <w:b/>
                <w:bCs/>
                <w:sz w:val="22"/>
                <w:szCs w:val="22"/>
                <w:lang w:val="en-US"/>
              </w:rPr>
              <w:t>16,500</w:t>
            </w:r>
          </w:p>
          <w:p w14:paraId="079A3FD3" w14:textId="77777777" w:rsidR="00D94DA9" w:rsidRPr="009B70F2" w:rsidRDefault="00D94DA9" w:rsidP="005F4E74">
            <w:pPr>
              <w:jc w:val="center"/>
              <w:rPr>
                <w:sz w:val="2"/>
                <w:szCs w:val="2"/>
                <w:lang w:val="en-US"/>
              </w:rPr>
            </w:pPr>
          </w:p>
        </w:tc>
      </w:tr>
      <w:tr w:rsidR="00D94DA9" w:rsidRPr="00B40365" w14:paraId="0D3430C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94EF5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51F43AB"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6B73A59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EA3E9E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151BD6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37DBFAE0" w14:textId="77777777" w:rsidR="00D94DA9" w:rsidRPr="00C97908" w:rsidRDefault="00D94DA9" w:rsidP="005F4E74">
            <w:pPr>
              <w:jc w:val="center"/>
              <w:rPr>
                <w:sz w:val="16"/>
                <w:szCs w:val="16"/>
                <w:lang w:val="en-US"/>
              </w:rPr>
            </w:pPr>
            <w:r w:rsidRPr="00C97908">
              <w:rPr>
                <w:sz w:val="16"/>
                <w:szCs w:val="16"/>
                <w:lang w:val="en-US"/>
              </w:rPr>
              <w:t>16,3350</w:t>
            </w:r>
          </w:p>
        </w:tc>
      </w:tr>
      <w:tr w:rsidR="00D94DA9" w:rsidRPr="00B40365" w14:paraId="5BD9F94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640199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225A6D"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34F3AD4A"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034BB16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9E059E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7EE615A9" w14:textId="77777777" w:rsidR="00D94DA9" w:rsidRPr="00C97908" w:rsidRDefault="00D94DA9" w:rsidP="005F4E74">
            <w:pPr>
              <w:jc w:val="center"/>
              <w:rPr>
                <w:sz w:val="16"/>
                <w:szCs w:val="16"/>
                <w:lang w:val="en-US"/>
              </w:rPr>
            </w:pPr>
            <w:r w:rsidRPr="00C97908">
              <w:rPr>
                <w:sz w:val="16"/>
                <w:szCs w:val="16"/>
                <w:lang w:val="en-US"/>
              </w:rPr>
              <w:t>18,9750</w:t>
            </w:r>
          </w:p>
        </w:tc>
      </w:tr>
      <w:tr w:rsidR="00D94DA9" w:rsidRPr="00B40365" w14:paraId="7D9415F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3E1F3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417BAA"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61322968"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C6B765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1A7AF3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38FA8383" w14:textId="77777777" w:rsidR="00D94DA9" w:rsidRPr="00C97908" w:rsidRDefault="00D94DA9" w:rsidP="005F4E74">
            <w:pPr>
              <w:jc w:val="center"/>
              <w:rPr>
                <w:sz w:val="16"/>
                <w:szCs w:val="16"/>
                <w:lang w:val="en-US"/>
              </w:rPr>
            </w:pPr>
            <w:r w:rsidRPr="00C97908">
              <w:rPr>
                <w:sz w:val="16"/>
                <w:szCs w:val="16"/>
                <w:lang w:val="en-US"/>
              </w:rPr>
              <w:t>1,6500</w:t>
            </w:r>
          </w:p>
        </w:tc>
      </w:tr>
      <w:tr w:rsidR="00D94DA9" w:rsidRPr="00B40365" w14:paraId="2C530E9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51AF18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B1AC2D"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6C272126"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342F90B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FD065B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18DB337D" w14:textId="77777777" w:rsidR="00D94DA9" w:rsidRPr="00C97908" w:rsidRDefault="00D94DA9" w:rsidP="005F4E74">
            <w:pPr>
              <w:jc w:val="center"/>
              <w:rPr>
                <w:sz w:val="16"/>
                <w:szCs w:val="16"/>
                <w:lang w:val="en-US"/>
              </w:rPr>
            </w:pPr>
            <w:r w:rsidRPr="00C97908">
              <w:rPr>
                <w:sz w:val="16"/>
                <w:szCs w:val="16"/>
                <w:lang w:val="en-US"/>
              </w:rPr>
              <w:t>3,4650</w:t>
            </w:r>
          </w:p>
        </w:tc>
      </w:tr>
      <w:tr w:rsidR="00D94DA9" w:rsidRPr="00B40365" w14:paraId="2BECEF0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9646C7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CA1B305"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25DC3F3"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323301F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9DE4B0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0FF1022B" w14:textId="77777777" w:rsidR="00D94DA9" w:rsidRPr="00C97908" w:rsidRDefault="00D94DA9" w:rsidP="005F4E74">
            <w:pPr>
              <w:jc w:val="center"/>
              <w:rPr>
                <w:sz w:val="16"/>
                <w:szCs w:val="16"/>
                <w:lang w:val="en-US"/>
              </w:rPr>
            </w:pPr>
            <w:r w:rsidRPr="00C97908">
              <w:rPr>
                <w:sz w:val="16"/>
                <w:szCs w:val="16"/>
                <w:lang w:val="en-US"/>
              </w:rPr>
              <w:t>6,9300</w:t>
            </w:r>
          </w:p>
        </w:tc>
      </w:tr>
      <w:tr w:rsidR="00D94DA9" w:rsidRPr="009B70F2" w14:paraId="14F23D2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B9BD835" w14:textId="77777777" w:rsidR="00D94DA9" w:rsidRPr="005E2CA0" w:rsidRDefault="00D94DA9" w:rsidP="005F4E74">
            <w:pPr>
              <w:jc w:val="center"/>
              <w:rPr>
                <w:b/>
                <w:bCs/>
                <w:sz w:val="22"/>
                <w:szCs w:val="22"/>
                <w:lang w:val="en-US"/>
              </w:rPr>
            </w:pPr>
            <w:r w:rsidRPr="005E2CA0">
              <w:rPr>
                <w:b/>
                <w:bCs/>
                <w:sz w:val="22"/>
                <w:szCs w:val="22"/>
                <w:lang w:val="en-US"/>
              </w:rPr>
              <w:t>136</w:t>
            </w:r>
          </w:p>
        </w:tc>
        <w:tc>
          <w:tcPr>
            <w:tcW w:w="1402" w:type="dxa"/>
            <w:gridSpan w:val="2"/>
            <w:tcBorders>
              <w:top w:val="single" w:sz="4" w:space="0" w:color="auto"/>
              <w:bottom w:val="single" w:sz="4" w:space="0" w:color="auto"/>
            </w:tcBorders>
            <w:vAlign w:val="center"/>
          </w:tcPr>
          <w:p w14:paraId="64C24736"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0C32DA48"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15ECB2B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4908639"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77A029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EC21215" w14:textId="77777777" w:rsidR="00D94DA9" w:rsidRPr="005E2CA0" w:rsidRDefault="00D94DA9" w:rsidP="005F4E74">
            <w:pPr>
              <w:jc w:val="center"/>
              <w:rPr>
                <w:b/>
                <w:bCs/>
                <w:sz w:val="22"/>
                <w:szCs w:val="22"/>
                <w:lang w:val="en-US"/>
              </w:rPr>
            </w:pPr>
            <w:r w:rsidRPr="005E2CA0">
              <w:rPr>
                <w:b/>
                <w:bCs/>
                <w:sz w:val="22"/>
                <w:szCs w:val="22"/>
                <w:lang w:val="en-US"/>
              </w:rPr>
              <w:t>8,250</w:t>
            </w:r>
          </w:p>
          <w:p w14:paraId="463C5E16" w14:textId="77777777" w:rsidR="00D94DA9" w:rsidRPr="009B70F2" w:rsidRDefault="00D94DA9" w:rsidP="005F4E74">
            <w:pPr>
              <w:jc w:val="center"/>
              <w:rPr>
                <w:sz w:val="2"/>
                <w:szCs w:val="2"/>
                <w:lang w:val="en-US"/>
              </w:rPr>
            </w:pPr>
          </w:p>
        </w:tc>
      </w:tr>
      <w:tr w:rsidR="00D94DA9" w:rsidRPr="00B40365" w14:paraId="68DE24A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20956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910458A"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048B70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0A2064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2D75B8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7ADF7025" w14:textId="77777777" w:rsidR="00D94DA9" w:rsidRPr="00C97908" w:rsidRDefault="00D94DA9" w:rsidP="005F4E74">
            <w:pPr>
              <w:jc w:val="center"/>
              <w:rPr>
                <w:sz w:val="16"/>
                <w:szCs w:val="16"/>
                <w:lang w:val="en-US"/>
              </w:rPr>
            </w:pPr>
            <w:r w:rsidRPr="00C97908">
              <w:rPr>
                <w:sz w:val="16"/>
                <w:szCs w:val="16"/>
                <w:lang w:val="en-US"/>
              </w:rPr>
              <w:t>8,1675</w:t>
            </w:r>
          </w:p>
        </w:tc>
      </w:tr>
      <w:tr w:rsidR="00D94DA9" w:rsidRPr="00B40365" w14:paraId="44497D6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30825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0435FE"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71981F92"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74001D1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36A1C7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58D37C04" w14:textId="77777777" w:rsidR="00D94DA9" w:rsidRPr="00C97908" w:rsidRDefault="00D94DA9" w:rsidP="005F4E74">
            <w:pPr>
              <w:jc w:val="center"/>
              <w:rPr>
                <w:sz w:val="16"/>
                <w:szCs w:val="16"/>
                <w:lang w:val="en-US"/>
              </w:rPr>
            </w:pPr>
            <w:r w:rsidRPr="00C97908">
              <w:rPr>
                <w:sz w:val="16"/>
                <w:szCs w:val="16"/>
                <w:lang w:val="en-US"/>
              </w:rPr>
              <w:t>9,4875</w:t>
            </w:r>
          </w:p>
        </w:tc>
      </w:tr>
      <w:tr w:rsidR="00D94DA9" w:rsidRPr="00B40365" w14:paraId="7637E07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5D552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198867E"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336C7AFF"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63B75FB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CDF58C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6F5DA2B5" w14:textId="77777777" w:rsidR="00D94DA9" w:rsidRPr="00C97908" w:rsidRDefault="00D94DA9" w:rsidP="005F4E74">
            <w:pPr>
              <w:jc w:val="center"/>
              <w:rPr>
                <w:sz w:val="16"/>
                <w:szCs w:val="16"/>
                <w:lang w:val="en-US"/>
              </w:rPr>
            </w:pPr>
            <w:r w:rsidRPr="00C97908">
              <w:rPr>
                <w:sz w:val="16"/>
                <w:szCs w:val="16"/>
                <w:lang w:val="en-US"/>
              </w:rPr>
              <w:t>0,8250</w:t>
            </w:r>
          </w:p>
        </w:tc>
      </w:tr>
      <w:tr w:rsidR="00D94DA9" w:rsidRPr="00B40365" w14:paraId="0B1CEC7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8ABA9B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C9AEC5B"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6E6A4A34"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7EADA35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660944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222546E1" w14:textId="77777777" w:rsidR="00D94DA9" w:rsidRPr="00C97908" w:rsidRDefault="00D94DA9" w:rsidP="005F4E74">
            <w:pPr>
              <w:jc w:val="center"/>
              <w:rPr>
                <w:sz w:val="16"/>
                <w:szCs w:val="16"/>
                <w:lang w:val="en-US"/>
              </w:rPr>
            </w:pPr>
            <w:r w:rsidRPr="00C97908">
              <w:rPr>
                <w:sz w:val="16"/>
                <w:szCs w:val="16"/>
                <w:lang w:val="en-US"/>
              </w:rPr>
              <w:t>1,7325</w:t>
            </w:r>
          </w:p>
        </w:tc>
      </w:tr>
      <w:tr w:rsidR="00D94DA9" w:rsidRPr="00B40365" w14:paraId="7CD43FE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FA8A36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9201F5"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0361F5F0"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6024BB2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C2D6FA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762176B7" w14:textId="77777777" w:rsidR="00D94DA9" w:rsidRPr="00C97908" w:rsidRDefault="00D94DA9" w:rsidP="005F4E74">
            <w:pPr>
              <w:jc w:val="center"/>
              <w:rPr>
                <w:sz w:val="16"/>
                <w:szCs w:val="16"/>
                <w:lang w:val="en-US"/>
              </w:rPr>
            </w:pPr>
            <w:r w:rsidRPr="00C97908">
              <w:rPr>
                <w:sz w:val="16"/>
                <w:szCs w:val="16"/>
                <w:lang w:val="en-US"/>
              </w:rPr>
              <w:t>3,4650</w:t>
            </w:r>
          </w:p>
        </w:tc>
      </w:tr>
      <w:tr w:rsidR="00D94DA9" w:rsidRPr="009B70F2" w14:paraId="1E03B14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5A3FFF1" w14:textId="77777777" w:rsidR="00D94DA9" w:rsidRPr="005E2CA0" w:rsidRDefault="00D94DA9" w:rsidP="005F4E74">
            <w:pPr>
              <w:jc w:val="center"/>
              <w:rPr>
                <w:b/>
                <w:bCs/>
                <w:sz w:val="22"/>
                <w:szCs w:val="22"/>
                <w:lang w:val="en-US"/>
              </w:rPr>
            </w:pPr>
            <w:r w:rsidRPr="005E2CA0">
              <w:rPr>
                <w:b/>
                <w:bCs/>
                <w:sz w:val="22"/>
                <w:szCs w:val="22"/>
                <w:lang w:val="en-US"/>
              </w:rPr>
              <w:t>137</w:t>
            </w:r>
          </w:p>
        </w:tc>
        <w:tc>
          <w:tcPr>
            <w:tcW w:w="1402" w:type="dxa"/>
            <w:gridSpan w:val="2"/>
            <w:tcBorders>
              <w:top w:val="single" w:sz="4" w:space="0" w:color="auto"/>
              <w:bottom w:val="single" w:sz="4" w:space="0" w:color="auto"/>
            </w:tcBorders>
            <w:vAlign w:val="center"/>
          </w:tcPr>
          <w:p w14:paraId="2F9EB2F8"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764495A7"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402E256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55D8C1A"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30D4975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6BDB80B" w14:textId="77777777" w:rsidR="00D94DA9" w:rsidRPr="005E2CA0" w:rsidRDefault="00D94DA9" w:rsidP="005F4E74">
            <w:pPr>
              <w:jc w:val="center"/>
              <w:rPr>
                <w:b/>
                <w:bCs/>
                <w:sz w:val="22"/>
                <w:szCs w:val="22"/>
                <w:lang w:val="en-US"/>
              </w:rPr>
            </w:pPr>
            <w:r w:rsidRPr="005E2CA0">
              <w:rPr>
                <w:b/>
                <w:bCs/>
                <w:sz w:val="22"/>
                <w:szCs w:val="22"/>
                <w:lang w:val="en-US"/>
              </w:rPr>
              <w:t>165,000</w:t>
            </w:r>
          </w:p>
          <w:p w14:paraId="174A71FD" w14:textId="77777777" w:rsidR="00D94DA9" w:rsidRPr="009B70F2" w:rsidRDefault="00D94DA9" w:rsidP="005F4E74">
            <w:pPr>
              <w:jc w:val="center"/>
              <w:rPr>
                <w:sz w:val="2"/>
                <w:szCs w:val="2"/>
                <w:lang w:val="en-US"/>
              </w:rPr>
            </w:pPr>
          </w:p>
        </w:tc>
      </w:tr>
      <w:tr w:rsidR="00D94DA9" w:rsidRPr="00B40365" w14:paraId="77F3D97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EB4DDB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BAB798B"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0C62BA31"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28DA47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EEB720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39832A20" w14:textId="77777777" w:rsidR="00D94DA9" w:rsidRPr="00C97908" w:rsidRDefault="00D94DA9" w:rsidP="005F4E74">
            <w:pPr>
              <w:jc w:val="center"/>
              <w:rPr>
                <w:sz w:val="16"/>
                <w:szCs w:val="16"/>
                <w:lang w:val="en-US"/>
              </w:rPr>
            </w:pPr>
            <w:r w:rsidRPr="00C97908">
              <w:rPr>
                <w:sz w:val="16"/>
                <w:szCs w:val="16"/>
                <w:lang w:val="en-US"/>
              </w:rPr>
              <w:t>167,0460</w:t>
            </w:r>
          </w:p>
        </w:tc>
      </w:tr>
      <w:tr w:rsidR="00D94DA9" w:rsidRPr="00B40365" w14:paraId="33D2D57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0EA0A1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91CAD5"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2D1F02E1"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19BE3FB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2A012D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4200CD5A" w14:textId="77777777" w:rsidR="00D94DA9" w:rsidRPr="00C97908" w:rsidRDefault="00D94DA9" w:rsidP="005F4E74">
            <w:pPr>
              <w:jc w:val="center"/>
              <w:rPr>
                <w:sz w:val="16"/>
                <w:szCs w:val="16"/>
                <w:lang w:val="en-US"/>
              </w:rPr>
            </w:pPr>
            <w:r w:rsidRPr="00C97908">
              <w:rPr>
                <w:sz w:val="16"/>
                <w:szCs w:val="16"/>
                <w:lang w:val="en-US"/>
              </w:rPr>
              <w:t>5,2140</w:t>
            </w:r>
          </w:p>
        </w:tc>
      </w:tr>
      <w:tr w:rsidR="00D94DA9" w:rsidRPr="00B40365" w14:paraId="079CD79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53A23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58351CE"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09E6114C"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5A3252B2"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579B587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7D9CE8D3" w14:textId="77777777" w:rsidR="00D94DA9" w:rsidRPr="00C97908" w:rsidRDefault="00D94DA9" w:rsidP="005F4E74">
            <w:pPr>
              <w:jc w:val="center"/>
              <w:rPr>
                <w:sz w:val="16"/>
                <w:szCs w:val="16"/>
                <w:lang w:val="en-US"/>
              </w:rPr>
            </w:pPr>
            <w:r w:rsidRPr="00C97908">
              <w:rPr>
                <w:sz w:val="16"/>
                <w:szCs w:val="16"/>
                <w:lang w:val="en-US"/>
              </w:rPr>
              <w:t>167,4750</w:t>
            </w:r>
          </w:p>
        </w:tc>
      </w:tr>
      <w:tr w:rsidR="00D94DA9" w:rsidRPr="00B40365" w14:paraId="1023A65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06CBB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C0FC00"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68905667"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044F956C"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C24083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0D5BA708" w14:textId="77777777" w:rsidR="00D94DA9" w:rsidRPr="00C97908" w:rsidRDefault="00D94DA9" w:rsidP="005F4E74">
            <w:pPr>
              <w:jc w:val="center"/>
              <w:rPr>
                <w:sz w:val="16"/>
                <w:szCs w:val="16"/>
                <w:lang w:val="en-US"/>
              </w:rPr>
            </w:pPr>
            <w:r w:rsidRPr="00C97908">
              <w:rPr>
                <w:sz w:val="16"/>
                <w:szCs w:val="16"/>
                <w:lang w:val="en-US"/>
              </w:rPr>
              <w:t>264,0000</w:t>
            </w:r>
          </w:p>
        </w:tc>
      </w:tr>
      <w:tr w:rsidR="00D94DA9" w:rsidRPr="00B40365" w14:paraId="1123E4C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2B20A1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38DE34"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77B15B49"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6A07FD06"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F82B29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640AE5EF" w14:textId="77777777" w:rsidR="00D94DA9" w:rsidRPr="00C97908" w:rsidRDefault="00D94DA9" w:rsidP="005F4E74">
            <w:pPr>
              <w:jc w:val="center"/>
              <w:rPr>
                <w:sz w:val="16"/>
                <w:szCs w:val="16"/>
                <w:lang w:val="en-US"/>
              </w:rPr>
            </w:pPr>
            <w:r w:rsidRPr="00C97908">
              <w:rPr>
                <w:sz w:val="16"/>
                <w:szCs w:val="16"/>
                <w:lang w:val="en-US"/>
              </w:rPr>
              <w:t>1 816,8150</w:t>
            </w:r>
          </w:p>
        </w:tc>
      </w:tr>
      <w:tr w:rsidR="00D94DA9" w:rsidRPr="00B40365" w14:paraId="272310F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90D8A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8CFE04"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46F98EA8"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6EE2AD8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9270BF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3A032EB1" w14:textId="77777777" w:rsidR="00D94DA9" w:rsidRPr="00C97908" w:rsidRDefault="00D94DA9" w:rsidP="005F4E74">
            <w:pPr>
              <w:jc w:val="center"/>
              <w:rPr>
                <w:sz w:val="16"/>
                <w:szCs w:val="16"/>
                <w:lang w:val="en-US"/>
              </w:rPr>
            </w:pPr>
            <w:r w:rsidRPr="00C97908">
              <w:rPr>
                <w:sz w:val="16"/>
                <w:szCs w:val="16"/>
                <w:lang w:val="en-US"/>
              </w:rPr>
              <w:t>0,8250</w:t>
            </w:r>
          </w:p>
        </w:tc>
      </w:tr>
      <w:tr w:rsidR="00D94DA9" w:rsidRPr="00B40365" w14:paraId="01B8CED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4EDDA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79AF8AE"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0F432C51"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1F07D1B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A04BBA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72A010FE" w14:textId="77777777" w:rsidR="00D94DA9" w:rsidRPr="00C97908" w:rsidRDefault="00D94DA9" w:rsidP="005F4E74">
            <w:pPr>
              <w:jc w:val="center"/>
              <w:rPr>
                <w:sz w:val="16"/>
                <w:szCs w:val="16"/>
                <w:lang w:val="en-US"/>
              </w:rPr>
            </w:pPr>
            <w:r w:rsidRPr="00C97908">
              <w:rPr>
                <w:sz w:val="16"/>
                <w:szCs w:val="16"/>
                <w:lang w:val="en-US"/>
              </w:rPr>
              <w:t>9,8984</w:t>
            </w:r>
          </w:p>
        </w:tc>
      </w:tr>
      <w:tr w:rsidR="00D94DA9" w:rsidRPr="00B40365" w14:paraId="5DDEC6C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9E4F86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019AA5C"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03A96557"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14A16CE3"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0FDAEF6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5D1DDE1C" w14:textId="77777777" w:rsidR="00D94DA9" w:rsidRPr="00C97908" w:rsidRDefault="00D94DA9" w:rsidP="005F4E74">
            <w:pPr>
              <w:jc w:val="center"/>
              <w:rPr>
                <w:sz w:val="16"/>
                <w:szCs w:val="16"/>
                <w:lang w:val="en-US"/>
              </w:rPr>
            </w:pPr>
            <w:r w:rsidRPr="00C97908">
              <w:rPr>
                <w:sz w:val="16"/>
                <w:szCs w:val="16"/>
                <w:lang w:val="en-US"/>
              </w:rPr>
              <w:t>3,3000</w:t>
            </w:r>
          </w:p>
        </w:tc>
      </w:tr>
      <w:tr w:rsidR="00D94DA9" w:rsidRPr="003E2692" w14:paraId="7A99D059"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67C2AF0"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24881BF2"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4A4D5D4"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2ABE15D"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6F15ADD"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5437C552" w14:textId="77777777" w:rsidR="00D94DA9" w:rsidRPr="003E2692" w:rsidRDefault="00D94DA9" w:rsidP="005F4E74">
            <w:pPr>
              <w:rPr>
                <w:sz w:val="2"/>
                <w:szCs w:val="2"/>
                <w:lang w:val="en-US"/>
              </w:rPr>
            </w:pPr>
          </w:p>
        </w:tc>
      </w:tr>
      <w:tr w:rsidR="00D94DA9" w:rsidRPr="00B449C4" w14:paraId="75CBAEB7"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79DAE64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DC247D4"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14A75D9"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097B38A"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6CF8754"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28790D3" w14:textId="77777777" w:rsidR="00D94DA9" w:rsidRPr="00B449C4" w:rsidRDefault="00D94DA9" w:rsidP="005F4E74">
            <w:pPr>
              <w:rPr>
                <w:sz w:val="22"/>
                <w:szCs w:val="22"/>
                <w:lang w:val="en-US"/>
              </w:rPr>
            </w:pPr>
          </w:p>
        </w:tc>
      </w:tr>
      <w:tr w:rsidR="00D94DA9" w:rsidRPr="00B40365" w14:paraId="1313D23F"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1FA87F0"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33DB39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111E900E"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5C891C69" w14:textId="77777777" w:rsidR="00D94DA9" w:rsidRPr="00B40365" w:rsidRDefault="00D94DA9" w:rsidP="005F4E74">
            <w:pPr>
              <w:rPr>
                <w:sz w:val="22"/>
                <w:szCs w:val="22"/>
                <w:lang w:val="en-US"/>
              </w:rPr>
            </w:pPr>
          </w:p>
        </w:tc>
      </w:tr>
      <w:tr w:rsidR="00D94DA9" w:rsidRPr="009B70F2" w14:paraId="2380E1AD" w14:textId="77777777" w:rsidTr="005F4E74">
        <w:tblPrEx>
          <w:tblCellMar>
            <w:left w:w="107" w:type="dxa"/>
            <w:right w:w="107" w:type="dxa"/>
          </w:tblCellMar>
        </w:tblPrEx>
        <w:tc>
          <w:tcPr>
            <w:tcW w:w="10495" w:type="dxa"/>
            <w:gridSpan w:val="12"/>
          </w:tcPr>
          <w:p w14:paraId="7A757627" w14:textId="77777777" w:rsidR="00D94DA9" w:rsidRPr="009B70F2" w:rsidRDefault="00D94DA9" w:rsidP="005F4E74">
            <w:pPr>
              <w:rPr>
                <w:b/>
                <w:bCs/>
                <w:sz w:val="22"/>
                <w:szCs w:val="22"/>
                <w:lang w:val="en-US"/>
              </w:rPr>
            </w:pPr>
            <w:r w:rsidRPr="009B70F2">
              <w:rPr>
                <w:b/>
                <w:bCs/>
                <w:sz w:val="22"/>
                <w:szCs w:val="22"/>
                <w:lang w:val="en-US"/>
              </w:rPr>
              <w:t>7.3. Suprafata inverzita</w:t>
            </w:r>
          </w:p>
          <w:p w14:paraId="0742AA03" w14:textId="77777777" w:rsidR="00D94DA9" w:rsidRPr="00B12F65" w:rsidRDefault="00D94DA9" w:rsidP="005F4E74">
            <w:pPr>
              <w:rPr>
                <w:sz w:val="2"/>
                <w:szCs w:val="2"/>
                <w:lang w:val="en-US"/>
              </w:rPr>
            </w:pPr>
          </w:p>
        </w:tc>
      </w:tr>
      <w:tr w:rsidR="00D94DA9" w:rsidRPr="009B70F2" w14:paraId="5F237FB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25E603F" w14:textId="77777777" w:rsidR="00D94DA9" w:rsidRPr="005E2CA0" w:rsidRDefault="00D94DA9" w:rsidP="005F4E74">
            <w:pPr>
              <w:jc w:val="center"/>
              <w:rPr>
                <w:b/>
                <w:bCs/>
                <w:sz w:val="22"/>
                <w:szCs w:val="22"/>
                <w:lang w:val="en-US"/>
              </w:rPr>
            </w:pPr>
            <w:r w:rsidRPr="005E2CA0">
              <w:rPr>
                <w:b/>
                <w:bCs/>
                <w:sz w:val="22"/>
                <w:szCs w:val="22"/>
                <w:lang w:val="en-US"/>
              </w:rPr>
              <w:t>138</w:t>
            </w:r>
          </w:p>
        </w:tc>
        <w:tc>
          <w:tcPr>
            <w:tcW w:w="1402" w:type="dxa"/>
            <w:gridSpan w:val="2"/>
            <w:tcBorders>
              <w:top w:val="single" w:sz="4" w:space="0" w:color="auto"/>
              <w:bottom w:val="single" w:sz="4" w:space="0" w:color="auto"/>
            </w:tcBorders>
            <w:vAlign w:val="center"/>
          </w:tcPr>
          <w:p w14:paraId="199F25C8"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09793BC8"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0AF71E2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54BB3DA"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043F803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325DB61" w14:textId="77777777" w:rsidR="00D94DA9" w:rsidRPr="005E2CA0" w:rsidRDefault="00D94DA9" w:rsidP="005F4E74">
            <w:pPr>
              <w:jc w:val="center"/>
              <w:rPr>
                <w:b/>
                <w:bCs/>
                <w:sz w:val="22"/>
                <w:szCs w:val="22"/>
                <w:lang w:val="en-US"/>
              </w:rPr>
            </w:pPr>
            <w:r w:rsidRPr="005E2CA0">
              <w:rPr>
                <w:b/>
                <w:bCs/>
                <w:sz w:val="22"/>
                <w:szCs w:val="22"/>
                <w:lang w:val="en-US"/>
              </w:rPr>
              <w:t>0,174</w:t>
            </w:r>
          </w:p>
          <w:p w14:paraId="2E5DCA38" w14:textId="77777777" w:rsidR="00D94DA9" w:rsidRPr="009B70F2" w:rsidRDefault="00D94DA9" w:rsidP="005F4E74">
            <w:pPr>
              <w:jc w:val="center"/>
              <w:rPr>
                <w:sz w:val="2"/>
                <w:szCs w:val="2"/>
                <w:lang w:val="en-US"/>
              </w:rPr>
            </w:pPr>
          </w:p>
        </w:tc>
      </w:tr>
      <w:tr w:rsidR="00D94DA9" w:rsidRPr="00B40365" w14:paraId="4F4A368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FE854B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F07EA1F"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2DAD6CB9"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7130B74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4F49A0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66C5DA07" w14:textId="77777777" w:rsidR="00D94DA9" w:rsidRPr="00C97908" w:rsidRDefault="00D94DA9" w:rsidP="005F4E74">
            <w:pPr>
              <w:jc w:val="center"/>
              <w:rPr>
                <w:sz w:val="16"/>
                <w:szCs w:val="16"/>
                <w:lang w:val="en-US"/>
              </w:rPr>
            </w:pPr>
            <w:r w:rsidRPr="00C97908">
              <w:rPr>
                <w:sz w:val="16"/>
                <w:szCs w:val="16"/>
                <w:lang w:val="en-US"/>
              </w:rPr>
              <w:t>0,3915</w:t>
            </w:r>
          </w:p>
        </w:tc>
      </w:tr>
      <w:tr w:rsidR="00D94DA9" w:rsidRPr="009B70F2" w14:paraId="3DCD8D1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D19C548" w14:textId="77777777" w:rsidR="00D94DA9" w:rsidRPr="005E2CA0" w:rsidRDefault="00D94DA9" w:rsidP="005F4E74">
            <w:pPr>
              <w:jc w:val="center"/>
              <w:rPr>
                <w:b/>
                <w:bCs/>
                <w:sz w:val="22"/>
                <w:szCs w:val="22"/>
                <w:lang w:val="en-US"/>
              </w:rPr>
            </w:pPr>
            <w:r w:rsidRPr="005E2CA0">
              <w:rPr>
                <w:b/>
                <w:bCs/>
                <w:sz w:val="22"/>
                <w:szCs w:val="22"/>
                <w:lang w:val="en-US"/>
              </w:rPr>
              <w:t>139</w:t>
            </w:r>
          </w:p>
        </w:tc>
        <w:tc>
          <w:tcPr>
            <w:tcW w:w="1402" w:type="dxa"/>
            <w:gridSpan w:val="2"/>
            <w:tcBorders>
              <w:top w:val="single" w:sz="4" w:space="0" w:color="auto"/>
              <w:bottom w:val="single" w:sz="4" w:space="0" w:color="auto"/>
            </w:tcBorders>
            <w:vAlign w:val="center"/>
          </w:tcPr>
          <w:p w14:paraId="10B253DE"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2448371A"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0176B6E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253FA03"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AAB181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0C8D95F" w14:textId="77777777" w:rsidR="00D94DA9" w:rsidRPr="005E2CA0" w:rsidRDefault="00D94DA9" w:rsidP="005F4E74">
            <w:pPr>
              <w:jc w:val="center"/>
              <w:rPr>
                <w:b/>
                <w:bCs/>
                <w:sz w:val="22"/>
                <w:szCs w:val="22"/>
                <w:lang w:val="en-US"/>
              </w:rPr>
            </w:pPr>
            <w:r w:rsidRPr="005E2CA0">
              <w:rPr>
                <w:b/>
                <w:bCs/>
                <w:sz w:val="22"/>
                <w:szCs w:val="22"/>
                <w:lang w:val="en-US"/>
              </w:rPr>
              <w:t>29,700</w:t>
            </w:r>
          </w:p>
          <w:p w14:paraId="3447B3E8" w14:textId="77777777" w:rsidR="00D94DA9" w:rsidRPr="009B70F2" w:rsidRDefault="00D94DA9" w:rsidP="005F4E74">
            <w:pPr>
              <w:jc w:val="center"/>
              <w:rPr>
                <w:sz w:val="2"/>
                <w:szCs w:val="2"/>
                <w:lang w:val="en-US"/>
              </w:rPr>
            </w:pPr>
          </w:p>
        </w:tc>
      </w:tr>
      <w:tr w:rsidR="00D94DA9" w:rsidRPr="00B40365" w14:paraId="3ABFCEC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1A9BCF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7C28A7F"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D480A45"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0FBED4A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6EFFCF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5FC8F084" w14:textId="77777777" w:rsidR="00D94DA9" w:rsidRPr="00C97908" w:rsidRDefault="00D94DA9" w:rsidP="005F4E74">
            <w:pPr>
              <w:jc w:val="center"/>
              <w:rPr>
                <w:sz w:val="16"/>
                <w:szCs w:val="16"/>
                <w:lang w:val="en-US"/>
              </w:rPr>
            </w:pPr>
            <w:r w:rsidRPr="00C97908">
              <w:rPr>
                <w:sz w:val="16"/>
                <w:szCs w:val="16"/>
                <w:lang w:val="en-US"/>
              </w:rPr>
              <w:t>7,6626</w:t>
            </w:r>
          </w:p>
        </w:tc>
      </w:tr>
      <w:tr w:rsidR="00D94DA9" w:rsidRPr="009B70F2" w14:paraId="320E19F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B6D2F97" w14:textId="77777777" w:rsidR="00D94DA9" w:rsidRPr="005E2CA0" w:rsidRDefault="00D94DA9" w:rsidP="005F4E74">
            <w:pPr>
              <w:jc w:val="center"/>
              <w:rPr>
                <w:b/>
                <w:bCs/>
                <w:sz w:val="22"/>
                <w:szCs w:val="22"/>
                <w:lang w:val="en-US"/>
              </w:rPr>
            </w:pPr>
            <w:r w:rsidRPr="005E2CA0">
              <w:rPr>
                <w:b/>
                <w:bCs/>
                <w:sz w:val="22"/>
                <w:szCs w:val="22"/>
                <w:lang w:val="en-US"/>
              </w:rPr>
              <w:t>140</w:t>
            </w:r>
          </w:p>
        </w:tc>
        <w:tc>
          <w:tcPr>
            <w:tcW w:w="1402" w:type="dxa"/>
            <w:gridSpan w:val="2"/>
            <w:tcBorders>
              <w:top w:val="single" w:sz="4" w:space="0" w:color="auto"/>
              <w:bottom w:val="single" w:sz="4" w:space="0" w:color="auto"/>
            </w:tcBorders>
            <w:vAlign w:val="center"/>
          </w:tcPr>
          <w:p w14:paraId="56C798A2"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42376488"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62187B8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0483792"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D88BF1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217DA82" w14:textId="77777777" w:rsidR="00D94DA9" w:rsidRPr="005E2CA0" w:rsidRDefault="00D94DA9" w:rsidP="005F4E74">
            <w:pPr>
              <w:jc w:val="center"/>
              <w:rPr>
                <w:b/>
                <w:bCs/>
                <w:sz w:val="22"/>
                <w:szCs w:val="22"/>
                <w:lang w:val="en-US"/>
              </w:rPr>
            </w:pPr>
            <w:r w:rsidRPr="005E2CA0">
              <w:rPr>
                <w:b/>
                <w:bCs/>
                <w:sz w:val="22"/>
                <w:szCs w:val="22"/>
                <w:lang w:val="en-US"/>
              </w:rPr>
              <w:t>0,174</w:t>
            </w:r>
          </w:p>
          <w:p w14:paraId="38265816" w14:textId="77777777" w:rsidR="00D94DA9" w:rsidRPr="009B70F2" w:rsidRDefault="00D94DA9" w:rsidP="005F4E74">
            <w:pPr>
              <w:jc w:val="center"/>
              <w:rPr>
                <w:sz w:val="2"/>
                <w:szCs w:val="2"/>
                <w:lang w:val="en-US"/>
              </w:rPr>
            </w:pPr>
          </w:p>
        </w:tc>
      </w:tr>
      <w:tr w:rsidR="00D94DA9" w:rsidRPr="00B40365" w14:paraId="18A3FA9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05CCC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8DB7C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ED0EE38"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04F9D6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956681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42E2FA2A" w14:textId="77777777" w:rsidR="00D94DA9" w:rsidRPr="00C97908" w:rsidRDefault="00D94DA9" w:rsidP="005F4E74">
            <w:pPr>
              <w:jc w:val="center"/>
              <w:rPr>
                <w:sz w:val="16"/>
                <w:szCs w:val="16"/>
                <w:lang w:val="en-US"/>
              </w:rPr>
            </w:pPr>
            <w:r w:rsidRPr="00C97908">
              <w:rPr>
                <w:sz w:val="16"/>
                <w:szCs w:val="16"/>
                <w:lang w:val="en-US"/>
              </w:rPr>
              <w:t>0,0626</w:t>
            </w:r>
          </w:p>
        </w:tc>
      </w:tr>
      <w:tr w:rsidR="00D94DA9" w:rsidRPr="00B40365" w14:paraId="4E04E8D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5D265A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93755D"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5B0A509E"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35C3A37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D625BC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3166C0F3" w14:textId="77777777" w:rsidR="00D94DA9" w:rsidRPr="00C97908" w:rsidRDefault="00D94DA9" w:rsidP="005F4E74">
            <w:pPr>
              <w:jc w:val="center"/>
              <w:rPr>
                <w:sz w:val="16"/>
                <w:szCs w:val="16"/>
                <w:lang w:val="en-US"/>
              </w:rPr>
            </w:pPr>
            <w:r w:rsidRPr="00C97908">
              <w:rPr>
                <w:sz w:val="16"/>
                <w:szCs w:val="16"/>
                <w:lang w:val="en-US"/>
              </w:rPr>
              <w:t>0,0007</w:t>
            </w:r>
          </w:p>
        </w:tc>
      </w:tr>
      <w:tr w:rsidR="00D94DA9" w:rsidRPr="00B40365" w14:paraId="6F54E5D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6573A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125E3B"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63B5B661"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4D2282E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003AAD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67BD96F3" w14:textId="77777777" w:rsidR="00D94DA9" w:rsidRPr="00C97908" w:rsidRDefault="00D94DA9" w:rsidP="005F4E74">
            <w:pPr>
              <w:jc w:val="center"/>
              <w:rPr>
                <w:sz w:val="16"/>
                <w:szCs w:val="16"/>
                <w:lang w:val="en-US"/>
              </w:rPr>
            </w:pPr>
            <w:r w:rsidRPr="00C97908">
              <w:rPr>
                <w:sz w:val="16"/>
                <w:szCs w:val="16"/>
                <w:lang w:val="en-US"/>
              </w:rPr>
              <w:t>0,0696</w:t>
            </w:r>
          </w:p>
        </w:tc>
      </w:tr>
      <w:tr w:rsidR="00D94DA9" w:rsidRPr="009B70F2" w14:paraId="1528990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702ECE2" w14:textId="77777777" w:rsidR="00D94DA9" w:rsidRPr="005E2CA0" w:rsidRDefault="00D94DA9" w:rsidP="005F4E74">
            <w:pPr>
              <w:jc w:val="center"/>
              <w:rPr>
                <w:b/>
                <w:bCs/>
                <w:sz w:val="22"/>
                <w:szCs w:val="22"/>
                <w:lang w:val="en-US"/>
              </w:rPr>
            </w:pPr>
            <w:r w:rsidRPr="005E2CA0">
              <w:rPr>
                <w:b/>
                <w:bCs/>
                <w:sz w:val="22"/>
                <w:szCs w:val="22"/>
                <w:lang w:val="en-US"/>
              </w:rPr>
              <w:t>141</w:t>
            </w:r>
          </w:p>
        </w:tc>
        <w:tc>
          <w:tcPr>
            <w:tcW w:w="1402" w:type="dxa"/>
            <w:gridSpan w:val="2"/>
            <w:tcBorders>
              <w:top w:val="single" w:sz="4" w:space="0" w:color="auto"/>
              <w:bottom w:val="single" w:sz="4" w:space="0" w:color="auto"/>
            </w:tcBorders>
            <w:vAlign w:val="center"/>
          </w:tcPr>
          <w:p w14:paraId="36466A5A"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466AC6C7"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0958901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59CAD5B"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6B33E3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566D318" w14:textId="77777777" w:rsidR="00D94DA9" w:rsidRPr="005E2CA0" w:rsidRDefault="00D94DA9" w:rsidP="005F4E74">
            <w:pPr>
              <w:jc w:val="center"/>
              <w:rPr>
                <w:b/>
                <w:bCs/>
                <w:sz w:val="22"/>
                <w:szCs w:val="22"/>
                <w:lang w:val="en-US"/>
              </w:rPr>
            </w:pPr>
            <w:r w:rsidRPr="005E2CA0">
              <w:rPr>
                <w:b/>
                <w:bCs/>
                <w:sz w:val="22"/>
                <w:szCs w:val="22"/>
                <w:lang w:val="en-US"/>
              </w:rPr>
              <w:t>174,500</w:t>
            </w:r>
          </w:p>
          <w:p w14:paraId="74BD1702" w14:textId="77777777" w:rsidR="00D94DA9" w:rsidRPr="009B70F2" w:rsidRDefault="00D94DA9" w:rsidP="005F4E74">
            <w:pPr>
              <w:jc w:val="center"/>
              <w:rPr>
                <w:sz w:val="2"/>
                <w:szCs w:val="2"/>
                <w:lang w:val="en-US"/>
              </w:rPr>
            </w:pPr>
          </w:p>
        </w:tc>
      </w:tr>
      <w:tr w:rsidR="00D94DA9" w:rsidRPr="00B40365" w14:paraId="5DE8FA3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8320D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90CC80"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04021AE7"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5FCEBF9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99831F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7EC16FBF" w14:textId="77777777" w:rsidR="00D94DA9" w:rsidRPr="00C97908" w:rsidRDefault="00D94DA9" w:rsidP="005F4E74">
            <w:pPr>
              <w:jc w:val="center"/>
              <w:rPr>
                <w:sz w:val="16"/>
                <w:szCs w:val="16"/>
                <w:lang w:val="en-US"/>
              </w:rPr>
            </w:pPr>
            <w:r w:rsidRPr="00C97908">
              <w:rPr>
                <w:sz w:val="16"/>
                <w:szCs w:val="16"/>
                <w:lang w:val="en-US"/>
              </w:rPr>
              <w:t>19,1950</w:t>
            </w:r>
          </w:p>
        </w:tc>
      </w:tr>
      <w:tr w:rsidR="00D94DA9" w:rsidRPr="009B70F2" w14:paraId="782DA31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DD48F69" w14:textId="77777777" w:rsidR="00D94DA9" w:rsidRPr="005E2CA0" w:rsidRDefault="00D94DA9" w:rsidP="005F4E74">
            <w:pPr>
              <w:jc w:val="center"/>
              <w:rPr>
                <w:b/>
                <w:bCs/>
                <w:sz w:val="22"/>
                <w:szCs w:val="22"/>
                <w:lang w:val="en-US"/>
              </w:rPr>
            </w:pPr>
            <w:r w:rsidRPr="005E2CA0">
              <w:rPr>
                <w:b/>
                <w:bCs/>
                <w:sz w:val="22"/>
                <w:szCs w:val="22"/>
                <w:lang w:val="en-US"/>
              </w:rPr>
              <w:t>142</w:t>
            </w:r>
          </w:p>
        </w:tc>
        <w:tc>
          <w:tcPr>
            <w:tcW w:w="1402" w:type="dxa"/>
            <w:gridSpan w:val="2"/>
            <w:tcBorders>
              <w:top w:val="single" w:sz="4" w:space="0" w:color="auto"/>
              <w:bottom w:val="single" w:sz="4" w:space="0" w:color="auto"/>
            </w:tcBorders>
            <w:vAlign w:val="center"/>
          </w:tcPr>
          <w:p w14:paraId="6E8E9126"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6E634F1F"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72DF3CE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92FCE91"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A14857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051ED25" w14:textId="77777777" w:rsidR="00D94DA9" w:rsidRPr="005E2CA0" w:rsidRDefault="00D94DA9" w:rsidP="005F4E74">
            <w:pPr>
              <w:jc w:val="center"/>
              <w:rPr>
                <w:b/>
                <w:bCs/>
                <w:sz w:val="22"/>
                <w:szCs w:val="22"/>
                <w:lang w:val="en-US"/>
              </w:rPr>
            </w:pPr>
            <w:r w:rsidRPr="005E2CA0">
              <w:rPr>
                <w:b/>
                <w:bCs/>
                <w:sz w:val="22"/>
                <w:szCs w:val="22"/>
                <w:lang w:val="en-US"/>
              </w:rPr>
              <w:t>1,745</w:t>
            </w:r>
          </w:p>
          <w:p w14:paraId="22036B07" w14:textId="77777777" w:rsidR="00D94DA9" w:rsidRPr="009B70F2" w:rsidRDefault="00D94DA9" w:rsidP="005F4E74">
            <w:pPr>
              <w:jc w:val="center"/>
              <w:rPr>
                <w:sz w:val="2"/>
                <w:szCs w:val="2"/>
                <w:lang w:val="en-US"/>
              </w:rPr>
            </w:pPr>
          </w:p>
        </w:tc>
      </w:tr>
      <w:tr w:rsidR="00D94DA9" w:rsidRPr="00B40365" w14:paraId="6E8F3DA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9D58D8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A26EE5"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528529A5"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599B92B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057F59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09752814" w14:textId="77777777" w:rsidR="00D94DA9" w:rsidRPr="00C97908" w:rsidRDefault="00D94DA9" w:rsidP="005F4E74">
            <w:pPr>
              <w:jc w:val="center"/>
              <w:rPr>
                <w:sz w:val="16"/>
                <w:szCs w:val="16"/>
                <w:lang w:val="en-US"/>
              </w:rPr>
            </w:pPr>
            <w:r w:rsidRPr="00C97908">
              <w:rPr>
                <w:sz w:val="16"/>
                <w:szCs w:val="16"/>
                <w:lang w:val="en-US"/>
              </w:rPr>
              <w:t>8,4109</w:t>
            </w:r>
          </w:p>
        </w:tc>
      </w:tr>
      <w:tr w:rsidR="00D94DA9" w:rsidRPr="00B40365" w14:paraId="239FFBA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3D77A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2413DD"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381AE917"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7B6CEF18"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D1D60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0B0A4259" w14:textId="77777777" w:rsidR="00D94DA9" w:rsidRPr="00C97908" w:rsidRDefault="00D94DA9" w:rsidP="005F4E74">
            <w:pPr>
              <w:jc w:val="center"/>
              <w:rPr>
                <w:sz w:val="16"/>
                <w:szCs w:val="16"/>
                <w:lang w:val="en-US"/>
              </w:rPr>
            </w:pPr>
            <w:r w:rsidRPr="00C97908">
              <w:rPr>
                <w:sz w:val="16"/>
                <w:szCs w:val="16"/>
                <w:lang w:val="en-US"/>
              </w:rPr>
              <w:t>6,9102</w:t>
            </w:r>
          </w:p>
        </w:tc>
      </w:tr>
      <w:tr w:rsidR="00D94DA9" w:rsidRPr="009B70F2" w14:paraId="7A53B7A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B859BF8" w14:textId="77777777" w:rsidR="00D94DA9" w:rsidRPr="005E2CA0" w:rsidRDefault="00D94DA9" w:rsidP="005F4E74">
            <w:pPr>
              <w:jc w:val="center"/>
              <w:rPr>
                <w:b/>
                <w:bCs/>
                <w:sz w:val="22"/>
                <w:szCs w:val="22"/>
                <w:lang w:val="en-US"/>
              </w:rPr>
            </w:pPr>
            <w:r w:rsidRPr="005E2CA0">
              <w:rPr>
                <w:b/>
                <w:bCs/>
                <w:sz w:val="22"/>
                <w:szCs w:val="22"/>
                <w:lang w:val="en-US"/>
              </w:rPr>
              <w:t>143</w:t>
            </w:r>
          </w:p>
        </w:tc>
        <w:tc>
          <w:tcPr>
            <w:tcW w:w="1402" w:type="dxa"/>
            <w:gridSpan w:val="2"/>
            <w:tcBorders>
              <w:top w:val="single" w:sz="4" w:space="0" w:color="auto"/>
              <w:bottom w:val="single" w:sz="4" w:space="0" w:color="auto"/>
            </w:tcBorders>
            <w:vAlign w:val="center"/>
          </w:tcPr>
          <w:p w14:paraId="5FBD4751"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7B65E08A"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0E64007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D7302FE"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046865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C9D918D" w14:textId="77777777" w:rsidR="00D94DA9" w:rsidRPr="005E2CA0" w:rsidRDefault="00D94DA9" w:rsidP="005F4E74">
            <w:pPr>
              <w:jc w:val="center"/>
              <w:rPr>
                <w:b/>
                <w:bCs/>
                <w:sz w:val="22"/>
                <w:szCs w:val="22"/>
                <w:lang w:val="en-US"/>
              </w:rPr>
            </w:pPr>
            <w:r w:rsidRPr="005E2CA0">
              <w:rPr>
                <w:b/>
                <w:bCs/>
                <w:sz w:val="22"/>
                <w:szCs w:val="22"/>
                <w:lang w:val="en-US"/>
              </w:rPr>
              <w:t>1,745</w:t>
            </w:r>
          </w:p>
          <w:p w14:paraId="63E59A0C" w14:textId="77777777" w:rsidR="00D94DA9" w:rsidRPr="009B70F2" w:rsidRDefault="00D94DA9" w:rsidP="005F4E74">
            <w:pPr>
              <w:jc w:val="center"/>
              <w:rPr>
                <w:sz w:val="2"/>
                <w:szCs w:val="2"/>
                <w:lang w:val="en-US"/>
              </w:rPr>
            </w:pPr>
          </w:p>
        </w:tc>
      </w:tr>
      <w:tr w:rsidR="00D94DA9" w:rsidRPr="00B40365" w14:paraId="3068777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B9F7E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1676E26"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47F96193"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45211FF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2D41F3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3EBE950A" w14:textId="77777777" w:rsidR="00D94DA9" w:rsidRPr="00C97908" w:rsidRDefault="00D94DA9" w:rsidP="005F4E74">
            <w:pPr>
              <w:jc w:val="center"/>
              <w:rPr>
                <w:sz w:val="16"/>
                <w:szCs w:val="16"/>
                <w:lang w:val="en-US"/>
              </w:rPr>
            </w:pPr>
            <w:r w:rsidRPr="00C97908">
              <w:rPr>
                <w:sz w:val="16"/>
                <w:szCs w:val="16"/>
                <w:lang w:val="en-US"/>
              </w:rPr>
              <w:t>1,1517</w:t>
            </w:r>
          </w:p>
        </w:tc>
      </w:tr>
      <w:tr w:rsidR="00D94DA9" w:rsidRPr="00B40365" w14:paraId="76CCA7B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BC4AC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8E7F3F"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01B49FDB"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096553B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F49BEC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1B285EE1" w14:textId="77777777" w:rsidR="00D94DA9" w:rsidRPr="00C97908" w:rsidRDefault="00D94DA9" w:rsidP="005F4E74">
            <w:pPr>
              <w:jc w:val="center"/>
              <w:rPr>
                <w:sz w:val="16"/>
                <w:szCs w:val="16"/>
                <w:lang w:val="en-US"/>
              </w:rPr>
            </w:pPr>
            <w:r w:rsidRPr="00C97908">
              <w:rPr>
                <w:sz w:val="16"/>
                <w:szCs w:val="16"/>
                <w:lang w:val="en-US"/>
              </w:rPr>
              <w:t>1,7450</w:t>
            </w:r>
          </w:p>
        </w:tc>
      </w:tr>
      <w:tr w:rsidR="00D94DA9" w:rsidRPr="00B40365" w14:paraId="21575AC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4B85C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0587851"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5D0C7E69"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435A6AD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EC0D8F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47519F41" w14:textId="77777777" w:rsidR="00D94DA9" w:rsidRPr="00C97908" w:rsidRDefault="00D94DA9" w:rsidP="005F4E74">
            <w:pPr>
              <w:jc w:val="center"/>
              <w:rPr>
                <w:sz w:val="16"/>
                <w:szCs w:val="16"/>
                <w:lang w:val="en-US"/>
              </w:rPr>
            </w:pPr>
            <w:r w:rsidRPr="00C97908">
              <w:rPr>
                <w:sz w:val="16"/>
                <w:szCs w:val="16"/>
                <w:lang w:val="en-US"/>
              </w:rPr>
              <w:t>0,6736</w:t>
            </w:r>
          </w:p>
        </w:tc>
      </w:tr>
      <w:tr w:rsidR="00D94DA9" w:rsidRPr="003E2692" w14:paraId="0543243B"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F41654C"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7AD7DD83"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659E0AD"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010D30E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7218EE05"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1701E31" w14:textId="77777777" w:rsidR="00D94DA9" w:rsidRPr="003E2692" w:rsidRDefault="00D94DA9" w:rsidP="005F4E74">
            <w:pPr>
              <w:rPr>
                <w:sz w:val="2"/>
                <w:szCs w:val="2"/>
                <w:lang w:val="en-US"/>
              </w:rPr>
            </w:pPr>
          </w:p>
        </w:tc>
      </w:tr>
      <w:tr w:rsidR="00D94DA9" w:rsidRPr="00B449C4" w14:paraId="5BA70C4F"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7BD1AA85"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587AE46"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313573F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AADCD73"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28AF9A02"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3B40169" w14:textId="77777777" w:rsidR="00D94DA9" w:rsidRPr="00B449C4" w:rsidRDefault="00D94DA9" w:rsidP="005F4E74">
            <w:pPr>
              <w:rPr>
                <w:sz w:val="22"/>
                <w:szCs w:val="22"/>
                <w:lang w:val="en-US"/>
              </w:rPr>
            </w:pPr>
          </w:p>
        </w:tc>
      </w:tr>
      <w:tr w:rsidR="00D94DA9" w:rsidRPr="00B40365" w14:paraId="12492633"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2901395"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C4C0FA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D0128F2"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608CBD5B" w14:textId="77777777" w:rsidR="00D94DA9" w:rsidRPr="00B40365" w:rsidRDefault="00D94DA9" w:rsidP="005F4E74">
            <w:pPr>
              <w:rPr>
                <w:sz w:val="22"/>
                <w:szCs w:val="22"/>
                <w:lang w:val="en-US"/>
              </w:rPr>
            </w:pPr>
          </w:p>
        </w:tc>
      </w:tr>
      <w:tr w:rsidR="00D94DA9" w:rsidRPr="009B70F2" w14:paraId="68F9E9E7" w14:textId="77777777" w:rsidTr="005F4E74">
        <w:tblPrEx>
          <w:tblCellMar>
            <w:left w:w="107" w:type="dxa"/>
            <w:right w:w="107" w:type="dxa"/>
          </w:tblCellMar>
        </w:tblPrEx>
        <w:tc>
          <w:tcPr>
            <w:tcW w:w="10495" w:type="dxa"/>
            <w:gridSpan w:val="12"/>
          </w:tcPr>
          <w:p w14:paraId="1B4B39B6" w14:textId="77777777" w:rsidR="00D94DA9" w:rsidRPr="009B70F2" w:rsidRDefault="00D94DA9" w:rsidP="005F4E74">
            <w:pPr>
              <w:rPr>
                <w:b/>
                <w:bCs/>
                <w:sz w:val="22"/>
                <w:szCs w:val="22"/>
                <w:lang w:val="en-US"/>
              </w:rPr>
            </w:pPr>
            <w:r w:rsidRPr="009B70F2">
              <w:rPr>
                <w:b/>
                <w:bCs/>
                <w:sz w:val="22"/>
                <w:szCs w:val="22"/>
                <w:lang w:val="en-US"/>
              </w:rPr>
              <w:t>7.4. Restabilire asfalt rutier</w:t>
            </w:r>
          </w:p>
          <w:p w14:paraId="2FF1C406" w14:textId="77777777" w:rsidR="00D94DA9" w:rsidRPr="00B12F65" w:rsidRDefault="00D94DA9" w:rsidP="005F4E74">
            <w:pPr>
              <w:rPr>
                <w:sz w:val="2"/>
                <w:szCs w:val="2"/>
                <w:lang w:val="en-US"/>
              </w:rPr>
            </w:pPr>
          </w:p>
        </w:tc>
      </w:tr>
      <w:tr w:rsidR="00D94DA9" w:rsidRPr="009B70F2" w14:paraId="0D1B9EF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68F26F2" w14:textId="77777777" w:rsidR="00D94DA9" w:rsidRPr="005E2CA0" w:rsidRDefault="00D94DA9" w:rsidP="005F4E74">
            <w:pPr>
              <w:jc w:val="center"/>
              <w:rPr>
                <w:b/>
                <w:bCs/>
                <w:sz w:val="22"/>
                <w:szCs w:val="22"/>
                <w:lang w:val="en-US"/>
              </w:rPr>
            </w:pPr>
            <w:r w:rsidRPr="005E2CA0">
              <w:rPr>
                <w:b/>
                <w:bCs/>
                <w:sz w:val="22"/>
                <w:szCs w:val="22"/>
                <w:lang w:val="en-US"/>
              </w:rPr>
              <w:lastRenderedPageBreak/>
              <w:t>144</w:t>
            </w:r>
          </w:p>
        </w:tc>
        <w:tc>
          <w:tcPr>
            <w:tcW w:w="1402" w:type="dxa"/>
            <w:gridSpan w:val="2"/>
            <w:tcBorders>
              <w:top w:val="single" w:sz="4" w:space="0" w:color="auto"/>
              <w:bottom w:val="single" w:sz="4" w:space="0" w:color="auto"/>
            </w:tcBorders>
            <w:vAlign w:val="center"/>
          </w:tcPr>
          <w:p w14:paraId="4CD5FE8F" w14:textId="77777777" w:rsidR="00D94DA9" w:rsidRPr="005E2CA0" w:rsidRDefault="00D94DA9" w:rsidP="005F4E74">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48939C53" w14:textId="77777777" w:rsidR="00D94DA9" w:rsidRPr="005E2CA0" w:rsidRDefault="00D94DA9" w:rsidP="005F4E74">
            <w:pPr>
              <w:rPr>
                <w:b/>
                <w:bCs/>
                <w:sz w:val="2"/>
                <w:szCs w:val="2"/>
                <w:lang w:val="en-US"/>
              </w:rPr>
            </w:pPr>
            <w:r w:rsidRPr="005E2CA0">
              <w:rPr>
                <w:b/>
                <w:bCs/>
                <w:sz w:val="22"/>
                <w:szCs w:val="22"/>
                <w:lang w:val="en-US"/>
              </w:rPr>
              <w:t>Taierea cu masina cu discuri diamantate a rosturilor de contractie si dilatatie in betonul de uzura la drumuri</w:t>
            </w:r>
          </w:p>
          <w:p w14:paraId="61E0F6F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E6F4144"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5D2797E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2FA8C32" w14:textId="77777777" w:rsidR="00D94DA9" w:rsidRPr="005E2CA0" w:rsidRDefault="00D94DA9" w:rsidP="005F4E74">
            <w:pPr>
              <w:jc w:val="center"/>
              <w:rPr>
                <w:b/>
                <w:bCs/>
                <w:sz w:val="22"/>
                <w:szCs w:val="22"/>
                <w:lang w:val="en-US"/>
              </w:rPr>
            </w:pPr>
            <w:r w:rsidRPr="005E2CA0">
              <w:rPr>
                <w:b/>
                <w:bCs/>
                <w:sz w:val="22"/>
                <w:szCs w:val="22"/>
                <w:lang w:val="en-US"/>
              </w:rPr>
              <w:t>93,000</w:t>
            </w:r>
          </w:p>
          <w:p w14:paraId="70E144DC" w14:textId="77777777" w:rsidR="00D94DA9" w:rsidRPr="009B70F2" w:rsidRDefault="00D94DA9" w:rsidP="005F4E74">
            <w:pPr>
              <w:jc w:val="center"/>
              <w:rPr>
                <w:sz w:val="2"/>
                <w:szCs w:val="2"/>
                <w:lang w:val="en-US"/>
              </w:rPr>
            </w:pPr>
          </w:p>
        </w:tc>
      </w:tr>
      <w:tr w:rsidR="00D94DA9" w:rsidRPr="00B40365" w14:paraId="14E5985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AD302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A1C651D" w14:textId="77777777" w:rsidR="00D94DA9" w:rsidRPr="00B40365" w:rsidRDefault="00D94DA9" w:rsidP="005F4E74">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3E5FDE94" w14:textId="77777777" w:rsidR="00D94DA9" w:rsidRPr="00C97908" w:rsidRDefault="00D94DA9" w:rsidP="005F4E74">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7EEAB3D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D017A4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0CBB9F94" w14:textId="77777777" w:rsidR="00D94DA9" w:rsidRPr="00C97908" w:rsidRDefault="00D94DA9" w:rsidP="005F4E74">
            <w:pPr>
              <w:jc w:val="center"/>
              <w:rPr>
                <w:sz w:val="16"/>
                <w:szCs w:val="16"/>
                <w:lang w:val="en-US"/>
              </w:rPr>
            </w:pPr>
            <w:r w:rsidRPr="00C97908">
              <w:rPr>
                <w:sz w:val="16"/>
                <w:szCs w:val="16"/>
                <w:lang w:val="en-US"/>
              </w:rPr>
              <w:t>26,9700</w:t>
            </w:r>
          </w:p>
        </w:tc>
      </w:tr>
      <w:tr w:rsidR="00D94DA9" w:rsidRPr="00B40365" w14:paraId="5CBC419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11A4C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AEA82F1" w14:textId="77777777" w:rsidR="00D94DA9" w:rsidRPr="00B40365" w:rsidRDefault="00D94DA9" w:rsidP="005F4E74">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61AE1092" w14:textId="77777777" w:rsidR="00D94DA9" w:rsidRPr="00C97908" w:rsidRDefault="00D94DA9" w:rsidP="005F4E74">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6DBE93A4"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4332FC4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160519D2" w14:textId="77777777" w:rsidR="00D94DA9" w:rsidRPr="00C97908" w:rsidRDefault="00D94DA9" w:rsidP="005F4E74">
            <w:pPr>
              <w:jc w:val="center"/>
              <w:rPr>
                <w:sz w:val="16"/>
                <w:szCs w:val="16"/>
                <w:lang w:val="en-US"/>
              </w:rPr>
            </w:pPr>
            <w:r w:rsidRPr="00C97908">
              <w:rPr>
                <w:sz w:val="16"/>
                <w:szCs w:val="16"/>
                <w:lang w:val="en-US"/>
              </w:rPr>
              <w:t>0,3255</w:t>
            </w:r>
          </w:p>
        </w:tc>
      </w:tr>
      <w:tr w:rsidR="00D94DA9" w:rsidRPr="00B40365" w14:paraId="69973B6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D2D0F7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B6A791"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E4711A8"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377D4BC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CD0BA9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4E929CD3" w14:textId="77777777" w:rsidR="00D94DA9" w:rsidRPr="00C97908" w:rsidRDefault="00D94DA9" w:rsidP="005F4E74">
            <w:pPr>
              <w:jc w:val="center"/>
              <w:rPr>
                <w:sz w:val="16"/>
                <w:szCs w:val="16"/>
                <w:lang w:val="en-US"/>
              </w:rPr>
            </w:pPr>
            <w:r w:rsidRPr="00C97908">
              <w:rPr>
                <w:sz w:val="16"/>
                <w:szCs w:val="16"/>
                <w:lang w:val="en-US"/>
              </w:rPr>
              <w:t>3,7200</w:t>
            </w:r>
          </w:p>
        </w:tc>
      </w:tr>
      <w:tr w:rsidR="00D94DA9" w:rsidRPr="00B40365" w14:paraId="4D55C04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9CF5FD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9DCC58" w14:textId="77777777" w:rsidR="00D94DA9" w:rsidRPr="00B40365" w:rsidRDefault="00D94DA9" w:rsidP="005F4E74">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67B5401B" w14:textId="77777777" w:rsidR="00D94DA9" w:rsidRPr="00C97908" w:rsidRDefault="00D94DA9" w:rsidP="005F4E74">
            <w:pPr>
              <w:rPr>
                <w:sz w:val="16"/>
                <w:szCs w:val="16"/>
                <w:lang w:val="en-US"/>
              </w:rPr>
            </w:pPr>
            <w:r w:rsidRPr="00C97908">
              <w:rPr>
                <w:sz w:val="16"/>
                <w:szCs w:val="16"/>
                <w:lang w:val="en-US"/>
              </w:rPr>
              <w:t xml:space="preserve">Masina de taiat rosturi in </w:t>
            </w:r>
            <w:proofErr w:type="gramStart"/>
            <w:r w:rsidRPr="00C97908">
              <w:rPr>
                <w:sz w:val="16"/>
                <w:szCs w:val="16"/>
                <w:lang w:val="en-US"/>
              </w:rPr>
              <w:t>beton  cu</w:t>
            </w:r>
            <w:proofErr w:type="gramEnd"/>
            <w:r w:rsidRPr="00C97908">
              <w:rPr>
                <w:sz w:val="16"/>
                <w:szCs w:val="16"/>
                <w:lang w:val="en-US"/>
              </w:rPr>
              <w:t xml:space="preserve"> discuri abrazive </w:t>
            </w:r>
          </w:p>
        </w:tc>
        <w:tc>
          <w:tcPr>
            <w:tcW w:w="1021" w:type="dxa"/>
            <w:gridSpan w:val="2"/>
            <w:tcBorders>
              <w:top w:val="nil"/>
              <w:bottom w:val="single" w:sz="2" w:space="0" w:color="auto"/>
            </w:tcBorders>
            <w:vAlign w:val="center"/>
          </w:tcPr>
          <w:p w14:paraId="2F693A7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2F53F0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457FA7D0" w14:textId="77777777" w:rsidR="00D94DA9" w:rsidRPr="00C97908" w:rsidRDefault="00D94DA9" w:rsidP="005F4E74">
            <w:pPr>
              <w:jc w:val="center"/>
              <w:rPr>
                <w:sz w:val="16"/>
                <w:szCs w:val="16"/>
                <w:lang w:val="en-US"/>
              </w:rPr>
            </w:pPr>
            <w:r w:rsidRPr="00C97908">
              <w:rPr>
                <w:sz w:val="16"/>
                <w:szCs w:val="16"/>
                <w:lang w:val="en-US"/>
              </w:rPr>
              <w:t>27,3420</w:t>
            </w:r>
          </w:p>
        </w:tc>
      </w:tr>
      <w:tr w:rsidR="00D94DA9" w:rsidRPr="009B70F2" w14:paraId="4F79CAE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DBE95AC" w14:textId="77777777" w:rsidR="00D94DA9" w:rsidRPr="005E2CA0" w:rsidRDefault="00D94DA9" w:rsidP="005F4E74">
            <w:pPr>
              <w:jc w:val="center"/>
              <w:rPr>
                <w:b/>
                <w:bCs/>
                <w:sz w:val="22"/>
                <w:szCs w:val="22"/>
                <w:lang w:val="en-US"/>
              </w:rPr>
            </w:pPr>
            <w:r w:rsidRPr="005E2CA0">
              <w:rPr>
                <w:b/>
                <w:bCs/>
                <w:sz w:val="22"/>
                <w:szCs w:val="22"/>
                <w:lang w:val="en-US"/>
              </w:rPr>
              <w:t>145</w:t>
            </w:r>
          </w:p>
        </w:tc>
        <w:tc>
          <w:tcPr>
            <w:tcW w:w="1402" w:type="dxa"/>
            <w:gridSpan w:val="2"/>
            <w:tcBorders>
              <w:top w:val="single" w:sz="4" w:space="0" w:color="auto"/>
              <w:bottom w:val="single" w:sz="4" w:space="0" w:color="auto"/>
            </w:tcBorders>
            <w:vAlign w:val="center"/>
          </w:tcPr>
          <w:p w14:paraId="4380C991"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3EC190AC"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b=300</w:t>
            </w:r>
          </w:p>
          <w:p w14:paraId="22D7FDE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333BA6A"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283634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58379ED" w14:textId="77777777" w:rsidR="00D94DA9" w:rsidRPr="005E2CA0" w:rsidRDefault="00D94DA9" w:rsidP="005F4E74">
            <w:pPr>
              <w:jc w:val="center"/>
              <w:rPr>
                <w:b/>
                <w:bCs/>
                <w:sz w:val="22"/>
                <w:szCs w:val="22"/>
                <w:lang w:val="en-US"/>
              </w:rPr>
            </w:pPr>
            <w:r w:rsidRPr="005E2CA0">
              <w:rPr>
                <w:b/>
                <w:bCs/>
                <w:sz w:val="22"/>
                <w:szCs w:val="22"/>
                <w:lang w:val="en-US"/>
              </w:rPr>
              <w:t>2,800</w:t>
            </w:r>
          </w:p>
          <w:p w14:paraId="1FE92D41" w14:textId="77777777" w:rsidR="00D94DA9" w:rsidRPr="009B70F2" w:rsidRDefault="00D94DA9" w:rsidP="005F4E74">
            <w:pPr>
              <w:jc w:val="center"/>
              <w:rPr>
                <w:sz w:val="2"/>
                <w:szCs w:val="2"/>
                <w:lang w:val="en-US"/>
              </w:rPr>
            </w:pPr>
          </w:p>
        </w:tc>
      </w:tr>
      <w:tr w:rsidR="00D94DA9" w:rsidRPr="00B40365" w14:paraId="1A47A94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E69E8A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00E4F71"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100A6B8F"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7ACD07B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6ACFAB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551B7AED" w14:textId="77777777" w:rsidR="00D94DA9" w:rsidRPr="00C97908" w:rsidRDefault="00D94DA9" w:rsidP="005F4E74">
            <w:pPr>
              <w:jc w:val="center"/>
              <w:rPr>
                <w:sz w:val="16"/>
                <w:szCs w:val="16"/>
                <w:lang w:val="en-US"/>
              </w:rPr>
            </w:pPr>
            <w:r w:rsidRPr="00C97908">
              <w:rPr>
                <w:sz w:val="16"/>
                <w:szCs w:val="16"/>
                <w:lang w:val="en-US"/>
              </w:rPr>
              <w:t>4,4800</w:t>
            </w:r>
          </w:p>
        </w:tc>
      </w:tr>
      <w:tr w:rsidR="00D94DA9" w:rsidRPr="00B40365" w14:paraId="1D60F44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35875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97100C"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784F493D"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14B9A1C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080EA9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5CB4C11A" w14:textId="77777777" w:rsidR="00D94DA9" w:rsidRPr="00C97908" w:rsidRDefault="00D94DA9" w:rsidP="005F4E74">
            <w:pPr>
              <w:jc w:val="center"/>
              <w:rPr>
                <w:sz w:val="16"/>
                <w:szCs w:val="16"/>
                <w:lang w:val="en-US"/>
              </w:rPr>
            </w:pPr>
            <w:r w:rsidRPr="00C97908">
              <w:rPr>
                <w:sz w:val="16"/>
                <w:szCs w:val="16"/>
                <w:lang w:val="en-US"/>
              </w:rPr>
              <w:t>0,0535</w:t>
            </w:r>
          </w:p>
        </w:tc>
      </w:tr>
      <w:tr w:rsidR="00D94DA9" w:rsidRPr="00B40365" w14:paraId="4FF4EDD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8784C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FEC435"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30B9D1EA"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63B6BB5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43F22A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35210CCD" w14:textId="77777777" w:rsidR="00D94DA9" w:rsidRPr="00C97908" w:rsidRDefault="00D94DA9" w:rsidP="005F4E74">
            <w:pPr>
              <w:jc w:val="center"/>
              <w:rPr>
                <w:sz w:val="16"/>
                <w:szCs w:val="16"/>
                <w:lang w:val="en-US"/>
              </w:rPr>
            </w:pPr>
            <w:r w:rsidRPr="00C97908">
              <w:rPr>
                <w:sz w:val="16"/>
                <w:szCs w:val="16"/>
                <w:lang w:val="en-US"/>
              </w:rPr>
              <w:t>2,1700</w:t>
            </w:r>
          </w:p>
        </w:tc>
      </w:tr>
      <w:tr w:rsidR="00D94DA9" w:rsidRPr="00B40365" w14:paraId="28B88AA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56058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1E3E58"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584A81F2"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3D6818C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D8C3BE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7E3C990" w14:textId="77777777" w:rsidR="00D94DA9" w:rsidRPr="00C97908" w:rsidRDefault="00D94DA9" w:rsidP="005F4E74">
            <w:pPr>
              <w:jc w:val="center"/>
              <w:rPr>
                <w:sz w:val="16"/>
                <w:szCs w:val="16"/>
                <w:lang w:val="en-US"/>
              </w:rPr>
            </w:pPr>
            <w:r w:rsidRPr="00C97908">
              <w:rPr>
                <w:sz w:val="16"/>
                <w:szCs w:val="16"/>
                <w:lang w:val="en-US"/>
              </w:rPr>
              <w:t>2,1700</w:t>
            </w:r>
          </w:p>
        </w:tc>
      </w:tr>
      <w:tr w:rsidR="00D94DA9" w:rsidRPr="009B70F2" w14:paraId="0E2673B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AAD083B" w14:textId="77777777" w:rsidR="00D94DA9" w:rsidRPr="005E2CA0" w:rsidRDefault="00D94DA9" w:rsidP="005F4E74">
            <w:pPr>
              <w:jc w:val="center"/>
              <w:rPr>
                <w:b/>
                <w:bCs/>
                <w:sz w:val="22"/>
                <w:szCs w:val="22"/>
                <w:lang w:val="en-US"/>
              </w:rPr>
            </w:pPr>
            <w:r w:rsidRPr="005E2CA0">
              <w:rPr>
                <w:b/>
                <w:bCs/>
                <w:sz w:val="22"/>
                <w:szCs w:val="22"/>
                <w:lang w:val="en-US"/>
              </w:rPr>
              <w:t>146</w:t>
            </w:r>
          </w:p>
        </w:tc>
        <w:tc>
          <w:tcPr>
            <w:tcW w:w="1402" w:type="dxa"/>
            <w:gridSpan w:val="2"/>
            <w:tcBorders>
              <w:top w:val="single" w:sz="4" w:space="0" w:color="auto"/>
              <w:bottom w:val="single" w:sz="4" w:space="0" w:color="auto"/>
            </w:tcBorders>
            <w:vAlign w:val="center"/>
          </w:tcPr>
          <w:p w14:paraId="6B21A329" w14:textId="77777777" w:rsidR="00D94DA9" w:rsidRPr="005E2CA0" w:rsidRDefault="00D94DA9" w:rsidP="005F4E74">
            <w:pPr>
              <w:jc w:val="center"/>
              <w:rPr>
                <w:b/>
                <w:bCs/>
                <w:sz w:val="22"/>
                <w:szCs w:val="22"/>
                <w:lang w:val="en-US"/>
              </w:rPr>
            </w:pPr>
            <w:r w:rsidRPr="005E2CA0">
              <w:rPr>
                <w:b/>
                <w:bCs/>
                <w:sz w:val="22"/>
                <w:szCs w:val="22"/>
                <w:lang w:val="en-US"/>
              </w:rPr>
              <w:t>TsC59B</w:t>
            </w:r>
          </w:p>
        </w:tc>
        <w:tc>
          <w:tcPr>
            <w:tcW w:w="4366" w:type="dxa"/>
            <w:gridSpan w:val="3"/>
            <w:tcBorders>
              <w:top w:val="single" w:sz="4" w:space="0" w:color="auto"/>
              <w:bottom w:val="single" w:sz="4" w:space="0" w:color="auto"/>
            </w:tcBorders>
          </w:tcPr>
          <w:p w14:paraId="047D5309" w14:textId="77777777" w:rsidR="00D94DA9" w:rsidRPr="005E2CA0" w:rsidRDefault="00D94DA9" w:rsidP="005F4E74">
            <w:pPr>
              <w:rPr>
                <w:b/>
                <w:bCs/>
                <w:sz w:val="2"/>
                <w:szCs w:val="2"/>
                <w:lang w:val="en-US"/>
              </w:rPr>
            </w:pPr>
            <w:r w:rsidRPr="005E2CA0">
              <w:rPr>
                <w:b/>
                <w:bCs/>
                <w:sz w:val="22"/>
                <w:szCs w:val="22"/>
                <w:lang w:val="en-US"/>
              </w:rPr>
              <w:t>Sapatura mecanica a pamintului cu excavator cu o cupa de 0,15 m3 cu descarcare in autobasculanta</w:t>
            </w:r>
            <w:proofErr w:type="gramStart"/>
            <w:r w:rsidRPr="005E2CA0">
              <w:rPr>
                <w:b/>
                <w:bCs/>
                <w:sz w:val="22"/>
                <w:szCs w:val="22"/>
                <w:lang w:val="en-US"/>
              </w:rPr>
              <w:t>:  teren</w:t>
            </w:r>
            <w:proofErr w:type="gramEnd"/>
            <w:r w:rsidRPr="005E2CA0">
              <w:rPr>
                <w:b/>
                <w:bCs/>
                <w:sz w:val="22"/>
                <w:szCs w:val="22"/>
                <w:lang w:val="en-US"/>
              </w:rPr>
              <w:t xml:space="preserve"> de categoria 2</w:t>
            </w:r>
          </w:p>
          <w:p w14:paraId="56E72C8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DA50478"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EA97B5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6ED62F2" w14:textId="77777777" w:rsidR="00D94DA9" w:rsidRPr="005E2CA0" w:rsidRDefault="00D94DA9" w:rsidP="005F4E74">
            <w:pPr>
              <w:jc w:val="center"/>
              <w:rPr>
                <w:b/>
                <w:bCs/>
                <w:sz w:val="22"/>
                <w:szCs w:val="22"/>
                <w:lang w:val="en-US"/>
              </w:rPr>
            </w:pPr>
            <w:r w:rsidRPr="005E2CA0">
              <w:rPr>
                <w:b/>
                <w:bCs/>
                <w:sz w:val="22"/>
                <w:szCs w:val="22"/>
                <w:lang w:val="en-US"/>
              </w:rPr>
              <w:t>0,126</w:t>
            </w:r>
          </w:p>
          <w:p w14:paraId="5BF98314" w14:textId="77777777" w:rsidR="00D94DA9" w:rsidRPr="009B70F2" w:rsidRDefault="00D94DA9" w:rsidP="005F4E74">
            <w:pPr>
              <w:jc w:val="center"/>
              <w:rPr>
                <w:sz w:val="2"/>
                <w:szCs w:val="2"/>
                <w:lang w:val="en-US"/>
              </w:rPr>
            </w:pPr>
          </w:p>
        </w:tc>
      </w:tr>
      <w:tr w:rsidR="00D94DA9" w:rsidRPr="00B40365" w14:paraId="59C3D82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31874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B1F5BD4"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6D128DEF"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7BDBF35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012876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6,0800</w:t>
            </w:r>
          </w:p>
        </w:tc>
        <w:tc>
          <w:tcPr>
            <w:tcW w:w="1559" w:type="dxa"/>
            <w:tcBorders>
              <w:top w:val="nil"/>
              <w:bottom w:val="single" w:sz="2" w:space="0" w:color="auto"/>
            </w:tcBorders>
            <w:vAlign w:val="center"/>
          </w:tcPr>
          <w:p w14:paraId="21E14293" w14:textId="77777777" w:rsidR="00D94DA9" w:rsidRPr="00C97908" w:rsidRDefault="00D94DA9" w:rsidP="005F4E74">
            <w:pPr>
              <w:jc w:val="center"/>
              <w:rPr>
                <w:sz w:val="16"/>
                <w:szCs w:val="16"/>
                <w:lang w:val="en-US"/>
              </w:rPr>
            </w:pPr>
            <w:r w:rsidRPr="00C97908">
              <w:rPr>
                <w:sz w:val="16"/>
                <w:szCs w:val="16"/>
                <w:lang w:val="en-US"/>
              </w:rPr>
              <w:t>0,7661</w:t>
            </w:r>
          </w:p>
        </w:tc>
      </w:tr>
      <w:tr w:rsidR="00D94DA9" w:rsidRPr="00B40365" w14:paraId="2F29799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48D07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973810A" w14:textId="77777777" w:rsidR="00D94DA9" w:rsidRPr="00B40365" w:rsidRDefault="00D94DA9" w:rsidP="005F4E74">
            <w:pPr>
              <w:jc w:val="center"/>
              <w:rPr>
                <w:sz w:val="16"/>
                <w:szCs w:val="16"/>
                <w:lang w:val="en-US"/>
              </w:rPr>
            </w:pPr>
            <w:r w:rsidRPr="00B40365">
              <w:rPr>
                <w:sz w:val="16"/>
                <w:szCs w:val="16"/>
                <w:lang w:val="en-US"/>
              </w:rPr>
              <w:t>1421102200227</w:t>
            </w:r>
          </w:p>
        </w:tc>
        <w:tc>
          <w:tcPr>
            <w:tcW w:w="4366" w:type="dxa"/>
            <w:gridSpan w:val="2"/>
            <w:tcBorders>
              <w:top w:val="nil"/>
              <w:bottom w:val="single" w:sz="2" w:space="0" w:color="auto"/>
            </w:tcBorders>
            <w:vAlign w:val="center"/>
          </w:tcPr>
          <w:p w14:paraId="2F2A1B80" w14:textId="77777777" w:rsidR="00D94DA9" w:rsidRPr="00C97908" w:rsidRDefault="00D94DA9" w:rsidP="005F4E74">
            <w:pPr>
              <w:rPr>
                <w:sz w:val="16"/>
                <w:szCs w:val="16"/>
                <w:lang w:val="en-US"/>
              </w:rPr>
            </w:pPr>
            <w:r w:rsidRPr="00C97908">
              <w:rPr>
                <w:sz w:val="16"/>
                <w:szCs w:val="16"/>
                <w:lang w:val="en-US"/>
              </w:rPr>
              <w:t xml:space="preserve">Pietris </w:t>
            </w:r>
          </w:p>
        </w:tc>
        <w:tc>
          <w:tcPr>
            <w:tcW w:w="1021" w:type="dxa"/>
            <w:gridSpan w:val="2"/>
            <w:tcBorders>
              <w:top w:val="nil"/>
              <w:bottom w:val="single" w:sz="2" w:space="0" w:color="auto"/>
            </w:tcBorders>
            <w:vAlign w:val="center"/>
          </w:tcPr>
          <w:p w14:paraId="7D6DC02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672BE3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2AF90B0B" w14:textId="77777777" w:rsidR="00D94DA9" w:rsidRPr="00C97908" w:rsidRDefault="00D94DA9" w:rsidP="005F4E74">
            <w:pPr>
              <w:jc w:val="center"/>
              <w:rPr>
                <w:sz w:val="16"/>
                <w:szCs w:val="16"/>
                <w:lang w:val="en-US"/>
              </w:rPr>
            </w:pPr>
            <w:r w:rsidRPr="00C97908">
              <w:rPr>
                <w:sz w:val="16"/>
                <w:szCs w:val="16"/>
                <w:lang w:val="en-US"/>
              </w:rPr>
              <w:t>0,0005</w:t>
            </w:r>
          </w:p>
        </w:tc>
      </w:tr>
      <w:tr w:rsidR="00D94DA9" w:rsidRPr="00B40365" w14:paraId="3132565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52A727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762C8D" w14:textId="77777777" w:rsidR="00D94DA9" w:rsidRPr="00B40365" w:rsidRDefault="00D94DA9" w:rsidP="005F4E74">
            <w:pPr>
              <w:jc w:val="center"/>
              <w:rPr>
                <w:sz w:val="16"/>
                <w:szCs w:val="16"/>
                <w:lang w:val="en-US"/>
              </w:rPr>
            </w:pPr>
            <w:r w:rsidRPr="00B40365">
              <w:rPr>
                <w:sz w:val="16"/>
                <w:szCs w:val="16"/>
                <w:lang w:val="en-US"/>
              </w:rPr>
              <w:t>2952260003523</w:t>
            </w:r>
          </w:p>
        </w:tc>
        <w:tc>
          <w:tcPr>
            <w:tcW w:w="4366" w:type="dxa"/>
            <w:gridSpan w:val="2"/>
            <w:tcBorders>
              <w:top w:val="nil"/>
              <w:bottom w:val="single" w:sz="2" w:space="0" w:color="auto"/>
            </w:tcBorders>
            <w:vAlign w:val="center"/>
          </w:tcPr>
          <w:p w14:paraId="5897F796" w14:textId="77777777" w:rsidR="00D94DA9" w:rsidRPr="00C97908" w:rsidRDefault="00D94DA9" w:rsidP="005F4E74">
            <w:pPr>
              <w:rPr>
                <w:sz w:val="16"/>
                <w:szCs w:val="16"/>
                <w:lang w:val="en-US"/>
              </w:rPr>
            </w:pPr>
            <w:r w:rsidRPr="00C97908">
              <w:rPr>
                <w:sz w:val="16"/>
                <w:szCs w:val="16"/>
                <w:lang w:val="en-US"/>
              </w:rPr>
              <w:t>Excavator diesel pe pneuri cu o cupa de 0,15 m3</w:t>
            </w:r>
          </w:p>
        </w:tc>
        <w:tc>
          <w:tcPr>
            <w:tcW w:w="1021" w:type="dxa"/>
            <w:gridSpan w:val="2"/>
            <w:tcBorders>
              <w:top w:val="nil"/>
              <w:bottom w:val="single" w:sz="2" w:space="0" w:color="auto"/>
            </w:tcBorders>
            <w:vAlign w:val="center"/>
          </w:tcPr>
          <w:p w14:paraId="5902119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F693DA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14,3000</w:t>
            </w:r>
          </w:p>
        </w:tc>
        <w:tc>
          <w:tcPr>
            <w:tcW w:w="1559" w:type="dxa"/>
            <w:tcBorders>
              <w:top w:val="nil"/>
              <w:bottom w:val="single" w:sz="2" w:space="0" w:color="auto"/>
              <w:right w:val="single" w:sz="4" w:space="0" w:color="auto"/>
            </w:tcBorders>
            <w:vAlign w:val="center"/>
          </w:tcPr>
          <w:p w14:paraId="436FC055" w14:textId="77777777" w:rsidR="00D94DA9" w:rsidRPr="00C97908" w:rsidRDefault="00D94DA9" w:rsidP="005F4E74">
            <w:pPr>
              <w:jc w:val="center"/>
              <w:rPr>
                <w:sz w:val="16"/>
                <w:szCs w:val="16"/>
                <w:lang w:val="en-US"/>
              </w:rPr>
            </w:pPr>
            <w:r w:rsidRPr="00C97908">
              <w:rPr>
                <w:sz w:val="16"/>
                <w:szCs w:val="16"/>
                <w:lang w:val="en-US"/>
              </w:rPr>
              <w:t>1,8018</w:t>
            </w:r>
          </w:p>
        </w:tc>
      </w:tr>
      <w:tr w:rsidR="00D94DA9" w:rsidRPr="00B40365" w14:paraId="4885B1E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27432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44869E4" w14:textId="77777777" w:rsidR="00D94DA9" w:rsidRPr="00B40365" w:rsidRDefault="00D94DA9" w:rsidP="005F4E74">
            <w:pPr>
              <w:jc w:val="center"/>
              <w:rPr>
                <w:sz w:val="16"/>
                <w:szCs w:val="16"/>
                <w:lang w:val="en-US"/>
              </w:rPr>
            </w:pPr>
            <w:r w:rsidRPr="00B40365">
              <w:rPr>
                <w:sz w:val="16"/>
                <w:szCs w:val="16"/>
                <w:lang w:val="en-US"/>
              </w:rPr>
              <w:t>2952260003557</w:t>
            </w:r>
          </w:p>
        </w:tc>
        <w:tc>
          <w:tcPr>
            <w:tcW w:w="4366" w:type="dxa"/>
            <w:gridSpan w:val="2"/>
            <w:tcBorders>
              <w:top w:val="nil"/>
              <w:bottom w:val="single" w:sz="2" w:space="0" w:color="auto"/>
            </w:tcBorders>
            <w:vAlign w:val="center"/>
          </w:tcPr>
          <w:p w14:paraId="29131C2F" w14:textId="77777777" w:rsidR="00D94DA9" w:rsidRPr="00C97908" w:rsidRDefault="00D94DA9" w:rsidP="005F4E74">
            <w:pPr>
              <w:rPr>
                <w:sz w:val="16"/>
                <w:szCs w:val="16"/>
                <w:lang w:val="en-US"/>
              </w:rPr>
            </w:pPr>
            <w:r w:rsidRPr="00C97908">
              <w:rPr>
                <w:sz w:val="16"/>
                <w:szCs w:val="16"/>
                <w:lang w:val="en-US"/>
              </w:rPr>
              <w:t>Buldozere, 58(</w:t>
            </w:r>
            <w:proofErr w:type="gramStart"/>
            <w:r w:rsidRPr="00C97908">
              <w:rPr>
                <w:sz w:val="16"/>
                <w:szCs w:val="16"/>
                <w:lang w:val="en-US"/>
              </w:rPr>
              <w:t>80)KW</w:t>
            </w:r>
            <w:proofErr w:type="gramEnd"/>
            <w:r w:rsidRPr="00C97908">
              <w:rPr>
                <w:sz w:val="16"/>
                <w:szCs w:val="16"/>
                <w:lang w:val="en-US"/>
              </w:rPr>
              <w:t xml:space="preserve"> (с.p.)</w:t>
            </w:r>
          </w:p>
        </w:tc>
        <w:tc>
          <w:tcPr>
            <w:tcW w:w="1021" w:type="dxa"/>
            <w:gridSpan w:val="2"/>
            <w:tcBorders>
              <w:top w:val="nil"/>
              <w:bottom w:val="single" w:sz="2" w:space="0" w:color="auto"/>
            </w:tcBorders>
            <w:vAlign w:val="center"/>
          </w:tcPr>
          <w:p w14:paraId="5D2CEE1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FB60ED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3,6200</w:t>
            </w:r>
          </w:p>
        </w:tc>
        <w:tc>
          <w:tcPr>
            <w:tcW w:w="1559" w:type="dxa"/>
            <w:tcBorders>
              <w:top w:val="nil"/>
              <w:bottom w:val="single" w:sz="2" w:space="0" w:color="auto"/>
              <w:right w:val="single" w:sz="4" w:space="0" w:color="auto"/>
            </w:tcBorders>
            <w:vAlign w:val="center"/>
          </w:tcPr>
          <w:p w14:paraId="26633F72" w14:textId="77777777" w:rsidR="00D94DA9" w:rsidRPr="00C97908" w:rsidRDefault="00D94DA9" w:rsidP="005F4E74">
            <w:pPr>
              <w:jc w:val="center"/>
              <w:rPr>
                <w:sz w:val="16"/>
                <w:szCs w:val="16"/>
                <w:lang w:val="en-US"/>
              </w:rPr>
            </w:pPr>
            <w:r w:rsidRPr="00C97908">
              <w:rPr>
                <w:sz w:val="16"/>
                <w:szCs w:val="16"/>
                <w:lang w:val="en-US"/>
              </w:rPr>
              <w:t>0,4561</w:t>
            </w:r>
          </w:p>
        </w:tc>
      </w:tr>
      <w:tr w:rsidR="00D94DA9" w:rsidRPr="009B70F2" w14:paraId="4287298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C061127" w14:textId="77777777" w:rsidR="00D94DA9" w:rsidRPr="005E2CA0" w:rsidRDefault="00D94DA9" w:rsidP="005F4E74">
            <w:pPr>
              <w:jc w:val="center"/>
              <w:rPr>
                <w:b/>
                <w:bCs/>
                <w:sz w:val="22"/>
                <w:szCs w:val="22"/>
                <w:lang w:val="en-US"/>
              </w:rPr>
            </w:pPr>
            <w:r w:rsidRPr="005E2CA0">
              <w:rPr>
                <w:b/>
                <w:bCs/>
                <w:sz w:val="22"/>
                <w:szCs w:val="22"/>
                <w:lang w:val="en-US"/>
              </w:rPr>
              <w:t>147</w:t>
            </w:r>
          </w:p>
        </w:tc>
        <w:tc>
          <w:tcPr>
            <w:tcW w:w="1402" w:type="dxa"/>
            <w:gridSpan w:val="2"/>
            <w:tcBorders>
              <w:top w:val="single" w:sz="4" w:space="0" w:color="auto"/>
              <w:bottom w:val="single" w:sz="4" w:space="0" w:color="auto"/>
            </w:tcBorders>
            <w:vAlign w:val="center"/>
          </w:tcPr>
          <w:p w14:paraId="1FCCEE25"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13D8C747"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7E61AD5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4446F9A"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507A1E0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7DE6CB2" w14:textId="77777777" w:rsidR="00D94DA9" w:rsidRPr="005E2CA0" w:rsidRDefault="00D94DA9" w:rsidP="005F4E74">
            <w:pPr>
              <w:jc w:val="center"/>
              <w:rPr>
                <w:b/>
                <w:bCs/>
                <w:sz w:val="22"/>
                <w:szCs w:val="22"/>
                <w:lang w:val="en-US"/>
              </w:rPr>
            </w:pPr>
            <w:r w:rsidRPr="005E2CA0">
              <w:rPr>
                <w:b/>
                <w:bCs/>
                <w:sz w:val="22"/>
                <w:szCs w:val="22"/>
                <w:lang w:val="en-US"/>
              </w:rPr>
              <w:t>27,720</w:t>
            </w:r>
          </w:p>
          <w:p w14:paraId="2AFCE26D" w14:textId="77777777" w:rsidR="00D94DA9" w:rsidRPr="009B70F2" w:rsidRDefault="00D94DA9" w:rsidP="005F4E74">
            <w:pPr>
              <w:jc w:val="center"/>
              <w:rPr>
                <w:sz w:val="2"/>
                <w:szCs w:val="2"/>
                <w:lang w:val="en-US"/>
              </w:rPr>
            </w:pPr>
          </w:p>
        </w:tc>
      </w:tr>
      <w:tr w:rsidR="00D94DA9" w:rsidRPr="00B40365" w14:paraId="5535A2C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650967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CA8B063"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1E83B469"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3DACF01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E839B4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09E9462B" w14:textId="77777777" w:rsidR="00D94DA9" w:rsidRPr="00C97908" w:rsidRDefault="00D94DA9" w:rsidP="005F4E74">
            <w:pPr>
              <w:jc w:val="center"/>
              <w:rPr>
                <w:sz w:val="16"/>
                <w:szCs w:val="16"/>
                <w:lang w:val="en-US"/>
              </w:rPr>
            </w:pPr>
            <w:r w:rsidRPr="00C97908">
              <w:rPr>
                <w:sz w:val="16"/>
                <w:szCs w:val="16"/>
                <w:lang w:val="en-US"/>
              </w:rPr>
              <w:t>7,1518</w:t>
            </w:r>
          </w:p>
        </w:tc>
      </w:tr>
      <w:tr w:rsidR="00D94DA9" w:rsidRPr="009B70F2" w14:paraId="182F3F7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5B1BCBB" w14:textId="77777777" w:rsidR="00D94DA9" w:rsidRPr="005E2CA0" w:rsidRDefault="00D94DA9" w:rsidP="005F4E74">
            <w:pPr>
              <w:jc w:val="center"/>
              <w:rPr>
                <w:b/>
                <w:bCs/>
                <w:sz w:val="22"/>
                <w:szCs w:val="22"/>
                <w:lang w:val="en-US"/>
              </w:rPr>
            </w:pPr>
            <w:r w:rsidRPr="005E2CA0">
              <w:rPr>
                <w:b/>
                <w:bCs/>
                <w:sz w:val="22"/>
                <w:szCs w:val="22"/>
                <w:lang w:val="en-US"/>
              </w:rPr>
              <w:t>148</w:t>
            </w:r>
          </w:p>
        </w:tc>
        <w:tc>
          <w:tcPr>
            <w:tcW w:w="1402" w:type="dxa"/>
            <w:gridSpan w:val="2"/>
            <w:tcBorders>
              <w:top w:val="single" w:sz="4" w:space="0" w:color="auto"/>
              <w:bottom w:val="single" w:sz="4" w:space="0" w:color="auto"/>
            </w:tcBorders>
            <w:vAlign w:val="center"/>
          </w:tcPr>
          <w:p w14:paraId="0EA1F3A8"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760D1D77"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gr.=150mm</w:t>
            </w:r>
          </w:p>
          <w:p w14:paraId="7030493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7761E99"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980960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5090242" w14:textId="77777777" w:rsidR="00D94DA9" w:rsidRPr="005E2CA0" w:rsidRDefault="00D94DA9" w:rsidP="005F4E74">
            <w:pPr>
              <w:jc w:val="center"/>
              <w:rPr>
                <w:b/>
                <w:bCs/>
                <w:sz w:val="22"/>
                <w:szCs w:val="22"/>
                <w:lang w:val="en-US"/>
              </w:rPr>
            </w:pPr>
            <w:r w:rsidRPr="005E2CA0">
              <w:rPr>
                <w:b/>
                <w:bCs/>
                <w:sz w:val="22"/>
                <w:szCs w:val="22"/>
                <w:lang w:val="en-US"/>
              </w:rPr>
              <w:t>4,180</w:t>
            </w:r>
          </w:p>
          <w:p w14:paraId="35A864C9" w14:textId="77777777" w:rsidR="00D94DA9" w:rsidRPr="009B70F2" w:rsidRDefault="00D94DA9" w:rsidP="005F4E74">
            <w:pPr>
              <w:jc w:val="center"/>
              <w:rPr>
                <w:sz w:val="2"/>
                <w:szCs w:val="2"/>
                <w:lang w:val="en-US"/>
              </w:rPr>
            </w:pPr>
          </w:p>
        </w:tc>
      </w:tr>
      <w:tr w:rsidR="00D94DA9" w:rsidRPr="00B40365" w14:paraId="1C96562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A1DCB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9E472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E1D879B"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DE7FB4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79EE46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25ADEE29" w14:textId="77777777" w:rsidR="00D94DA9" w:rsidRPr="00C97908" w:rsidRDefault="00D94DA9" w:rsidP="005F4E74">
            <w:pPr>
              <w:jc w:val="center"/>
              <w:rPr>
                <w:sz w:val="16"/>
                <w:szCs w:val="16"/>
                <w:lang w:val="en-US"/>
              </w:rPr>
            </w:pPr>
            <w:r w:rsidRPr="00C97908">
              <w:rPr>
                <w:sz w:val="16"/>
                <w:szCs w:val="16"/>
                <w:lang w:val="en-US"/>
              </w:rPr>
              <w:t>4,1382</w:t>
            </w:r>
          </w:p>
        </w:tc>
      </w:tr>
      <w:tr w:rsidR="00D94DA9" w:rsidRPr="00B40365" w14:paraId="79522C3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E7456B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303D17"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35A4908B"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054A01A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32D753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1F6EF97" w14:textId="77777777" w:rsidR="00D94DA9" w:rsidRPr="00C97908" w:rsidRDefault="00D94DA9" w:rsidP="005F4E74">
            <w:pPr>
              <w:jc w:val="center"/>
              <w:rPr>
                <w:sz w:val="16"/>
                <w:szCs w:val="16"/>
                <w:lang w:val="en-US"/>
              </w:rPr>
            </w:pPr>
            <w:r w:rsidRPr="00C97908">
              <w:rPr>
                <w:sz w:val="16"/>
                <w:szCs w:val="16"/>
                <w:lang w:val="en-US"/>
              </w:rPr>
              <w:t>4,8070</w:t>
            </w:r>
          </w:p>
        </w:tc>
      </w:tr>
      <w:tr w:rsidR="00D94DA9" w:rsidRPr="00B40365" w14:paraId="03B607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076A8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1D5CF2"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58839105"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4A5F563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67C51C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2A5B180A" w14:textId="77777777" w:rsidR="00D94DA9" w:rsidRPr="00C97908" w:rsidRDefault="00D94DA9" w:rsidP="005F4E74">
            <w:pPr>
              <w:jc w:val="center"/>
              <w:rPr>
                <w:sz w:val="16"/>
                <w:szCs w:val="16"/>
                <w:lang w:val="en-US"/>
              </w:rPr>
            </w:pPr>
            <w:r w:rsidRPr="00C97908">
              <w:rPr>
                <w:sz w:val="16"/>
                <w:szCs w:val="16"/>
                <w:lang w:val="en-US"/>
              </w:rPr>
              <w:t>0,4180</w:t>
            </w:r>
          </w:p>
        </w:tc>
      </w:tr>
      <w:tr w:rsidR="00D94DA9" w:rsidRPr="00B40365" w14:paraId="1D0F91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939929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BA1B14"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6EAD8EED"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35110F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8037DF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290417BE" w14:textId="77777777" w:rsidR="00D94DA9" w:rsidRPr="00C97908" w:rsidRDefault="00D94DA9" w:rsidP="005F4E74">
            <w:pPr>
              <w:jc w:val="center"/>
              <w:rPr>
                <w:sz w:val="16"/>
                <w:szCs w:val="16"/>
                <w:lang w:val="en-US"/>
              </w:rPr>
            </w:pPr>
            <w:r w:rsidRPr="00C97908">
              <w:rPr>
                <w:sz w:val="16"/>
                <w:szCs w:val="16"/>
                <w:lang w:val="en-US"/>
              </w:rPr>
              <w:t>0,8778</w:t>
            </w:r>
          </w:p>
        </w:tc>
      </w:tr>
      <w:tr w:rsidR="00D94DA9" w:rsidRPr="00B40365" w14:paraId="096EE01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94F39D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F6ADDB8"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71C8DC58"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41BA099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90EB5C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64617268" w14:textId="77777777" w:rsidR="00D94DA9" w:rsidRPr="00C97908" w:rsidRDefault="00D94DA9" w:rsidP="005F4E74">
            <w:pPr>
              <w:jc w:val="center"/>
              <w:rPr>
                <w:sz w:val="16"/>
                <w:szCs w:val="16"/>
                <w:lang w:val="en-US"/>
              </w:rPr>
            </w:pPr>
            <w:r w:rsidRPr="00C97908">
              <w:rPr>
                <w:sz w:val="16"/>
                <w:szCs w:val="16"/>
                <w:lang w:val="en-US"/>
              </w:rPr>
              <w:t>1,7556</w:t>
            </w:r>
          </w:p>
        </w:tc>
      </w:tr>
      <w:tr w:rsidR="00D94DA9" w:rsidRPr="009B70F2" w14:paraId="1975705B"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D96AF4F" w14:textId="77777777" w:rsidR="00D94DA9" w:rsidRPr="005E2CA0" w:rsidRDefault="00D94DA9" w:rsidP="005F4E74">
            <w:pPr>
              <w:jc w:val="center"/>
              <w:rPr>
                <w:b/>
                <w:bCs/>
                <w:sz w:val="22"/>
                <w:szCs w:val="22"/>
                <w:lang w:val="en-US"/>
              </w:rPr>
            </w:pPr>
            <w:r w:rsidRPr="005E2CA0">
              <w:rPr>
                <w:b/>
                <w:bCs/>
                <w:sz w:val="22"/>
                <w:szCs w:val="22"/>
                <w:lang w:val="en-US"/>
              </w:rPr>
              <w:t>149</w:t>
            </w:r>
          </w:p>
        </w:tc>
        <w:tc>
          <w:tcPr>
            <w:tcW w:w="1402" w:type="dxa"/>
            <w:gridSpan w:val="2"/>
            <w:tcBorders>
              <w:top w:val="single" w:sz="4" w:space="0" w:color="auto"/>
              <w:bottom w:val="single" w:sz="4" w:space="0" w:color="auto"/>
            </w:tcBorders>
            <w:vAlign w:val="center"/>
          </w:tcPr>
          <w:p w14:paraId="18D06050"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0D0BA539"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12CE2C1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A7F150D"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4857564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9950734" w14:textId="77777777" w:rsidR="00D94DA9" w:rsidRPr="005E2CA0" w:rsidRDefault="00D94DA9" w:rsidP="005F4E74">
            <w:pPr>
              <w:jc w:val="center"/>
              <w:rPr>
                <w:b/>
                <w:bCs/>
                <w:sz w:val="22"/>
                <w:szCs w:val="22"/>
                <w:lang w:val="en-US"/>
              </w:rPr>
            </w:pPr>
            <w:r w:rsidRPr="005E2CA0">
              <w:rPr>
                <w:b/>
                <w:bCs/>
                <w:sz w:val="22"/>
                <w:szCs w:val="22"/>
                <w:lang w:val="en-US"/>
              </w:rPr>
              <w:t>0,017</w:t>
            </w:r>
          </w:p>
          <w:p w14:paraId="45423EF1" w14:textId="77777777" w:rsidR="00D94DA9" w:rsidRPr="009B70F2" w:rsidRDefault="00D94DA9" w:rsidP="005F4E74">
            <w:pPr>
              <w:jc w:val="center"/>
              <w:rPr>
                <w:sz w:val="2"/>
                <w:szCs w:val="2"/>
                <w:lang w:val="en-US"/>
              </w:rPr>
            </w:pPr>
          </w:p>
        </w:tc>
      </w:tr>
      <w:tr w:rsidR="00D94DA9" w:rsidRPr="00B40365" w14:paraId="51E713C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640D8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E66DB6B"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6AFC4B45"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6BE08721"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1FAD00F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4B09CC15" w14:textId="77777777" w:rsidR="00D94DA9" w:rsidRPr="00C97908" w:rsidRDefault="00D94DA9" w:rsidP="005F4E74">
            <w:pPr>
              <w:jc w:val="center"/>
              <w:rPr>
                <w:sz w:val="16"/>
                <w:szCs w:val="16"/>
                <w:lang w:val="en-US"/>
              </w:rPr>
            </w:pPr>
            <w:r w:rsidRPr="00C97908">
              <w:rPr>
                <w:sz w:val="16"/>
                <w:szCs w:val="16"/>
                <w:lang w:val="en-US"/>
              </w:rPr>
              <w:t>0,0175</w:t>
            </w:r>
          </w:p>
        </w:tc>
      </w:tr>
      <w:tr w:rsidR="00D94DA9" w:rsidRPr="00B40365" w14:paraId="2410E35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8ED899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BC41B5B"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6D5A400E"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3A585CA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AE797B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51B4E70E" w14:textId="77777777" w:rsidR="00D94DA9" w:rsidRPr="00C97908" w:rsidRDefault="00D94DA9" w:rsidP="005F4E74">
            <w:pPr>
              <w:jc w:val="center"/>
              <w:rPr>
                <w:sz w:val="16"/>
                <w:szCs w:val="16"/>
                <w:lang w:val="en-US"/>
              </w:rPr>
            </w:pPr>
            <w:r w:rsidRPr="00C97908">
              <w:rPr>
                <w:sz w:val="16"/>
                <w:szCs w:val="16"/>
                <w:lang w:val="en-US"/>
              </w:rPr>
              <w:t>0,0051</w:t>
            </w:r>
          </w:p>
        </w:tc>
      </w:tr>
      <w:tr w:rsidR="00D94DA9" w:rsidRPr="009B70F2" w14:paraId="23DFEBA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6ED9575" w14:textId="77777777" w:rsidR="00D94DA9" w:rsidRPr="005E2CA0" w:rsidRDefault="00D94DA9" w:rsidP="005F4E74">
            <w:pPr>
              <w:jc w:val="center"/>
              <w:rPr>
                <w:b/>
                <w:bCs/>
                <w:sz w:val="22"/>
                <w:szCs w:val="22"/>
                <w:lang w:val="en-US"/>
              </w:rPr>
            </w:pPr>
            <w:r w:rsidRPr="005E2CA0">
              <w:rPr>
                <w:b/>
                <w:bCs/>
                <w:sz w:val="22"/>
                <w:szCs w:val="22"/>
                <w:lang w:val="en-US"/>
              </w:rPr>
              <w:t>150</w:t>
            </w:r>
          </w:p>
        </w:tc>
        <w:tc>
          <w:tcPr>
            <w:tcW w:w="1402" w:type="dxa"/>
            <w:gridSpan w:val="2"/>
            <w:tcBorders>
              <w:top w:val="single" w:sz="4" w:space="0" w:color="auto"/>
              <w:bottom w:val="single" w:sz="4" w:space="0" w:color="auto"/>
            </w:tcBorders>
            <w:vAlign w:val="center"/>
          </w:tcPr>
          <w:p w14:paraId="538B8D15" w14:textId="77777777" w:rsidR="00D94DA9" w:rsidRPr="005E2CA0" w:rsidRDefault="00D94DA9" w:rsidP="005F4E74">
            <w:pPr>
              <w:jc w:val="center"/>
              <w:rPr>
                <w:b/>
                <w:bCs/>
                <w:sz w:val="22"/>
                <w:szCs w:val="22"/>
                <w:lang w:val="en-US"/>
              </w:rPr>
            </w:pPr>
            <w:r w:rsidRPr="005E2CA0">
              <w:rPr>
                <w:b/>
                <w:bCs/>
                <w:sz w:val="22"/>
                <w:szCs w:val="22"/>
                <w:lang w:val="en-US"/>
              </w:rPr>
              <w:t>DB19C</w:t>
            </w:r>
          </w:p>
        </w:tc>
        <w:tc>
          <w:tcPr>
            <w:tcW w:w="4366" w:type="dxa"/>
            <w:gridSpan w:val="3"/>
            <w:tcBorders>
              <w:top w:val="single" w:sz="4" w:space="0" w:color="auto"/>
              <w:bottom w:val="single" w:sz="4" w:space="0" w:color="auto"/>
            </w:tcBorders>
          </w:tcPr>
          <w:p w14:paraId="2BB047D4" w14:textId="77777777" w:rsidR="00D94DA9" w:rsidRPr="005E2CA0" w:rsidRDefault="00D94DA9" w:rsidP="005F4E74">
            <w:pPr>
              <w:rPr>
                <w:b/>
                <w:bCs/>
                <w:sz w:val="2"/>
                <w:szCs w:val="2"/>
                <w:lang w:val="en-US"/>
              </w:rPr>
            </w:pPr>
            <w:r w:rsidRPr="005E2CA0">
              <w:rPr>
                <w:b/>
                <w:bCs/>
                <w:sz w:val="22"/>
                <w:szCs w:val="22"/>
                <w:lang w:val="en-US"/>
              </w:rPr>
              <w:t>Imbracaminte de beton asfaltic cu agregat mare BAD 22,4, executata la cald, in grosime de 6,0 cm, cu asternere manuala</w:t>
            </w:r>
          </w:p>
          <w:p w14:paraId="24C06AC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4CC46AF"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BC04F8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BB72750" w14:textId="77777777" w:rsidR="00D94DA9" w:rsidRPr="005E2CA0" w:rsidRDefault="00D94DA9" w:rsidP="005F4E74">
            <w:pPr>
              <w:jc w:val="center"/>
              <w:rPr>
                <w:b/>
                <w:bCs/>
                <w:sz w:val="22"/>
                <w:szCs w:val="22"/>
                <w:lang w:val="en-US"/>
              </w:rPr>
            </w:pPr>
            <w:r w:rsidRPr="005E2CA0">
              <w:rPr>
                <w:b/>
                <w:bCs/>
                <w:sz w:val="22"/>
                <w:szCs w:val="22"/>
                <w:lang w:val="en-US"/>
              </w:rPr>
              <w:t>27,900</w:t>
            </w:r>
          </w:p>
          <w:p w14:paraId="0C6BEFEC" w14:textId="77777777" w:rsidR="00D94DA9" w:rsidRPr="009B70F2" w:rsidRDefault="00D94DA9" w:rsidP="005F4E74">
            <w:pPr>
              <w:jc w:val="center"/>
              <w:rPr>
                <w:sz w:val="2"/>
                <w:szCs w:val="2"/>
                <w:lang w:val="en-US"/>
              </w:rPr>
            </w:pPr>
          </w:p>
        </w:tc>
      </w:tr>
      <w:tr w:rsidR="00D94DA9" w:rsidRPr="00B40365" w14:paraId="2ACA6F3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05F507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9F8C73"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5ADBE4BA"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40E2A25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179C2B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tcBorders>
              <w:top w:val="nil"/>
              <w:bottom w:val="single" w:sz="2" w:space="0" w:color="auto"/>
            </w:tcBorders>
            <w:vAlign w:val="center"/>
          </w:tcPr>
          <w:p w14:paraId="473080CF" w14:textId="77777777" w:rsidR="00D94DA9" w:rsidRPr="00C97908" w:rsidRDefault="00D94DA9" w:rsidP="005F4E74">
            <w:pPr>
              <w:jc w:val="center"/>
              <w:rPr>
                <w:sz w:val="16"/>
                <w:szCs w:val="16"/>
                <w:lang w:val="en-US"/>
              </w:rPr>
            </w:pPr>
            <w:r w:rsidRPr="00C97908">
              <w:rPr>
                <w:sz w:val="16"/>
                <w:szCs w:val="16"/>
                <w:lang w:val="en-US"/>
              </w:rPr>
              <w:t>4,4640</w:t>
            </w:r>
          </w:p>
        </w:tc>
      </w:tr>
      <w:tr w:rsidR="00D94DA9" w:rsidRPr="00B40365" w14:paraId="4417F69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319B85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C2E61B" w14:textId="77777777" w:rsidR="00D94DA9" w:rsidRPr="00B40365" w:rsidRDefault="00D94DA9" w:rsidP="005F4E74">
            <w:pPr>
              <w:jc w:val="center"/>
              <w:rPr>
                <w:sz w:val="16"/>
                <w:szCs w:val="16"/>
                <w:lang w:val="en-US"/>
              </w:rPr>
            </w:pPr>
            <w:r w:rsidRPr="00B40365">
              <w:rPr>
                <w:sz w:val="16"/>
                <w:szCs w:val="16"/>
                <w:lang w:val="en-US"/>
              </w:rPr>
              <w:t>111100010001310</w:t>
            </w:r>
          </w:p>
        </w:tc>
        <w:tc>
          <w:tcPr>
            <w:tcW w:w="4366" w:type="dxa"/>
            <w:gridSpan w:val="2"/>
            <w:tcBorders>
              <w:top w:val="nil"/>
              <w:bottom w:val="single" w:sz="2" w:space="0" w:color="auto"/>
            </w:tcBorders>
            <w:vAlign w:val="center"/>
          </w:tcPr>
          <w:p w14:paraId="5C029297" w14:textId="77777777" w:rsidR="00D94DA9" w:rsidRPr="00C97908" w:rsidRDefault="00D94DA9" w:rsidP="005F4E74">
            <w:pPr>
              <w:rPr>
                <w:sz w:val="16"/>
                <w:szCs w:val="16"/>
                <w:lang w:val="en-US"/>
              </w:rPr>
            </w:pPr>
            <w:r w:rsidRPr="00C97908">
              <w:rPr>
                <w:sz w:val="16"/>
                <w:szCs w:val="16"/>
                <w:lang w:val="en-US"/>
              </w:rPr>
              <w:t>Mixtura asfaltica preparata la cald cu agregate mari BAD 22,4</w:t>
            </w:r>
          </w:p>
        </w:tc>
        <w:tc>
          <w:tcPr>
            <w:tcW w:w="1021" w:type="dxa"/>
            <w:gridSpan w:val="2"/>
            <w:tcBorders>
              <w:top w:val="nil"/>
              <w:bottom w:val="single" w:sz="2" w:space="0" w:color="auto"/>
            </w:tcBorders>
            <w:vAlign w:val="center"/>
          </w:tcPr>
          <w:p w14:paraId="69BEA390"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195BD0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0,1410</w:t>
            </w:r>
          </w:p>
        </w:tc>
        <w:tc>
          <w:tcPr>
            <w:tcW w:w="1559" w:type="dxa"/>
            <w:tcBorders>
              <w:top w:val="nil"/>
              <w:bottom w:val="single" w:sz="2" w:space="0" w:color="auto"/>
            </w:tcBorders>
            <w:vAlign w:val="center"/>
          </w:tcPr>
          <w:p w14:paraId="78829195" w14:textId="77777777" w:rsidR="00D94DA9" w:rsidRPr="00C97908" w:rsidRDefault="00D94DA9" w:rsidP="005F4E74">
            <w:pPr>
              <w:jc w:val="center"/>
              <w:rPr>
                <w:sz w:val="16"/>
                <w:szCs w:val="16"/>
                <w:lang w:val="en-US"/>
              </w:rPr>
            </w:pPr>
            <w:r w:rsidRPr="00C97908">
              <w:rPr>
                <w:sz w:val="16"/>
                <w:szCs w:val="16"/>
                <w:lang w:val="en-US"/>
              </w:rPr>
              <w:t>3,9339</w:t>
            </w:r>
          </w:p>
        </w:tc>
      </w:tr>
      <w:tr w:rsidR="00D94DA9" w:rsidRPr="00B40365" w14:paraId="3212CC3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65CDE0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BF3340"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291DDD44"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79BE4A53"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14363D1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7FD1E388" w14:textId="77777777" w:rsidR="00D94DA9" w:rsidRPr="00C97908" w:rsidRDefault="00D94DA9" w:rsidP="005F4E74">
            <w:pPr>
              <w:jc w:val="center"/>
              <w:rPr>
                <w:sz w:val="16"/>
                <w:szCs w:val="16"/>
                <w:lang w:val="en-US"/>
              </w:rPr>
            </w:pPr>
            <w:r w:rsidRPr="00C97908">
              <w:rPr>
                <w:sz w:val="16"/>
                <w:szCs w:val="16"/>
                <w:lang w:val="en-US"/>
              </w:rPr>
              <w:t>0,0837</w:t>
            </w:r>
          </w:p>
        </w:tc>
      </w:tr>
      <w:tr w:rsidR="00D94DA9" w:rsidRPr="00B40365" w14:paraId="2563223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6325FD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5934B24" w14:textId="77777777" w:rsidR="00D94DA9" w:rsidRPr="00B40365" w:rsidRDefault="00D94DA9" w:rsidP="005F4E74">
            <w:pPr>
              <w:jc w:val="center"/>
              <w:rPr>
                <w:sz w:val="16"/>
                <w:szCs w:val="16"/>
                <w:lang w:val="en-US"/>
              </w:rPr>
            </w:pPr>
            <w:r w:rsidRPr="00B40365">
              <w:rPr>
                <w:sz w:val="16"/>
                <w:szCs w:val="16"/>
                <w:lang w:val="en-US"/>
              </w:rPr>
              <w:t>2710603420375</w:t>
            </w:r>
          </w:p>
        </w:tc>
        <w:tc>
          <w:tcPr>
            <w:tcW w:w="4366" w:type="dxa"/>
            <w:gridSpan w:val="2"/>
            <w:tcBorders>
              <w:top w:val="nil"/>
              <w:bottom w:val="single" w:sz="2" w:space="0" w:color="auto"/>
            </w:tcBorders>
            <w:vAlign w:val="center"/>
          </w:tcPr>
          <w:p w14:paraId="1EB678F9"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50 mm</w:t>
            </w:r>
          </w:p>
        </w:tc>
        <w:tc>
          <w:tcPr>
            <w:tcW w:w="1021" w:type="dxa"/>
            <w:gridSpan w:val="2"/>
            <w:tcBorders>
              <w:top w:val="nil"/>
              <w:bottom w:val="single" w:sz="2" w:space="0" w:color="auto"/>
            </w:tcBorders>
            <w:vAlign w:val="center"/>
          </w:tcPr>
          <w:p w14:paraId="594BBA94"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9419C9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0,0160</w:t>
            </w:r>
          </w:p>
        </w:tc>
        <w:tc>
          <w:tcPr>
            <w:tcW w:w="1559" w:type="dxa"/>
            <w:tcBorders>
              <w:top w:val="nil"/>
              <w:bottom w:val="single" w:sz="2" w:space="0" w:color="auto"/>
            </w:tcBorders>
            <w:vAlign w:val="center"/>
          </w:tcPr>
          <w:p w14:paraId="75219BCE" w14:textId="77777777" w:rsidR="00D94DA9" w:rsidRPr="00C97908" w:rsidRDefault="00D94DA9" w:rsidP="005F4E74">
            <w:pPr>
              <w:jc w:val="center"/>
              <w:rPr>
                <w:sz w:val="16"/>
                <w:szCs w:val="16"/>
                <w:lang w:val="en-US"/>
              </w:rPr>
            </w:pPr>
            <w:r w:rsidRPr="00C97908">
              <w:rPr>
                <w:sz w:val="16"/>
                <w:szCs w:val="16"/>
                <w:lang w:val="en-US"/>
              </w:rPr>
              <w:t>0,4464</w:t>
            </w:r>
          </w:p>
        </w:tc>
      </w:tr>
      <w:tr w:rsidR="00D94DA9" w:rsidRPr="00B40365" w14:paraId="4CB0108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23DBD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B499DF"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5C7FDBA6"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301A4EC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C4C786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0,0166</w:t>
            </w:r>
          </w:p>
        </w:tc>
        <w:tc>
          <w:tcPr>
            <w:tcW w:w="1559" w:type="dxa"/>
            <w:tcBorders>
              <w:top w:val="nil"/>
              <w:bottom w:val="single" w:sz="2" w:space="0" w:color="auto"/>
              <w:right w:val="single" w:sz="4" w:space="0" w:color="auto"/>
            </w:tcBorders>
            <w:vAlign w:val="center"/>
          </w:tcPr>
          <w:p w14:paraId="1CB451BA" w14:textId="77777777" w:rsidR="00D94DA9" w:rsidRPr="00C97908" w:rsidRDefault="00D94DA9" w:rsidP="005F4E74">
            <w:pPr>
              <w:jc w:val="center"/>
              <w:rPr>
                <w:sz w:val="16"/>
                <w:szCs w:val="16"/>
                <w:lang w:val="en-US"/>
              </w:rPr>
            </w:pPr>
            <w:r w:rsidRPr="00C97908">
              <w:rPr>
                <w:sz w:val="16"/>
                <w:szCs w:val="16"/>
                <w:lang w:val="en-US"/>
              </w:rPr>
              <w:t>0,4631</w:t>
            </w:r>
          </w:p>
        </w:tc>
      </w:tr>
      <w:tr w:rsidR="00D94DA9" w:rsidRPr="009B70F2" w14:paraId="267D332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9770195" w14:textId="77777777" w:rsidR="00D94DA9" w:rsidRPr="005E2CA0" w:rsidRDefault="00D94DA9" w:rsidP="005F4E74">
            <w:pPr>
              <w:jc w:val="center"/>
              <w:rPr>
                <w:b/>
                <w:bCs/>
                <w:sz w:val="22"/>
                <w:szCs w:val="22"/>
                <w:lang w:val="en-US"/>
              </w:rPr>
            </w:pPr>
            <w:r w:rsidRPr="005E2CA0">
              <w:rPr>
                <w:b/>
                <w:bCs/>
                <w:sz w:val="22"/>
                <w:szCs w:val="22"/>
                <w:lang w:val="en-US"/>
              </w:rPr>
              <w:t>151</w:t>
            </w:r>
          </w:p>
        </w:tc>
        <w:tc>
          <w:tcPr>
            <w:tcW w:w="1402" w:type="dxa"/>
            <w:gridSpan w:val="2"/>
            <w:tcBorders>
              <w:top w:val="single" w:sz="4" w:space="0" w:color="auto"/>
              <w:bottom w:val="single" w:sz="4" w:space="0" w:color="auto"/>
            </w:tcBorders>
            <w:vAlign w:val="center"/>
          </w:tcPr>
          <w:p w14:paraId="0584723F"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451F8871"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65C241A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85E4F87"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51DEB6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7DC7D79" w14:textId="77777777" w:rsidR="00D94DA9" w:rsidRPr="005E2CA0" w:rsidRDefault="00D94DA9" w:rsidP="005F4E74">
            <w:pPr>
              <w:jc w:val="center"/>
              <w:rPr>
                <w:b/>
                <w:bCs/>
                <w:sz w:val="22"/>
                <w:szCs w:val="22"/>
                <w:lang w:val="en-US"/>
              </w:rPr>
            </w:pPr>
            <w:r w:rsidRPr="005E2CA0">
              <w:rPr>
                <w:b/>
                <w:bCs/>
                <w:sz w:val="22"/>
                <w:szCs w:val="22"/>
                <w:lang w:val="en-US"/>
              </w:rPr>
              <w:t>0,012</w:t>
            </w:r>
          </w:p>
          <w:p w14:paraId="10C6677F" w14:textId="77777777" w:rsidR="00D94DA9" w:rsidRPr="009B70F2" w:rsidRDefault="00D94DA9" w:rsidP="005F4E74">
            <w:pPr>
              <w:jc w:val="center"/>
              <w:rPr>
                <w:sz w:val="2"/>
                <w:szCs w:val="2"/>
                <w:lang w:val="en-US"/>
              </w:rPr>
            </w:pPr>
          </w:p>
        </w:tc>
      </w:tr>
      <w:tr w:rsidR="00D94DA9" w:rsidRPr="00B40365" w14:paraId="0BD8997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1F311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ABDAE2"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32F8F688"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14167E80"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3DFFA5B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1385B760" w14:textId="77777777" w:rsidR="00D94DA9" w:rsidRPr="00C97908" w:rsidRDefault="00D94DA9" w:rsidP="005F4E74">
            <w:pPr>
              <w:jc w:val="center"/>
              <w:rPr>
                <w:sz w:val="16"/>
                <w:szCs w:val="16"/>
                <w:lang w:val="en-US"/>
              </w:rPr>
            </w:pPr>
            <w:r w:rsidRPr="00C97908">
              <w:rPr>
                <w:sz w:val="16"/>
                <w:szCs w:val="16"/>
                <w:lang w:val="en-US"/>
              </w:rPr>
              <w:t>0,0124</w:t>
            </w:r>
          </w:p>
        </w:tc>
      </w:tr>
      <w:tr w:rsidR="00D94DA9" w:rsidRPr="00B40365" w14:paraId="692BEA7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836D6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08CABB"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2C563842"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02B90B0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FE8D73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72956AB7" w14:textId="77777777" w:rsidR="00D94DA9" w:rsidRPr="00C97908" w:rsidRDefault="00D94DA9" w:rsidP="005F4E74">
            <w:pPr>
              <w:jc w:val="center"/>
              <w:rPr>
                <w:sz w:val="16"/>
                <w:szCs w:val="16"/>
                <w:lang w:val="en-US"/>
              </w:rPr>
            </w:pPr>
            <w:r w:rsidRPr="00C97908">
              <w:rPr>
                <w:sz w:val="16"/>
                <w:szCs w:val="16"/>
                <w:lang w:val="en-US"/>
              </w:rPr>
              <w:t>0,0036</w:t>
            </w:r>
          </w:p>
        </w:tc>
      </w:tr>
      <w:tr w:rsidR="00D94DA9" w:rsidRPr="009B70F2" w14:paraId="1A59D34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4CF8890" w14:textId="77777777" w:rsidR="00D94DA9" w:rsidRPr="005E2CA0" w:rsidRDefault="00D94DA9" w:rsidP="005F4E74">
            <w:pPr>
              <w:jc w:val="center"/>
              <w:rPr>
                <w:b/>
                <w:bCs/>
                <w:sz w:val="22"/>
                <w:szCs w:val="22"/>
                <w:lang w:val="en-US"/>
              </w:rPr>
            </w:pPr>
            <w:r w:rsidRPr="005E2CA0">
              <w:rPr>
                <w:b/>
                <w:bCs/>
                <w:sz w:val="22"/>
                <w:szCs w:val="22"/>
                <w:lang w:val="en-US"/>
              </w:rPr>
              <w:t>152</w:t>
            </w:r>
          </w:p>
        </w:tc>
        <w:tc>
          <w:tcPr>
            <w:tcW w:w="1402" w:type="dxa"/>
            <w:gridSpan w:val="2"/>
            <w:tcBorders>
              <w:top w:val="single" w:sz="4" w:space="0" w:color="auto"/>
              <w:bottom w:val="single" w:sz="4" w:space="0" w:color="auto"/>
            </w:tcBorders>
            <w:vAlign w:val="center"/>
          </w:tcPr>
          <w:p w14:paraId="38B6DD45" w14:textId="77777777" w:rsidR="00D94DA9" w:rsidRPr="005E2CA0" w:rsidRDefault="00D94DA9" w:rsidP="005F4E74">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5A537B8D" w14:textId="77777777" w:rsidR="00D94DA9" w:rsidRPr="005E2CA0" w:rsidRDefault="00D94DA9" w:rsidP="005F4E74">
            <w:pPr>
              <w:rPr>
                <w:b/>
                <w:bCs/>
                <w:sz w:val="2"/>
                <w:szCs w:val="2"/>
                <w:lang w:val="en-US"/>
              </w:rPr>
            </w:pPr>
            <w:r w:rsidRPr="005E2CA0">
              <w:rPr>
                <w:b/>
                <w:bCs/>
                <w:sz w:val="22"/>
                <w:szCs w:val="22"/>
                <w:lang w:val="en-US"/>
              </w:rPr>
              <w:t>Imbracaminte de beton asfaltic cu agregate marunte BA16, executata la cald, in groosime de 4,0 cm, cu asternere manuala</w:t>
            </w:r>
          </w:p>
          <w:p w14:paraId="4FB7C81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884A5A0"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3D2C19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759AF38" w14:textId="77777777" w:rsidR="00D94DA9" w:rsidRPr="005E2CA0" w:rsidRDefault="00D94DA9" w:rsidP="005F4E74">
            <w:pPr>
              <w:jc w:val="center"/>
              <w:rPr>
                <w:b/>
                <w:bCs/>
                <w:sz w:val="22"/>
                <w:szCs w:val="22"/>
                <w:lang w:val="en-US"/>
              </w:rPr>
            </w:pPr>
            <w:r w:rsidRPr="005E2CA0">
              <w:rPr>
                <w:b/>
                <w:bCs/>
                <w:sz w:val="22"/>
                <w:szCs w:val="22"/>
                <w:lang w:val="en-US"/>
              </w:rPr>
              <w:t>27,900</w:t>
            </w:r>
          </w:p>
          <w:p w14:paraId="46A3F0CD" w14:textId="77777777" w:rsidR="00D94DA9" w:rsidRPr="009B70F2" w:rsidRDefault="00D94DA9" w:rsidP="005F4E74">
            <w:pPr>
              <w:jc w:val="center"/>
              <w:rPr>
                <w:sz w:val="2"/>
                <w:szCs w:val="2"/>
                <w:lang w:val="en-US"/>
              </w:rPr>
            </w:pPr>
          </w:p>
        </w:tc>
      </w:tr>
      <w:tr w:rsidR="00D94DA9" w:rsidRPr="00B40365" w14:paraId="669EA4F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309EB8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9CA8FA"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4B0B54FD"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0CC85A69"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D41223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46CAA166" w14:textId="77777777" w:rsidR="00D94DA9" w:rsidRPr="00C97908" w:rsidRDefault="00D94DA9" w:rsidP="005F4E74">
            <w:pPr>
              <w:jc w:val="center"/>
              <w:rPr>
                <w:sz w:val="16"/>
                <w:szCs w:val="16"/>
                <w:lang w:val="en-US"/>
              </w:rPr>
            </w:pPr>
            <w:r w:rsidRPr="00C97908">
              <w:rPr>
                <w:sz w:val="16"/>
                <w:szCs w:val="16"/>
                <w:lang w:val="en-US"/>
              </w:rPr>
              <w:t>3,3480</w:t>
            </w:r>
          </w:p>
        </w:tc>
      </w:tr>
      <w:tr w:rsidR="00D94DA9" w:rsidRPr="00B40365" w14:paraId="4E95BC5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F2C5D1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FB493E" w14:textId="77777777" w:rsidR="00D94DA9" w:rsidRPr="00B40365" w:rsidRDefault="00D94DA9" w:rsidP="005F4E74">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2A3590F0" w14:textId="77777777" w:rsidR="00D94DA9" w:rsidRPr="00C97908" w:rsidRDefault="00D94DA9" w:rsidP="005F4E74">
            <w:pPr>
              <w:rPr>
                <w:sz w:val="16"/>
                <w:szCs w:val="16"/>
                <w:lang w:val="en-US"/>
              </w:rPr>
            </w:pPr>
            <w:r w:rsidRPr="00C97908">
              <w:rPr>
                <w:sz w:val="16"/>
                <w:szCs w:val="16"/>
                <w:lang w:val="en-US"/>
              </w:rPr>
              <w:t>Mixtura asfaltica preparata la cald cu agregate marunte BA16</w:t>
            </w:r>
          </w:p>
        </w:tc>
        <w:tc>
          <w:tcPr>
            <w:tcW w:w="1021" w:type="dxa"/>
            <w:gridSpan w:val="2"/>
            <w:tcBorders>
              <w:top w:val="nil"/>
              <w:bottom w:val="single" w:sz="2" w:space="0" w:color="auto"/>
            </w:tcBorders>
            <w:vAlign w:val="center"/>
          </w:tcPr>
          <w:p w14:paraId="6406109E"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7B8578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56031050" w14:textId="77777777" w:rsidR="00D94DA9" w:rsidRPr="00C97908" w:rsidRDefault="00D94DA9" w:rsidP="005F4E74">
            <w:pPr>
              <w:jc w:val="center"/>
              <w:rPr>
                <w:sz w:val="16"/>
                <w:szCs w:val="16"/>
                <w:lang w:val="en-US"/>
              </w:rPr>
            </w:pPr>
            <w:r w:rsidRPr="00C97908">
              <w:rPr>
                <w:sz w:val="16"/>
                <w:szCs w:val="16"/>
                <w:lang w:val="en-US"/>
              </w:rPr>
              <w:t>2,6226</w:t>
            </w:r>
          </w:p>
        </w:tc>
      </w:tr>
      <w:tr w:rsidR="00D94DA9" w:rsidRPr="00B40365" w14:paraId="48BB577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66D89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1906FFA"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5D24901A"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5EB91DD2"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7EB9DC1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B3DB0FB" w14:textId="77777777" w:rsidR="00D94DA9" w:rsidRPr="00C97908" w:rsidRDefault="00D94DA9" w:rsidP="005F4E74">
            <w:pPr>
              <w:jc w:val="center"/>
              <w:rPr>
                <w:sz w:val="16"/>
                <w:szCs w:val="16"/>
                <w:lang w:val="en-US"/>
              </w:rPr>
            </w:pPr>
            <w:r w:rsidRPr="00C97908">
              <w:rPr>
                <w:sz w:val="16"/>
                <w:szCs w:val="16"/>
                <w:lang w:val="en-US"/>
              </w:rPr>
              <w:t>0,0837</w:t>
            </w:r>
          </w:p>
        </w:tc>
      </w:tr>
      <w:tr w:rsidR="00D94DA9" w:rsidRPr="00B40365" w14:paraId="2263BAA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6163DC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4BD554" w14:textId="77777777" w:rsidR="00D94DA9" w:rsidRPr="00B40365" w:rsidRDefault="00D94DA9" w:rsidP="005F4E74">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2E43C48B"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30 mm</w:t>
            </w:r>
          </w:p>
        </w:tc>
        <w:tc>
          <w:tcPr>
            <w:tcW w:w="1021" w:type="dxa"/>
            <w:gridSpan w:val="2"/>
            <w:tcBorders>
              <w:top w:val="nil"/>
              <w:bottom w:val="single" w:sz="2" w:space="0" w:color="auto"/>
            </w:tcBorders>
            <w:vAlign w:val="center"/>
          </w:tcPr>
          <w:p w14:paraId="78D7D7D8"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B80610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5716D7DA" w14:textId="77777777" w:rsidR="00D94DA9" w:rsidRPr="00C97908" w:rsidRDefault="00D94DA9" w:rsidP="005F4E74">
            <w:pPr>
              <w:jc w:val="center"/>
              <w:rPr>
                <w:sz w:val="16"/>
                <w:szCs w:val="16"/>
                <w:lang w:val="en-US"/>
              </w:rPr>
            </w:pPr>
            <w:r w:rsidRPr="00C97908">
              <w:rPr>
                <w:sz w:val="16"/>
                <w:szCs w:val="16"/>
                <w:lang w:val="en-US"/>
              </w:rPr>
              <w:t>0,3069</w:t>
            </w:r>
          </w:p>
        </w:tc>
      </w:tr>
      <w:tr w:rsidR="00D94DA9" w:rsidRPr="00B40365" w14:paraId="76BBE0D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6FBBD0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28FB020"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3D649BC2"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57B83D0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20A811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78086FF4" w14:textId="77777777" w:rsidR="00D94DA9" w:rsidRPr="00C97908" w:rsidRDefault="00D94DA9" w:rsidP="005F4E74">
            <w:pPr>
              <w:jc w:val="center"/>
              <w:rPr>
                <w:sz w:val="16"/>
                <w:szCs w:val="16"/>
                <w:lang w:val="en-US"/>
              </w:rPr>
            </w:pPr>
            <w:r w:rsidRPr="00C97908">
              <w:rPr>
                <w:sz w:val="16"/>
                <w:szCs w:val="16"/>
                <w:lang w:val="en-US"/>
              </w:rPr>
              <w:t>0,3181</w:t>
            </w:r>
          </w:p>
        </w:tc>
      </w:tr>
      <w:tr w:rsidR="00D94DA9" w:rsidRPr="003E2692" w14:paraId="1FB18443"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0ADAC6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1BB3DC9"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73E3078"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37D64D60"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363374A"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04CDC71" w14:textId="77777777" w:rsidR="00D94DA9" w:rsidRPr="003E2692" w:rsidRDefault="00D94DA9" w:rsidP="005F4E74">
            <w:pPr>
              <w:rPr>
                <w:sz w:val="2"/>
                <w:szCs w:val="2"/>
                <w:lang w:val="en-US"/>
              </w:rPr>
            </w:pPr>
          </w:p>
        </w:tc>
      </w:tr>
      <w:tr w:rsidR="00D94DA9" w:rsidRPr="00B449C4" w14:paraId="424B2B0D"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782BD46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481833C"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379477A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5BE255E"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AAC64BB"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42A1551E" w14:textId="77777777" w:rsidR="00D94DA9" w:rsidRPr="00B449C4" w:rsidRDefault="00D94DA9" w:rsidP="005F4E74">
            <w:pPr>
              <w:rPr>
                <w:sz w:val="22"/>
                <w:szCs w:val="22"/>
                <w:lang w:val="en-US"/>
              </w:rPr>
            </w:pPr>
          </w:p>
        </w:tc>
      </w:tr>
      <w:tr w:rsidR="00D94DA9" w:rsidRPr="00B40365" w14:paraId="4891FB51"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58BF72AE"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439F58B3"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31A9C8C"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Restabilire asfalt rutier</w:t>
            </w:r>
          </w:p>
        </w:tc>
        <w:tc>
          <w:tcPr>
            <w:tcW w:w="3621" w:type="dxa"/>
            <w:gridSpan w:val="5"/>
            <w:tcBorders>
              <w:bottom w:val="single" w:sz="4" w:space="0" w:color="auto"/>
              <w:right w:val="single" w:sz="4" w:space="0" w:color="auto"/>
            </w:tcBorders>
          </w:tcPr>
          <w:p w14:paraId="3EF498AD" w14:textId="77777777" w:rsidR="00D94DA9" w:rsidRPr="00B40365" w:rsidRDefault="00D94DA9" w:rsidP="005F4E74">
            <w:pPr>
              <w:rPr>
                <w:sz w:val="22"/>
                <w:szCs w:val="22"/>
                <w:lang w:val="en-US"/>
              </w:rPr>
            </w:pPr>
          </w:p>
        </w:tc>
      </w:tr>
      <w:tr w:rsidR="00D94DA9" w:rsidRPr="009B70F2" w14:paraId="66A69BE9" w14:textId="77777777" w:rsidTr="005F4E74">
        <w:tblPrEx>
          <w:tblCellMar>
            <w:left w:w="107" w:type="dxa"/>
            <w:right w:w="107" w:type="dxa"/>
          </w:tblCellMar>
        </w:tblPrEx>
        <w:tc>
          <w:tcPr>
            <w:tcW w:w="10495" w:type="dxa"/>
            <w:gridSpan w:val="12"/>
          </w:tcPr>
          <w:p w14:paraId="23631D6E" w14:textId="77777777" w:rsidR="00D94DA9" w:rsidRPr="009B70F2" w:rsidRDefault="00D94DA9" w:rsidP="005F4E74">
            <w:pPr>
              <w:rPr>
                <w:b/>
                <w:bCs/>
                <w:sz w:val="22"/>
                <w:szCs w:val="22"/>
                <w:lang w:val="en-US"/>
              </w:rPr>
            </w:pPr>
            <w:r w:rsidRPr="009B70F2">
              <w:rPr>
                <w:b/>
                <w:bCs/>
                <w:sz w:val="22"/>
                <w:szCs w:val="22"/>
                <w:lang w:val="en-US"/>
              </w:rPr>
              <w:t>7.5. Borduri</w:t>
            </w:r>
          </w:p>
          <w:p w14:paraId="2C6CD7FC" w14:textId="77777777" w:rsidR="00D94DA9" w:rsidRPr="00B12F65" w:rsidRDefault="00D94DA9" w:rsidP="005F4E74">
            <w:pPr>
              <w:rPr>
                <w:sz w:val="2"/>
                <w:szCs w:val="2"/>
                <w:lang w:val="en-US"/>
              </w:rPr>
            </w:pPr>
          </w:p>
        </w:tc>
      </w:tr>
      <w:tr w:rsidR="00D94DA9" w:rsidRPr="009B70F2" w14:paraId="523EA05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0B830C8" w14:textId="77777777" w:rsidR="00D94DA9" w:rsidRPr="005E2CA0" w:rsidRDefault="00D94DA9" w:rsidP="005F4E74">
            <w:pPr>
              <w:jc w:val="center"/>
              <w:rPr>
                <w:b/>
                <w:bCs/>
                <w:sz w:val="22"/>
                <w:szCs w:val="22"/>
                <w:lang w:val="en-US"/>
              </w:rPr>
            </w:pPr>
            <w:r w:rsidRPr="005E2CA0">
              <w:rPr>
                <w:b/>
                <w:bCs/>
                <w:sz w:val="22"/>
                <w:szCs w:val="22"/>
                <w:lang w:val="en-US"/>
              </w:rPr>
              <w:t>153</w:t>
            </w:r>
          </w:p>
        </w:tc>
        <w:tc>
          <w:tcPr>
            <w:tcW w:w="1402" w:type="dxa"/>
            <w:gridSpan w:val="2"/>
            <w:tcBorders>
              <w:top w:val="single" w:sz="4" w:space="0" w:color="auto"/>
              <w:bottom w:val="single" w:sz="4" w:space="0" w:color="auto"/>
            </w:tcBorders>
            <w:vAlign w:val="center"/>
          </w:tcPr>
          <w:p w14:paraId="55343B27"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4FCE207B" w14:textId="77777777" w:rsidR="00D94DA9" w:rsidRPr="005E2CA0" w:rsidRDefault="00D94DA9" w:rsidP="005F4E74">
            <w:pPr>
              <w:rPr>
                <w:b/>
                <w:bCs/>
                <w:sz w:val="2"/>
                <w:szCs w:val="2"/>
                <w:lang w:val="en-US"/>
              </w:rPr>
            </w:pPr>
            <w:r w:rsidRPr="005E2CA0">
              <w:rPr>
                <w:b/>
                <w:bCs/>
                <w:sz w:val="22"/>
                <w:szCs w:val="22"/>
                <w:lang w:val="en-US"/>
              </w:rPr>
              <w:t xml:space="preserve">Borduri mici, prefabricate din beton cu sectiunea de 10x15 cm, pnetu incadrarea </w:t>
            </w:r>
            <w:r w:rsidRPr="005E2CA0">
              <w:rPr>
                <w:b/>
                <w:bCs/>
                <w:sz w:val="22"/>
                <w:szCs w:val="22"/>
                <w:lang w:val="en-US"/>
              </w:rPr>
              <w:lastRenderedPageBreak/>
              <w:t>spatiilor verzi, trotuarelor, aleilor, etc., asezate pe o fundatie din beton, de 10x20 cm / Bordura 100x20x10 pe beton C8/10</w:t>
            </w:r>
          </w:p>
          <w:p w14:paraId="31C0FC4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39C0C35" w14:textId="77777777" w:rsidR="00D94DA9" w:rsidRPr="005E2CA0" w:rsidRDefault="00D94DA9" w:rsidP="005F4E74">
            <w:pPr>
              <w:jc w:val="center"/>
              <w:rPr>
                <w:b/>
                <w:bCs/>
                <w:sz w:val="22"/>
                <w:szCs w:val="22"/>
                <w:lang w:val="en-US"/>
              </w:rPr>
            </w:pPr>
            <w:r w:rsidRPr="005E2CA0">
              <w:rPr>
                <w:b/>
                <w:bCs/>
                <w:sz w:val="22"/>
                <w:szCs w:val="22"/>
                <w:lang w:val="en-US"/>
              </w:rPr>
              <w:lastRenderedPageBreak/>
              <w:t>m</w:t>
            </w:r>
          </w:p>
        </w:tc>
        <w:tc>
          <w:tcPr>
            <w:tcW w:w="1134" w:type="dxa"/>
            <w:gridSpan w:val="2"/>
            <w:tcBorders>
              <w:top w:val="single" w:sz="4" w:space="0" w:color="auto"/>
              <w:bottom w:val="single" w:sz="4" w:space="0" w:color="auto"/>
            </w:tcBorders>
            <w:vAlign w:val="center"/>
          </w:tcPr>
          <w:p w14:paraId="248D3F3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9BF2BBF" w14:textId="77777777" w:rsidR="00D94DA9" w:rsidRPr="005E2CA0" w:rsidRDefault="00D94DA9" w:rsidP="005F4E74">
            <w:pPr>
              <w:jc w:val="center"/>
              <w:rPr>
                <w:b/>
                <w:bCs/>
                <w:sz w:val="22"/>
                <w:szCs w:val="22"/>
                <w:lang w:val="en-US"/>
              </w:rPr>
            </w:pPr>
            <w:r w:rsidRPr="005E2CA0">
              <w:rPr>
                <w:b/>
                <w:bCs/>
                <w:sz w:val="22"/>
                <w:szCs w:val="22"/>
                <w:lang w:val="en-US"/>
              </w:rPr>
              <w:t>92,000</w:t>
            </w:r>
          </w:p>
          <w:p w14:paraId="15FE2784" w14:textId="77777777" w:rsidR="00D94DA9" w:rsidRPr="009B70F2" w:rsidRDefault="00D94DA9" w:rsidP="005F4E74">
            <w:pPr>
              <w:jc w:val="center"/>
              <w:rPr>
                <w:sz w:val="2"/>
                <w:szCs w:val="2"/>
                <w:lang w:val="en-US"/>
              </w:rPr>
            </w:pPr>
          </w:p>
        </w:tc>
      </w:tr>
      <w:tr w:rsidR="00D94DA9" w:rsidRPr="00B40365" w14:paraId="037A0FA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9AC61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AEEE1A"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CF10B5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64C4B9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7FDA56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48BFDC7A" w14:textId="77777777" w:rsidR="00D94DA9" w:rsidRPr="00C97908" w:rsidRDefault="00D94DA9" w:rsidP="005F4E74">
            <w:pPr>
              <w:jc w:val="center"/>
              <w:rPr>
                <w:sz w:val="16"/>
                <w:szCs w:val="16"/>
                <w:lang w:val="en-US"/>
              </w:rPr>
            </w:pPr>
            <w:r w:rsidRPr="00C97908">
              <w:rPr>
                <w:sz w:val="16"/>
                <w:szCs w:val="16"/>
                <w:lang w:val="en-US"/>
              </w:rPr>
              <w:t>11,0400</w:t>
            </w:r>
          </w:p>
        </w:tc>
      </w:tr>
      <w:tr w:rsidR="00D94DA9" w:rsidRPr="00B40365" w14:paraId="56AC579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CB789F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3535E1"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1C60CE89"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8E0106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6E2D0F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56780D8A" w14:textId="77777777" w:rsidR="00D94DA9" w:rsidRPr="00C97908" w:rsidRDefault="00D94DA9" w:rsidP="005F4E74">
            <w:pPr>
              <w:jc w:val="center"/>
              <w:rPr>
                <w:sz w:val="16"/>
                <w:szCs w:val="16"/>
                <w:lang w:val="en-US"/>
              </w:rPr>
            </w:pPr>
            <w:r w:rsidRPr="00C97908">
              <w:rPr>
                <w:sz w:val="16"/>
                <w:szCs w:val="16"/>
                <w:lang w:val="en-US"/>
              </w:rPr>
              <w:t>16,5600</w:t>
            </w:r>
          </w:p>
        </w:tc>
      </w:tr>
      <w:tr w:rsidR="00D94DA9" w:rsidRPr="00B40365" w14:paraId="0EBAB7C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A97B1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E3505B"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378EA5B3"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76779A9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571A50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53D43323" w14:textId="77777777" w:rsidR="00D94DA9" w:rsidRPr="00C97908" w:rsidRDefault="00D94DA9" w:rsidP="005F4E74">
            <w:pPr>
              <w:jc w:val="center"/>
              <w:rPr>
                <w:sz w:val="16"/>
                <w:szCs w:val="16"/>
                <w:lang w:val="en-US"/>
              </w:rPr>
            </w:pPr>
            <w:r w:rsidRPr="00C97908">
              <w:rPr>
                <w:sz w:val="16"/>
                <w:szCs w:val="16"/>
                <w:lang w:val="en-US"/>
              </w:rPr>
              <w:t>4,4160</w:t>
            </w:r>
          </w:p>
        </w:tc>
      </w:tr>
      <w:tr w:rsidR="00D94DA9" w:rsidRPr="00B40365" w14:paraId="6043443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28527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1F1440D"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3FCC7ADE"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22926FD1"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6D85E3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15A46F01" w14:textId="77777777" w:rsidR="00D94DA9" w:rsidRPr="00C97908" w:rsidRDefault="00D94DA9" w:rsidP="005F4E74">
            <w:pPr>
              <w:jc w:val="center"/>
              <w:rPr>
                <w:sz w:val="16"/>
                <w:szCs w:val="16"/>
                <w:lang w:val="en-US"/>
              </w:rPr>
            </w:pPr>
            <w:r w:rsidRPr="00C97908">
              <w:rPr>
                <w:sz w:val="16"/>
                <w:szCs w:val="16"/>
                <w:lang w:val="en-US"/>
              </w:rPr>
              <w:t>93,8400</w:t>
            </w:r>
          </w:p>
        </w:tc>
      </w:tr>
      <w:tr w:rsidR="00D94DA9" w:rsidRPr="00B40365" w14:paraId="4FE3FF8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9CDD6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FE78A93"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40BBD310"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009CE65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E3DE6D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47CE496F" w14:textId="77777777" w:rsidR="00D94DA9" w:rsidRPr="00C97908" w:rsidRDefault="00D94DA9" w:rsidP="005F4E74">
            <w:pPr>
              <w:jc w:val="center"/>
              <w:rPr>
                <w:sz w:val="16"/>
                <w:szCs w:val="16"/>
                <w:lang w:val="en-US"/>
              </w:rPr>
            </w:pPr>
            <w:r w:rsidRPr="00C97908">
              <w:rPr>
                <w:sz w:val="16"/>
                <w:szCs w:val="16"/>
                <w:lang w:val="en-US"/>
              </w:rPr>
              <w:t>0,2760</w:t>
            </w:r>
          </w:p>
        </w:tc>
      </w:tr>
      <w:tr w:rsidR="00D94DA9" w:rsidRPr="00B40365" w14:paraId="4E488D2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CFACA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2202444"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361C2031"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700BC952"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0F37409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55B650DA" w14:textId="77777777" w:rsidR="00D94DA9" w:rsidRPr="00C97908" w:rsidRDefault="00D94DA9" w:rsidP="005F4E74">
            <w:pPr>
              <w:jc w:val="center"/>
              <w:rPr>
                <w:sz w:val="16"/>
                <w:szCs w:val="16"/>
                <w:lang w:val="en-US"/>
              </w:rPr>
            </w:pPr>
            <w:r w:rsidRPr="00C97908">
              <w:rPr>
                <w:sz w:val="16"/>
                <w:szCs w:val="16"/>
                <w:lang w:val="en-US"/>
              </w:rPr>
              <w:t>92,4600</w:t>
            </w:r>
          </w:p>
        </w:tc>
      </w:tr>
      <w:tr w:rsidR="00D94DA9" w:rsidRPr="00B40365" w14:paraId="34812BF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05C798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6AEC76D"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7A25477B"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0334444E"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72D195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6830D5A6" w14:textId="77777777" w:rsidR="00D94DA9" w:rsidRPr="00C97908" w:rsidRDefault="00D94DA9" w:rsidP="005F4E74">
            <w:pPr>
              <w:jc w:val="center"/>
              <w:rPr>
                <w:sz w:val="16"/>
                <w:szCs w:val="16"/>
                <w:lang w:val="en-US"/>
              </w:rPr>
            </w:pPr>
            <w:r w:rsidRPr="00C97908">
              <w:rPr>
                <w:sz w:val="16"/>
                <w:szCs w:val="16"/>
                <w:lang w:val="en-US"/>
              </w:rPr>
              <w:t>0,2760</w:t>
            </w:r>
          </w:p>
        </w:tc>
      </w:tr>
      <w:tr w:rsidR="00D94DA9" w:rsidRPr="009B70F2" w14:paraId="3FBAC8C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A819300" w14:textId="77777777" w:rsidR="00D94DA9" w:rsidRPr="005E2CA0" w:rsidRDefault="00D94DA9" w:rsidP="005F4E74">
            <w:pPr>
              <w:jc w:val="center"/>
              <w:rPr>
                <w:b/>
                <w:bCs/>
                <w:sz w:val="22"/>
                <w:szCs w:val="22"/>
                <w:lang w:val="en-US"/>
              </w:rPr>
            </w:pPr>
            <w:r w:rsidRPr="005E2CA0">
              <w:rPr>
                <w:b/>
                <w:bCs/>
                <w:sz w:val="22"/>
                <w:szCs w:val="22"/>
                <w:lang w:val="en-US"/>
              </w:rPr>
              <w:t>154</w:t>
            </w:r>
          </w:p>
        </w:tc>
        <w:tc>
          <w:tcPr>
            <w:tcW w:w="1402" w:type="dxa"/>
            <w:gridSpan w:val="2"/>
            <w:tcBorders>
              <w:top w:val="single" w:sz="4" w:space="0" w:color="auto"/>
              <w:bottom w:val="single" w:sz="4" w:space="0" w:color="auto"/>
            </w:tcBorders>
            <w:vAlign w:val="center"/>
          </w:tcPr>
          <w:p w14:paraId="37F15E23" w14:textId="77777777" w:rsidR="00D94DA9" w:rsidRPr="005E2CA0" w:rsidRDefault="00D94DA9" w:rsidP="005F4E74">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41B53736" w14:textId="77777777" w:rsidR="00D94DA9" w:rsidRPr="005E2CA0" w:rsidRDefault="00D94DA9" w:rsidP="005F4E74">
            <w:pPr>
              <w:rPr>
                <w:b/>
                <w:bCs/>
                <w:sz w:val="2"/>
                <w:szCs w:val="2"/>
                <w:lang w:val="en-US"/>
              </w:rPr>
            </w:pPr>
            <w:r w:rsidRPr="005E2CA0">
              <w:rPr>
                <w:b/>
                <w:bCs/>
                <w:sz w:val="22"/>
                <w:szCs w:val="22"/>
                <w:lang w:val="en-US"/>
              </w:rPr>
              <w:t>Borduri prefabricate din beton, pentru trotuare 20x25 cm, pe fundatie de beton 30x15 cm / Bordura 100x30x15 pe beton C8/10</w:t>
            </w:r>
          </w:p>
          <w:p w14:paraId="6013EBE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74EF714"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2B69B08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0A5109E" w14:textId="77777777" w:rsidR="00D94DA9" w:rsidRPr="005E2CA0" w:rsidRDefault="00D94DA9" w:rsidP="005F4E74">
            <w:pPr>
              <w:jc w:val="center"/>
              <w:rPr>
                <w:b/>
                <w:bCs/>
                <w:sz w:val="22"/>
                <w:szCs w:val="22"/>
                <w:lang w:val="en-US"/>
              </w:rPr>
            </w:pPr>
            <w:r w:rsidRPr="005E2CA0">
              <w:rPr>
                <w:b/>
                <w:bCs/>
                <w:sz w:val="22"/>
                <w:szCs w:val="22"/>
                <w:lang w:val="en-US"/>
              </w:rPr>
              <w:t>93,000</w:t>
            </w:r>
          </w:p>
          <w:p w14:paraId="277B4961" w14:textId="77777777" w:rsidR="00D94DA9" w:rsidRPr="009B70F2" w:rsidRDefault="00D94DA9" w:rsidP="005F4E74">
            <w:pPr>
              <w:jc w:val="center"/>
              <w:rPr>
                <w:sz w:val="2"/>
                <w:szCs w:val="2"/>
                <w:lang w:val="en-US"/>
              </w:rPr>
            </w:pPr>
          </w:p>
        </w:tc>
      </w:tr>
      <w:tr w:rsidR="00D94DA9" w:rsidRPr="00B40365" w14:paraId="537B943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BB48EF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8DEA247"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70046F4F"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52F0AA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8B8AAA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4F7841A7" w14:textId="77777777" w:rsidR="00D94DA9" w:rsidRPr="00C97908" w:rsidRDefault="00D94DA9" w:rsidP="005F4E74">
            <w:pPr>
              <w:jc w:val="center"/>
              <w:rPr>
                <w:sz w:val="16"/>
                <w:szCs w:val="16"/>
                <w:lang w:val="en-US"/>
              </w:rPr>
            </w:pPr>
            <w:r w:rsidRPr="00C97908">
              <w:rPr>
                <w:sz w:val="16"/>
                <w:szCs w:val="16"/>
                <w:lang w:val="en-US"/>
              </w:rPr>
              <w:t>13,9500</w:t>
            </w:r>
          </w:p>
        </w:tc>
      </w:tr>
      <w:tr w:rsidR="00D94DA9" w:rsidRPr="00B40365" w14:paraId="395D22A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F1AEB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C866D1"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31D2C93"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143FCA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83FCF0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22F558D2" w14:textId="77777777" w:rsidR="00D94DA9" w:rsidRPr="00C97908" w:rsidRDefault="00D94DA9" w:rsidP="005F4E74">
            <w:pPr>
              <w:jc w:val="center"/>
              <w:rPr>
                <w:sz w:val="16"/>
                <w:szCs w:val="16"/>
                <w:lang w:val="en-US"/>
              </w:rPr>
            </w:pPr>
            <w:r w:rsidRPr="00C97908">
              <w:rPr>
                <w:sz w:val="16"/>
                <w:szCs w:val="16"/>
                <w:lang w:val="en-US"/>
              </w:rPr>
              <w:t>40,9200</w:t>
            </w:r>
          </w:p>
        </w:tc>
      </w:tr>
      <w:tr w:rsidR="00D94DA9" w:rsidRPr="00B40365" w14:paraId="2CB276A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506C9D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792168"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32035B63"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45D5BF2E"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41415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01978413" w14:textId="77777777" w:rsidR="00D94DA9" w:rsidRPr="00C97908" w:rsidRDefault="00D94DA9" w:rsidP="005F4E74">
            <w:pPr>
              <w:jc w:val="center"/>
              <w:rPr>
                <w:sz w:val="16"/>
                <w:szCs w:val="16"/>
                <w:lang w:val="en-US"/>
              </w:rPr>
            </w:pPr>
            <w:r w:rsidRPr="00C97908">
              <w:rPr>
                <w:sz w:val="16"/>
                <w:szCs w:val="16"/>
                <w:lang w:val="en-US"/>
              </w:rPr>
              <w:t>4,1850</w:t>
            </w:r>
          </w:p>
        </w:tc>
      </w:tr>
      <w:tr w:rsidR="00D94DA9" w:rsidRPr="00B40365" w14:paraId="225E5E2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7E2BB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603BBF"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5AE10752"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05E2B51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5495D0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4A8318E1" w14:textId="77777777" w:rsidR="00D94DA9" w:rsidRPr="00C97908" w:rsidRDefault="00D94DA9" w:rsidP="005F4E74">
            <w:pPr>
              <w:jc w:val="center"/>
              <w:rPr>
                <w:sz w:val="16"/>
                <w:szCs w:val="16"/>
                <w:lang w:val="en-US"/>
              </w:rPr>
            </w:pPr>
            <w:r w:rsidRPr="00C97908">
              <w:rPr>
                <w:sz w:val="16"/>
                <w:szCs w:val="16"/>
                <w:lang w:val="en-US"/>
              </w:rPr>
              <w:t>271,5600</w:t>
            </w:r>
          </w:p>
        </w:tc>
      </w:tr>
      <w:tr w:rsidR="00D94DA9" w:rsidRPr="00B40365" w14:paraId="6437A46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5000E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D3E5603"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4B767340"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1A30470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920A24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03FEE22E" w14:textId="77777777" w:rsidR="00D94DA9" w:rsidRPr="00C97908" w:rsidRDefault="00D94DA9" w:rsidP="005F4E74">
            <w:pPr>
              <w:jc w:val="center"/>
              <w:rPr>
                <w:sz w:val="16"/>
                <w:szCs w:val="16"/>
                <w:lang w:val="en-US"/>
              </w:rPr>
            </w:pPr>
            <w:r w:rsidRPr="00C97908">
              <w:rPr>
                <w:sz w:val="16"/>
                <w:szCs w:val="16"/>
                <w:lang w:val="en-US"/>
              </w:rPr>
              <w:t>0,7440</w:t>
            </w:r>
          </w:p>
        </w:tc>
      </w:tr>
      <w:tr w:rsidR="00D94DA9" w:rsidRPr="00B40365" w14:paraId="1740113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5AAC4E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50C8AE" w14:textId="77777777" w:rsidR="00D94DA9" w:rsidRPr="00B40365" w:rsidRDefault="00D94DA9" w:rsidP="005F4E74">
            <w:pPr>
              <w:jc w:val="center"/>
              <w:rPr>
                <w:sz w:val="16"/>
                <w:szCs w:val="16"/>
                <w:lang w:val="en-US"/>
              </w:rPr>
            </w:pPr>
            <w:r w:rsidRPr="00B40365">
              <w:rPr>
                <w:sz w:val="16"/>
                <w:szCs w:val="16"/>
                <w:lang w:val="en-US"/>
              </w:rPr>
              <w:t>26661228002823</w:t>
            </w:r>
          </w:p>
        </w:tc>
        <w:tc>
          <w:tcPr>
            <w:tcW w:w="4366" w:type="dxa"/>
            <w:gridSpan w:val="2"/>
            <w:tcBorders>
              <w:top w:val="nil"/>
              <w:bottom w:val="single" w:sz="2" w:space="0" w:color="auto"/>
            </w:tcBorders>
            <w:vAlign w:val="center"/>
          </w:tcPr>
          <w:p w14:paraId="0D2F913B" w14:textId="77777777" w:rsidR="00D94DA9" w:rsidRPr="00C97908" w:rsidRDefault="00D94DA9" w:rsidP="005F4E74">
            <w:pPr>
              <w:rPr>
                <w:sz w:val="16"/>
                <w:szCs w:val="16"/>
                <w:lang w:val="en-US"/>
              </w:rPr>
            </w:pPr>
            <w:r w:rsidRPr="00C97908">
              <w:rPr>
                <w:sz w:val="16"/>
                <w:szCs w:val="16"/>
                <w:lang w:val="en-US"/>
              </w:rPr>
              <w:t>Bordura 100x30x15</w:t>
            </w:r>
          </w:p>
        </w:tc>
        <w:tc>
          <w:tcPr>
            <w:tcW w:w="1021" w:type="dxa"/>
            <w:gridSpan w:val="2"/>
            <w:tcBorders>
              <w:top w:val="nil"/>
              <w:bottom w:val="single" w:sz="2" w:space="0" w:color="auto"/>
            </w:tcBorders>
            <w:vAlign w:val="center"/>
          </w:tcPr>
          <w:p w14:paraId="74E34BFD"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4EE714A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121052AA" w14:textId="77777777" w:rsidR="00D94DA9" w:rsidRPr="00C97908" w:rsidRDefault="00D94DA9" w:rsidP="005F4E74">
            <w:pPr>
              <w:jc w:val="center"/>
              <w:rPr>
                <w:sz w:val="16"/>
                <w:szCs w:val="16"/>
                <w:lang w:val="en-US"/>
              </w:rPr>
            </w:pPr>
            <w:r w:rsidRPr="00C97908">
              <w:rPr>
                <w:sz w:val="16"/>
                <w:szCs w:val="16"/>
                <w:lang w:val="en-US"/>
              </w:rPr>
              <w:t>93,4650</w:t>
            </w:r>
          </w:p>
        </w:tc>
      </w:tr>
      <w:tr w:rsidR="00D94DA9" w:rsidRPr="00B40365" w14:paraId="7B0C6D9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E1FD9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CA7F0A"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5278A622"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798A37C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68B77F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6F85CCBD" w14:textId="77777777" w:rsidR="00D94DA9" w:rsidRPr="00C97908" w:rsidRDefault="00D94DA9" w:rsidP="005F4E74">
            <w:pPr>
              <w:jc w:val="center"/>
              <w:rPr>
                <w:sz w:val="16"/>
                <w:szCs w:val="16"/>
                <w:lang w:val="en-US"/>
              </w:rPr>
            </w:pPr>
            <w:r w:rsidRPr="00C97908">
              <w:rPr>
                <w:sz w:val="16"/>
                <w:szCs w:val="16"/>
                <w:lang w:val="en-US"/>
              </w:rPr>
              <w:t>0,5580</w:t>
            </w:r>
          </w:p>
        </w:tc>
      </w:tr>
      <w:tr w:rsidR="00D94DA9" w:rsidRPr="003E2692" w14:paraId="5E30C00E"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6D5084F"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5AC7911"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4AD6E1F"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C667926"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22427123"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9FB0662" w14:textId="77777777" w:rsidR="00D94DA9" w:rsidRPr="003E2692" w:rsidRDefault="00D94DA9" w:rsidP="005F4E74">
            <w:pPr>
              <w:rPr>
                <w:sz w:val="2"/>
                <w:szCs w:val="2"/>
                <w:lang w:val="en-US"/>
              </w:rPr>
            </w:pPr>
          </w:p>
        </w:tc>
      </w:tr>
      <w:tr w:rsidR="00D94DA9" w:rsidRPr="00B449C4" w14:paraId="2615C6D6"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F44CCDA"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5D739305"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35DC2020"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8C94863"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CEAD2DC"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7A8140C" w14:textId="77777777" w:rsidR="00D94DA9" w:rsidRPr="00B449C4" w:rsidRDefault="00D94DA9" w:rsidP="005F4E74">
            <w:pPr>
              <w:rPr>
                <w:sz w:val="22"/>
                <w:szCs w:val="22"/>
                <w:lang w:val="en-US"/>
              </w:rPr>
            </w:pPr>
          </w:p>
        </w:tc>
      </w:tr>
      <w:tr w:rsidR="00D94DA9" w:rsidRPr="00B40365" w14:paraId="5CC1DE61"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C79B53E"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42AD98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AE7C6E5"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78C5F12A" w14:textId="77777777" w:rsidR="00D94DA9" w:rsidRPr="00B40365" w:rsidRDefault="00D94DA9" w:rsidP="005F4E74">
            <w:pPr>
              <w:rPr>
                <w:sz w:val="22"/>
                <w:szCs w:val="22"/>
                <w:lang w:val="en-US"/>
              </w:rPr>
            </w:pPr>
          </w:p>
        </w:tc>
      </w:tr>
      <w:tr w:rsidR="00D94DA9" w:rsidRPr="009B70F2" w14:paraId="696E39B4" w14:textId="77777777" w:rsidTr="005F4E74">
        <w:tblPrEx>
          <w:tblCellMar>
            <w:left w:w="107" w:type="dxa"/>
            <w:right w:w="107" w:type="dxa"/>
          </w:tblCellMar>
        </w:tblPrEx>
        <w:tc>
          <w:tcPr>
            <w:tcW w:w="10495" w:type="dxa"/>
            <w:gridSpan w:val="12"/>
          </w:tcPr>
          <w:p w14:paraId="147D0E7A" w14:textId="77777777" w:rsidR="00D94DA9" w:rsidRPr="009B70F2" w:rsidRDefault="00D94DA9" w:rsidP="005F4E74">
            <w:pPr>
              <w:rPr>
                <w:b/>
                <w:bCs/>
                <w:sz w:val="22"/>
                <w:szCs w:val="22"/>
                <w:lang w:val="en-US"/>
              </w:rPr>
            </w:pPr>
            <w:r w:rsidRPr="009B70F2">
              <w:rPr>
                <w:b/>
                <w:bCs/>
                <w:sz w:val="22"/>
                <w:szCs w:val="22"/>
                <w:lang w:val="en-US"/>
              </w:rPr>
              <w:t>7.6. Diverse</w:t>
            </w:r>
          </w:p>
          <w:p w14:paraId="1CA10CA1" w14:textId="77777777" w:rsidR="00D94DA9" w:rsidRPr="00B12F65" w:rsidRDefault="00D94DA9" w:rsidP="005F4E74">
            <w:pPr>
              <w:rPr>
                <w:sz w:val="2"/>
                <w:szCs w:val="2"/>
                <w:lang w:val="en-US"/>
              </w:rPr>
            </w:pPr>
          </w:p>
        </w:tc>
      </w:tr>
      <w:tr w:rsidR="00D94DA9" w:rsidRPr="009B70F2" w14:paraId="4127A7F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4A89797" w14:textId="77777777" w:rsidR="00D94DA9" w:rsidRPr="005E2CA0" w:rsidRDefault="00D94DA9" w:rsidP="005F4E74">
            <w:pPr>
              <w:jc w:val="center"/>
              <w:rPr>
                <w:b/>
                <w:bCs/>
                <w:sz w:val="22"/>
                <w:szCs w:val="22"/>
                <w:lang w:val="en-US"/>
              </w:rPr>
            </w:pPr>
            <w:r w:rsidRPr="005E2CA0">
              <w:rPr>
                <w:b/>
                <w:bCs/>
                <w:sz w:val="22"/>
                <w:szCs w:val="22"/>
                <w:lang w:val="en-US"/>
              </w:rPr>
              <w:t>155</w:t>
            </w:r>
          </w:p>
        </w:tc>
        <w:tc>
          <w:tcPr>
            <w:tcW w:w="1402" w:type="dxa"/>
            <w:gridSpan w:val="2"/>
            <w:tcBorders>
              <w:top w:val="single" w:sz="4" w:space="0" w:color="auto"/>
              <w:bottom w:val="single" w:sz="4" w:space="0" w:color="auto"/>
            </w:tcBorders>
            <w:vAlign w:val="center"/>
          </w:tcPr>
          <w:p w14:paraId="12CC5699"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4422DDC9" w14:textId="77777777" w:rsidR="00D94DA9" w:rsidRPr="005E2CA0" w:rsidRDefault="00D94DA9" w:rsidP="005F4E74">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08A3365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867BA82" w14:textId="77777777" w:rsidR="00D94DA9" w:rsidRPr="005E2CA0" w:rsidRDefault="00D94DA9" w:rsidP="005F4E74">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3E6AFB7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93D25BF" w14:textId="77777777" w:rsidR="00D94DA9" w:rsidRPr="005E2CA0" w:rsidRDefault="00D94DA9" w:rsidP="005F4E74">
            <w:pPr>
              <w:jc w:val="center"/>
              <w:rPr>
                <w:b/>
                <w:bCs/>
                <w:sz w:val="22"/>
                <w:szCs w:val="22"/>
                <w:lang w:val="en-US"/>
              </w:rPr>
            </w:pPr>
            <w:r w:rsidRPr="005E2CA0">
              <w:rPr>
                <w:b/>
                <w:bCs/>
                <w:sz w:val="22"/>
                <w:szCs w:val="22"/>
                <w:lang w:val="en-US"/>
              </w:rPr>
              <w:t>1,000</w:t>
            </w:r>
          </w:p>
          <w:p w14:paraId="29DDE85B" w14:textId="77777777" w:rsidR="00D94DA9" w:rsidRPr="009B70F2" w:rsidRDefault="00D94DA9" w:rsidP="005F4E74">
            <w:pPr>
              <w:jc w:val="center"/>
              <w:rPr>
                <w:sz w:val="2"/>
                <w:szCs w:val="2"/>
                <w:lang w:val="en-US"/>
              </w:rPr>
            </w:pPr>
          </w:p>
        </w:tc>
      </w:tr>
      <w:tr w:rsidR="00D94DA9" w:rsidRPr="00B40365" w14:paraId="19F1F22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963EF2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9DA49A9"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4648D5D3"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733FDC3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3EF03C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33713B05" w14:textId="77777777" w:rsidR="00D94DA9" w:rsidRPr="00C97908" w:rsidRDefault="00D94DA9" w:rsidP="005F4E74">
            <w:pPr>
              <w:jc w:val="center"/>
              <w:rPr>
                <w:sz w:val="16"/>
                <w:szCs w:val="16"/>
                <w:lang w:val="en-US"/>
              </w:rPr>
            </w:pPr>
            <w:r w:rsidRPr="00C97908">
              <w:rPr>
                <w:sz w:val="16"/>
                <w:szCs w:val="16"/>
                <w:lang w:val="en-US"/>
              </w:rPr>
              <w:t>0,8000</w:t>
            </w:r>
          </w:p>
        </w:tc>
      </w:tr>
      <w:tr w:rsidR="00D94DA9" w:rsidRPr="00B40365" w14:paraId="77B8ED9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1E48D8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8154994"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13B4AA21"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14EF750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1695A7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01C18286" w14:textId="77777777" w:rsidR="00D94DA9" w:rsidRPr="00C97908" w:rsidRDefault="00D94DA9" w:rsidP="005F4E74">
            <w:pPr>
              <w:jc w:val="center"/>
              <w:rPr>
                <w:sz w:val="16"/>
                <w:szCs w:val="16"/>
                <w:lang w:val="en-US"/>
              </w:rPr>
            </w:pPr>
            <w:r w:rsidRPr="00C97908">
              <w:rPr>
                <w:sz w:val="16"/>
                <w:szCs w:val="16"/>
                <w:lang w:val="en-US"/>
              </w:rPr>
              <w:t>0,4500</w:t>
            </w:r>
          </w:p>
        </w:tc>
      </w:tr>
      <w:tr w:rsidR="00D94DA9" w:rsidRPr="00B40365" w14:paraId="04091CF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80EDA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9298751"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593906FD"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7BCE0C92"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2AC5362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6ABA317B" w14:textId="77777777" w:rsidR="00D94DA9" w:rsidRPr="00C97908" w:rsidRDefault="00D94DA9" w:rsidP="005F4E74">
            <w:pPr>
              <w:jc w:val="center"/>
              <w:rPr>
                <w:sz w:val="16"/>
                <w:szCs w:val="16"/>
                <w:lang w:val="en-US"/>
              </w:rPr>
            </w:pPr>
            <w:r w:rsidRPr="00C97908">
              <w:rPr>
                <w:sz w:val="16"/>
                <w:szCs w:val="16"/>
                <w:lang w:val="en-US"/>
              </w:rPr>
              <w:t>44,8800</w:t>
            </w:r>
          </w:p>
        </w:tc>
      </w:tr>
      <w:tr w:rsidR="00D94DA9" w:rsidRPr="00B40365" w14:paraId="3C632AC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CA81A8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0F5444"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4F205B4A"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275B14A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C3329C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01D751A0" w14:textId="77777777" w:rsidR="00D94DA9" w:rsidRPr="00C97908" w:rsidRDefault="00D94DA9" w:rsidP="005F4E74">
            <w:pPr>
              <w:jc w:val="center"/>
              <w:rPr>
                <w:sz w:val="16"/>
                <w:szCs w:val="16"/>
                <w:lang w:val="en-US"/>
              </w:rPr>
            </w:pPr>
            <w:r w:rsidRPr="00C97908">
              <w:rPr>
                <w:sz w:val="16"/>
                <w:szCs w:val="16"/>
                <w:lang w:val="en-US"/>
              </w:rPr>
              <w:t>0,0306</w:t>
            </w:r>
          </w:p>
        </w:tc>
      </w:tr>
      <w:tr w:rsidR="00D94DA9" w:rsidRPr="003E2692" w14:paraId="022305B6"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36D3BAF"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097912C"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61A934B3"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3357B090"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61D4F9E"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D8428ED" w14:textId="77777777" w:rsidR="00D94DA9" w:rsidRPr="003E2692" w:rsidRDefault="00D94DA9" w:rsidP="005F4E74">
            <w:pPr>
              <w:rPr>
                <w:sz w:val="2"/>
                <w:szCs w:val="2"/>
                <w:lang w:val="en-US"/>
              </w:rPr>
            </w:pPr>
          </w:p>
        </w:tc>
      </w:tr>
      <w:tr w:rsidR="00D94DA9" w:rsidRPr="00B449C4" w14:paraId="73AF87EC"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149EC31A"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29AF87D4"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DFA9027"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0791497"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017B853"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09072F55" w14:textId="77777777" w:rsidR="00D94DA9" w:rsidRPr="00B449C4" w:rsidRDefault="00D94DA9" w:rsidP="005F4E74">
            <w:pPr>
              <w:rPr>
                <w:sz w:val="22"/>
                <w:szCs w:val="22"/>
                <w:lang w:val="en-US"/>
              </w:rPr>
            </w:pPr>
          </w:p>
        </w:tc>
      </w:tr>
      <w:tr w:rsidR="00D94DA9" w:rsidRPr="00B40365" w14:paraId="01D3A5C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FFE63D8"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4D4919BA"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86CE09F"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Diverse</w:t>
            </w:r>
          </w:p>
        </w:tc>
        <w:tc>
          <w:tcPr>
            <w:tcW w:w="3621" w:type="dxa"/>
            <w:gridSpan w:val="5"/>
            <w:tcBorders>
              <w:bottom w:val="single" w:sz="4" w:space="0" w:color="auto"/>
              <w:right w:val="single" w:sz="4" w:space="0" w:color="auto"/>
            </w:tcBorders>
          </w:tcPr>
          <w:p w14:paraId="53F1E464" w14:textId="77777777" w:rsidR="00D94DA9" w:rsidRPr="00B40365" w:rsidRDefault="00D94DA9" w:rsidP="005F4E74">
            <w:pPr>
              <w:rPr>
                <w:sz w:val="22"/>
                <w:szCs w:val="22"/>
                <w:lang w:val="en-US"/>
              </w:rPr>
            </w:pPr>
          </w:p>
        </w:tc>
      </w:tr>
      <w:tr w:rsidR="00D94DA9" w:rsidRPr="003E2692" w14:paraId="7095D3C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2F8A6CED"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C818016"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F1BC17B"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26DA5E55"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2261A3C5"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16D47B95" w14:textId="77777777" w:rsidR="00D94DA9" w:rsidRPr="003E2692" w:rsidRDefault="00D94DA9" w:rsidP="005F4E74">
            <w:pPr>
              <w:rPr>
                <w:sz w:val="2"/>
                <w:szCs w:val="2"/>
                <w:lang w:val="en-US"/>
              </w:rPr>
            </w:pPr>
          </w:p>
        </w:tc>
      </w:tr>
      <w:tr w:rsidR="00D94DA9" w:rsidRPr="00B449C4" w14:paraId="414A031D"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EE957A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8D5431E"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87CA360"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0946CAB"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0919D150"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3E7FA0D6" w14:textId="77777777" w:rsidR="00D94DA9" w:rsidRPr="00B449C4" w:rsidRDefault="00D94DA9" w:rsidP="005F4E74">
            <w:pPr>
              <w:rPr>
                <w:sz w:val="22"/>
                <w:szCs w:val="22"/>
                <w:lang w:val="en-US"/>
              </w:rPr>
            </w:pPr>
          </w:p>
        </w:tc>
      </w:tr>
      <w:tr w:rsidR="00D94DA9" w:rsidRPr="00B40365" w14:paraId="6E8C9184"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F66536A"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39AE838"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8CB769A"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6b</w:t>
            </w:r>
          </w:p>
        </w:tc>
        <w:tc>
          <w:tcPr>
            <w:tcW w:w="3621" w:type="dxa"/>
            <w:gridSpan w:val="5"/>
            <w:tcBorders>
              <w:bottom w:val="single" w:sz="4" w:space="0" w:color="auto"/>
              <w:right w:val="single" w:sz="4" w:space="0" w:color="auto"/>
            </w:tcBorders>
          </w:tcPr>
          <w:p w14:paraId="0091A5A6" w14:textId="77777777" w:rsidR="00D94DA9" w:rsidRPr="00B40365" w:rsidRDefault="00D94DA9" w:rsidP="005F4E74">
            <w:pPr>
              <w:rPr>
                <w:sz w:val="22"/>
                <w:szCs w:val="22"/>
                <w:lang w:val="en-US"/>
              </w:rPr>
            </w:pPr>
          </w:p>
        </w:tc>
      </w:tr>
      <w:tr w:rsidR="00D94DA9" w:rsidRPr="009B70F2" w14:paraId="49E8020F" w14:textId="77777777" w:rsidTr="005F4E74">
        <w:tblPrEx>
          <w:tblCellMar>
            <w:left w:w="107" w:type="dxa"/>
            <w:right w:w="107" w:type="dxa"/>
          </w:tblCellMar>
        </w:tblPrEx>
        <w:tc>
          <w:tcPr>
            <w:tcW w:w="10495" w:type="dxa"/>
            <w:gridSpan w:val="12"/>
          </w:tcPr>
          <w:p w14:paraId="21B76859" w14:textId="77777777" w:rsidR="00D94DA9" w:rsidRPr="009B70F2" w:rsidRDefault="00D94DA9" w:rsidP="005F4E74">
            <w:pPr>
              <w:rPr>
                <w:b/>
                <w:bCs/>
                <w:sz w:val="22"/>
                <w:szCs w:val="22"/>
                <w:lang w:val="en-US"/>
              </w:rPr>
            </w:pPr>
            <w:r w:rsidRPr="009B70F2">
              <w:rPr>
                <w:b/>
                <w:bCs/>
                <w:sz w:val="22"/>
                <w:szCs w:val="22"/>
                <w:lang w:val="en-US"/>
              </w:rPr>
              <w:t>8. Tronson 7</w:t>
            </w:r>
          </w:p>
          <w:p w14:paraId="142AD2DC" w14:textId="77777777" w:rsidR="00D94DA9" w:rsidRPr="00B12F65" w:rsidRDefault="00D94DA9" w:rsidP="005F4E74">
            <w:pPr>
              <w:rPr>
                <w:sz w:val="2"/>
                <w:szCs w:val="2"/>
                <w:lang w:val="en-US"/>
              </w:rPr>
            </w:pPr>
          </w:p>
        </w:tc>
      </w:tr>
      <w:tr w:rsidR="00D94DA9" w:rsidRPr="009B70F2" w14:paraId="37DFA8DC" w14:textId="77777777" w:rsidTr="005F4E74">
        <w:tblPrEx>
          <w:tblCellMar>
            <w:left w:w="107" w:type="dxa"/>
            <w:right w:w="107" w:type="dxa"/>
          </w:tblCellMar>
        </w:tblPrEx>
        <w:tc>
          <w:tcPr>
            <w:tcW w:w="10495" w:type="dxa"/>
            <w:gridSpan w:val="12"/>
          </w:tcPr>
          <w:p w14:paraId="64A3E5DE" w14:textId="77777777" w:rsidR="00D94DA9" w:rsidRPr="009B70F2" w:rsidRDefault="00D94DA9" w:rsidP="005F4E74">
            <w:pPr>
              <w:rPr>
                <w:b/>
                <w:bCs/>
                <w:sz w:val="22"/>
                <w:szCs w:val="22"/>
                <w:lang w:val="en-US"/>
              </w:rPr>
            </w:pPr>
            <w:r w:rsidRPr="009B70F2">
              <w:rPr>
                <w:b/>
                <w:bCs/>
                <w:sz w:val="22"/>
                <w:szCs w:val="22"/>
                <w:lang w:val="en-US"/>
              </w:rPr>
              <w:t>8.1. Demontari</w:t>
            </w:r>
          </w:p>
          <w:p w14:paraId="7EB66F7A" w14:textId="77777777" w:rsidR="00D94DA9" w:rsidRPr="00B12F65" w:rsidRDefault="00D94DA9" w:rsidP="005F4E74">
            <w:pPr>
              <w:rPr>
                <w:sz w:val="2"/>
                <w:szCs w:val="2"/>
                <w:lang w:val="en-US"/>
              </w:rPr>
            </w:pPr>
          </w:p>
        </w:tc>
      </w:tr>
      <w:tr w:rsidR="00D94DA9" w:rsidRPr="009B70F2" w14:paraId="6B17E78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A5DDE69" w14:textId="77777777" w:rsidR="00D94DA9" w:rsidRPr="005E2CA0" w:rsidRDefault="00D94DA9" w:rsidP="005F4E74">
            <w:pPr>
              <w:jc w:val="center"/>
              <w:rPr>
                <w:b/>
                <w:bCs/>
                <w:sz w:val="22"/>
                <w:szCs w:val="22"/>
                <w:lang w:val="en-US"/>
              </w:rPr>
            </w:pPr>
            <w:r w:rsidRPr="005E2CA0">
              <w:rPr>
                <w:b/>
                <w:bCs/>
                <w:sz w:val="22"/>
                <w:szCs w:val="22"/>
                <w:lang w:val="en-US"/>
              </w:rPr>
              <w:t>156</w:t>
            </w:r>
          </w:p>
        </w:tc>
        <w:tc>
          <w:tcPr>
            <w:tcW w:w="1402" w:type="dxa"/>
            <w:gridSpan w:val="2"/>
            <w:tcBorders>
              <w:top w:val="single" w:sz="4" w:space="0" w:color="auto"/>
              <w:bottom w:val="single" w:sz="4" w:space="0" w:color="auto"/>
            </w:tcBorders>
            <w:vAlign w:val="center"/>
          </w:tcPr>
          <w:p w14:paraId="1E2A177F"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4FD42333"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185740F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664B4C6"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4077F6B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54145DD" w14:textId="77777777" w:rsidR="00D94DA9" w:rsidRPr="005E2CA0" w:rsidRDefault="00D94DA9" w:rsidP="005F4E74">
            <w:pPr>
              <w:jc w:val="center"/>
              <w:rPr>
                <w:b/>
                <w:bCs/>
                <w:sz w:val="22"/>
                <w:szCs w:val="22"/>
                <w:lang w:val="en-US"/>
              </w:rPr>
            </w:pPr>
            <w:r w:rsidRPr="005E2CA0">
              <w:rPr>
                <w:b/>
                <w:bCs/>
                <w:sz w:val="22"/>
                <w:szCs w:val="22"/>
                <w:lang w:val="en-US"/>
              </w:rPr>
              <w:t>6,750</w:t>
            </w:r>
          </w:p>
          <w:p w14:paraId="442218A2" w14:textId="77777777" w:rsidR="00D94DA9" w:rsidRPr="009B70F2" w:rsidRDefault="00D94DA9" w:rsidP="005F4E74">
            <w:pPr>
              <w:jc w:val="center"/>
              <w:rPr>
                <w:sz w:val="2"/>
                <w:szCs w:val="2"/>
                <w:lang w:val="en-US"/>
              </w:rPr>
            </w:pPr>
          </w:p>
        </w:tc>
      </w:tr>
      <w:tr w:rsidR="00D94DA9" w:rsidRPr="00B40365" w14:paraId="486E6A6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19F65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20D4332"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01D7C736"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4E02016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DFD0C1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2FC58AE6" w14:textId="77777777" w:rsidR="00D94DA9" w:rsidRPr="00C97908" w:rsidRDefault="00D94DA9" w:rsidP="005F4E74">
            <w:pPr>
              <w:jc w:val="center"/>
              <w:rPr>
                <w:sz w:val="16"/>
                <w:szCs w:val="16"/>
                <w:lang w:val="en-US"/>
              </w:rPr>
            </w:pPr>
            <w:r w:rsidRPr="00C97908">
              <w:rPr>
                <w:sz w:val="16"/>
                <w:szCs w:val="16"/>
                <w:lang w:val="en-US"/>
              </w:rPr>
              <w:t>10,8000</w:t>
            </w:r>
          </w:p>
        </w:tc>
      </w:tr>
      <w:tr w:rsidR="00D94DA9" w:rsidRPr="00B40365" w14:paraId="10C2C0E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EF4CAE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018154C"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56F5CC3D"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2EA932E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C1198B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3A1D4A93" w14:textId="77777777" w:rsidR="00D94DA9" w:rsidRPr="00C97908" w:rsidRDefault="00D94DA9" w:rsidP="005F4E74">
            <w:pPr>
              <w:jc w:val="center"/>
              <w:rPr>
                <w:sz w:val="16"/>
                <w:szCs w:val="16"/>
                <w:lang w:val="en-US"/>
              </w:rPr>
            </w:pPr>
            <w:r w:rsidRPr="00C97908">
              <w:rPr>
                <w:sz w:val="16"/>
                <w:szCs w:val="16"/>
                <w:lang w:val="en-US"/>
              </w:rPr>
              <w:t>0,1289</w:t>
            </w:r>
          </w:p>
        </w:tc>
      </w:tr>
      <w:tr w:rsidR="00D94DA9" w:rsidRPr="00B40365" w14:paraId="4A4462E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A6FD73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9FCBF1"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405FC587"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352991E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6CE234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7D2D3482" w14:textId="77777777" w:rsidR="00D94DA9" w:rsidRPr="00C97908" w:rsidRDefault="00D94DA9" w:rsidP="005F4E74">
            <w:pPr>
              <w:jc w:val="center"/>
              <w:rPr>
                <w:sz w:val="16"/>
                <w:szCs w:val="16"/>
                <w:lang w:val="en-US"/>
              </w:rPr>
            </w:pPr>
            <w:r w:rsidRPr="00C97908">
              <w:rPr>
                <w:sz w:val="16"/>
                <w:szCs w:val="16"/>
                <w:lang w:val="en-US"/>
              </w:rPr>
              <w:t>5,2312</w:t>
            </w:r>
          </w:p>
        </w:tc>
      </w:tr>
      <w:tr w:rsidR="00D94DA9" w:rsidRPr="00B40365" w14:paraId="57E7A5E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920AC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9B39715"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09B7DBF8"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6D7E7CA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881F2E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1C508414" w14:textId="77777777" w:rsidR="00D94DA9" w:rsidRPr="00C97908" w:rsidRDefault="00D94DA9" w:rsidP="005F4E74">
            <w:pPr>
              <w:jc w:val="center"/>
              <w:rPr>
                <w:sz w:val="16"/>
                <w:szCs w:val="16"/>
                <w:lang w:val="en-US"/>
              </w:rPr>
            </w:pPr>
            <w:r w:rsidRPr="00C97908">
              <w:rPr>
                <w:sz w:val="16"/>
                <w:szCs w:val="16"/>
                <w:lang w:val="en-US"/>
              </w:rPr>
              <w:t>5,2312</w:t>
            </w:r>
          </w:p>
        </w:tc>
      </w:tr>
      <w:tr w:rsidR="00D94DA9" w:rsidRPr="009B70F2" w14:paraId="179D468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CD4FA1E" w14:textId="77777777" w:rsidR="00D94DA9" w:rsidRPr="005E2CA0" w:rsidRDefault="00D94DA9" w:rsidP="005F4E74">
            <w:pPr>
              <w:jc w:val="center"/>
              <w:rPr>
                <w:b/>
                <w:bCs/>
                <w:sz w:val="22"/>
                <w:szCs w:val="22"/>
                <w:lang w:val="en-US"/>
              </w:rPr>
            </w:pPr>
            <w:r w:rsidRPr="005E2CA0">
              <w:rPr>
                <w:b/>
                <w:bCs/>
                <w:sz w:val="22"/>
                <w:szCs w:val="22"/>
                <w:lang w:val="en-US"/>
              </w:rPr>
              <w:t>157</w:t>
            </w:r>
          </w:p>
        </w:tc>
        <w:tc>
          <w:tcPr>
            <w:tcW w:w="1402" w:type="dxa"/>
            <w:gridSpan w:val="2"/>
            <w:tcBorders>
              <w:top w:val="single" w:sz="4" w:space="0" w:color="auto"/>
              <w:bottom w:val="single" w:sz="4" w:space="0" w:color="auto"/>
            </w:tcBorders>
            <w:vAlign w:val="center"/>
          </w:tcPr>
          <w:p w14:paraId="418C3142"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3A4A7B3B"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5666607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090CEB7"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E570F8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CFABD94" w14:textId="77777777" w:rsidR="00D94DA9" w:rsidRPr="005E2CA0" w:rsidRDefault="00D94DA9" w:rsidP="005F4E74">
            <w:pPr>
              <w:jc w:val="center"/>
              <w:rPr>
                <w:b/>
                <w:bCs/>
                <w:sz w:val="22"/>
                <w:szCs w:val="22"/>
                <w:lang w:val="en-US"/>
              </w:rPr>
            </w:pPr>
            <w:r w:rsidRPr="005E2CA0">
              <w:rPr>
                <w:b/>
                <w:bCs/>
                <w:sz w:val="22"/>
                <w:szCs w:val="22"/>
                <w:lang w:val="en-US"/>
              </w:rPr>
              <w:t>0,135</w:t>
            </w:r>
          </w:p>
          <w:p w14:paraId="2A4797F4" w14:textId="77777777" w:rsidR="00D94DA9" w:rsidRPr="009B70F2" w:rsidRDefault="00D94DA9" w:rsidP="005F4E74">
            <w:pPr>
              <w:jc w:val="center"/>
              <w:rPr>
                <w:sz w:val="2"/>
                <w:szCs w:val="2"/>
                <w:lang w:val="en-US"/>
              </w:rPr>
            </w:pPr>
          </w:p>
        </w:tc>
      </w:tr>
      <w:tr w:rsidR="00D94DA9" w:rsidRPr="00B40365" w14:paraId="5DA358C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A78F8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23AB3EB"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611511D7"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005A4C4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32D449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1AAC436C" w14:textId="77777777" w:rsidR="00D94DA9" w:rsidRPr="00C97908" w:rsidRDefault="00D94DA9" w:rsidP="005F4E74">
            <w:pPr>
              <w:jc w:val="center"/>
              <w:rPr>
                <w:sz w:val="16"/>
                <w:szCs w:val="16"/>
                <w:lang w:val="en-US"/>
              </w:rPr>
            </w:pPr>
            <w:r w:rsidRPr="00C97908">
              <w:rPr>
                <w:sz w:val="16"/>
                <w:szCs w:val="16"/>
                <w:lang w:val="en-US"/>
              </w:rPr>
              <w:t>0,8127</w:t>
            </w:r>
          </w:p>
        </w:tc>
      </w:tr>
      <w:tr w:rsidR="00D94DA9" w:rsidRPr="009B70F2" w14:paraId="3BBAEBB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E92B71E" w14:textId="77777777" w:rsidR="00D94DA9" w:rsidRPr="005E2CA0" w:rsidRDefault="00D94DA9" w:rsidP="005F4E74">
            <w:pPr>
              <w:jc w:val="center"/>
              <w:rPr>
                <w:b/>
                <w:bCs/>
                <w:sz w:val="22"/>
                <w:szCs w:val="22"/>
                <w:lang w:val="en-US"/>
              </w:rPr>
            </w:pPr>
            <w:r w:rsidRPr="005E2CA0">
              <w:rPr>
                <w:b/>
                <w:bCs/>
                <w:sz w:val="22"/>
                <w:szCs w:val="22"/>
                <w:lang w:val="en-US"/>
              </w:rPr>
              <w:t>158</w:t>
            </w:r>
          </w:p>
        </w:tc>
        <w:tc>
          <w:tcPr>
            <w:tcW w:w="1402" w:type="dxa"/>
            <w:gridSpan w:val="2"/>
            <w:tcBorders>
              <w:top w:val="single" w:sz="4" w:space="0" w:color="auto"/>
              <w:bottom w:val="single" w:sz="4" w:space="0" w:color="auto"/>
            </w:tcBorders>
            <w:vAlign w:val="center"/>
          </w:tcPr>
          <w:p w14:paraId="3D87E366"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212B904E"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1F4BC86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95480AC"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79D90B1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68C666D" w14:textId="77777777" w:rsidR="00D94DA9" w:rsidRPr="005E2CA0" w:rsidRDefault="00D94DA9" w:rsidP="005F4E74">
            <w:pPr>
              <w:jc w:val="center"/>
              <w:rPr>
                <w:b/>
                <w:bCs/>
                <w:sz w:val="22"/>
                <w:szCs w:val="22"/>
                <w:lang w:val="en-US"/>
              </w:rPr>
            </w:pPr>
            <w:r w:rsidRPr="005E2CA0">
              <w:rPr>
                <w:b/>
                <w:bCs/>
                <w:sz w:val="22"/>
                <w:szCs w:val="22"/>
                <w:lang w:val="en-US"/>
              </w:rPr>
              <w:t>155,000</w:t>
            </w:r>
          </w:p>
          <w:p w14:paraId="23422610" w14:textId="77777777" w:rsidR="00D94DA9" w:rsidRPr="009B70F2" w:rsidRDefault="00D94DA9" w:rsidP="005F4E74">
            <w:pPr>
              <w:jc w:val="center"/>
              <w:rPr>
                <w:sz w:val="2"/>
                <w:szCs w:val="2"/>
                <w:lang w:val="en-US"/>
              </w:rPr>
            </w:pPr>
          </w:p>
        </w:tc>
      </w:tr>
      <w:tr w:rsidR="00D94DA9" w:rsidRPr="00B40365" w14:paraId="3941D6F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F16BE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C62F87"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21A0C02"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C4B8AE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91BD7F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5C3A0795" w14:textId="77777777" w:rsidR="00D94DA9" w:rsidRPr="00C97908" w:rsidRDefault="00D94DA9" w:rsidP="005F4E74">
            <w:pPr>
              <w:jc w:val="center"/>
              <w:rPr>
                <w:sz w:val="16"/>
                <w:szCs w:val="16"/>
                <w:lang w:val="en-US"/>
              </w:rPr>
            </w:pPr>
            <w:r w:rsidRPr="00C97908">
              <w:rPr>
                <w:sz w:val="16"/>
                <w:szCs w:val="16"/>
                <w:lang w:val="en-US"/>
              </w:rPr>
              <w:t>40,3000</w:t>
            </w:r>
          </w:p>
        </w:tc>
      </w:tr>
      <w:tr w:rsidR="00D94DA9" w:rsidRPr="00B40365" w14:paraId="50E7131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DFA00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70B53DB"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089CE98E"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06B89CC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362DD2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32CBD640" w14:textId="77777777" w:rsidR="00D94DA9" w:rsidRPr="00C97908" w:rsidRDefault="00D94DA9" w:rsidP="005F4E74">
            <w:pPr>
              <w:jc w:val="center"/>
              <w:rPr>
                <w:sz w:val="16"/>
                <w:szCs w:val="16"/>
                <w:lang w:val="en-US"/>
              </w:rPr>
            </w:pPr>
            <w:r w:rsidRPr="00C97908">
              <w:rPr>
                <w:sz w:val="16"/>
                <w:szCs w:val="16"/>
                <w:lang w:val="en-US"/>
              </w:rPr>
              <w:t>40,3000</w:t>
            </w:r>
          </w:p>
        </w:tc>
      </w:tr>
      <w:tr w:rsidR="00D94DA9" w:rsidRPr="009B70F2" w14:paraId="0616411B"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BD34765" w14:textId="77777777" w:rsidR="00D94DA9" w:rsidRPr="005E2CA0" w:rsidRDefault="00D94DA9" w:rsidP="005F4E74">
            <w:pPr>
              <w:jc w:val="center"/>
              <w:rPr>
                <w:b/>
                <w:bCs/>
                <w:sz w:val="22"/>
                <w:szCs w:val="22"/>
                <w:lang w:val="en-US"/>
              </w:rPr>
            </w:pPr>
            <w:r w:rsidRPr="005E2CA0">
              <w:rPr>
                <w:b/>
                <w:bCs/>
                <w:sz w:val="22"/>
                <w:szCs w:val="22"/>
                <w:lang w:val="en-US"/>
              </w:rPr>
              <w:t>159</w:t>
            </w:r>
          </w:p>
        </w:tc>
        <w:tc>
          <w:tcPr>
            <w:tcW w:w="1402" w:type="dxa"/>
            <w:gridSpan w:val="2"/>
            <w:tcBorders>
              <w:top w:val="single" w:sz="4" w:space="0" w:color="auto"/>
              <w:bottom w:val="single" w:sz="4" w:space="0" w:color="auto"/>
            </w:tcBorders>
            <w:vAlign w:val="center"/>
          </w:tcPr>
          <w:p w14:paraId="0366CDD4"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19F2F338"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18695D7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D33B24B"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634B97B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608820D" w14:textId="77777777" w:rsidR="00D94DA9" w:rsidRPr="005E2CA0" w:rsidRDefault="00D94DA9" w:rsidP="005F4E74">
            <w:pPr>
              <w:jc w:val="center"/>
              <w:rPr>
                <w:b/>
                <w:bCs/>
                <w:sz w:val="22"/>
                <w:szCs w:val="22"/>
                <w:lang w:val="en-US"/>
              </w:rPr>
            </w:pPr>
            <w:r w:rsidRPr="005E2CA0">
              <w:rPr>
                <w:b/>
                <w:bCs/>
                <w:sz w:val="22"/>
                <w:szCs w:val="22"/>
                <w:lang w:val="en-US"/>
              </w:rPr>
              <w:t>0,272</w:t>
            </w:r>
          </w:p>
          <w:p w14:paraId="6F721180" w14:textId="77777777" w:rsidR="00D94DA9" w:rsidRPr="009B70F2" w:rsidRDefault="00D94DA9" w:rsidP="005F4E74">
            <w:pPr>
              <w:jc w:val="center"/>
              <w:rPr>
                <w:sz w:val="2"/>
                <w:szCs w:val="2"/>
                <w:lang w:val="en-US"/>
              </w:rPr>
            </w:pPr>
          </w:p>
        </w:tc>
      </w:tr>
      <w:tr w:rsidR="00D94DA9" w:rsidRPr="00B40365" w14:paraId="5755737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ECC67F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2BD9A05"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5ECA6E22"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16EFF0A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DF042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5541C5FE" w14:textId="77777777" w:rsidR="00D94DA9" w:rsidRPr="00C97908" w:rsidRDefault="00D94DA9" w:rsidP="005F4E74">
            <w:pPr>
              <w:jc w:val="center"/>
              <w:rPr>
                <w:sz w:val="16"/>
                <w:szCs w:val="16"/>
                <w:lang w:val="en-US"/>
              </w:rPr>
            </w:pPr>
            <w:r w:rsidRPr="00C97908">
              <w:rPr>
                <w:sz w:val="16"/>
                <w:szCs w:val="16"/>
                <w:lang w:val="en-US"/>
              </w:rPr>
              <w:t>1,6374</w:t>
            </w:r>
          </w:p>
        </w:tc>
      </w:tr>
      <w:tr w:rsidR="00D94DA9" w:rsidRPr="009B70F2" w14:paraId="702CB72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43BA667" w14:textId="77777777" w:rsidR="00D94DA9" w:rsidRPr="005E2CA0" w:rsidRDefault="00D94DA9" w:rsidP="005F4E74">
            <w:pPr>
              <w:jc w:val="center"/>
              <w:rPr>
                <w:b/>
                <w:bCs/>
                <w:sz w:val="22"/>
                <w:szCs w:val="22"/>
                <w:lang w:val="en-US"/>
              </w:rPr>
            </w:pPr>
            <w:r w:rsidRPr="005E2CA0">
              <w:rPr>
                <w:b/>
                <w:bCs/>
                <w:sz w:val="22"/>
                <w:szCs w:val="22"/>
                <w:lang w:val="en-US"/>
              </w:rPr>
              <w:lastRenderedPageBreak/>
              <w:t>160</w:t>
            </w:r>
          </w:p>
        </w:tc>
        <w:tc>
          <w:tcPr>
            <w:tcW w:w="1402" w:type="dxa"/>
            <w:gridSpan w:val="2"/>
            <w:tcBorders>
              <w:top w:val="single" w:sz="4" w:space="0" w:color="auto"/>
              <w:bottom w:val="single" w:sz="4" w:space="0" w:color="auto"/>
            </w:tcBorders>
            <w:vAlign w:val="center"/>
          </w:tcPr>
          <w:p w14:paraId="7F6B6ECB"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5786567C"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57B0ACE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FE55223"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B8CE21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6CAF409" w14:textId="77777777" w:rsidR="00D94DA9" w:rsidRPr="005E2CA0" w:rsidRDefault="00D94DA9" w:rsidP="005F4E74">
            <w:pPr>
              <w:jc w:val="center"/>
              <w:rPr>
                <w:b/>
                <w:bCs/>
                <w:sz w:val="22"/>
                <w:szCs w:val="22"/>
                <w:lang w:val="en-US"/>
              </w:rPr>
            </w:pPr>
            <w:r w:rsidRPr="005E2CA0">
              <w:rPr>
                <w:b/>
                <w:bCs/>
                <w:sz w:val="22"/>
                <w:szCs w:val="22"/>
                <w:lang w:val="en-US"/>
              </w:rPr>
              <w:t>47,800</w:t>
            </w:r>
          </w:p>
          <w:p w14:paraId="2300C906" w14:textId="77777777" w:rsidR="00D94DA9" w:rsidRPr="009B70F2" w:rsidRDefault="00D94DA9" w:rsidP="005F4E74">
            <w:pPr>
              <w:jc w:val="center"/>
              <w:rPr>
                <w:sz w:val="2"/>
                <w:szCs w:val="2"/>
                <w:lang w:val="en-US"/>
              </w:rPr>
            </w:pPr>
          </w:p>
        </w:tc>
      </w:tr>
      <w:tr w:rsidR="00D94DA9" w:rsidRPr="00B40365" w14:paraId="3E9EE53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7B5A6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D48691A"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DF4E722"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7753D14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590670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6FCDA0CE" w14:textId="77777777" w:rsidR="00D94DA9" w:rsidRPr="00C97908" w:rsidRDefault="00D94DA9" w:rsidP="005F4E74">
            <w:pPr>
              <w:jc w:val="center"/>
              <w:rPr>
                <w:sz w:val="16"/>
                <w:szCs w:val="16"/>
                <w:lang w:val="en-US"/>
              </w:rPr>
            </w:pPr>
            <w:r w:rsidRPr="00C97908">
              <w:rPr>
                <w:sz w:val="16"/>
                <w:szCs w:val="16"/>
                <w:lang w:val="en-US"/>
              </w:rPr>
              <w:t>12,3324</w:t>
            </w:r>
          </w:p>
        </w:tc>
      </w:tr>
      <w:tr w:rsidR="00D94DA9" w:rsidRPr="003E2692" w14:paraId="07FA53CE"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0CB4112"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08C3930"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E7AC4C5"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26DBADB5"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4A3C10F"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9324128" w14:textId="77777777" w:rsidR="00D94DA9" w:rsidRPr="003E2692" w:rsidRDefault="00D94DA9" w:rsidP="005F4E74">
            <w:pPr>
              <w:rPr>
                <w:sz w:val="2"/>
                <w:szCs w:val="2"/>
                <w:lang w:val="en-US"/>
              </w:rPr>
            </w:pPr>
          </w:p>
        </w:tc>
      </w:tr>
      <w:tr w:rsidR="00D94DA9" w:rsidRPr="00B449C4" w14:paraId="56C581A6"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96DC920"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73C98872"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1584639F"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2EE74F3"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1094BDE"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3CB06954" w14:textId="77777777" w:rsidR="00D94DA9" w:rsidRPr="00B449C4" w:rsidRDefault="00D94DA9" w:rsidP="005F4E74">
            <w:pPr>
              <w:rPr>
                <w:sz w:val="22"/>
                <w:szCs w:val="22"/>
                <w:lang w:val="en-US"/>
              </w:rPr>
            </w:pPr>
          </w:p>
        </w:tc>
      </w:tr>
      <w:tr w:rsidR="00D94DA9" w:rsidRPr="00B40365" w14:paraId="664E25A3"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720B97BE"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41C93714"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F52D933"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086358B1" w14:textId="77777777" w:rsidR="00D94DA9" w:rsidRPr="00B40365" w:rsidRDefault="00D94DA9" w:rsidP="005F4E74">
            <w:pPr>
              <w:rPr>
                <w:sz w:val="22"/>
                <w:szCs w:val="22"/>
                <w:lang w:val="en-US"/>
              </w:rPr>
            </w:pPr>
          </w:p>
        </w:tc>
      </w:tr>
      <w:tr w:rsidR="00D94DA9" w:rsidRPr="009B70F2" w14:paraId="3151EBA4" w14:textId="77777777" w:rsidTr="005F4E74">
        <w:tblPrEx>
          <w:tblCellMar>
            <w:left w:w="107" w:type="dxa"/>
            <w:right w:w="107" w:type="dxa"/>
          </w:tblCellMar>
        </w:tblPrEx>
        <w:tc>
          <w:tcPr>
            <w:tcW w:w="10495" w:type="dxa"/>
            <w:gridSpan w:val="12"/>
          </w:tcPr>
          <w:p w14:paraId="5F06C5EA" w14:textId="77777777" w:rsidR="00D94DA9" w:rsidRPr="009B70F2" w:rsidRDefault="00D94DA9" w:rsidP="005F4E74">
            <w:pPr>
              <w:rPr>
                <w:b/>
                <w:bCs/>
                <w:sz w:val="22"/>
                <w:szCs w:val="22"/>
                <w:lang w:val="en-US"/>
              </w:rPr>
            </w:pPr>
            <w:r w:rsidRPr="009B70F2">
              <w:rPr>
                <w:b/>
                <w:bCs/>
                <w:sz w:val="22"/>
                <w:szCs w:val="22"/>
                <w:lang w:val="en-US"/>
              </w:rPr>
              <w:t>8.2. Trotuar tip A</w:t>
            </w:r>
          </w:p>
          <w:p w14:paraId="21E38AD6" w14:textId="77777777" w:rsidR="00D94DA9" w:rsidRPr="00B12F65" w:rsidRDefault="00D94DA9" w:rsidP="005F4E74">
            <w:pPr>
              <w:rPr>
                <w:sz w:val="2"/>
                <w:szCs w:val="2"/>
                <w:lang w:val="en-US"/>
              </w:rPr>
            </w:pPr>
          </w:p>
        </w:tc>
      </w:tr>
      <w:tr w:rsidR="00D94DA9" w:rsidRPr="009B70F2" w14:paraId="79759B1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EC9B963" w14:textId="77777777" w:rsidR="00D94DA9" w:rsidRPr="005E2CA0" w:rsidRDefault="00D94DA9" w:rsidP="005F4E74">
            <w:pPr>
              <w:jc w:val="center"/>
              <w:rPr>
                <w:b/>
                <w:bCs/>
                <w:sz w:val="22"/>
                <w:szCs w:val="22"/>
                <w:lang w:val="en-US"/>
              </w:rPr>
            </w:pPr>
            <w:r w:rsidRPr="005E2CA0">
              <w:rPr>
                <w:b/>
                <w:bCs/>
                <w:sz w:val="22"/>
                <w:szCs w:val="22"/>
                <w:lang w:val="en-US"/>
              </w:rPr>
              <w:t>161</w:t>
            </w:r>
          </w:p>
        </w:tc>
        <w:tc>
          <w:tcPr>
            <w:tcW w:w="1402" w:type="dxa"/>
            <w:gridSpan w:val="2"/>
            <w:tcBorders>
              <w:top w:val="single" w:sz="4" w:space="0" w:color="auto"/>
              <w:bottom w:val="single" w:sz="4" w:space="0" w:color="auto"/>
            </w:tcBorders>
            <w:vAlign w:val="center"/>
          </w:tcPr>
          <w:p w14:paraId="0BD9D765"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3F28FBA8"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224B3E3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B9D8F54"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69065D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C9F4777" w14:textId="77777777" w:rsidR="00D94DA9" w:rsidRPr="005E2CA0" w:rsidRDefault="00D94DA9" w:rsidP="005F4E74">
            <w:pPr>
              <w:jc w:val="center"/>
              <w:rPr>
                <w:b/>
                <w:bCs/>
                <w:sz w:val="22"/>
                <w:szCs w:val="22"/>
                <w:lang w:val="en-US"/>
              </w:rPr>
            </w:pPr>
            <w:r w:rsidRPr="005E2CA0">
              <w:rPr>
                <w:b/>
                <w:bCs/>
                <w:sz w:val="22"/>
                <w:szCs w:val="22"/>
                <w:lang w:val="en-US"/>
              </w:rPr>
              <w:t>1,350</w:t>
            </w:r>
          </w:p>
          <w:p w14:paraId="558564B7" w14:textId="77777777" w:rsidR="00D94DA9" w:rsidRPr="009B70F2" w:rsidRDefault="00D94DA9" w:rsidP="005F4E74">
            <w:pPr>
              <w:jc w:val="center"/>
              <w:rPr>
                <w:sz w:val="2"/>
                <w:szCs w:val="2"/>
                <w:lang w:val="en-US"/>
              </w:rPr>
            </w:pPr>
          </w:p>
        </w:tc>
      </w:tr>
      <w:tr w:rsidR="00D94DA9" w:rsidRPr="00B40365" w14:paraId="54D1E55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FCACC2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207642B"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09A713B"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FF6B35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64AA7F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691B3BCC" w14:textId="77777777" w:rsidR="00D94DA9" w:rsidRPr="00C97908" w:rsidRDefault="00D94DA9" w:rsidP="005F4E74">
            <w:pPr>
              <w:jc w:val="center"/>
              <w:rPr>
                <w:sz w:val="16"/>
                <w:szCs w:val="16"/>
                <w:lang w:val="en-US"/>
              </w:rPr>
            </w:pPr>
            <w:r w:rsidRPr="00C97908">
              <w:rPr>
                <w:sz w:val="16"/>
                <w:szCs w:val="16"/>
                <w:lang w:val="en-US"/>
              </w:rPr>
              <w:t>12,1905</w:t>
            </w:r>
          </w:p>
        </w:tc>
      </w:tr>
      <w:tr w:rsidR="00D94DA9" w:rsidRPr="00B40365" w14:paraId="37BB04A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58FBF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7C75B78"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60CE689"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07F4C46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41E6FF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2EBA2F72" w14:textId="77777777" w:rsidR="00D94DA9" w:rsidRPr="00C97908" w:rsidRDefault="00D94DA9" w:rsidP="005F4E74">
            <w:pPr>
              <w:jc w:val="center"/>
              <w:rPr>
                <w:sz w:val="16"/>
                <w:szCs w:val="16"/>
                <w:lang w:val="en-US"/>
              </w:rPr>
            </w:pPr>
            <w:r w:rsidRPr="00C97908">
              <w:rPr>
                <w:sz w:val="16"/>
                <w:szCs w:val="16"/>
                <w:lang w:val="en-US"/>
              </w:rPr>
              <w:t>1,3500</w:t>
            </w:r>
          </w:p>
        </w:tc>
      </w:tr>
      <w:tr w:rsidR="00D94DA9" w:rsidRPr="00B40365" w14:paraId="0D6F094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AE452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9F8B69"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57B4155B"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32A4389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11B242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69481589" w14:textId="77777777" w:rsidR="00D94DA9" w:rsidRPr="00C97908" w:rsidRDefault="00D94DA9" w:rsidP="005F4E74">
            <w:pPr>
              <w:jc w:val="center"/>
              <w:rPr>
                <w:sz w:val="16"/>
                <w:szCs w:val="16"/>
                <w:lang w:val="en-US"/>
              </w:rPr>
            </w:pPr>
            <w:r w:rsidRPr="00C97908">
              <w:rPr>
                <w:sz w:val="16"/>
                <w:szCs w:val="16"/>
                <w:lang w:val="en-US"/>
              </w:rPr>
              <w:t>1,8900</w:t>
            </w:r>
          </w:p>
        </w:tc>
      </w:tr>
      <w:tr w:rsidR="00D94DA9" w:rsidRPr="009B70F2" w14:paraId="6F68803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7C3C0D5" w14:textId="77777777" w:rsidR="00D94DA9" w:rsidRPr="005E2CA0" w:rsidRDefault="00D94DA9" w:rsidP="005F4E74">
            <w:pPr>
              <w:jc w:val="center"/>
              <w:rPr>
                <w:b/>
                <w:bCs/>
                <w:sz w:val="22"/>
                <w:szCs w:val="22"/>
                <w:lang w:val="en-US"/>
              </w:rPr>
            </w:pPr>
            <w:r w:rsidRPr="005E2CA0">
              <w:rPr>
                <w:b/>
                <w:bCs/>
                <w:sz w:val="22"/>
                <w:szCs w:val="22"/>
                <w:lang w:val="en-US"/>
              </w:rPr>
              <w:t>162</w:t>
            </w:r>
          </w:p>
        </w:tc>
        <w:tc>
          <w:tcPr>
            <w:tcW w:w="1402" w:type="dxa"/>
            <w:gridSpan w:val="2"/>
            <w:tcBorders>
              <w:top w:val="single" w:sz="4" w:space="0" w:color="auto"/>
              <w:bottom w:val="single" w:sz="4" w:space="0" w:color="auto"/>
            </w:tcBorders>
            <w:vAlign w:val="center"/>
          </w:tcPr>
          <w:p w14:paraId="2BC995A1"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6F7E0AD7"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5172D3A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D2E0608"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9AA376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21B28E2" w14:textId="77777777" w:rsidR="00D94DA9" w:rsidRPr="005E2CA0" w:rsidRDefault="00D94DA9" w:rsidP="005F4E74">
            <w:pPr>
              <w:jc w:val="center"/>
              <w:rPr>
                <w:b/>
                <w:bCs/>
                <w:sz w:val="22"/>
                <w:szCs w:val="22"/>
                <w:lang w:val="en-US"/>
              </w:rPr>
            </w:pPr>
            <w:r w:rsidRPr="005E2CA0">
              <w:rPr>
                <w:b/>
                <w:bCs/>
                <w:sz w:val="22"/>
                <w:szCs w:val="22"/>
                <w:lang w:val="en-US"/>
              </w:rPr>
              <w:t>13,500</w:t>
            </w:r>
          </w:p>
          <w:p w14:paraId="66FC12C2" w14:textId="77777777" w:rsidR="00D94DA9" w:rsidRPr="009B70F2" w:rsidRDefault="00D94DA9" w:rsidP="005F4E74">
            <w:pPr>
              <w:jc w:val="center"/>
              <w:rPr>
                <w:sz w:val="2"/>
                <w:szCs w:val="2"/>
                <w:lang w:val="en-US"/>
              </w:rPr>
            </w:pPr>
          </w:p>
        </w:tc>
      </w:tr>
      <w:tr w:rsidR="00D94DA9" w:rsidRPr="00B40365" w14:paraId="71E87D0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0B590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963516A"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62370A4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49122A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EEC102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1338E57" w14:textId="77777777" w:rsidR="00D94DA9" w:rsidRPr="00C97908" w:rsidRDefault="00D94DA9" w:rsidP="005F4E74">
            <w:pPr>
              <w:jc w:val="center"/>
              <w:rPr>
                <w:sz w:val="16"/>
                <w:szCs w:val="16"/>
                <w:lang w:val="en-US"/>
              </w:rPr>
            </w:pPr>
            <w:r w:rsidRPr="00C97908">
              <w:rPr>
                <w:sz w:val="16"/>
                <w:szCs w:val="16"/>
                <w:lang w:val="en-US"/>
              </w:rPr>
              <w:t>13,3650</w:t>
            </w:r>
          </w:p>
        </w:tc>
      </w:tr>
      <w:tr w:rsidR="00D94DA9" w:rsidRPr="00B40365" w14:paraId="14DA1B4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11D5E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A46EC48"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3DE37460"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59F4682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04BB15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42DF8ABC" w14:textId="77777777" w:rsidR="00D94DA9" w:rsidRPr="00C97908" w:rsidRDefault="00D94DA9" w:rsidP="005F4E74">
            <w:pPr>
              <w:jc w:val="center"/>
              <w:rPr>
                <w:sz w:val="16"/>
                <w:szCs w:val="16"/>
                <w:lang w:val="en-US"/>
              </w:rPr>
            </w:pPr>
            <w:r w:rsidRPr="00C97908">
              <w:rPr>
                <w:sz w:val="16"/>
                <w:szCs w:val="16"/>
                <w:lang w:val="en-US"/>
              </w:rPr>
              <w:t>15,5250</w:t>
            </w:r>
          </w:p>
        </w:tc>
      </w:tr>
      <w:tr w:rsidR="00D94DA9" w:rsidRPr="00B40365" w14:paraId="2030168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E542EA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E8DC229"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2F5E7969"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66474CE"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6E1DD7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01FB491A" w14:textId="77777777" w:rsidR="00D94DA9" w:rsidRPr="00C97908" w:rsidRDefault="00D94DA9" w:rsidP="005F4E74">
            <w:pPr>
              <w:jc w:val="center"/>
              <w:rPr>
                <w:sz w:val="16"/>
                <w:szCs w:val="16"/>
                <w:lang w:val="en-US"/>
              </w:rPr>
            </w:pPr>
            <w:r w:rsidRPr="00C97908">
              <w:rPr>
                <w:sz w:val="16"/>
                <w:szCs w:val="16"/>
                <w:lang w:val="en-US"/>
              </w:rPr>
              <w:t>1,3500</w:t>
            </w:r>
          </w:p>
        </w:tc>
      </w:tr>
      <w:tr w:rsidR="00D94DA9" w:rsidRPr="00B40365" w14:paraId="6E9DFA3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FDC25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8C6AFF"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04F1A583"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4567433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58A90C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FE06560" w14:textId="77777777" w:rsidR="00D94DA9" w:rsidRPr="00C97908" w:rsidRDefault="00D94DA9" w:rsidP="005F4E74">
            <w:pPr>
              <w:jc w:val="center"/>
              <w:rPr>
                <w:sz w:val="16"/>
                <w:szCs w:val="16"/>
                <w:lang w:val="en-US"/>
              </w:rPr>
            </w:pPr>
            <w:r w:rsidRPr="00C97908">
              <w:rPr>
                <w:sz w:val="16"/>
                <w:szCs w:val="16"/>
                <w:lang w:val="en-US"/>
              </w:rPr>
              <w:t>2,8350</w:t>
            </w:r>
          </w:p>
        </w:tc>
      </w:tr>
      <w:tr w:rsidR="00D94DA9" w:rsidRPr="00B40365" w14:paraId="1365F73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D95618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CC6060"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099A09E9"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757AEA9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787610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6FA1206D" w14:textId="77777777" w:rsidR="00D94DA9" w:rsidRPr="00C97908" w:rsidRDefault="00D94DA9" w:rsidP="005F4E74">
            <w:pPr>
              <w:jc w:val="center"/>
              <w:rPr>
                <w:sz w:val="16"/>
                <w:szCs w:val="16"/>
                <w:lang w:val="en-US"/>
              </w:rPr>
            </w:pPr>
            <w:r w:rsidRPr="00C97908">
              <w:rPr>
                <w:sz w:val="16"/>
                <w:szCs w:val="16"/>
                <w:lang w:val="en-US"/>
              </w:rPr>
              <w:t>5,6700</w:t>
            </w:r>
          </w:p>
        </w:tc>
      </w:tr>
      <w:tr w:rsidR="00D94DA9" w:rsidRPr="009B70F2" w14:paraId="61D84D4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9CA28D6" w14:textId="77777777" w:rsidR="00D94DA9" w:rsidRPr="005E2CA0" w:rsidRDefault="00D94DA9" w:rsidP="005F4E74">
            <w:pPr>
              <w:jc w:val="center"/>
              <w:rPr>
                <w:b/>
                <w:bCs/>
                <w:sz w:val="22"/>
                <w:szCs w:val="22"/>
                <w:lang w:val="en-US"/>
              </w:rPr>
            </w:pPr>
            <w:r w:rsidRPr="005E2CA0">
              <w:rPr>
                <w:b/>
                <w:bCs/>
                <w:sz w:val="22"/>
                <w:szCs w:val="22"/>
                <w:lang w:val="en-US"/>
              </w:rPr>
              <w:t>163</w:t>
            </w:r>
          </w:p>
        </w:tc>
        <w:tc>
          <w:tcPr>
            <w:tcW w:w="1402" w:type="dxa"/>
            <w:gridSpan w:val="2"/>
            <w:tcBorders>
              <w:top w:val="single" w:sz="4" w:space="0" w:color="auto"/>
              <w:bottom w:val="single" w:sz="4" w:space="0" w:color="auto"/>
            </w:tcBorders>
            <w:vAlign w:val="center"/>
          </w:tcPr>
          <w:p w14:paraId="6B8D7F7E"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2E60F83D"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5920128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E74959F"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199CCBE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F474046" w14:textId="77777777" w:rsidR="00D94DA9" w:rsidRPr="005E2CA0" w:rsidRDefault="00D94DA9" w:rsidP="005F4E74">
            <w:pPr>
              <w:jc w:val="center"/>
              <w:rPr>
                <w:b/>
                <w:bCs/>
                <w:sz w:val="22"/>
                <w:szCs w:val="22"/>
                <w:lang w:val="en-US"/>
              </w:rPr>
            </w:pPr>
            <w:r w:rsidRPr="005E2CA0">
              <w:rPr>
                <w:b/>
                <w:bCs/>
                <w:sz w:val="22"/>
                <w:szCs w:val="22"/>
                <w:lang w:val="en-US"/>
              </w:rPr>
              <w:t>6,750</w:t>
            </w:r>
          </w:p>
          <w:p w14:paraId="5B7991B9" w14:textId="77777777" w:rsidR="00D94DA9" w:rsidRPr="009B70F2" w:rsidRDefault="00D94DA9" w:rsidP="005F4E74">
            <w:pPr>
              <w:jc w:val="center"/>
              <w:rPr>
                <w:sz w:val="2"/>
                <w:szCs w:val="2"/>
                <w:lang w:val="en-US"/>
              </w:rPr>
            </w:pPr>
          </w:p>
        </w:tc>
      </w:tr>
      <w:tr w:rsidR="00D94DA9" w:rsidRPr="00B40365" w14:paraId="7447B1C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21AA7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8AE8F2"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3174FB9"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05A54C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474528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5D8FE4C1" w14:textId="77777777" w:rsidR="00D94DA9" w:rsidRPr="00C97908" w:rsidRDefault="00D94DA9" w:rsidP="005F4E74">
            <w:pPr>
              <w:jc w:val="center"/>
              <w:rPr>
                <w:sz w:val="16"/>
                <w:szCs w:val="16"/>
                <w:lang w:val="en-US"/>
              </w:rPr>
            </w:pPr>
            <w:r w:rsidRPr="00C97908">
              <w:rPr>
                <w:sz w:val="16"/>
                <w:szCs w:val="16"/>
                <w:lang w:val="en-US"/>
              </w:rPr>
              <w:t>6,6825</w:t>
            </w:r>
          </w:p>
        </w:tc>
      </w:tr>
      <w:tr w:rsidR="00D94DA9" w:rsidRPr="00B40365" w14:paraId="2AF8931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7C0E2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391AAF"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78C17DEB"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3208921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DDA323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6C41224" w14:textId="77777777" w:rsidR="00D94DA9" w:rsidRPr="00C97908" w:rsidRDefault="00D94DA9" w:rsidP="005F4E74">
            <w:pPr>
              <w:jc w:val="center"/>
              <w:rPr>
                <w:sz w:val="16"/>
                <w:szCs w:val="16"/>
                <w:lang w:val="en-US"/>
              </w:rPr>
            </w:pPr>
            <w:r w:rsidRPr="00C97908">
              <w:rPr>
                <w:sz w:val="16"/>
                <w:szCs w:val="16"/>
                <w:lang w:val="en-US"/>
              </w:rPr>
              <w:t>7,7625</w:t>
            </w:r>
          </w:p>
        </w:tc>
      </w:tr>
      <w:tr w:rsidR="00D94DA9" w:rsidRPr="00B40365" w14:paraId="3F7ACF4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30CDE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457CEE3"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67A8CE9A"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20AD8C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52AA37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4FCE7C13" w14:textId="77777777" w:rsidR="00D94DA9" w:rsidRPr="00C97908" w:rsidRDefault="00D94DA9" w:rsidP="005F4E74">
            <w:pPr>
              <w:jc w:val="center"/>
              <w:rPr>
                <w:sz w:val="16"/>
                <w:szCs w:val="16"/>
                <w:lang w:val="en-US"/>
              </w:rPr>
            </w:pPr>
            <w:r w:rsidRPr="00C97908">
              <w:rPr>
                <w:sz w:val="16"/>
                <w:szCs w:val="16"/>
                <w:lang w:val="en-US"/>
              </w:rPr>
              <w:t>0,6750</w:t>
            </w:r>
          </w:p>
        </w:tc>
      </w:tr>
      <w:tr w:rsidR="00D94DA9" w:rsidRPr="00B40365" w14:paraId="0966BD0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56F941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91FFE5"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7012A21F"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5E2665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97DD53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5B69EAEF" w14:textId="77777777" w:rsidR="00D94DA9" w:rsidRPr="00C97908" w:rsidRDefault="00D94DA9" w:rsidP="005F4E74">
            <w:pPr>
              <w:jc w:val="center"/>
              <w:rPr>
                <w:sz w:val="16"/>
                <w:szCs w:val="16"/>
                <w:lang w:val="en-US"/>
              </w:rPr>
            </w:pPr>
            <w:r w:rsidRPr="00C97908">
              <w:rPr>
                <w:sz w:val="16"/>
                <w:szCs w:val="16"/>
                <w:lang w:val="en-US"/>
              </w:rPr>
              <w:t>1,4175</w:t>
            </w:r>
          </w:p>
        </w:tc>
      </w:tr>
      <w:tr w:rsidR="00D94DA9" w:rsidRPr="00B40365" w14:paraId="48FE0E9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56D6B3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1B7CC85"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532DB71F"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1BD711E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4D79FF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7F21A684" w14:textId="77777777" w:rsidR="00D94DA9" w:rsidRPr="00C97908" w:rsidRDefault="00D94DA9" w:rsidP="005F4E74">
            <w:pPr>
              <w:jc w:val="center"/>
              <w:rPr>
                <w:sz w:val="16"/>
                <w:szCs w:val="16"/>
                <w:lang w:val="en-US"/>
              </w:rPr>
            </w:pPr>
            <w:r w:rsidRPr="00C97908">
              <w:rPr>
                <w:sz w:val="16"/>
                <w:szCs w:val="16"/>
                <w:lang w:val="en-US"/>
              </w:rPr>
              <w:t>2,8350</w:t>
            </w:r>
          </w:p>
        </w:tc>
      </w:tr>
      <w:tr w:rsidR="00D94DA9" w:rsidRPr="009B70F2" w14:paraId="375D55F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5827B6A" w14:textId="77777777" w:rsidR="00D94DA9" w:rsidRPr="005E2CA0" w:rsidRDefault="00D94DA9" w:rsidP="005F4E74">
            <w:pPr>
              <w:jc w:val="center"/>
              <w:rPr>
                <w:b/>
                <w:bCs/>
                <w:sz w:val="22"/>
                <w:szCs w:val="22"/>
                <w:lang w:val="en-US"/>
              </w:rPr>
            </w:pPr>
            <w:r w:rsidRPr="005E2CA0">
              <w:rPr>
                <w:b/>
                <w:bCs/>
                <w:sz w:val="22"/>
                <w:szCs w:val="22"/>
                <w:lang w:val="en-US"/>
              </w:rPr>
              <w:t>164</w:t>
            </w:r>
          </w:p>
        </w:tc>
        <w:tc>
          <w:tcPr>
            <w:tcW w:w="1402" w:type="dxa"/>
            <w:gridSpan w:val="2"/>
            <w:tcBorders>
              <w:top w:val="single" w:sz="4" w:space="0" w:color="auto"/>
              <w:bottom w:val="single" w:sz="4" w:space="0" w:color="auto"/>
            </w:tcBorders>
            <w:vAlign w:val="center"/>
          </w:tcPr>
          <w:p w14:paraId="09C57311"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76DC19AE"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74D2257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CF52139"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308687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49B7DA3" w14:textId="77777777" w:rsidR="00D94DA9" w:rsidRPr="005E2CA0" w:rsidRDefault="00D94DA9" w:rsidP="005F4E74">
            <w:pPr>
              <w:jc w:val="center"/>
              <w:rPr>
                <w:b/>
                <w:bCs/>
                <w:sz w:val="22"/>
                <w:szCs w:val="22"/>
                <w:lang w:val="en-US"/>
              </w:rPr>
            </w:pPr>
            <w:r w:rsidRPr="005E2CA0">
              <w:rPr>
                <w:b/>
                <w:bCs/>
                <w:sz w:val="22"/>
                <w:szCs w:val="22"/>
                <w:lang w:val="en-US"/>
              </w:rPr>
              <w:t>135,000</w:t>
            </w:r>
          </w:p>
          <w:p w14:paraId="2C2F8DBD" w14:textId="77777777" w:rsidR="00D94DA9" w:rsidRPr="009B70F2" w:rsidRDefault="00D94DA9" w:rsidP="005F4E74">
            <w:pPr>
              <w:jc w:val="center"/>
              <w:rPr>
                <w:sz w:val="2"/>
                <w:szCs w:val="2"/>
                <w:lang w:val="en-US"/>
              </w:rPr>
            </w:pPr>
          </w:p>
        </w:tc>
      </w:tr>
      <w:tr w:rsidR="00D94DA9" w:rsidRPr="00B40365" w14:paraId="45420DB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2B8ABF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A91F01"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0175D20"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B5C86D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7ACD2E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2C2291D9" w14:textId="77777777" w:rsidR="00D94DA9" w:rsidRPr="00C97908" w:rsidRDefault="00D94DA9" w:rsidP="005F4E74">
            <w:pPr>
              <w:jc w:val="center"/>
              <w:rPr>
                <w:sz w:val="16"/>
                <w:szCs w:val="16"/>
                <w:lang w:val="en-US"/>
              </w:rPr>
            </w:pPr>
            <w:r w:rsidRPr="00C97908">
              <w:rPr>
                <w:sz w:val="16"/>
                <w:szCs w:val="16"/>
                <w:lang w:val="en-US"/>
              </w:rPr>
              <w:t>136,6740</w:t>
            </w:r>
          </w:p>
        </w:tc>
      </w:tr>
      <w:tr w:rsidR="00D94DA9" w:rsidRPr="00B40365" w14:paraId="369C737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21433A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C0EDDF8"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51664B6F"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5C68C11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9C421B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344E3037" w14:textId="77777777" w:rsidR="00D94DA9" w:rsidRPr="00C97908" w:rsidRDefault="00D94DA9" w:rsidP="005F4E74">
            <w:pPr>
              <w:jc w:val="center"/>
              <w:rPr>
                <w:sz w:val="16"/>
                <w:szCs w:val="16"/>
                <w:lang w:val="en-US"/>
              </w:rPr>
            </w:pPr>
            <w:r w:rsidRPr="00C97908">
              <w:rPr>
                <w:sz w:val="16"/>
                <w:szCs w:val="16"/>
                <w:lang w:val="en-US"/>
              </w:rPr>
              <w:t>4,2660</w:t>
            </w:r>
          </w:p>
        </w:tc>
      </w:tr>
      <w:tr w:rsidR="00D94DA9" w:rsidRPr="00B40365" w14:paraId="5B4FCE7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0578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BDEB880"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7A58BB8C"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391FDAC7"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1618D3F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5187A19C" w14:textId="77777777" w:rsidR="00D94DA9" w:rsidRPr="00C97908" w:rsidRDefault="00D94DA9" w:rsidP="005F4E74">
            <w:pPr>
              <w:jc w:val="center"/>
              <w:rPr>
                <w:sz w:val="16"/>
                <w:szCs w:val="16"/>
                <w:lang w:val="en-US"/>
              </w:rPr>
            </w:pPr>
            <w:r w:rsidRPr="00C97908">
              <w:rPr>
                <w:sz w:val="16"/>
                <w:szCs w:val="16"/>
                <w:lang w:val="en-US"/>
              </w:rPr>
              <w:t>137,0250</w:t>
            </w:r>
          </w:p>
        </w:tc>
      </w:tr>
      <w:tr w:rsidR="00D94DA9" w:rsidRPr="00B40365" w14:paraId="66585AB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FAF86B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BCEEC46"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3C4B0735"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25604490"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93306A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3593134E" w14:textId="77777777" w:rsidR="00D94DA9" w:rsidRPr="00C97908" w:rsidRDefault="00D94DA9" w:rsidP="005F4E74">
            <w:pPr>
              <w:jc w:val="center"/>
              <w:rPr>
                <w:sz w:val="16"/>
                <w:szCs w:val="16"/>
                <w:lang w:val="en-US"/>
              </w:rPr>
            </w:pPr>
            <w:r w:rsidRPr="00C97908">
              <w:rPr>
                <w:sz w:val="16"/>
                <w:szCs w:val="16"/>
                <w:lang w:val="en-US"/>
              </w:rPr>
              <w:t>216,0000</w:t>
            </w:r>
          </w:p>
        </w:tc>
      </w:tr>
      <w:tr w:rsidR="00D94DA9" w:rsidRPr="00B40365" w14:paraId="4D88FDE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69C43D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E28B03"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74FB9CA5"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73B56CBC"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2195FD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727D573F" w14:textId="77777777" w:rsidR="00D94DA9" w:rsidRPr="00C97908" w:rsidRDefault="00D94DA9" w:rsidP="005F4E74">
            <w:pPr>
              <w:jc w:val="center"/>
              <w:rPr>
                <w:sz w:val="16"/>
                <w:szCs w:val="16"/>
                <w:lang w:val="en-US"/>
              </w:rPr>
            </w:pPr>
            <w:r w:rsidRPr="00C97908">
              <w:rPr>
                <w:sz w:val="16"/>
                <w:szCs w:val="16"/>
                <w:lang w:val="en-US"/>
              </w:rPr>
              <w:t>1 486,4850</w:t>
            </w:r>
          </w:p>
        </w:tc>
      </w:tr>
      <w:tr w:rsidR="00D94DA9" w:rsidRPr="00B40365" w14:paraId="4A4C6A6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82589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28E9856"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63770D82"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694E0E3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284339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54BBF900" w14:textId="77777777" w:rsidR="00D94DA9" w:rsidRPr="00C97908" w:rsidRDefault="00D94DA9" w:rsidP="005F4E74">
            <w:pPr>
              <w:jc w:val="center"/>
              <w:rPr>
                <w:sz w:val="16"/>
                <w:szCs w:val="16"/>
                <w:lang w:val="en-US"/>
              </w:rPr>
            </w:pPr>
            <w:r w:rsidRPr="00C97908">
              <w:rPr>
                <w:sz w:val="16"/>
                <w:szCs w:val="16"/>
                <w:lang w:val="en-US"/>
              </w:rPr>
              <w:t>0,6750</w:t>
            </w:r>
          </w:p>
        </w:tc>
      </w:tr>
      <w:tr w:rsidR="00D94DA9" w:rsidRPr="00B40365" w14:paraId="463348F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09B302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C946673"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342B087E"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71F1A4E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E4F6D8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2828F45D" w14:textId="77777777" w:rsidR="00D94DA9" w:rsidRPr="00C97908" w:rsidRDefault="00D94DA9" w:rsidP="005F4E74">
            <w:pPr>
              <w:jc w:val="center"/>
              <w:rPr>
                <w:sz w:val="16"/>
                <w:szCs w:val="16"/>
                <w:lang w:val="en-US"/>
              </w:rPr>
            </w:pPr>
            <w:r w:rsidRPr="00C97908">
              <w:rPr>
                <w:sz w:val="16"/>
                <w:szCs w:val="16"/>
                <w:lang w:val="en-US"/>
              </w:rPr>
              <w:t>8,0986</w:t>
            </w:r>
          </w:p>
        </w:tc>
      </w:tr>
      <w:tr w:rsidR="00D94DA9" w:rsidRPr="00B40365" w14:paraId="669AEFD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883C40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2047AF7"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70EE2C92"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7C30CAE1"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76E4250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296D7129" w14:textId="77777777" w:rsidR="00D94DA9" w:rsidRPr="00C97908" w:rsidRDefault="00D94DA9" w:rsidP="005F4E74">
            <w:pPr>
              <w:jc w:val="center"/>
              <w:rPr>
                <w:sz w:val="16"/>
                <w:szCs w:val="16"/>
                <w:lang w:val="en-US"/>
              </w:rPr>
            </w:pPr>
            <w:r w:rsidRPr="00C97908">
              <w:rPr>
                <w:sz w:val="16"/>
                <w:szCs w:val="16"/>
                <w:lang w:val="en-US"/>
              </w:rPr>
              <w:t>2,7000</w:t>
            </w:r>
          </w:p>
        </w:tc>
      </w:tr>
      <w:tr w:rsidR="00D94DA9" w:rsidRPr="003E2692" w14:paraId="047FE07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0F0AD1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C2CB029"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96ECAD8"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A6891EB"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8B2A8DB"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3904B426" w14:textId="77777777" w:rsidR="00D94DA9" w:rsidRPr="003E2692" w:rsidRDefault="00D94DA9" w:rsidP="005F4E74">
            <w:pPr>
              <w:rPr>
                <w:sz w:val="2"/>
                <w:szCs w:val="2"/>
                <w:lang w:val="en-US"/>
              </w:rPr>
            </w:pPr>
          </w:p>
        </w:tc>
      </w:tr>
      <w:tr w:rsidR="00D94DA9" w:rsidRPr="00B449C4" w14:paraId="6D74A18C"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8D1D8D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5798E9E"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36138AA"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3C78F80"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9D8EEC0"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24C2000" w14:textId="77777777" w:rsidR="00D94DA9" w:rsidRPr="00B449C4" w:rsidRDefault="00D94DA9" w:rsidP="005F4E74">
            <w:pPr>
              <w:rPr>
                <w:sz w:val="22"/>
                <w:szCs w:val="22"/>
                <w:lang w:val="en-US"/>
              </w:rPr>
            </w:pPr>
          </w:p>
        </w:tc>
      </w:tr>
      <w:tr w:rsidR="00D94DA9" w:rsidRPr="00B40365" w14:paraId="10705109"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E667A50"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C6F0BAE"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B1FEA07"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5261E3E3" w14:textId="77777777" w:rsidR="00D94DA9" w:rsidRPr="00B40365" w:rsidRDefault="00D94DA9" w:rsidP="005F4E74">
            <w:pPr>
              <w:rPr>
                <w:sz w:val="22"/>
                <w:szCs w:val="22"/>
                <w:lang w:val="en-US"/>
              </w:rPr>
            </w:pPr>
          </w:p>
        </w:tc>
      </w:tr>
      <w:tr w:rsidR="00D94DA9" w:rsidRPr="009B70F2" w14:paraId="264FFA91" w14:textId="77777777" w:rsidTr="005F4E74">
        <w:tblPrEx>
          <w:tblCellMar>
            <w:left w:w="107" w:type="dxa"/>
            <w:right w:w="107" w:type="dxa"/>
          </w:tblCellMar>
        </w:tblPrEx>
        <w:tc>
          <w:tcPr>
            <w:tcW w:w="10495" w:type="dxa"/>
            <w:gridSpan w:val="12"/>
          </w:tcPr>
          <w:p w14:paraId="3FE18A61" w14:textId="77777777" w:rsidR="00D94DA9" w:rsidRPr="009B70F2" w:rsidRDefault="00D94DA9" w:rsidP="005F4E74">
            <w:pPr>
              <w:rPr>
                <w:b/>
                <w:bCs/>
                <w:sz w:val="22"/>
                <w:szCs w:val="22"/>
                <w:lang w:val="en-US"/>
              </w:rPr>
            </w:pPr>
            <w:r w:rsidRPr="009B70F2">
              <w:rPr>
                <w:b/>
                <w:bCs/>
                <w:sz w:val="22"/>
                <w:szCs w:val="22"/>
                <w:lang w:val="en-US"/>
              </w:rPr>
              <w:t>8.3. Suprafata inverzita</w:t>
            </w:r>
          </w:p>
          <w:p w14:paraId="4A868959" w14:textId="77777777" w:rsidR="00D94DA9" w:rsidRPr="00B12F65" w:rsidRDefault="00D94DA9" w:rsidP="005F4E74">
            <w:pPr>
              <w:rPr>
                <w:sz w:val="2"/>
                <w:szCs w:val="2"/>
                <w:lang w:val="en-US"/>
              </w:rPr>
            </w:pPr>
          </w:p>
        </w:tc>
      </w:tr>
      <w:tr w:rsidR="00D94DA9" w:rsidRPr="009B70F2" w14:paraId="2870AD6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54C6158" w14:textId="77777777" w:rsidR="00D94DA9" w:rsidRPr="005E2CA0" w:rsidRDefault="00D94DA9" w:rsidP="005F4E74">
            <w:pPr>
              <w:jc w:val="center"/>
              <w:rPr>
                <w:b/>
                <w:bCs/>
                <w:sz w:val="22"/>
                <w:szCs w:val="22"/>
                <w:lang w:val="en-US"/>
              </w:rPr>
            </w:pPr>
            <w:r w:rsidRPr="005E2CA0">
              <w:rPr>
                <w:b/>
                <w:bCs/>
                <w:sz w:val="22"/>
                <w:szCs w:val="22"/>
                <w:lang w:val="en-US"/>
              </w:rPr>
              <w:t>165</w:t>
            </w:r>
          </w:p>
        </w:tc>
        <w:tc>
          <w:tcPr>
            <w:tcW w:w="1402" w:type="dxa"/>
            <w:gridSpan w:val="2"/>
            <w:tcBorders>
              <w:top w:val="single" w:sz="4" w:space="0" w:color="auto"/>
              <w:bottom w:val="single" w:sz="4" w:space="0" w:color="auto"/>
            </w:tcBorders>
            <w:vAlign w:val="center"/>
          </w:tcPr>
          <w:p w14:paraId="3E3F508D"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1E01F410"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4BFCBE3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A191001"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6E87C4A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990807A" w14:textId="77777777" w:rsidR="00D94DA9" w:rsidRPr="005E2CA0" w:rsidRDefault="00D94DA9" w:rsidP="005F4E74">
            <w:pPr>
              <w:jc w:val="center"/>
              <w:rPr>
                <w:b/>
                <w:bCs/>
                <w:sz w:val="22"/>
                <w:szCs w:val="22"/>
                <w:lang w:val="en-US"/>
              </w:rPr>
            </w:pPr>
            <w:r w:rsidRPr="005E2CA0">
              <w:rPr>
                <w:b/>
                <w:bCs/>
                <w:sz w:val="22"/>
                <w:szCs w:val="22"/>
                <w:lang w:val="en-US"/>
              </w:rPr>
              <w:t>0,147</w:t>
            </w:r>
          </w:p>
          <w:p w14:paraId="679DB68A" w14:textId="77777777" w:rsidR="00D94DA9" w:rsidRPr="009B70F2" w:rsidRDefault="00D94DA9" w:rsidP="005F4E74">
            <w:pPr>
              <w:jc w:val="center"/>
              <w:rPr>
                <w:sz w:val="2"/>
                <w:szCs w:val="2"/>
                <w:lang w:val="en-US"/>
              </w:rPr>
            </w:pPr>
          </w:p>
        </w:tc>
      </w:tr>
      <w:tr w:rsidR="00D94DA9" w:rsidRPr="00B40365" w14:paraId="52F5813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B8A65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D1A58E"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60C90589"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1AE6478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F52584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6510DCDA" w14:textId="77777777" w:rsidR="00D94DA9" w:rsidRPr="00C97908" w:rsidRDefault="00D94DA9" w:rsidP="005F4E74">
            <w:pPr>
              <w:jc w:val="center"/>
              <w:rPr>
                <w:sz w:val="16"/>
                <w:szCs w:val="16"/>
                <w:lang w:val="en-US"/>
              </w:rPr>
            </w:pPr>
            <w:r w:rsidRPr="00C97908">
              <w:rPr>
                <w:sz w:val="16"/>
                <w:szCs w:val="16"/>
                <w:lang w:val="en-US"/>
              </w:rPr>
              <w:t>0,3308</w:t>
            </w:r>
          </w:p>
        </w:tc>
      </w:tr>
      <w:tr w:rsidR="00D94DA9" w:rsidRPr="009B70F2" w14:paraId="4FAB64C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F6B1C02" w14:textId="77777777" w:rsidR="00D94DA9" w:rsidRPr="005E2CA0" w:rsidRDefault="00D94DA9" w:rsidP="005F4E74">
            <w:pPr>
              <w:jc w:val="center"/>
              <w:rPr>
                <w:b/>
                <w:bCs/>
                <w:sz w:val="22"/>
                <w:szCs w:val="22"/>
                <w:lang w:val="en-US"/>
              </w:rPr>
            </w:pPr>
            <w:r w:rsidRPr="005E2CA0">
              <w:rPr>
                <w:b/>
                <w:bCs/>
                <w:sz w:val="22"/>
                <w:szCs w:val="22"/>
                <w:lang w:val="en-US"/>
              </w:rPr>
              <w:t>166</w:t>
            </w:r>
          </w:p>
        </w:tc>
        <w:tc>
          <w:tcPr>
            <w:tcW w:w="1402" w:type="dxa"/>
            <w:gridSpan w:val="2"/>
            <w:tcBorders>
              <w:top w:val="single" w:sz="4" w:space="0" w:color="auto"/>
              <w:bottom w:val="single" w:sz="4" w:space="0" w:color="auto"/>
            </w:tcBorders>
            <w:vAlign w:val="center"/>
          </w:tcPr>
          <w:p w14:paraId="3B1E4A53"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14162494"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3085EDC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CFEAA21"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70D1837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0AE2189" w14:textId="77777777" w:rsidR="00D94DA9" w:rsidRPr="005E2CA0" w:rsidRDefault="00D94DA9" w:rsidP="005F4E74">
            <w:pPr>
              <w:jc w:val="center"/>
              <w:rPr>
                <w:b/>
                <w:bCs/>
                <w:sz w:val="22"/>
                <w:szCs w:val="22"/>
                <w:lang w:val="en-US"/>
              </w:rPr>
            </w:pPr>
            <w:r w:rsidRPr="005E2CA0">
              <w:rPr>
                <w:b/>
                <w:bCs/>
                <w:sz w:val="22"/>
                <w:szCs w:val="22"/>
                <w:lang w:val="en-US"/>
              </w:rPr>
              <w:t>25,080</w:t>
            </w:r>
          </w:p>
          <w:p w14:paraId="2349576B" w14:textId="77777777" w:rsidR="00D94DA9" w:rsidRPr="009B70F2" w:rsidRDefault="00D94DA9" w:rsidP="005F4E74">
            <w:pPr>
              <w:jc w:val="center"/>
              <w:rPr>
                <w:sz w:val="2"/>
                <w:szCs w:val="2"/>
                <w:lang w:val="en-US"/>
              </w:rPr>
            </w:pPr>
          </w:p>
        </w:tc>
      </w:tr>
      <w:tr w:rsidR="00D94DA9" w:rsidRPr="00B40365" w14:paraId="2C68B7F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454BD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67BE12E"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97A8CA2"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2D72046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A1FF6A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07463B97" w14:textId="77777777" w:rsidR="00D94DA9" w:rsidRPr="00C97908" w:rsidRDefault="00D94DA9" w:rsidP="005F4E74">
            <w:pPr>
              <w:jc w:val="center"/>
              <w:rPr>
                <w:sz w:val="16"/>
                <w:szCs w:val="16"/>
                <w:lang w:val="en-US"/>
              </w:rPr>
            </w:pPr>
            <w:r w:rsidRPr="00C97908">
              <w:rPr>
                <w:sz w:val="16"/>
                <w:szCs w:val="16"/>
                <w:lang w:val="en-US"/>
              </w:rPr>
              <w:t>6,4706</w:t>
            </w:r>
          </w:p>
        </w:tc>
      </w:tr>
      <w:tr w:rsidR="00D94DA9" w:rsidRPr="009B70F2" w14:paraId="1825C4E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8657935" w14:textId="77777777" w:rsidR="00D94DA9" w:rsidRPr="005E2CA0" w:rsidRDefault="00D94DA9" w:rsidP="005F4E74">
            <w:pPr>
              <w:jc w:val="center"/>
              <w:rPr>
                <w:b/>
                <w:bCs/>
                <w:sz w:val="22"/>
                <w:szCs w:val="22"/>
                <w:lang w:val="en-US"/>
              </w:rPr>
            </w:pPr>
            <w:r w:rsidRPr="005E2CA0">
              <w:rPr>
                <w:b/>
                <w:bCs/>
                <w:sz w:val="22"/>
                <w:szCs w:val="22"/>
                <w:lang w:val="en-US"/>
              </w:rPr>
              <w:t>167</w:t>
            </w:r>
          </w:p>
        </w:tc>
        <w:tc>
          <w:tcPr>
            <w:tcW w:w="1402" w:type="dxa"/>
            <w:gridSpan w:val="2"/>
            <w:tcBorders>
              <w:top w:val="single" w:sz="4" w:space="0" w:color="auto"/>
              <w:bottom w:val="single" w:sz="4" w:space="0" w:color="auto"/>
            </w:tcBorders>
            <w:vAlign w:val="center"/>
          </w:tcPr>
          <w:p w14:paraId="77E7CC3A"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1292D571"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26131A0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5D97CEB"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439A141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900C212" w14:textId="77777777" w:rsidR="00D94DA9" w:rsidRPr="005E2CA0" w:rsidRDefault="00D94DA9" w:rsidP="005F4E74">
            <w:pPr>
              <w:jc w:val="center"/>
              <w:rPr>
                <w:b/>
                <w:bCs/>
                <w:sz w:val="22"/>
                <w:szCs w:val="22"/>
                <w:lang w:val="en-US"/>
              </w:rPr>
            </w:pPr>
            <w:r w:rsidRPr="005E2CA0">
              <w:rPr>
                <w:b/>
                <w:bCs/>
                <w:sz w:val="22"/>
                <w:szCs w:val="22"/>
                <w:lang w:val="en-US"/>
              </w:rPr>
              <w:t>0,147</w:t>
            </w:r>
          </w:p>
          <w:p w14:paraId="7D21E39C" w14:textId="77777777" w:rsidR="00D94DA9" w:rsidRPr="009B70F2" w:rsidRDefault="00D94DA9" w:rsidP="005F4E74">
            <w:pPr>
              <w:jc w:val="center"/>
              <w:rPr>
                <w:sz w:val="2"/>
                <w:szCs w:val="2"/>
                <w:lang w:val="en-US"/>
              </w:rPr>
            </w:pPr>
          </w:p>
        </w:tc>
      </w:tr>
      <w:tr w:rsidR="00D94DA9" w:rsidRPr="00B40365" w14:paraId="27992C3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C003EE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7A8527"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6753039B"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6BE345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9EBB29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622E5C56" w14:textId="77777777" w:rsidR="00D94DA9" w:rsidRPr="00C97908" w:rsidRDefault="00D94DA9" w:rsidP="005F4E74">
            <w:pPr>
              <w:jc w:val="center"/>
              <w:rPr>
                <w:sz w:val="16"/>
                <w:szCs w:val="16"/>
                <w:lang w:val="en-US"/>
              </w:rPr>
            </w:pPr>
            <w:r w:rsidRPr="00C97908">
              <w:rPr>
                <w:sz w:val="16"/>
                <w:szCs w:val="16"/>
                <w:lang w:val="en-US"/>
              </w:rPr>
              <w:t>0,0529</w:t>
            </w:r>
          </w:p>
        </w:tc>
      </w:tr>
      <w:tr w:rsidR="00D94DA9" w:rsidRPr="00B40365" w14:paraId="154065E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4296D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7A2AEC6"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27179987"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4F69A15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25F638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4079A1C9" w14:textId="77777777" w:rsidR="00D94DA9" w:rsidRPr="00C97908" w:rsidRDefault="00D94DA9" w:rsidP="005F4E74">
            <w:pPr>
              <w:jc w:val="center"/>
              <w:rPr>
                <w:sz w:val="16"/>
                <w:szCs w:val="16"/>
                <w:lang w:val="en-US"/>
              </w:rPr>
            </w:pPr>
            <w:r w:rsidRPr="00C97908">
              <w:rPr>
                <w:sz w:val="16"/>
                <w:szCs w:val="16"/>
                <w:lang w:val="en-US"/>
              </w:rPr>
              <w:t>0,0006</w:t>
            </w:r>
          </w:p>
        </w:tc>
      </w:tr>
      <w:tr w:rsidR="00D94DA9" w:rsidRPr="00B40365" w14:paraId="328DDBD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92062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0267E6"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5258ADB5"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2F0CD9B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B08F69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41E969D5" w14:textId="77777777" w:rsidR="00D94DA9" w:rsidRPr="00C97908" w:rsidRDefault="00D94DA9" w:rsidP="005F4E74">
            <w:pPr>
              <w:jc w:val="center"/>
              <w:rPr>
                <w:sz w:val="16"/>
                <w:szCs w:val="16"/>
                <w:lang w:val="en-US"/>
              </w:rPr>
            </w:pPr>
            <w:r w:rsidRPr="00C97908">
              <w:rPr>
                <w:sz w:val="16"/>
                <w:szCs w:val="16"/>
                <w:lang w:val="en-US"/>
              </w:rPr>
              <w:t>0,0588</w:t>
            </w:r>
          </w:p>
        </w:tc>
      </w:tr>
      <w:tr w:rsidR="00D94DA9" w:rsidRPr="009B70F2" w14:paraId="70317DE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73750DA" w14:textId="77777777" w:rsidR="00D94DA9" w:rsidRPr="005E2CA0" w:rsidRDefault="00D94DA9" w:rsidP="005F4E74">
            <w:pPr>
              <w:jc w:val="center"/>
              <w:rPr>
                <w:b/>
                <w:bCs/>
                <w:sz w:val="22"/>
                <w:szCs w:val="22"/>
                <w:lang w:val="en-US"/>
              </w:rPr>
            </w:pPr>
            <w:r w:rsidRPr="005E2CA0">
              <w:rPr>
                <w:b/>
                <w:bCs/>
                <w:sz w:val="22"/>
                <w:szCs w:val="22"/>
                <w:lang w:val="en-US"/>
              </w:rPr>
              <w:lastRenderedPageBreak/>
              <w:t>168</w:t>
            </w:r>
          </w:p>
        </w:tc>
        <w:tc>
          <w:tcPr>
            <w:tcW w:w="1402" w:type="dxa"/>
            <w:gridSpan w:val="2"/>
            <w:tcBorders>
              <w:top w:val="single" w:sz="4" w:space="0" w:color="auto"/>
              <w:bottom w:val="single" w:sz="4" w:space="0" w:color="auto"/>
            </w:tcBorders>
            <w:vAlign w:val="center"/>
          </w:tcPr>
          <w:p w14:paraId="70255FD5"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64DA67C3"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29CB879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01CBCD1"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69844A0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319FAC5" w14:textId="77777777" w:rsidR="00D94DA9" w:rsidRPr="005E2CA0" w:rsidRDefault="00D94DA9" w:rsidP="005F4E74">
            <w:pPr>
              <w:jc w:val="center"/>
              <w:rPr>
                <w:b/>
                <w:bCs/>
                <w:sz w:val="22"/>
                <w:szCs w:val="22"/>
                <w:lang w:val="en-US"/>
              </w:rPr>
            </w:pPr>
            <w:r w:rsidRPr="005E2CA0">
              <w:rPr>
                <w:b/>
                <w:bCs/>
                <w:sz w:val="22"/>
                <w:szCs w:val="22"/>
                <w:lang w:val="en-US"/>
              </w:rPr>
              <w:t>147,500</w:t>
            </w:r>
          </w:p>
          <w:p w14:paraId="66B606D8" w14:textId="77777777" w:rsidR="00D94DA9" w:rsidRPr="009B70F2" w:rsidRDefault="00D94DA9" w:rsidP="005F4E74">
            <w:pPr>
              <w:jc w:val="center"/>
              <w:rPr>
                <w:sz w:val="2"/>
                <w:szCs w:val="2"/>
                <w:lang w:val="en-US"/>
              </w:rPr>
            </w:pPr>
          </w:p>
        </w:tc>
      </w:tr>
      <w:tr w:rsidR="00D94DA9" w:rsidRPr="00B40365" w14:paraId="3FBFFC9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5B82DA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5BB7F88"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351882E3"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0862095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40C53E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57FA7DFB" w14:textId="77777777" w:rsidR="00D94DA9" w:rsidRPr="00C97908" w:rsidRDefault="00D94DA9" w:rsidP="005F4E74">
            <w:pPr>
              <w:jc w:val="center"/>
              <w:rPr>
                <w:sz w:val="16"/>
                <w:szCs w:val="16"/>
                <w:lang w:val="en-US"/>
              </w:rPr>
            </w:pPr>
            <w:r w:rsidRPr="00C97908">
              <w:rPr>
                <w:sz w:val="16"/>
                <w:szCs w:val="16"/>
                <w:lang w:val="en-US"/>
              </w:rPr>
              <w:t>16,2250</w:t>
            </w:r>
          </w:p>
        </w:tc>
      </w:tr>
      <w:tr w:rsidR="00D94DA9" w:rsidRPr="009B70F2" w14:paraId="5D19DBB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3494694" w14:textId="77777777" w:rsidR="00D94DA9" w:rsidRPr="005E2CA0" w:rsidRDefault="00D94DA9" w:rsidP="005F4E74">
            <w:pPr>
              <w:jc w:val="center"/>
              <w:rPr>
                <w:b/>
                <w:bCs/>
                <w:sz w:val="22"/>
                <w:szCs w:val="22"/>
                <w:lang w:val="en-US"/>
              </w:rPr>
            </w:pPr>
            <w:r w:rsidRPr="005E2CA0">
              <w:rPr>
                <w:b/>
                <w:bCs/>
                <w:sz w:val="22"/>
                <w:szCs w:val="22"/>
                <w:lang w:val="en-US"/>
              </w:rPr>
              <w:t>169</w:t>
            </w:r>
          </w:p>
        </w:tc>
        <w:tc>
          <w:tcPr>
            <w:tcW w:w="1402" w:type="dxa"/>
            <w:gridSpan w:val="2"/>
            <w:tcBorders>
              <w:top w:val="single" w:sz="4" w:space="0" w:color="auto"/>
              <w:bottom w:val="single" w:sz="4" w:space="0" w:color="auto"/>
            </w:tcBorders>
            <w:vAlign w:val="center"/>
          </w:tcPr>
          <w:p w14:paraId="6D2577ED"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5176A8F8"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503D254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4CB35C8"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12DB2D9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D7013CD" w14:textId="77777777" w:rsidR="00D94DA9" w:rsidRPr="005E2CA0" w:rsidRDefault="00D94DA9" w:rsidP="005F4E74">
            <w:pPr>
              <w:jc w:val="center"/>
              <w:rPr>
                <w:b/>
                <w:bCs/>
                <w:sz w:val="22"/>
                <w:szCs w:val="22"/>
                <w:lang w:val="en-US"/>
              </w:rPr>
            </w:pPr>
            <w:r w:rsidRPr="005E2CA0">
              <w:rPr>
                <w:b/>
                <w:bCs/>
                <w:sz w:val="22"/>
                <w:szCs w:val="22"/>
                <w:lang w:val="en-US"/>
              </w:rPr>
              <w:t>1,475</w:t>
            </w:r>
          </w:p>
          <w:p w14:paraId="4FB4908A" w14:textId="77777777" w:rsidR="00D94DA9" w:rsidRPr="009B70F2" w:rsidRDefault="00D94DA9" w:rsidP="005F4E74">
            <w:pPr>
              <w:jc w:val="center"/>
              <w:rPr>
                <w:sz w:val="2"/>
                <w:szCs w:val="2"/>
                <w:lang w:val="en-US"/>
              </w:rPr>
            </w:pPr>
          </w:p>
        </w:tc>
      </w:tr>
      <w:tr w:rsidR="00D94DA9" w:rsidRPr="00B40365" w14:paraId="7D4481F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40EF6A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19A2EA"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2B8BA59A"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275CE06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11AD3D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6D3DF748" w14:textId="77777777" w:rsidR="00D94DA9" w:rsidRPr="00C97908" w:rsidRDefault="00D94DA9" w:rsidP="005F4E74">
            <w:pPr>
              <w:jc w:val="center"/>
              <w:rPr>
                <w:sz w:val="16"/>
                <w:szCs w:val="16"/>
                <w:lang w:val="en-US"/>
              </w:rPr>
            </w:pPr>
            <w:r w:rsidRPr="00C97908">
              <w:rPr>
                <w:sz w:val="16"/>
                <w:szCs w:val="16"/>
                <w:lang w:val="en-US"/>
              </w:rPr>
              <w:t>7,1095</w:t>
            </w:r>
          </w:p>
        </w:tc>
      </w:tr>
      <w:tr w:rsidR="00D94DA9" w:rsidRPr="00B40365" w14:paraId="3C84DFB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83B921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5F50D9"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53AD50EC"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3B066180"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ED7375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21726477" w14:textId="77777777" w:rsidR="00D94DA9" w:rsidRPr="00C97908" w:rsidRDefault="00D94DA9" w:rsidP="005F4E74">
            <w:pPr>
              <w:jc w:val="center"/>
              <w:rPr>
                <w:sz w:val="16"/>
                <w:szCs w:val="16"/>
                <w:lang w:val="en-US"/>
              </w:rPr>
            </w:pPr>
            <w:r w:rsidRPr="00C97908">
              <w:rPr>
                <w:sz w:val="16"/>
                <w:szCs w:val="16"/>
                <w:lang w:val="en-US"/>
              </w:rPr>
              <w:t>5,8410</w:t>
            </w:r>
          </w:p>
        </w:tc>
      </w:tr>
      <w:tr w:rsidR="00D94DA9" w:rsidRPr="009B70F2" w14:paraId="0F81247B"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086D841" w14:textId="77777777" w:rsidR="00D94DA9" w:rsidRPr="005E2CA0" w:rsidRDefault="00D94DA9" w:rsidP="005F4E74">
            <w:pPr>
              <w:jc w:val="center"/>
              <w:rPr>
                <w:b/>
                <w:bCs/>
                <w:sz w:val="22"/>
                <w:szCs w:val="22"/>
                <w:lang w:val="en-US"/>
              </w:rPr>
            </w:pPr>
            <w:r w:rsidRPr="005E2CA0">
              <w:rPr>
                <w:b/>
                <w:bCs/>
                <w:sz w:val="22"/>
                <w:szCs w:val="22"/>
                <w:lang w:val="en-US"/>
              </w:rPr>
              <w:t>170</w:t>
            </w:r>
          </w:p>
        </w:tc>
        <w:tc>
          <w:tcPr>
            <w:tcW w:w="1402" w:type="dxa"/>
            <w:gridSpan w:val="2"/>
            <w:tcBorders>
              <w:top w:val="single" w:sz="4" w:space="0" w:color="auto"/>
              <w:bottom w:val="single" w:sz="4" w:space="0" w:color="auto"/>
            </w:tcBorders>
            <w:vAlign w:val="center"/>
          </w:tcPr>
          <w:p w14:paraId="6023039D"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3A4E7B3F"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6FDAF83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E71A8D4"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966AC4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2EAE7EB" w14:textId="77777777" w:rsidR="00D94DA9" w:rsidRPr="005E2CA0" w:rsidRDefault="00D94DA9" w:rsidP="005F4E74">
            <w:pPr>
              <w:jc w:val="center"/>
              <w:rPr>
                <w:b/>
                <w:bCs/>
                <w:sz w:val="22"/>
                <w:szCs w:val="22"/>
                <w:lang w:val="en-US"/>
              </w:rPr>
            </w:pPr>
            <w:r w:rsidRPr="005E2CA0">
              <w:rPr>
                <w:b/>
                <w:bCs/>
                <w:sz w:val="22"/>
                <w:szCs w:val="22"/>
                <w:lang w:val="en-US"/>
              </w:rPr>
              <w:t>1,475</w:t>
            </w:r>
          </w:p>
          <w:p w14:paraId="68D005F3" w14:textId="77777777" w:rsidR="00D94DA9" w:rsidRPr="009B70F2" w:rsidRDefault="00D94DA9" w:rsidP="005F4E74">
            <w:pPr>
              <w:jc w:val="center"/>
              <w:rPr>
                <w:sz w:val="2"/>
                <w:szCs w:val="2"/>
                <w:lang w:val="en-US"/>
              </w:rPr>
            </w:pPr>
          </w:p>
        </w:tc>
      </w:tr>
      <w:tr w:rsidR="00D94DA9" w:rsidRPr="00B40365" w14:paraId="5F2B5E3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861370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48A1303"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70084EC0"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09C214EA"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5A8FD8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6F13A199" w14:textId="77777777" w:rsidR="00D94DA9" w:rsidRPr="00C97908" w:rsidRDefault="00D94DA9" w:rsidP="005F4E74">
            <w:pPr>
              <w:jc w:val="center"/>
              <w:rPr>
                <w:sz w:val="16"/>
                <w:szCs w:val="16"/>
                <w:lang w:val="en-US"/>
              </w:rPr>
            </w:pPr>
            <w:r w:rsidRPr="00C97908">
              <w:rPr>
                <w:sz w:val="16"/>
                <w:szCs w:val="16"/>
                <w:lang w:val="en-US"/>
              </w:rPr>
              <w:t>0,9735</w:t>
            </w:r>
          </w:p>
        </w:tc>
      </w:tr>
      <w:tr w:rsidR="00D94DA9" w:rsidRPr="00B40365" w14:paraId="5CBF3C1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C9887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7862BEE"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5150215A"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0A1C560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C1C5C2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6708EED4" w14:textId="77777777" w:rsidR="00D94DA9" w:rsidRPr="00C97908" w:rsidRDefault="00D94DA9" w:rsidP="005F4E74">
            <w:pPr>
              <w:jc w:val="center"/>
              <w:rPr>
                <w:sz w:val="16"/>
                <w:szCs w:val="16"/>
                <w:lang w:val="en-US"/>
              </w:rPr>
            </w:pPr>
            <w:r w:rsidRPr="00C97908">
              <w:rPr>
                <w:sz w:val="16"/>
                <w:szCs w:val="16"/>
                <w:lang w:val="en-US"/>
              </w:rPr>
              <w:t>1,4750</w:t>
            </w:r>
          </w:p>
        </w:tc>
      </w:tr>
      <w:tr w:rsidR="00D94DA9" w:rsidRPr="00B40365" w14:paraId="11A26C1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F72237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8C75A88"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22E8E621"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5BD147D8"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6BE0AB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43AE5291" w14:textId="77777777" w:rsidR="00D94DA9" w:rsidRPr="00C97908" w:rsidRDefault="00D94DA9" w:rsidP="005F4E74">
            <w:pPr>
              <w:jc w:val="center"/>
              <w:rPr>
                <w:sz w:val="16"/>
                <w:szCs w:val="16"/>
                <w:lang w:val="en-US"/>
              </w:rPr>
            </w:pPr>
            <w:r w:rsidRPr="00C97908">
              <w:rPr>
                <w:sz w:val="16"/>
                <w:szCs w:val="16"/>
                <w:lang w:val="en-US"/>
              </w:rPr>
              <w:t>0,5694</w:t>
            </w:r>
          </w:p>
        </w:tc>
      </w:tr>
      <w:tr w:rsidR="00D94DA9" w:rsidRPr="003E2692" w14:paraId="5F84CD2F"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1F190838"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1E5D14BA"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73F0E8E0"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C22DA40"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01BB346"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1B95F2C" w14:textId="77777777" w:rsidR="00D94DA9" w:rsidRPr="003E2692" w:rsidRDefault="00D94DA9" w:rsidP="005F4E74">
            <w:pPr>
              <w:rPr>
                <w:sz w:val="2"/>
                <w:szCs w:val="2"/>
                <w:lang w:val="en-US"/>
              </w:rPr>
            </w:pPr>
          </w:p>
        </w:tc>
      </w:tr>
      <w:tr w:rsidR="00D94DA9" w:rsidRPr="00B449C4" w14:paraId="2D0DDF2D"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4C078B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6E4BD61"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70422075"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33E409C3"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E574EFD"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067E0EE3" w14:textId="77777777" w:rsidR="00D94DA9" w:rsidRPr="00B449C4" w:rsidRDefault="00D94DA9" w:rsidP="005F4E74">
            <w:pPr>
              <w:rPr>
                <w:sz w:val="22"/>
                <w:szCs w:val="22"/>
                <w:lang w:val="en-US"/>
              </w:rPr>
            </w:pPr>
          </w:p>
        </w:tc>
      </w:tr>
      <w:tr w:rsidR="00D94DA9" w:rsidRPr="00B40365" w14:paraId="6D0EB599"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08378A7B"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5C84EF3"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08997F3"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3996E652" w14:textId="77777777" w:rsidR="00D94DA9" w:rsidRPr="00B40365" w:rsidRDefault="00D94DA9" w:rsidP="005F4E74">
            <w:pPr>
              <w:rPr>
                <w:sz w:val="22"/>
                <w:szCs w:val="22"/>
                <w:lang w:val="en-US"/>
              </w:rPr>
            </w:pPr>
          </w:p>
        </w:tc>
      </w:tr>
      <w:tr w:rsidR="00D94DA9" w:rsidRPr="009B70F2" w14:paraId="7CD15FC2" w14:textId="77777777" w:rsidTr="005F4E74">
        <w:tblPrEx>
          <w:tblCellMar>
            <w:left w:w="107" w:type="dxa"/>
            <w:right w:w="107" w:type="dxa"/>
          </w:tblCellMar>
        </w:tblPrEx>
        <w:tc>
          <w:tcPr>
            <w:tcW w:w="10495" w:type="dxa"/>
            <w:gridSpan w:val="12"/>
          </w:tcPr>
          <w:p w14:paraId="6859A3C5" w14:textId="77777777" w:rsidR="00D94DA9" w:rsidRPr="009B70F2" w:rsidRDefault="00D94DA9" w:rsidP="005F4E74">
            <w:pPr>
              <w:rPr>
                <w:b/>
                <w:bCs/>
                <w:sz w:val="22"/>
                <w:szCs w:val="22"/>
                <w:lang w:val="en-US"/>
              </w:rPr>
            </w:pPr>
            <w:r w:rsidRPr="009B70F2">
              <w:rPr>
                <w:b/>
                <w:bCs/>
                <w:sz w:val="22"/>
                <w:szCs w:val="22"/>
                <w:lang w:val="en-US"/>
              </w:rPr>
              <w:t>8.4. Restabilire asfalt rutier</w:t>
            </w:r>
          </w:p>
          <w:p w14:paraId="51EC99B4" w14:textId="77777777" w:rsidR="00D94DA9" w:rsidRPr="00B12F65" w:rsidRDefault="00D94DA9" w:rsidP="005F4E74">
            <w:pPr>
              <w:rPr>
                <w:sz w:val="2"/>
                <w:szCs w:val="2"/>
                <w:lang w:val="en-US"/>
              </w:rPr>
            </w:pPr>
          </w:p>
        </w:tc>
      </w:tr>
      <w:tr w:rsidR="00D94DA9" w:rsidRPr="009B70F2" w14:paraId="3DAD4D2B"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7539FB9" w14:textId="77777777" w:rsidR="00D94DA9" w:rsidRPr="005E2CA0" w:rsidRDefault="00D94DA9" w:rsidP="005F4E74">
            <w:pPr>
              <w:jc w:val="center"/>
              <w:rPr>
                <w:b/>
                <w:bCs/>
                <w:sz w:val="22"/>
                <w:szCs w:val="22"/>
                <w:lang w:val="en-US"/>
              </w:rPr>
            </w:pPr>
            <w:r w:rsidRPr="005E2CA0">
              <w:rPr>
                <w:b/>
                <w:bCs/>
                <w:sz w:val="22"/>
                <w:szCs w:val="22"/>
                <w:lang w:val="en-US"/>
              </w:rPr>
              <w:t>171</w:t>
            </w:r>
          </w:p>
        </w:tc>
        <w:tc>
          <w:tcPr>
            <w:tcW w:w="1402" w:type="dxa"/>
            <w:gridSpan w:val="2"/>
            <w:tcBorders>
              <w:top w:val="single" w:sz="4" w:space="0" w:color="auto"/>
              <w:bottom w:val="single" w:sz="4" w:space="0" w:color="auto"/>
            </w:tcBorders>
            <w:vAlign w:val="center"/>
          </w:tcPr>
          <w:p w14:paraId="2E2334A1" w14:textId="77777777" w:rsidR="00D94DA9" w:rsidRPr="005E2CA0" w:rsidRDefault="00D94DA9" w:rsidP="005F4E74">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17A6D5B7" w14:textId="77777777" w:rsidR="00D94DA9" w:rsidRPr="005E2CA0" w:rsidRDefault="00D94DA9" w:rsidP="005F4E74">
            <w:pPr>
              <w:rPr>
                <w:b/>
                <w:bCs/>
                <w:sz w:val="2"/>
                <w:szCs w:val="2"/>
                <w:lang w:val="en-US"/>
              </w:rPr>
            </w:pPr>
            <w:r w:rsidRPr="005E2CA0">
              <w:rPr>
                <w:b/>
                <w:bCs/>
                <w:sz w:val="22"/>
                <w:szCs w:val="22"/>
                <w:lang w:val="en-US"/>
              </w:rPr>
              <w:t>Taierea cu masina cu discuri diamantate a rosturilor de contractie si dilatatie in betonul de uzura la drumuri</w:t>
            </w:r>
          </w:p>
          <w:p w14:paraId="76617D0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5078F67"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5E152C1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D489D95" w14:textId="77777777" w:rsidR="00D94DA9" w:rsidRPr="005E2CA0" w:rsidRDefault="00D94DA9" w:rsidP="005F4E74">
            <w:pPr>
              <w:jc w:val="center"/>
              <w:rPr>
                <w:b/>
                <w:bCs/>
                <w:sz w:val="22"/>
                <w:szCs w:val="22"/>
                <w:lang w:val="en-US"/>
              </w:rPr>
            </w:pPr>
            <w:r w:rsidRPr="005E2CA0">
              <w:rPr>
                <w:b/>
                <w:bCs/>
                <w:sz w:val="22"/>
                <w:szCs w:val="22"/>
                <w:lang w:val="en-US"/>
              </w:rPr>
              <w:t>79,000</w:t>
            </w:r>
          </w:p>
          <w:p w14:paraId="15D23E50" w14:textId="77777777" w:rsidR="00D94DA9" w:rsidRPr="009B70F2" w:rsidRDefault="00D94DA9" w:rsidP="005F4E74">
            <w:pPr>
              <w:jc w:val="center"/>
              <w:rPr>
                <w:sz w:val="2"/>
                <w:szCs w:val="2"/>
                <w:lang w:val="en-US"/>
              </w:rPr>
            </w:pPr>
          </w:p>
        </w:tc>
      </w:tr>
      <w:tr w:rsidR="00D94DA9" w:rsidRPr="00B40365" w14:paraId="48783B8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7636C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E1F2C35" w14:textId="77777777" w:rsidR="00D94DA9" w:rsidRPr="00B40365" w:rsidRDefault="00D94DA9" w:rsidP="005F4E74">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2CEFB988" w14:textId="77777777" w:rsidR="00D94DA9" w:rsidRPr="00C97908" w:rsidRDefault="00D94DA9" w:rsidP="005F4E74">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03AD6CCD"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F33B88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6E3A2A5E" w14:textId="77777777" w:rsidR="00D94DA9" w:rsidRPr="00C97908" w:rsidRDefault="00D94DA9" w:rsidP="005F4E74">
            <w:pPr>
              <w:jc w:val="center"/>
              <w:rPr>
                <w:sz w:val="16"/>
                <w:szCs w:val="16"/>
                <w:lang w:val="en-US"/>
              </w:rPr>
            </w:pPr>
            <w:r w:rsidRPr="00C97908">
              <w:rPr>
                <w:sz w:val="16"/>
                <w:szCs w:val="16"/>
                <w:lang w:val="en-US"/>
              </w:rPr>
              <w:t>22,9100</w:t>
            </w:r>
          </w:p>
        </w:tc>
      </w:tr>
      <w:tr w:rsidR="00D94DA9" w:rsidRPr="00B40365" w14:paraId="1CF5F3E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8F984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AD2DD5F" w14:textId="77777777" w:rsidR="00D94DA9" w:rsidRPr="00B40365" w:rsidRDefault="00D94DA9" w:rsidP="005F4E74">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36837B13" w14:textId="77777777" w:rsidR="00D94DA9" w:rsidRPr="00C97908" w:rsidRDefault="00D94DA9" w:rsidP="005F4E74">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6D156197"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684DC7F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0AFCBD47" w14:textId="77777777" w:rsidR="00D94DA9" w:rsidRPr="00C97908" w:rsidRDefault="00D94DA9" w:rsidP="005F4E74">
            <w:pPr>
              <w:jc w:val="center"/>
              <w:rPr>
                <w:sz w:val="16"/>
                <w:szCs w:val="16"/>
                <w:lang w:val="en-US"/>
              </w:rPr>
            </w:pPr>
            <w:r w:rsidRPr="00C97908">
              <w:rPr>
                <w:sz w:val="16"/>
                <w:szCs w:val="16"/>
                <w:lang w:val="en-US"/>
              </w:rPr>
              <w:t>0,2765</w:t>
            </w:r>
          </w:p>
        </w:tc>
      </w:tr>
      <w:tr w:rsidR="00D94DA9" w:rsidRPr="00B40365" w14:paraId="4F25DD8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29ADE1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467418"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6BE0737D"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CBB7A2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F49C17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2B90053E" w14:textId="77777777" w:rsidR="00D94DA9" w:rsidRPr="00C97908" w:rsidRDefault="00D94DA9" w:rsidP="005F4E74">
            <w:pPr>
              <w:jc w:val="center"/>
              <w:rPr>
                <w:sz w:val="16"/>
                <w:szCs w:val="16"/>
                <w:lang w:val="en-US"/>
              </w:rPr>
            </w:pPr>
            <w:r w:rsidRPr="00C97908">
              <w:rPr>
                <w:sz w:val="16"/>
                <w:szCs w:val="16"/>
                <w:lang w:val="en-US"/>
              </w:rPr>
              <w:t>3,1600</w:t>
            </w:r>
          </w:p>
        </w:tc>
      </w:tr>
      <w:tr w:rsidR="00D94DA9" w:rsidRPr="00B40365" w14:paraId="6B6D0AD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B0AB9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6B352A9" w14:textId="77777777" w:rsidR="00D94DA9" w:rsidRPr="00B40365" w:rsidRDefault="00D94DA9" w:rsidP="005F4E74">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08770E04" w14:textId="77777777" w:rsidR="00D94DA9" w:rsidRPr="00C97908" w:rsidRDefault="00D94DA9" w:rsidP="005F4E74">
            <w:pPr>
              <w:rPr>
                <w:sz w:val="16"/>
                <w:szCs w:val="16"/>
                <w:lang w:val="en-US"/>
              </w:rPr>
            </w:pPr>
            <w:r w:rsidRPr="00C97908">
              <w:rPr>
                <w:sz w:val="16"/>
                <w:szCs w:val="16"/>
                <w:lang w:val="en-US"/>
              </w:rPr>
              <w:t xml:space="preserve">Masina de taiat rosturi in </w:t>
            </w:r>
            <w:proofErr w:type="gramStart"/>
            <w:r w:rsidRPr="00C97908">
              <w:rPr>
                <w:sz w:val="16"/>
                <w:szCs w:val="16"/>
                <w:lang w:val="en-US"/>
              </w:rPr>
              <w:t>beton  cu</w:t>
            </w:r>
            <w:proofErr w:type="gramEnd"/>
            <w:r w:rsidRPr="00C97908">
              <w:rPr>
                <w:sz w:val="16"/>
                <w:szCs w:val="16"/>
                <w:lang w:val="en-US"/>
              </w:rPr>
              <w:t xml:space="preserve"> discuri abrazive </w:t>
            </w:r>
          </w:p>
        </w:tc>
        <w:tc>
          <w:tcPr>
            <w:tcW w:w="1021" w:type="dxa"/>
            <w:gridSpan w:val="2"/>
            <w:tcBorders>
              <w:top w:val="nil"/>
              <w:bottom w:val="single" w:sz="2" w:space="0" w:color="auto"/>
            </w:tcBorders>
            <w:vAlign w:val="center"/>
          </w:tcPr>
          <w:p w14:paraId="5A61632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525B5B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72BA2D69" w14:textId="77777777" w:rsidR="00D94DA9" w:rsidRPr="00C97908" w:rsidRDefault="00D94DA9" w:rsidP="005F4E74">
            <w:pPr>
              <w:jc w:val="center"/>
              <w:rPr>
                <w:sz w:val="16"/>
                <w:szCs w:val="16"/>
                <w:lang w:val="en-US"/>
              </w:rPr>
            </w:pPr>
            <w:r w:rsidRPr="00C97908">
              <w:rPr>
                <w:sz w:val="16"/>
                <w:szCs w:val="16"/>
                <w:lang w:val="en-US"/>
              </w:rPr>
              <w:t>23,2260</w:t>
            </w:r>
          </w:p>
        </w:tc>
      </w:tr>
      <w:tr w:rsidR="00D94DA9" w:rsidRPr="009B70F2" w14:paraId="5B20C35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1465B2F" w14:textId="77777777" w:rsidR="00D94DA9" w:rsidRPr="005E2CA0" w:rsidRDefault="00D94DA9" w:rsidP="005F4E74">
            <w:pPr>
              <w:jc w:val="center"/>
              <w:rPr>
                <w:b/>
                <w:bCs/>
                <w:sz w:val="22"/>
                <w:szCs w:val="22"/>
                <w:lang w:val="en-US"/>
              </w:rPr>
            </w:pPr>
            <w:r w:rsidRPr="005E2CA0">
              <w:rPr>
                <w:b/>
                <w:bCs/>
                <w:sz w:val="22"/>
                <w:szCs w:val="22"/>
                <w:lang w:val="en-US"/>
              </w:rPr>
              <w:t>172</w:t>
            </w:r>
          </w:p>
        </w:tc>
        <w:tc>
          <w:tcPr>
            <w:tcW w:w="1402" w:type="dxa"/>
            <w:gridSpan w:val="2"/>
            <w:tcBorders>
              <w:top w:val="single" w:sz="4" w:space="0" w:color="auto"/>
              <w:bottom w:val="single" w:sz="4" w:space="0" w:color="auto"/>
            </w:tcBorders>
            <w:vAlign w:val="center"/>
          </w:tcPr>
          <w:p w14:paraId="1324FC02"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0CE49BB7"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b=300</w:t>
            </w:r>
          </w:p>
          <w:p w14:paraId="39367DC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A84A511"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4DBD729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7E1D69B" w14:textId="77777777" w:rsidR="00D94DA9" w:rsidRPr="005E2CA0" w:rsidRDefault="00D94DA9" w:rsidP="005F4E74">
            <w:pPr>
              <w:jc w:val="center"/>
              <w:rPr>
                <w:b/>
                <w:bCs/>
                <w:sz w:val="22"/>
                <w:szCs w:val="22"/>
                <w:lang w:val="en-US"/>
              </w:rPr>
            </w:pPr>
            <w:r w:rsidRPr="005E2CA0">
              <w:rPr>
                <w:b/>
                <w:bCs/>
                <w:sz w:val="22"/>
                <w:szCs w:val="22"/>
                <w:lang w:val="en-US"/>
              </w:rPr>
              <w:t>2,370</w:t>
            </w:r>
          </w:p>
          <w:p w14:paraId="2DF2EAA7" w14:textId="77777777" w:rsidR="00D94DA9" w:rsidRPr="009B70F2" w:rsidRDefault="00D94DA9" w:rsidP="005F4E74">
            <w:pPr>
              <w:jc w:val="center"/>
              <w:rPr>
                <w:sz w:val="2"/>
                <w:szCs w:val="2"/>
                <w:lang w:val="en-US"/>
              </w:rPr>
            </w:pPr>
          </w:p>
        </w:tc>
      </w:tr>
      <w:tr w:rsidR="00D94DA9" w:rsidRPr="00B40365" w14:paraId="7B25295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2F29CB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0724C6F"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3BEAE3CA"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3D318F5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15471B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0F9C52E7" w14:textId="77777777" w:rsidR="00D94DA9" w:rsidRPr="00C97908" w:rsidRDefault="00D94DA9" w:rsidP="005F4E74">
            <w:pPr>
              <w:jc w:val="center"/>
              <w:rPr>
                <w:sz w:val="16"/>
                <w:szCs w:val="16"/>
                <w:lang w:val="en-US"/>
              </w:rPr>
            </w:pPr>
            <w:r w:rsidRPr="00C97908">
              <w:rPr>
                <w:sz w:val="16"/>
                <w:szCs w:val="16"/>
                <w:lang w:val="en-US"/>
              </w:rPr>
              <w:t>3,7920</w:t>
            </w:r>
          </w:p>
        </w:tc>
      </w:tr>
      <w:tr w:rsidR="00D94DA9" w:rsidRPr="00B40365" w14:paraId="453525A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BAF6B4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3B48FD6"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70FEF249"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7FA1C9E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CCCD9E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59D11590" w14:textId="77777777" w:rsidR="00D94DA9" w:rsidRPr="00C97908" w:rsidRDefault="00D94DA9" w:rsidP="005F4E74">
            <w:pPr>
              <w:jc w:val="center"/>
              <w:rPr>
                <w:sz w:val="16"/>
                <w:szCs w:val="16"/>
                <w:lang w:val="en-US"/>
              </w:rPr>
            </w:pPr>
            <w:r w:rsidRPr="00C97908">
              <w:rPr>
                <w:sz w:val="16"/>
                <w:szCs w:val="16"/>
                <w:lang w:val="en-US"/>
              </w:rPr>
              <w:t>0,0453</w:t>
            </w:r>
          </w:p>
        </w:tc>
      </w:tr>
      <w:tr w:rsidR="00D94DA9" w:rsidRPr="00B40365" w14:paraId="2FD6199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2F1760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4A54B2"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529FFC31"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5E9AC13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1F4080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39E56164" w14:textId="77777777" w:rsidR="00D94DA9" w:rsidRPr="00C97908" w:rsidRDefault="00D94DA9" w:rsidP="005F4E74">
            <w:pPr>
              <w:jc w:val="center"/>
              <w:rPr>
                <w:sz w:val="16"/>
                <w:szCs w:val="16"/>
                <w:lang w:val="en-US"/>
              </w:rPr>
            </w:pPr>
            <w:r w:rsidRPr="00C97908">
              <w:rPr>
                <w:sz w:val="16"/>
                <w:szCs w:val="16"/>
                <w:lang w:val="en-US"/>
              </w:rPr>
              <w:t>1,8367</w:t>
            </w:r>
          </w:p>
        </w:tc>
      </w:tr>
      <w:tr w:rsidR="00D94DA9" w:rsidRPr="00B40365" w14:paraId="7474863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A15F2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0CCEB3C"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706924E0"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0CB89B8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133C1D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59A04499" w14:textId="77777777" w:rsidR="00D94DA9" w:rsidRPr="00C97908" w:rsidRDefault="00D94DA9" w:rsidP="005F4E74">
            <w:pPr>
              <w:jc w:val="center"/>
              <w:rPr>
                <w:sz w:val="16"/>
                <w:szCs w:val="16"/>
                <w:lang w:val="en-US"/>
              </w:rPr>
            </w:pPr>
            <w:r w:rsidRPr="00C97908">
              <w:rPr>
                <w:sz w:val="16"/>
                <w:szCs w:val="16"/>
                <w:lang w:val="en-US"/>
              </w:rPr>
              <w:t>1,8367</w:t>
            </w:r>
          </w:p>
        </w:tc>
      </w:tr>
      <w:tr w:rsidR="00D94DA9" w:rsidRPr="009B70F2" w14:paraId="78123CE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54D9D49" w14:textId="77777777" w:rsidR="00D94DA9" w:rsidRPr="005E2CA0" w:rsidRDefault="00D94DA9" w:rsidP="005F4E74">
            <w:pPr>
              <w:jc w:val="center"/>
              <w:rPr>
                <w:b/>
                <w:bCs/>
                <w:sz w:val="22"/>
                <w:szCs w:val="22"/>
                <w:lang w:val="en-US"/>
              </w:rPr>
            </w:pPr>
            <w:r w:rsidRPr="005E2CA0">
              <w:rPr>
                <w:b/>
                <w:bCs/>
                <w:sz w:val="22"/>
                <w:szCs w:val="22"/>
                <w:lang w:val="en-US"/>
              </w:rPr>
              <w:t>173</w:t>
            </w:r>
          </w:p>
        </w:tc>
        <w:tc>
          <w:tcPr>
            <w:tcW w:w="1402" w:type="dxa"/>
            <w:gridSpan w:val="2"/>
            <w:tcBorders>
              <w:top w:val="single" w:sz="4" w:space="0" w:color="auto"/>
              <w:bottom w:val="single" w:sz="4" w:space="0" w:color="auto"/>
            </w:tcBorders>
            <w:vAlign w:val="center"/>
          </w:tcPr>
          <w:p w14:paraId="7D97C113" w14:textId="77777777" w:rsidR="00D94DA9" w:rsidRPr="005E2CA0" w:rsidRDefault="00D94DA9" w:rsidP="005F4E74">
            <w:pPr>
              <w:jc w:val="center"/>
              <w:rPr>
                <w:b/>
                <w:bCs/>
                <w:sz w:val="22"/>
                <w:szCs w:val="22"/>
                <w:lang w:val="en-US"/>
              </w:rPr>
            </w:pPr>
            <w:r w:rsidRPr="005E2CA0">
              <w:rPr>
                <w:b/>
                <w:bCs/>
                <w:sz w:val="22"/>
                <w:szCs w:val="22"/>
                <w:lang w:val="en-US"/>
              </w:rPr>
              <w:t>TsC59B</w:t>
            </w:r>
          </w:p>
        </w:tc>
        <w:tc>
          <w:tcPr>
            <w:tcW w:w="4366" w:type="dxa"/>
            <w:gridSpan w:val="3"/>
            <w:tcBorders>
              <w:top w:val="single" w:sz="4" w:space="0" w:color="auto"/>
              <w:bottom w:val="single" w:sz="4" w:space="0" w:color="auto"/>
            </w:tcBorders>
          </w:tcPr>
          <w:p w14:paraId="41D6E1A6" w14:textId="77777777" w:rsidR="00D94DA9" w:rsidRPr="005E2CA0" w:rsidRDefault="00D94DA9" w:rsidP="005F4E74">
            <w:pPr>
              <w:rPr>
                <w:b/>
                <w:bCs/>
                <w:sz w:val="2"/>
                <w:szCs w:val="2"/>
                <w:lang w:val="en-US"/>
              </w:rPr>
            </w:pPr>
            <w:r w:rsidRPr="005E2CA0">
              <w:rPr>
                <w:b/>
                <w:bCs/>
                <w:sz w:val="22"/>
                <w:szCs w:val="22"/>
                <w:lang w:val="en-US"/>
              </w:rPr>
              <w:t>Sapatura mecanica a pamintului cu excavator cu o cupa de 0,15 m3 cu descarcare in autobasculanta</w:t>
            </w:r>
            <w:proofErr w:type="gramStart"/>
            <w:r w:rsidRPr="005E2CA0">
              <w:rPr>
                <w:b/>
                <w:bCs/>
                <w:sz w:val="22"/>
                <w:szCs w:val="22"/>
                <w:lang w:val="en-US"/>
              </w:rPr>
              <w:t>:  teren</w:t>
            </w:r>
            <w:proofErr w:type="gramEnd"/>
            <w:r w:rsidRPr="005E2CA0">
              <w:rPr>
                <w:b/>
                <w:bCs/>
                <w:sz w:val="22"/>
                <w:szCs w:val="22"/>
                <w:lang w:val="en-US"/>
              </w:rPr>
              <w:t xml:space="preserve"> de categoria 2</w:t>
            </w:r>
          </w:p>
          <w:p w14:paraId="6B9B7EE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7618AAA"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04116EB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BD0CC27" w14:textId="77777777" w:rsidR="00D94DA9" w:rsidRPr="005E2CA0" w:rsidRDefault="00D94DA9" w:rsidP="005F4E74">
            <w:pPr>
              <w:jc w:val="center"/>
              <w:rPr>
                <w:b/>
                <w:bCs/>
                <w:sz w:val="22"/>
                <w:szCs w:val="22"/>
                <w:lang w:val="en-US"/>
              </w:rPr>
            </w:pPr>
            <w:r w:rsidRPr="005E2CA0">
              <w:rPr>
                <w:b/>
                <w:bCs/>
                <w:sz w:val="22"/>
                <w:szCs w:val="22"/>
                <w:lang w:val="en-US"/>
              </w:rPr>
              <w:t>0,107</w:t>
            </w:r>
          </w:p>
          <w:p w14:paraId="0434C911" w14:textId="77777777" w:rsidR="00D94DA9" w:rsidRPr="009B70F2" w:rsidRDefault="00D94DA9" w:rsidP="005F4E74">
            <w:pPr>
              <w:jc w:val="center"/>
              <w:rPr>
                <w:sz w:val="2"/>
                <w:szCs w:val="2"/>
                <w:lang w:val="en-US"/>
              </w:rPr>
            </w:pPr>
          </w:p>
        </w:tc>
      </w:tr>
      <w:tr w:rsidR="00D94DA9" w:rsidRPr="00B40365" w14:paraId="04D7DF4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EB879A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6202455"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0A1EA5ED"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54D02EC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19FF65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6,0800</w:t>
            </w:r>
          </w:p>
        </w:tc>
        <w:tc>
          <w:tcPr>
            <w:tcW w:w="1559" w:type="dxa"/>
            <w:tcBorders>
              <w:top w:val="nil"/>
              <w:bottom w:val="single" w:sz="2" w:space="0" w:color="auto"/>
            </w:tcBorders>
            <w:vAlign w:val="center"/>
          </w:tcPr>
          <w:p w14:paraId="00BA4439" w14:textId="77777777" w:rsidR="00D94DA9" w:rsidRPr="00C97908" w:rsidRDefault="00D94DA9" w:rsidP="005F4E74">
            <w:pPr>
              <w:jc w:val="center"/>
              <w:rPr>
                <w:sz w:val="16"/>
                <w:szCs w:val="16"/>
                <w:lang w:val="en-US"/>
              </w:rPr>
            </w:pPr>
            <w:r w:rsidRPr="00C97908">
              <w:rPr>
                <w:sz w:val="16"/>
                <w:szCs w:val="16"/>
                <w:lang w:val="en-US"/>
              </w:rPr>
              <w:t>0,6506</w:t>
            </w:r>
          </w:p>
        </w:tc>
      </w:tr>
      <w:tr w:rsidR="00D94DA9" w:rsidRPr="00B40365" w14:paraId="255250E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89E675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EF35D4" w14:textId="77777777" w:rsidR="00D94DA9" w:rsidRPr="00B40365" w:rsidRDefault="00D94DA9" w:rsidP="005F4E74">
            <w:pPr>
              <w:jc w:val="center"/>
              <w:rPr>
                <w:sz w:val="16"/>
                <w:szCs w:val="16"/>
                <w:lang w:val="en-US"/>
              </w:rPr>
            </w:pPr>
            <w:r w:rsidRPr="00B40365">
              <w:rPr>
                <w:sz w:val="16"/>
                <w:szCs w:val="16"/>
                <w:lang w:val="en-US"/>
              </w:rPr>
              <w:t>1421102200227</w:t>
            </w:r>
          </w:p>
        </w:tc>
        <w:tc>
          <w:tcPr>
            <w:tcW w:w="4366" w:type="dxa"/>
            <w:gridSpan w:val="2"/>
            <w:tcBorders>
              <w:top w:val="nil"/>
              <w:bottom w:val="single" w:sz="2" w:space="0" w:color="auto"/>
            </w:tcBorders>
            <w:vAlign w:val="center"/>
          </w:tcPr>
          <w:p w14:paraId="36F0C99A" w14:textId="77777777" w:rsidR="00D94DA9" w:rsidRPr="00C97908" w:rsidRDefault="00D94DA9" w:rsidP="005F4E74">
            <w:pPr>
              <w:rPr>
                <w:sz w:val="16"/>
                <w:szCs w:val="16"/>
                <w:lang w:val="en-US"/>
              </w:rPr>
            </w:pPr>
            <w:r w:rsidRPr="00C97908">
              <w:rPr>
                <w:sz w:val="16"/>
                <w:szCs w:val="16"/>
                <w:lang w:val="en-US"/>
              </w:rPr>
              <w:t xml:space="preserve">Pietris </w:t>
            </w:r>
          </w:p>
        </w:tc>
        <w:tc>
          <w:tcPr>
            <w:tcW w:w="1021" w:type="dxa"/>
            <w:gridSpan w:val="2"/>
            <w:tcBorders>
              <w:top w:val="nil"/>
              <w:bottom w:val="single" w:sz="2" w:space="0" w:color="auto"/>
            </w:tcBorders>
            <w:vAlign w:val="center"/>
          </w:tcPr>
          <w:p w14:paraId="4E72ECA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9ED254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09BCA6A9" w14:textId="77777777" w:rsidR="00D94DA9" w:rsidRPr="00C97908" w:rsidRDefault="00D94DA9" w:rsidP="005F4E74">
            <w:pPr>
              <w:jc w:val="center"/>
              <w:rPr>
                <w:sz w:val="16"/>
                <w:szCs w:val="16"/>
                <w:lang w:val="en-US"/>
              </w:rPr>
            </w:pPr>
            <w:r w:rsidRPr="00C97908">
              <w:rPr>
                <w:sz w:val="16"/>
                <w:szCs w:val="16"/>
                <w:lang w:val="en-US"/>
              </w:rPr>
              <w:t>0,0004</w:t>
            </w:r>
          </w:p>
        </w:tc>
      </w:tr>
      <w:tr w:rsidR="00D94DA9" w:rsidRPr="00B40365" w14:paraId="6E2327C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F6678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4EEE6C2" w14:textId="77777777" w:rsidR="00D94DA9" w:rsidRPr="00B40365" w:rsidRDefault="00D94DA9" w:rsidP="005F4E74">
            <w:pPr>
              <w:jc w:val="center"/>
              <w:rPr>
                <w:sz w:val="16"/>
                <w:szCs w:val="16"/>
                <w:lang w:val="en-US"/>
              </w:rPr>
            </w:pPr>
            <w:r w:rsidRPr="00B40365">
              <w:rPr>
                <w:sz w:val="16"/>
                <w:szCs w:val="16"/>
                <w:lang w:val="en-US"/>
              </w:rPr>
              <w:t>2952260003523</w:t>
            </w:r>
          </w:p>
        </w:tc>
        <w:tc>
          <w:tcPr>
            <w:tcW w:w="4366" w:type="dxa"/>
            <w:gridSpan w:val="2"/>
            <w:tcBorders>
              <w:top w:val="nil"/>
              <w:bottom w:val="single" w:sz="2" w:space="0" w:color="auto"/>
            </w:tcBorders>
            <w:vAlign w:val="center"/>
          </w:tcPr>
          <w:p w14:paraId="1C178136" w14:textId="77777777" w:rsidR="00D94DA9" w:rsidRPr="00C97908" w:rsidRDefault="00D94DA9" w:rsidP="005F4E74">
            <w:pPr>
              <w:rPr>
                <w:sz w:val="16"/>
                <w:szCs w:val="16"/>
                <w:lang w:val="en-US"/>
              </w:rPr>
            </w:pPr>
            <w:r w:rsidRPr="00C97908">
              <w:rPr>
                <w:sz w:val="16"/>
                <w:szCs w:val="16"/>
                <w:lang w:val="en-US"/>
              </w:rPr>
              <w:t>Excavator diesel pe pneuri cu o cupa de 0,15 m3</w:t>
            </w:r>
          </w:p>
        </w:tc>
        <w:tc>
          <w:tcPr>
            <w:tcW w:w="1021" w:type="dxa"/>
            <w:gridSpan w:val="2"/>
            <w:tcBorders>
              <w:top w:val="nil"/>
              <w:bottom w:val="single" w:sz="2" w:space="0" w:color="auto"/>
            </w:tcBorders>
            <w:vAlign w:val="center"/>
          </w:tcPr>
          <w:p w14:paraId="4CC4BB3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24E716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14,3000</w:t>
            </w:r>
          </w:p>
        </w:tc>
        <w:tc>
          <w:tcPr>
            <w:tcW w:w="1559" w:type="dxa"/>
            <w:tcBorders>
              <w:top w:val="nil"/>
              <w:bottom w:val="single" w:sz="2" w:space="0" w:color="auto"/>
              <w:right w:val="single" w:sz="4" w:space="0" w:color="auto"/>
            </w:tcBorders>
            <w:vAlign w:val="center"/>
          </w:tcPr>
          <w:p w14:paraId="0661B9D7" w14:textId="77777777" w:rsidR="00D94DA9" w:rsidRPr="00C97908" w:rsidRDefault="00D94DA9" w:rsidP="005F4E74">
            <w:pPr>
              <w:jc w:val="center"/>
              <w:rPr>
                <w:sz w:val="16"/>
                <w:szCs w:val="16"/>
                <w:lang w:val="en-US"/>
              </w:rPr>
            </w:pPr>
            <w:r w:rsidRPr="00C97908">
              <w:rPr>
                <w:sz w:val="16"/>
                <w:szCs w:val="16"/>
                <w:lang w:val="en-US"/>
              </w:rPr>
              <w:t>1,5301</w:t>
            </w:r>
          </w:p>
        </w:tc>
      </w:tr>
      <w:tr w:rsidR="00D94DA9" w:rsidRPr="00B40365" w14:paraId="1B7FAB5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B9B96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09D884" w14:textId="77777777" w:rsidR="00D94DA9" w:rsidRPr="00B40365" w:rsidRDefault="00D94DA9" w:rsidP="005F4E74">
            <w:pPr>
              <w:jc w:val="center"/>
              <w:rPr>
                <w:sz w:val="16"/>
                <w:szCs w:val="16"/>
                <w:lang w:val="en-US"/>
              </w:rPr>
            </w:pPr>
            <w:r w:rsidRPr="00B40365">
              <w:rPr>
                <w:sz w:val="16"/>
                <w:szCs w:val="16"/>
                <w:lang w:val="en-US"/>
              </w:rPr>
              <w:t>2952260003557</w:t>
            </w:r>
          </w:p>
        </w:tc>
        <w:tc>
          <w:tcPr>
            <w:tcW w:w="4366" w:type="dxa"/>
            <w:gridSpan w:val="2"/>
            <w:tcBorders>
              <w:top w:val="nil"/>
              <w:bottom w:val="single" w:sz="2" w:space="0" w:color="auto"/>
            </w:tcBorders>
            <w:vAlign w:val="center"/>
          </w:tcPr>
          <w:p w14:paraId="01C419B9" w14:textId="77777777" w:rsidR="00D94DA9" w:rsidRPr="00C97908" w:rsidRDefault="00D94DA9" w:rsidP="005F4E74">
            <w:pPr>
              <w:rPr>
                <w:sz w:val="16"/>
                <w:szCs w:val="16"/>
                <w:lang w:val="en-US"/>
              </w:rPr>
            </w:pPr>
            <w:r w:rsidRPr="00C97908">
              <w:rPr>
                <w:sz w:val="16"/>
                <w:szCs w:val="16"/>
                <w:lang w:val="en-US"/>
              </w:rPr>
              <w:t>Buldozere, 58(</w:t>
            </w:r>
            <w:proofErr w:type="gramStart"/>
            <w:r w:rsidRPr="00C97908">
              <w:rPr>
                <w:sz w:val="16"/>
                <w:szCs w:val="16"/>
                <w:lang w:val="en-US"/>
              </w:rPr>
              <w:t>80)KW</w:t>
            </w:r>
            <w:proofErr w:type="gramEnd"/>
            <w:r w:rsidRPr="00C97908">
              <w:rPr>
                <w:sz w:val="16"/>
                <w:szCs w:val="16"/>
                <w:lang w:val="en-US"/>
              </w:rPr>
              <w:t xml:space="preserve"> (с.p.)</w:t>
            </w:r>
          </w:p>
        </w:tc>
        <w:tc>
          <w:tcPr>
            <w:tcW w:w="1021" w:type="dxa"/>
            <w:gridSpan w:val="2"/>
            <w:tcBorders>
              <w:top w:val="nil"/>
              <w:bottom w:val="single" w:sz="2" w:space="0" w:color="auto"/>
            </w:tcBorders>
            <w:vAlign w:val="center"/>
          </w:tcPr>
          <w:p w14:paraId="5B1B728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706425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3,6200</w:t>
            </w:r>
          </w:p>
        </w:tc>
        <w:tc>
          <w:tcPr>
            <w:tcW w:w="1559" w:type="dxa"/>
            <w:tcBorders>
              <w:top w:val="nil"/>
              <w:bottom w:val="single" w:sz="2" w:space="0" w:color="auto"/>
              <w:right w:val="single" w:sz="4" w:space="0" w:color="auto"/>
            </w:tcBorders>
            <w:vAlign w:val="center"/>
          </w:tcPr>
          <w:p w14:paraId="562D1B5D" w14:textId="77777777" w:rsidR="00D94DA9" w:rsidRPr="00C97908" w:rsidRDefault="00D94DA9" w:rsidP="005F4E74">
            <w:pPr>
              <w:jc w:val="center"/>
              <w:rPr>
                <w:sz w:val="16"/>
                <w:szCs w:val="16"/>
                <w:lang w:val="en-US"/>
              </w:rPr>
            </w:pPr>
            <w:r w:rsidRPr="00C97908">
              <w:rPr>
                <w:sz w:val="16"/>
                <w:szCs w:val="16"/>
                <w:lang w:val="en-US"/>
              </w:rPr>
              <w:t>0,3873</w:t>
            </w:r>
          </w:p>
        </w:tc>
      </w:tr>
      <w:tr w:rsidR="00D94DA9" w:rsidRPr="009B70F2" w14:paraId="099089A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BDDA378" w14:textId="77777777" w:rsidR="00D94DA9" w:rsidRPr="005E2CA0" w:rsidRDefault="00D94DA9" w:rsidP="005F4E74">
            <w:pPr>
              <w:jc w:val="center"/>
              <w:rPr>
                <w:b/>
                <w:bCs/>
                <w:sz w:val="22"/>
                <w:szCs w:val="22"/>
                <w:lang w:val="en-US"/>
              </w:rPr>
            </w:pPr>
            <w:r w:rsidRPr="005E2CA0">
              <w:rPr>
                <w:b/>
                <w:bCs/>
                <w:sz w:val="22"/>
                <w:szCs w:val="22"/>
                <w:lang w:val="en-US"/>
              </w:rPr>
              <w:t>174</w:t>
            </w:r>
          </w:p>
        </w:tc>
        <w:tc>
          <w:tcPr>
            <w:tcW w:w="1402" w:type="dxa"/>
            <w:gridSpan w:val="2"/>
            <w:tcBorders>
              <w:top w:val="single" w:sz="4" w:space="0" w:color="auto"/>
              <w:bottom w:val="single" w:sz="4" w:space="0" w:color="auto"/>
            </w:tcBorders>
            <w:vAlign w:val="center"/>
          </w:tcPr>
          <w:p w14:paraId="50D4EB2A"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134E896B"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46FA9B9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72F17BE"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4AE967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8CFF14F" w14:textId="77777777" w:rsidR="00D94DA9" w:rsidRPr="005E2CA0" w:rsidRDefault="00D94DA9" w:rsidP="005F4E74">
            <w:pPr>
              <w:jc w:val="center"/>
              <w:rPr>
                <w:b/>
                <w:bCs/>
                <w:sz w:val="22"/>
                <w:szCs w:val="22"/>
                <w:lang w:val="en-US"/>
              </w:rPr>
            </w:pPr>
            <w:r w:rsidRPr="005E2CA0">
              <w:rPr>
                <w:b/>
                <w:bCs/>
                <w:sz w:val="22"/>
                <w:szCs w:val="22"/>
                <w:lang w:val="en-US"/>
              </w:rPr>
              <w:t>23,540</w:t>
            </w:r>
          </w:p>
          <w:p w14:paraId="1C692A82" w14:textId="77777777" w:rsidR="00D94DA9" w:rsidRPr="009B70F2" w:rsidRDefault="00D94DA9" w:rsidP="005F4E74">
            <w:pPr>
              <w:jc w:val="center"/>
              <w:rPr>
                <w:sz w:val="2"/>
                <w:szCs w:val="2"/>
                <w:lang w:val="en-US"/>
              </w:rPr>
            </w:pPr>
          </w:p>
        </w:tc>
      </w:tr>
      <w:tr w:rsidR="00D94DA9" w:rsidRPr="00B40365" w14:paraId="06F7C77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FDB00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55ABCC"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7CAC62A2"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7C50E38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635837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0E023D56" w14:textId="77777777" w:rsidR="00D94DA9" w:rsidRPr="00C97908" w:rsidRDefault="00D94DA9" w:rsidP="005F4E74">
            <w:pPr>
              <w:jc w:val="center"/>
              <w:rPr>
                <w:sz w:val="16"/>
                <w:szCs w:val="16"/>
                <w:lang w:val="en-US"/>
              </w:rPr>
            </w:pPr>
            <w:r w:rsidRPr="00C97908">
              <w:rPr>
                <w:sz w:val="16"/>
                <w:szCs w:val="16"/>
                <w:lang w:val="en-US"/>
              </w:rPr>
              <w:t>6,0733</w:t>
            </w:r>
          </w:p>
        </w:tc>
      </w:tr>
      <w:tr w:rsidR="00D94DA9" w:rsidRPr="009B70F2" w14:paraId="2885253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AAADA31" w14:textId="77777777" w:rsidR="00D94DA9" w:rsidRPr="005E2CA0" w:rsidRDefault="00D94DA9" w:rsidP="005F4E74">
            <w:pPr>
              <w:jc w:val="center"/>
              <w:rPr>
                <w:b/>
                <w:bCs/>
                <w:sz w:val="22"/>
                <w:szCs w:val="22"/>
                <w:lang w:val="en-US"/>
              </w:rPr>
            </w:pPr>
            <w:r w:rsidRPr="005E2CA0">
              <w:rPr>
                <w:b/>
                <w:bCs/>
                <w:sz w:val="22"/>
                <w:szCs w:val="22"/>
                <w:lang w:val="en-US"/>
              </w:rPr>
              <w:t>175</w:t>
            </w:r>
          </w:p>
        </w:tc>
        <w:tc>
          <w:tcPr>
            <w:tcW w:w="1402" w:type="dxa"/>
            <w:gridSpan w:val="2"/>
            <w:tcBorders>
              <w:top w:val="single" w:sz="4" w:space="0" w:color="auto"/>
              <w:bottom w:val="single" w:sz="4" w:space="0" w:color="auto"/>
            </w:tcBorders>
            <w:vAlign w:val="center"/>
          </w:tcPr>
          <w:p w14:paraId="37818715"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7F27FF13"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gr.=150mm</w:t>
            </w:r>
          </w:p>
          <w:p w14:paraId="3C7182E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9B87DDC"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5C150D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448165C" w14:textId="77777777" w:rsidR="00D94DA9" w:rsidRPr="005E2CA0" w:rsidRDefault="00D94DA9" w:rsidP="005F4E74">
            <w:pPr>
              <w:jc w:val="center"/>
              <w:rPr>
                <w:b/>
                <w:bCs/>
                <w:sz w:val="22"/>
                <w:szCs w:val="22"/>
                <w:lang w:val="en-US"/>
              </w:rPr>
            </w:pPr>
            <w:r w:rsidRPr="005E2CA0">
              <w:rPr>
                <w:b/>
                <w:bCs/>
                <w:sz w:val="22"/>
                <w:szCs w:val="22"/>
                <w:lang w:val="en-US"/>
              </w:rPr>
              <w:t>3,560</w:t>
            </w:r>
          </w:p>
          <w:p w14:paraId="1C8EACBA" w14:textId="77777777" w:rsidR="00D94DA9" w:rsidRPr="009B70F2" w:rsidRDefault="00D94DA9" w:rsidP="005F4E74">
            <w:pPr>
              <w:jc w:val="center"/>
              <w:rPr>
                <w:sz w:val="2"/>
                <w:szCs w:val="2"/>
                <w:lang w:val="en-US"/>
              </w:rPr>
            </w:pPr>
          </w:p>
        </w:tc>
      </w:tr>
      <w:tr w:rsidR="00D94DA9" w:rsidRPr="00B40365" w14:paraId="78A4CE5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6F1EAC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9C7A8E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BA8A2DA"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F7C70B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3FD0F6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6E456E49" w14:textId="77777777" w:rsidR="00D94DA9" w:rsidRPr="00C97908" w:rsidRDefault="00D94DA9" w:rsidP="005F4E74">
            <w:pPr>
              <w:jc w:val="center"/>
              <w:rPr>
                <w:sz w:val="16"/>
                <w:szCs w:val="16"/>
                <w:lang w:val="en-US"/>
              </w:rPr>
            </w:pPr>
            <w:r w:rsidRPr="00C97908">
              <w:rPr>
                <w:sz w:val="16"/>
                <w:szCs w:val="16"/>
                <w:lang w:val="en-US"/>
              </w:rPr>
              <w:t>3,5244</w:t>
            </w:r>
          </w:p>
        </w:tc>
      </w:tr>
      <w:tr w:rsidR="00D94DA9" w:rsidRPr="00B40365" w14:paraId="13D36CC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58DE30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F4C9A7B"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08CF26F8"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0E16BA1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8EE78A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F964B4C" w14:textId="77777777" w:rsidR="00D94DA9" w:rsidRPr="00C97908" w:rsidRDefault="00D94DA9" w:rsidP="005F4E74">
            <w:pPr>
              <w:jc w:val="center"/>
              <w:rPr>
                <w:sz w:val="16"/>
                <w:szCs w:val="16"/>
                <w:lang w:val="en-US"/>
              </w:rPr>
            </w:pPr>
            <w:r w:rsidRPr="00C97908">
              <w:rPr>
                <w:sz w:val="16"/>
                <w:szCs w:val="16"/>
                <w:lang w:val="en-US"/>
              </w:rPr>
              <w:t>4,0940</w:t>
            </w:r>
          </w:p>
        </w:tc>
      </w:tr>
      <w:tr w:rsidR="00D94DA9" w:rsidRPr="00B40365" w14:paraId="1A64B2E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101547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12B705"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38040778"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0D9F597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538000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4065BF32" w14:textId="77777777" w:rsidR="00D94DA9" w:rsidRPr="00C97908" w:rsidRDefault="00D94DA9" w:rsidP="005F4E74">
            <w:pPr>
              <w:jc w:val="center"/>
              <w:rPr>
                <w:sz w:val="16"/>
                <w:szCs w:val="16"/>
                <w:lang w:val="en-US"/>
              </w:rPr>
            </w:pPr>
            <w:r w:rsidRPr="00C97908">
              <w:rPr>
                <w:sz w:val="16"/>
                <w:szCs w:val="16"/>
                <w:lang w:val="en-US"/>
              </w:rPr>
              <w:t>0,3560</w:t>
            </w:r>
          </w:p>
        </w:tc>
      </w:tr>
      <w:tr w:rsidR="00D94DA9" w:rsidRPr="00B40365" w14:paraId="18CBDFC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30750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2057177"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55DED4B8"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609385A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67B970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1E5E0AAA" w14:textId="77777777" w:rsidR="00D94DA9" w:rsidRPr="00C97908" w:rsidRDefault="00D94DA9" w:rsidP="005F4E74">
            <w:pPr>
              <w:jc w:val="center"/>
              <w:rPr>
                <w:sz w:val="16"/>
                <w:szCs w:val="16"/>
                <w:lang w:val="en-US"/>
              </w:rPr>
            </w:pPr>
            <w:r w:rsidRPr="00C97908">
              <w:rPr>
                <w:sz w:val="16"/>
                <w:szCs w:val="16"/>
                <w:lang w:val="en-US"/>
              </w:rPr>
              <w:t>0,7476</w:t>
            </w:r>
          </w:p>
        </w:tc>
      </w:tr>
      <w:tr w:rsidR="00D94DA9" w:rsidRPr="00B40365" w14:paraId="4E23F95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05545E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266F8D2"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03646496"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3D738F3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54AA1E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6B30E73D" w14:textId="77777777" w:rsidR="00D94DA9" w:rsidRPr="00C97908" w:rsidRDefault="00D94DA9" w:rsidP="005F4E74">
            <w:pPr>
              <w:jc w:val="center"/>
              <w:rPr>
                <w:sz w:val="16"/>
                <w:szCs w:val="16"/>
                <w:lang w:val="en-US"/>
              </w:rPr>
            </w:pPr>
            <w:r w:rsidRPr="00C97908">
              <w:rPr>
                <w:sz w:val="16"/>
                <w:szCs w:val="16"/>
                <w:lang w:val="en-US"/>
              </w:rPr>
              <w:t>1,4952</w:t>
            </w:r>
          </w:p>
        </w:tc>
      </w:tr>
      <w:tr w:rsidR="00D94DA9" w:rsidRPr="009B70F2" w14:paraId="54EE620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5211A8E" w14:textId="77777777" w:rsidR="00D94DA9" w:rsidRPr="005E2CA0" w:rsidRDefault="00D94DA9" w:rsidP="005F4E74">
            <w:pPr>
              <w:jc w:val="center"/>
              <w:rPr>
                <w:b/>
                <w:bCs/>
                <w:sz w:val="22"/>
                <w:szCs w:val="22"/>
                <w:lang w:val="en-US"/>
              </w:rPr>
            </w:pPr>
            <w:r w:rsidRPr="005E2CA0">
              <w:rPr>
                <w:b/>
                <w:bCs/>
                <w:sz w:val="22"/>
                <w:szCs w:val="22"/>
                <w:lang w:val="en-US"/>
              </w:rPr>
              <w:t>176</w:t>
            </w:r>
          </w:p>
        </w:tc>
        <w:tc>
          <w:tcPr>
            <w:tcW w:w="1402" w:type="dxa"/>
            <w:gridSpan w:val="2"/>
            <w:tcBorders>
              <w:top w:val="single" w:sz="4" w:space="0" w:color="auto"/>
              <w:bottom w:val="single" w:sz="4" w:space="0" w:color="auto"/>
            </w:tcBorders>
            <w:vAlign w:val="center"/>
          </w:tcPr>
          <w:p w14:paraId="720489E8"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332B7EB2"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26A83E6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F6F5ADA"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DFD17B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1839C00" w14:textId="77777777" w:rsidR="00D94DA9" w:rsidRPr="005E2CA0" w:rsidRDefault="00D94DA9" w:rsidP="005F4E74">
            <w:pPr>
              <w:jc w:val="center"/>
              <w:rPr>
                <w:b/>
                <w:bCs/>
                <w:sz w:val="22"/>
                <w:szCs w:val="22"/>
                <w:lang w:val="en-US"/>
              </w:rPr>
            </w:pPr>
            <w:r w:rsidRPr="005E2CA0">
              <w:rPr>
                <w:b/>
                <w:bCs/>
                <w:sz w:val="22"/>
                <w:szCs w:val="22"/>
                <w:lang w:val="en-US"/>
              </w:rPr>
              <w:t>0,014</w:t>
            </w:r>
          </w:p>
          <w:p w14:paraId="710481A4" w14:textId="77777777" w:rsidR="00D94DA9" w:rsidRPr="009B70F2" w:rsidRDefault="00D94DA9" w:rsidP="005F4E74">
            <w:pPr>
              <w:jc w:val="center"/>
              <w:rPr>
                <w:sz w:val="2"/>
                <w:szCs w:val="2"/>
                <w:lang w:val="en-US"/>
              </w:rPr>
            </w:pPr>
          </w:p>
        </w:tc>
      </w:tr>
      <w:tr w:rsidR="00D94DA9" w:rsidRPr="00B40365" w14:paraId="0566944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83333F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F5D0530"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6E9CCB57"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1031BEB2"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F6D705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047B332A" w14:textId="77777777" w:rsidR="00D94DA9" w:rsidRPr="00C97908" w:rsidRDefault="00D94DA9" w:rsidP="005F4E74">
            <w:pPr>
              <w:jc w:val="center"/>
              <w:rPr>
                <w:sz w:val="16"/>
                <w:szCs w:val="16"/>
                <w:lang w:val="en-US"/>
              </w:rPr>
            </w:pPr>
            <w:r w:rsidRPr="00C97908">
              <w:rPr>
                <w:sz w:val="16"/>
                <w:szCs w:val="16"/>
                <w:lang w:val="en-US"/>
              </w:rPr>
              <w:t>0,0144</w:t>
            </w:r>
          </w:p>
        </w:tc>
      </w:tr>
      <w:tr w:rsidR="00D94DA9" w:rsidRPr="00B40365" w14:paraId="4A7F34E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52F5E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8AF9846"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13717F9D"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043956C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6C287E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0FE47593" w14:textId="77777777" w:rsidR="00D94DA9" w:rsidRPr="00C97908" w:rsidRDefault="00D94DA9" w:rsidP="005F4E74">
            <w:pPr>
              <w:jc w:val="center"/>
              <w:rPr>
                <w:sz w:val="16"/>
                <w:szCs w:val="16"/>
                <w:lang w:val="en-US"/>
              </w:rPr>
            </w:pPr>
            <w:r w:rsidRPr="00C97908">
              <w:rPr>
                <w:sz w:val="16"/>
                <w:szCs w:val="16"/>
                <w:lang w:val="en-US"/>
              </w:rPr>
              <w:t>0,0042</w:t>
            </w:r>
          </w:p>
        </w:tc>
      </w:tr>
      <w:tr w:rsidR="00D94DA9" w:rsidRPr="009B70F2" w14:paraId="275DE17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D1DA471" w14:textId="77777777" w:rsidR="00D94DA9" w:rsidRPr="005E2CA0" w:rsidRDefault="00D94DA9" w:rsidP="005F4E74">
            <w:pPr>
              <w:jc w:val="center"/>
              <w:rPr>
                <w:b/>
                <w:bCs/>
                <w:sz w:val="22"/>
                <w:szCs w:val="22"/>
                <w:lang w:val="en-US"/>
              </w:rPr>
            </w:pPr>
            <w:r w:rsidRPr="005E2CA0">
              <w:rPr>
                <w:b/>
                <w:bCs/>
                <w:sz w:val="22"/>
                <w:szCs w:val="22"/>
                <w:lang w:val="en-US"/>
              </w:rPr>
              <w:t>177</w:t>
            </w:r>
          </w:p>
        </w:tc>
        <w:tc>
          <w:tcPr>
            <w:tcW w:w="1402" w:type="dxa"/>
            <w:gridSpan w:val="2"/>
            <w:tcBorders>
              <w:top w:val="single" w:sz="4" w:space="0" w:color="auto"/>
              <w:bottom w:val="single" w:sz="4" w:space="0" w:color="auto"/>
            </w:tcBorders>
            <w:vAlign w:val="center"/>
          </w:tcPr>
          <w:p w14:paraId="453A35B4" w14:textId="77777777" w:rsidR="00D94DA9" w:rsidRPr="005E2CA0" w:rsidRDefault="00D94DA9" w:rsidP="005F4E74">
            <w:pPr>
              <w:jc w:val="center"/>
              <w:rPr>
                <w:b/>
                <w:bCs/>
                <w:sz w:val="22"/>
                <w:szCs w:val="22"/>
                <w:lang w:val="en-US"/>
              </w:rPr>
            </w:pPr>
            <w:r w:rsidRPr="005E2CA0">
              <w:rPr>
                <w:b/>
                <w:bCs/>
                <w:sz w:val="22"/>
                <w:szCs w:val="22"/>
                <w:lang w:val="en-US"/>
              </w:rPr>
              <w:t>DB19C</w:t>
            </w:r>
          </w:p>
        </w:tc>
        <w:tc>
          <w:tcPr>
            <w:tcW w:w="4366" w:type="dxa"/>
            <w:gridSpan w:val="3"/>
            <w:tcBorders>
              <w:top w:val="single" w:sz="4" w:space="0" w:color="auto"/>
              <w:bottom w:val="single" w:sz="4" w:space="0" w:color="auto"/>
            </w:tcBorders>
          </w:tcPr>
          <w:p w14:paraId="652B0C23" w14:textId="77777777" w:rsidR="00D94DA9" w:rsidRPr="005E2CA0" w:rsidRDefault="00D94DA9" w:rsidP="005F4E74">
            <w:pPr>
              <w:rPr>
                <w:b/>
                <w:bCs/>
                <w:sz w:val="2"/>
                <w:szCs w:val="2"/>
                <w:lang w:val="en-US"/>
              </w:rPr>
            </w:pPr>
            <w:r w:rsidRPr="005E2CA0">
              <w:rPr>
                <w:b/>
                <w:bCs/>
                <w:sz w:val="22"/>
                <w:szCs w:val="22"/>
                <w:lang w:val="en-US"/>
              </w:rPr>
              <w:t>Imbracaminte de beton asfaltic cu agregat mare BAD 22,4, executata la cald, in grosime de 6,0 cm, cu asternere manuala</w:t>
            </w:r>
          </w:p>
          <w:p w14:paraId="3F7D7B1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BE75202"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441E2D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EA8B403" w14:textId="77777777" w:rsidR="00D94DA9" w:rsidRPr="005E2CA0" w:rsidRDefault="00D94DA9" w:rsidP="005F4E74">
            <w:pPr>
              <w:jc w:val="center"/>
              <w:rPr>
                <w:b/>
                <w:bCs/>
                <w:sz w:val="22"/>
                <w:szCs w:val="22"/>
                <w:lang w:val="en-US"/>
              </w:rPr>
            </w:pPr>
            <w:r w:rsidRPr="005E2CA0">
              <w:rPr>
                <w:b/>
                <w:bCs/>
                <w:sz w:val="22"/>
                <w:szCs w:val="22"/>
                <w:lang w:val="en-US"/>
              </w:rPr>
              <w:t>23,700</w:t>
            </w:r>
          </w:p>
          <w:p w14:paraId="590EC9BB" w14:textId="77777777" w:rsidR="00D94DA9" w:rsidRPr="009B70F2" w:rsidRDefault="00D94DA9" w:rsidP="005F4E74">
            <w:pPr>
              <w:jc w:val="center"/>
              <w:rPr>
                <w:sz w:val="2"/>
                <w:szCs w:val="2"/>
                <w:lang w:val="en-US"/>
              </w:rPr>
            </w:pPr>
          </w:p>
        </w:tc>
      </w:tr>
      <w:tr w:rsidR="00D94DA9" w:rsidRPr="00B40365" w14:paraId="409112C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79FD74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132726"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3BD19A8C"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7322BA1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64AA86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tcBorders>
              <w:top w:val="nil"/>
              <w:bottom w:val="single" w:sz="2" w:space="0" w:color="auto"/>
            </w:tcBorders>
            <w:vAlign w:val="center"/>
          </w:tcPr>
          <w:p w14:paraId="492C38EF" w14:textId="77777777" w:rsidR="00D94DA9" w:rsidRPr="00C97908" w:rsidRDefault="00D94DA9" w:rsidP="005F4E74">
            <w:pPr>
              <w:jc w:val="center"/>
              <w:rPr>
                <w:sz w:val="16"/>
                <w:szCs w:val="16"/>
                <w:lang w:val="en-US"/>
              </w:rPr>
            </w:pPr>
            <w:r w:rsidRPr="00C97908">
              <w:rPr>
                <w:sz w:val="16"/>
                <w:szCs w:val="16"/>
                <w:lang w:val="en-US"/>
              </w:rPr>
              <w:t>3,7920</w:t>
            </w:r>
          </w:p>
        </w:tc>
      </w:tr>
      <w:tr w:rsidR="00D94DA9" w:rsidRPr="00B40365" w14:paraId="3D43124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88A09A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A014D9" w14:textId="77777777" w:rsidR="00D94DA9" w:rsidRPr="00B40365" w:rsidRDefault="00D94DA9" w:rsidP="005F4E74">
            <w:pPr>
              <w:jc w:val="center"/>
              <w:rPr>
                <w:sz w:val="16"/>
                <w:szCs w:val="16"/>
                <w:lang w:val="en-US"/>
              </w:rPr>
            </w:pPr>
            <w:r w:rsidRPr="00B40365">
              <w:rPr>
                <w:sz w:val="16"/>
                <w:szCs w:val="16"/>
                <w:lang w:val="en-US"/>
              </w:rPr>
              <w:t>111100010001310</w:t>
            </w:r>
          </w:p>
        </w:tc>
        <w:tc>
          <w:tcPr>
            <w:tcW w:w="4366" w:type="dxa"/>
            <w:gridSpan w:val="2"/>
            <w:tcBorders>
              <w:top w:val="nil"/>
              <w:bottom w:val="single" w:sz="2" w:space="0" w:color="auto"/>
            </w:tcBorders>
            <w:vAlign w:val="center"/>
          </w:tcPr>
          <w:p w14:paraId="524C7484" w14:textId="77777777" w:rsidR="00D94DA9" w:rsidRPr="00C97908" w:rsidRDefault="00D94DA9" w:rsidP="005F4E74">
            <w:pPr>
              <w:rPr>
                <w:sz w:val="16"/>
                <w:szCs w:val="16"/>
                <w:lang w:val="en-US"/>
              </w:rPr>
            </w:pPr>
            <w:r w:rsidRPr="00C97908">
              <w:rPr>
                <w:sz w:val="16"/>
                <w:szCs w:val="16"/>
                <w:lang w:val="en-US"/>
              </w:rPr>
              <w:t>Mixtura asfaltica preparata la cald cu agregate mari BAD 22,4</w:t>
            </w:r>
          </w:p>
        </w:tc>
        <w:tc>
          <w:tcPr>
            <w:tcW w:w="1021" w:type="dxa"/>
            <w:gridSpan w:val="2"/>
            <w:tcBorders>
              <w:top w:val="nil"/>
              <w:bottom w:val="single" w:sz="2" w:space="0" w:color="auto"/>
            </w:tcBorders>
            <w:vAlign w:val="center"/>
          </w:tcPr>
          <w:p w14:paraId="5A1EC1D2"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68FE8C4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0,1410</w:t>
            </w:r>
          </w:p>
        </w:tc>
        <w:tc>
          <w:tcPr>
            <w:tcW w:w="1559" w:type="dxa"/>
            <w:tcBorders>
              <w:top w:val="nil"/>
              <w:bottom w:val="single" w:sz="2" w:space="0" w:color="auto"/>
            </w:tcBorders>
            <w:vAlign w:val="center"/>
          </w:tcPr>
          <w:p w14:paraId="0858445B" w14:textId="77777777" w:rsidR="00D94DA9" w:rsidRPr="00C97908" w:rsidRDefault="00D94DA9" w:rsidP="005F4E74">
            <w:pPr>
              <w:jc w:val="center"/>
              <w:rPr>
                <w:sz w:val="16"/>
                <w:szCs w:val="16"/>
                <w:lang w:val="en-US"/>
              </w:rPr>
            </w:pPr>
            <w:r w:rsidRPr="00C97908">
              <w:rPr>
                <w:sz w:val="16"/>
                <w:szCs w:val="16"/>
                <w:lang w:val="en-US"/>
              </w:rPr>
              <w:t>3,3417</w:t>
            </w:r>
          </w:p>
        </w:tc>
      </w:tr>
      <w:tr w:rsidR="00D94DA9" w:rsidRPr="00B40365" w14:paraId="797EE4B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200E1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5CA922D"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5756BD29"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35A3AE8E"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636C3D3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4A74AF89" w14:textId="77777777" w:rsidR="00D94DA9" w:rsidRPr="00C97908" w:rsidRDefault="00D94DA9" w:rsidP="005F4E74">
            <w:pPr>
              <w:jc w:val="center"/>
              <w:rPr>
                <w:sz w:val="16"/>
                <w:szCs w:val="16"/>
                <w:lang w:val="en-US"/>
              </w:rPr>
            </w:pPr>
            <w:r w:rsidRPr="00C97908">
              <w:rPr>
                <w:sz w:val="16"/>
                <w:szCs w:val="16"/>
                <w:lang w:val="en-US"/>
              </w:rPr>
              <w:t>0,0711</w:t>
            </w:r>
          </w:p>
        </w:tc>
      </w:tr>
      <w:tr w:rsidR="00D94DA9" w:rsidRPr="00B40365" w14:paraId="30A7B45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1971C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2E16B0" w14:textId="77777777" w:rsidR="00D94DA9" w:rsidRPr="00B40365" w:rsidRDefault="00D94DA9" w:rsidP="005F4E74">
            <w:pPr>
              <w:jc w:val="center"/>
              <w:rPr>
                <w:sz w:val="16"/>
                <w:szCs w:val="16"/>
                <w:lang w:val="en-US"/>
              </w:rPr>
            </w:pPr>
            <w:r w:rsidRPr="00B40365">
              <w:rPr>
                <w:sz w:val="16"/>
                <w:szCs w:val="16"/>
                <w:lang w:val="en-US"/>
              </w:rPr>
              <w:t>2710603420375</w:t>
            </w:r>
          </w:p>
        </w:tc>
        <w:tc>
          <w:tcPr>
            <w:tcW w:w="4366" w:type="dxa"/>
            <w:gridSpan w:val="2"/>
            <w:tcBorders>
              <w:top w:val="nil"/>
              <w:bottom w:val="single" w:sz="2" w:space="0" w:color="auto"/>
            </w:tcBorders>
            <w:vAlign w:val="center"/>
          </w:tcPr>
          <w:p w14:paraId="16293768"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50 mm</w:t>
            </w:r>
          </w:p>
        </w:tc>
        <w:tc>
          <w:tcPr>
            <w:tcW w:w="1021" w:type="dxa"/>
            <w:gridSpan w:val="2"/>
            <w:tcBorders>
              <w:top w:val="nil"/>
              <w:bottom w:val="single" w:sz="2" w:space="0" w:color="auto"/>
            </w:tcBorders>
            <w:vAlign w:val="center"/>
          </w:tcPr>
          <w:p w14:paraId="463F3F9D"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37831A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0,0160</w:t>
            </w:r>
          </w:p>
        </w:tc>
        <w:tc>
          <w:tcPr>
            <w:tcW w:w="1559" w:type="dxa"/>
            <w:tcBorders>
              <w:top w:val="nil"/>
              <w:bottom w:val="single" w:sz="2" w:space="0" w:color="auto"/>
            </w:tcBorders>
            <w:vAlign w:val="center"/>
          </w:tcPr>
          <w:p w14:paraId="35163979" w14:textId="77777777" w:rsidR="00D94DA9" w:rsidRPr="00C97908" w:rsidRDefault="00D94DA9" w:rsidP="005F4E74">
            <w:pPr>
              <w:jc w:val="center"/>
              <w:rPr>
                <w:sz w:val="16"/>
                <w:szCs w:val="16"/>
                <w:lang w:val="en-US"/>
              </w:rPr>
            </w:pPr>
            <w:r w:rsidRPr="00C97908">
              <w:rPr>
                <w:sz w:val="16"/>
                <w:szCs w:val="16"/>
                <w:lang w:val="en-US"/>
              </w:rPr>
              <w:t>0,3792</w:t>
            </w:r>
          </w:p>
        </w:tc>
      </w:tr>
      <w:tr w:rsidR="00D94DA9" w:rsidRPr="00B40365" w14:paraId="746DB1B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BD6DB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A2669E7"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2EB9C91E"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286543A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FE19A5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0,0166</w:t>
            </w:r>
          </w:p>
        </w:tc>
        <w:tc>
          <w:tcPr>
            <w:tcW w:w="1559" w:type="dxa"/>
            <w:tcBorders>
              <w:top w:val="nil"/>
              <w:bottom w:val="single" w:sz="2" w:space="0" w:color="auto"/>
              <w:right w:val="single" w:sz="4" w:space="0" w:color="auto"/>
            </w:tcBorders>
            <w:vAlign w:val="center"/>
          </w:tcPr>
          <w:p w14:paraId="1CEABD52" w14:textId="77777777" w:rsidR="00D94DA9" w:rsidRPr="00C97908" w:rsidRDefault="00D94DA9" w:rsidP="005F4E74">
            <w:pPr>
              <w:jc w:val="center"/>
              <w:rPr>
                <w:sz w:val="16"/>
                <w:szCs w:val="16"/>
                <w:lang w:val="en-US"/>
              </w:rPr>
            </w:pPr>
            <w:r w:rsidRPr="00C97908">
              <w:rPr>
                <w:sz w:val="16"/>
                <w:szCs w:val="16"/>
                <w:lang w:val="en-US"/>
              </w:rPr>
              <w:t>0,3934</w:t>
            </w:r>
          </w:p>
        </w:tc>
      </w:tr>
      <w:tr w:rsidR="00D94DA9" w:rsidRPr="009B70F2" w14:paraId="727372E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F481C97" w14:textId="77777777" w:rsidR="00D94DA9" w:rsidRPr="005E2CA0" w:rsidRDefault="00D94DA9" w:rsidP="005F4E74">
            <w:pPr>
              <w:jc w:val="center"/>
              <w:rPr>
                <w:b/>
                <w:bCs/>
                <w:sz w:val="22"/>
                <w:szCs w:val="22"/>
                <w:lang w:val="en-US"/>
              </w:rPr>
            </w:pPr>
            <w:r w:rsidRPr="005E2CA0">
              <w:rPr>
                <w:b/>
                <w:bCs/>
                <w:sz w:val="22"/>
                <w:szCs w:val="22"/>
                <w:lang w:val="en-US"/>
              </w:rPr>
              <w:t>178</w:t>
            </w:r>
          </w:p>
        </w:tc>
        <w:tc>
          <w:tcPr>
            <w:tcW w:w="1402" w:type="dxa"/>
            <w:gridSpan w:val="2"/>
            <w:tcBorders>
              <w:top w:val="single" w:sz="4" w:space="0" w:color="auto"/>
              <w:bottom w:val="single" w:sz="4" w:space="0" w:color="auto"/>
            </w:tcBorders>
            <w:vAlign w:val="center"/>
          </w:tcPr>
          <w:p w14:paraId="7C7D959C"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78E169D2"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7AA589B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BA0DEAA"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58AE79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CE4534A" w14:textId="77777777" w:rsidR="00D94DA9" w:rsidRPr="005E2CA0" w:rsidRDefault="00D94DA9" w:rsidP="005F4E74">
            <w:pPr>
              <w:jc w:val="center"/>
              <w:rPr>
                <w:b/>
                <w:bCs/>
                <w:sz w:val="22"/>
                <w:szCs w:val="22"/>
                <w:lang w:val="en-US"/>
              </w:rPr>
            </w:pPr>
            <w:r w:rsidRPr="005E2CA0">
              <w:rPr>
                <w:b/>
                <w:bCs/>
                <w:sz w:val="22"/>
                <w:szCs w:val="22"/>
                <w:lang w:val="en-US"/>
              </w:rPr>
              <w:t>0,010</w:t>
            </w:r>
          </w:p>
          <w:p w14:paraId="3E5C353E" w14:textId="77777777" w:rsidR="00D94DA9" w:rsidRPr="009B70F2" w:rsidRDefault="00D94DA9" w:rsidP="005F4E74">
            <w:pPr>
              <w:jc w:val="center"/>
              <w:rPr>
                <w:sz w:val="2"/>
                <w:szCs w:val="2"/>
                <w:lang w:val="en-US"/>
              </w:rPr>
            </w:pPr>
          </w:p>
        </w:tc>
      </w:tr>
      <w:tr w:rsidR="00D94DA9" w:rsidRPr="00B40365" w14:paraId="35F120E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0CBB0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70AA2E"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763D72FC"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2E712A4E"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4670B67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6D141186" w14:textId="77777777" w:rsidR="00D94DA9" w:rsidRPr="00C97908" w:rsidRDefault="00D94DA9" w:rsidP="005F4E74">
            <w:pPr>
              <w:jc w:val="center"/>
              <w:rPr>
                <w:sz w:val="16"/>
                <w:szCs w:val="16"/>
                <w:lang w:val="en-US"/>
              </w:rPr>
            </w:pPr>
            <w:r w:rsidRPr="00C97908">
              <w:rPr>
                <w:sz w:val="16"/>
                <w:szCs w:val="16"/>
                <w:lang w:val="en-US"/>
              </w:rPr>
              <w:t>0,0103</w:t>
            </w:r>
          </w:p>
        </w:tc>
      </w:tr>
      <w:tr w:rsidR="00D94DA9" w:rsidRPr="00B40365" w14:paraId="62748BA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E8885C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680014C"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07BEA5D7"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37ECEBC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71E978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0BA8B6AC" w14:textId="77777777" w:rsidR="00D94DA9" w:rsidRPr="00C97908" w:rsidRDefault="00D94DA9" w:rsidP="005F4E74">
            <w:pPr>
              <w:jc w:val="center"/>
              <w:rPr>
                <w:sz w:val="16"/>
                <w:szCs w:val="16"/>
                <w:lang w:val="en-US"/>
              </w:rPr>
            </w:pPr>
            <w:r w:rsidRPr="00C97908">
              <w:rPr>
                <w:sz w:val="16"/>
                <w:szCs w:val="16"/>
                <w:lang w:val="en-US"/>
              </w:rPr>
              <w:t>0,0030</w:t>
            </w:r>
          </w:p>
        </w:tc>
      </w:tr>
      <w:tr w:rsidR="00D94DA9" w:rsidRPr="009B70F2" w14:paraId="4A42D5F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C1F1F40" w14:textId="77777777" w:rsidR="00D94DA9" w:rsidRPr="005E2CA0" w:rsidRDefault="00D94DA9" w:rsidP="005F4E74">
            <w:pPr>
              <w:jc w:val="center"/>
              <w:rPr>
                <w:b/>
                <w:bCs/>
                <w:sz w:val="22"/>
                <w:szCs w:val="22"/>
                <w:lang w:val="en-US"/>
              </w:rPr>
            </w:pPr>
            <w:r w:rsidRPr="005E2CA0">
              <w:rPr>
                <w:b/>
                <w:bCs/>
                <w:sz w:val="22"/>
                <w:szCs w:val="22"/>
                <w:lang w:val="en-US"/>
              </w:rPr>
              <w:t>179</w:t>
            </w:r>
          </w:p>
        </w:tc>
        <w:tc>
          <w:tcPr>
            <w:tcW w:w="1402" w:type="dxa"/>
            <w:gridSpan w:val="2"/>
            <w:tcBorders>
              <w:top w:val="single" w:sz="4" w:space="0" w:color="auto"/>
              <w:bottom w:val="single" w:sz="4" w:space="0" w:color="auto"/>
            </w:tcBorders>
            <w:vAlign w:val="center"/>
          </w:tcPr>
          <w:p w14:paraId="40FEA4F4" w14:textId="77777777" w:rsidR="00D94DA9" w:rsidRPr="005E2CA0" w:rsidRDefault="00D94DA9" w:rsidP="005F4E74">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040B0228" w14:textId="77777777" w:rsidR="00D94DA9" w:rsidRPr="005E2CA0" w:rsidRDefault="00D94DA9" w:rsidP="005F4E74">
            <w:pPr>
              <w:rPr>
                <w:b/>
                <w:bCs/>
                <w:sz w:val="2"/>
                <w:szCs w:val="2"/>
                <w:lang w:val="en-US"/>
              </w:rPr>
            </w:pPr>
            <w:r w:rsidRPr="005E2CA0">
              <w:rPr>
                <w:b/>
                <w:bCs/>
                <w:sz w:val="22"/>
                <w:szCs w:val="22"/>
                <w:lang w:val="en-US"/>
              </w:rPr>
              <w:t>Imbracaminte de beton asfaltic cu agregate marunte BA16, executata la cald, in groosime de 4,0 cm, cu asternere manuala</w:t>
            </w:r>
          </w:p>
          <w:p w14:paraId="355E600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0966F18"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630A5F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35AC733" w14:textId="77777777" w:rsidR="00D94DA9" w:rsidRPr="005E2CA0" w:rsidRDefault="00D94DA9" w:rsidP="005F4E74">
            <w:pPr>
              <w:jc w:val="center"/>
              <w:rPr>
                <w:b/>
                <w:bCs/>
                <w:sz w:val="22"/>
                <w:szCs w:val="22"/>
                <w:lang w:val="en-US"/>
              </w:rPr>
            </w:pPr>
            <w:r w:rsidRPr="005E2CA0">
              <w:rPr>
                <w:b/>
                <w:bCs/>
                <w:sz w:val="22"/>
                <w:szCs w:val="22"/>
                <w:lang w:val="en-US"/>
              </w:rPr>
              <w:t>23,700</w:t>
            </w:r>
          </w:p>
          <w:p w14:paraId="3C98BACB" w14:textId="77777777" w:rsidR="00D94DA9" w:rsidRPr="009B70F2" w:rsidRDefault="00D94DA9" w:rsidP="005F4E74">
            <w:pPr>
              <w:jc w:val="center"/>
              <w:rPr>
                <w:sz w:val="2"/>
                <w:szCs w:val="2"/>
                <w:lang w:val="en-US"/>
              </w:rPr>
            </w:pPr>
          </w:p>
        </w:tc>
      </w:tr>
      <w:tr w:rsidR="00D94DA9" w:rsidRPr="00B40365" w14:paraId="4A8C106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11799E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1783B11"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7C7EB039"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233B772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B55CDE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65C826F9" w14:textId="77777777" w:rsidR="00D94DA9" w:rsidRPr="00C97908" w:rsidRDefault="00D94DA9" w:rsidP="005F4E74">
            <w:pPr>
              <w:jc w:val="center"/>
              <w:rPr>
                <w:sz w:val="16"/>
                <w:szCs w:val="16"/>
                <w:lang w:val="en-US"/>
              </w:rPr>
            </w:pPr>
            <w:r w:rsidRPr="00C97908">
              <w:rPr>
                <w:sz w:val="16"/>
                <w:szCs w:val="16"/>
                <w:lang w:val="en-US"/>
              </w:rPr>
              <w:t>2,8440</w:t>
            </w:r>
          </w:p>
        </w:tc>
      </w:tr>
      <w:tr w:rsidR="00D94DA9" w:rsidRPr="00B40365" w14:paraId="6D20E43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5EE3A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54FCD57" w14:textId="77777777" w:rsidR="00D94DA9" w:rsidRPr="00B40365" w:rsidRDefault="00D94DA9" w:rsidP="005F4E74">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01855674" w14:textId="77777777" w:rsidR="00D94DA9" w:rsidRPr="00C97908" w:rsidRDefault="00D94DA9" w:rsidP="005F4E74">
            <w:pPr>
              <w:rPr>
                <w:sz w:val="16"/>
                <w:szCs w:val="16"/>
                <w:lang w:val="en-US"/>
              </w:rPr>
            </w:pPr>
            <w:r w:rsidRPr="00C97908">
              <w:rPr>
                <w:sz w:val="16"/>
                <w:szCs w:val="16"/>
                <w:lang w:val="en-US"/>
              </w:rPr>
              <w:t>Mixtura asfaltica preparata la cald cu agregate marunte BA16</w:t>
            </w:r>
          </w:p>
        </w:tc>
        <w:tc>
          <w:tcPr>
            <w:tcW w:w="1021" w:type="dxa"/>
            <w:gridSpan w:val="2"/>
            <w:tcBorders>
              <w:top w:val="nil"/>
              <w:bottom w:val="single" w:sz="2" w:space="0" w:color="auto"/>
            </w:tcBorders>
            <w:vAlign w:val="center"/>
          </w:tcPr>
          <w:p w14:paraId="73525D6E"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39D7352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101E1539" w14:textId="77777777" w:rsidR="00D94DA9" w:rsidRPr="00C97908" w:rsidRDefault="00D94DA9" w:rsidP="005F4E74">
            <w:pPr>
              <w:jc w:val="center"/>
              <w:rPr>
                <w:sz w:val="16"/>
                <w:szCs w:val="16"/>
                <w:lang w:val="en-US"/>
              </w:rPr>
            </w:pPr>
            <w:r w:rsidRPr="00C97908">
              <w:rPr>
                <w:sz w:val="16"/>
                <w:szCs w:val="16"/>
                <w:lang w:val="en-US"/>
              </w:rPr>
              <w:t>2,2278</w:t>
            </w:r>
          </w:p>
        </w:tc>
      </w:tr>
      <w:tr w:rsidR="00D94DA9" w:rsidRPr="00B40365" w14:paraId="7E82990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1DF771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E83287"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2AE72CFA"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01B534B0"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1FB2EA7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2DD9258F" w14:textId="77777777" w:rsidR="00D94DA9" w:rsidRPr="00C97908" w:rsidRDefault="00D94DA9" w:rsidP="005F4E74">
            <w:pPr>
              <w:jc w:val="center"/>
              <w:rPr>
                <w:sz w:val="16"/>
                <w:szCs w:val="16"/>
                <w:lang w:val="en-US"/>
              </w:rPr>
            </w:pPr>
            <w:r w:rsidRPr="00C97908">
              <w:rPr>
                <w:sz w:val="16"/>
                <w:szCs w:val="16"/>
                <w:lang w:val="en-US"/>
              </w:rPr>
              <w:t>0,0711</w:t>
            </w:r>
          </w:p>
        </w:tc>
      </w:tr>
      <w:tr w:rsidR="00D94DA9" w:rsidRPr="00B40365" w14:paraId="1626A1C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3525E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8FB63FC" w14:textId="77777777" w:rsidR="00D94DA9" w:rsidRPr="00B40365" w:rsidRDefault="00D94DA9" w:rsidP="005F4E74">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3F379164"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30 mm</w:t>
            </w:r>
          </w:p>
        </w:tc>
        <w:tc>
          <w:tcPr>
            <w:tcW w:w="1021" w:type="dxa"/>
            <w:gridSpan w:val="2"/>
            <w:tcBorders>
              <w:top w:val="nil"/>
              <w:bottom w:val="single" w:sz="2" w:space="0" w:color="auto"/>
            </w:tcBorders>
            <w:vAlign w:val="center"/>
          </w:tcPr>
          <w:p w14:paraId="51D170CF"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AE199F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6BDCF16C" w14:textId="77777777" w:rsidR="00D94DA9" w:rsidRPr="00C97908" w:rsidRDefault="00D94DA9" w:rsidP="005F4E74">
            <w:pPr>
              <w:jc w:val="center"/>
              <w:rPr>
                <w:sz w:val="16"/>
                <w:szCs w:val="16"/>
                <w:lang w:val="en-US"/>
              </w:rPr>
            </w:pPr>
            <w:r w:rsidRPr="00C97908">
              <w:rPr>
                <w:sz w:val="16"/>
                <w:szCs w:val="16"/>
                <w:lang w:val="en-US"/>
              </w:rPr>
              <w:t>0,2607</w:t>
            </w:r>
          </w:p>
        </w:tc>
      </w:tr>
      <w:tr w:rsidR="00D94DA9" w:rsidRPr="00B40365" w14:paraId="608C7A1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18947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104CF9B"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709D4B7E"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5D6606F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E26755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14717B1B" w14:textId="77777777" w:rsidR="00D94DA9" w:rsidRPr="00C97908" w:rsidRDefault="00D94DA9" w:rsidP="005F4E74">
            <w:pPr>
              <w:jc w:val="center"/>
              <w:rPr>
                <w:sz w:val="16"/>
                <w:szCs w:val="16"/>
                <w:lang w:val="en-US"/>
              </w:rPr>
            </w:pPr>
            <w:r w:rsidRPr="00C97908">
              <w:rPr>
                <w:sz w:val="16"/>
                <w:szCs w:val="16"/>
                <w:lang w:val="en-US"/>
              </w:rPr>
              <w:t>0,2702</w:t>
            </w:r>
          </w:p>
        </w:tc>
      </w:tr>
      <w:tr w:rsidR="00D94DA9" w:rsidRPr="003E2692" w14:paraId="44AA7A3F"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0835E3C3"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166F63EB"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4A58EB10"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03EA399"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0E16F5CF"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1E0B5C8" w14:textId="77777777" w:rsidR="00D94DA9" w:rsidRPr="003E2692" w:rsidRDefault="00D94DA9" w:rsidP="005F4E74">
            <w:pPr>
              <w:rPr>
                <w:sz w:val="2"/>
                <w:szCs w:val="2"/>
                <w:lang w:val="en-US"/>
              </w:rPr>
            </w:pPr>
          </w:p>
        </w:tc>
      </w:tr>
      <w:tr w:rsidR="00D94DA9" w:rsidRPr="00B449C4" w14:paraId="664FD4BC"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B208C64"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0AB6B970"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1EF4C0C0"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E934F08"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44BB21B"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46FCAB99" w14:textId="77777777" w:rsidR="00D94DA9" w:rsidRPr="00B449C4" w:rsidRDefault="00D94DA9" w:rsidP="005F4E74">
            <w:pPr>
              <w:rPr>
                <w:sz w:val="22"/>
                <w:szCs w:val="22"/>
                <w:lang w:val="en-US"/>
              </w:rPr>
            </w:pPr>
          </w:p>
        </w:tc>
      </w:tr>
      <w:tr w:rsidR="00D94DA9" w:rsidRPr="00B40365" w14:paraId="0DADE913"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FA12D6E"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558957A"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26B2BDC"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Restabilire asfalt rutier</w:t>
            </w:r>
          </w:p>
        </w:tc>
        <w:tc>
          <w:tcPr>
            <w:tcW w:w="3621" w:type="dxa"/>
            <w:gridSpan w:val="5"/>
            <w:tcBorders>
              <w:bottom w:val="single" w:sz="4" w:space="0" w:color="auto"/>
              <w:right w:val="single" w:sz="4" w:space="0" w:color="auto"/>
            </w:tcBorders>
          </w:tcPr>
          <w:p w14:paraId="547E55C9" w14:textId="77777777" w:rsidR="00D94DA9" w:rsidRPr="00B40365" w:rsidRDefault="00D94DA9" w:rsidP="005F4E74">
            <w:pPr>
              <w:rPr>
                <w:sz w:val="22"/>
                <w:szCs w:val="22"/>
                <w:lang w:val="en-US"/>
              </w:rPr>
            </w:pPr>
          </w:p>
        </w:tc>
      </w:tr>
      <w:tr w:rsidR="00D94DA9" w:rsidRPr="009B70F2" w14:paraId="6A9DF60E" w14:textId="77777777" w:rsidTr="005F4E74">
        <w:tblPrEx>
          <w:tblCellMar>
            <w:left w:w="107" w:type="dxa"/>
            <w:right w:w="107" w:type="dxa"/>
          </w:tblCellMar>
        </w:tblPrEx>
        <w:tc>
          <w:tcPr>
            <w:tcW w:w="10495" w:type="dxa"/>
            <w:gridSpan w:val="12"/>
          </w:tcPr>
          <w:p w14:paraId="63D32457" w14:textId="77777777" w:rsidR="00D94DA9" w:rsidRPr="009B70F2" w:rsidRDefault="00D94DA9" w:rsidP="005F4E74">
            <w:pPr>
              <w:rPr>
                <w:b/>
                <w:bCs/>
                <w:sz w:val="22"/>
                <w:szCs w:val="22"/>
                <w:lang w:val="en-US"/>
              </w:rPr>
            </w:pPr>
            <w:r w:rsidRPr="009B70F2">
              <w:rPr>
                <w:b/>
                <w:bCs/>
                <w:sz w:val="22"/>
                <w:szCs w:val="22"/>
                <w:lang w:val="en-US"/>
              </w:rPr>
              <w:t>8.5. Borduri</w:t>
            </w:r>
          </w:p>
          <w:p w14:paraId="3625FE6A" w14:textId="77777777" w:rsidR="00D94DA9" w:rsidRPr="00B12F65" w:rsidRDefault="00D94DA9" w:rsidP="005F4E74">
            <w:pPr>
              <w:rPr>
                <w:sz w:val="2"/>
                <w:szCs w:val="2"/>
                <w:lang w:val="en-US"/>
              </w:rPr>
            </w:pPr>
          </w:p>
        </w:tc>
      </w:tr>
      <w:tr w:rsidR="00D94DA9" w:rsidRPr="009B70F2" w14:paraId="31B4BE0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8F57737" w14:textId="77777777" w:rsidR="00D94DA9" w:rsidRPr="005E2CA0" w:rsidRDefault="00D94DA9" w:rsidP="005F4E74">
            <w:pPr>
              <w:jc w:val="center"/>
              <w:rPr>
                <w:b/>
                <w:bCs/>
                <w:sz w:val="22"/>
                <w:szCs w:val="22"/>
                <w:lang w:val="en-US"/>
              </w:rPr>
            </w:pPr>
            <w:r w:rsidRPr="005E2CA0">
              <w:rPr>
                <w:b/>
                <w:bCs/>
                <w:sz w:val="22"/>
                <w:szCs w:val="22"/>
                <w:lang w:val="en-US"/>
              </w:rPr>
              <w:t>180</w:t>
            </w:r>
          </w:p>
        </w:tc>
        <w:tc>
          <w:tcPr>
            <w:tcW w:w="1402" w:type="dxa"/>
            <w:gridSpan w:val="2"/>
            <w:tcBorders>
              <w:top w:val="single" w:sz="4" w:space="0" w:color="auto"/>
              <w:bottom w:val="single" w:sz="4" w:space="0" w:color="auto"/>
            </w:tcBorders>
            <w:vAlign w:val="center"/>
          </w:tcPr>
          <w:p w14:paraId="0BEB43B0"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5B906E15"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4EDC0FD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B58A0BE"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21B799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3150E65" w14:textId="77777777" w:rsidR="00D94DA9" w:rsidRPr="005E2CA0" w:rsidRDefault="00D94DA9" w:rsidP="005F4E74">
            <w:pPr>
              <w:jc w:val="center"/>
              <w:rPr>
                <w:b/>
                <w:bCs/>
                <w:sz w:val="22"/>
                <w:szCs w:val="22"/>
                <w:lang w:val="en-US"/>
              </w:rPr>
            </w:pPr>
            <w:r w:rsidRPr="005E2CA0">
              <w:rPr>
                <w:b/>
                <w:bCs/>
                <w:sz w:val="22"/>
                <w:szCs w:val="22"/>
                <w:lang w:val="en-US"/>
              </w:rPr>
              <w:t>78,000</w:t>
            </w:r>
          </w:p>
          <w:p w14:paraId="49D5FF6C" w14:textId="77777777" w:rsidR="00D94DA9" w:rsidRPr="009B70F2" w:rsidRDefault="00D94DA9" w:rsidP="005F4E74">
            <w:pPr>
              <w:jc w:val="center"/>
              <w:rPr>
                <w:sz w:val="2"/>
                <w:szCs w:val="2"/>
                <w:lang w:val="en-US"/>
              </w:rPr>
            </w:pPr>
          </w:p>
        </w:tc>
      </w:tr>
      <w:tr w:rsidR="00D94DA9" w:rsidRPr="00B40365" w14:paraId="28B1FCC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EC078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2E9F48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457A0B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70BD37A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60C5A0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42E6BB73" w14:textId="77777777" w:rsidR="00D94DA9" w:rsidRPr="00C97908" w:rsidRDefault="00D94DA9" w:rsidP="005F4E74">
            <w:pPr>
              <w:jc w:val="center"/>
              <w:rPr>
                <w:sz w:val="16"/>
                <w:szCs w:val="16"/>
                <w:lang w:val="en-US"/>
              </w:rPr>
            </w:pPr>
            <w:r w:rsidRPr="00C97908">
              <w:rPr>
                <w:sz w:val="16"/>
                <w:szCs w:val="16"/>
                <w:lang w:val="en-US"/>
              </w:rPr>
              <w:t>9,3600</w:t>
            </w:r>
          </w:p>
        </w:tc>
      </w:tr>
      <w:tr w:rsidR="00D94DA9" w:rsidRPr="00B40365" w14:paraId="738C434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3A20A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03646A"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112FDD66"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44D4FF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500D21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1B890B89" w14:textId="77777777" w:rsidR="00D94DA9" w:rsidRPr="00C97908" w:rsidRDefault="00D94DA9" w:rsidP="005F4E74">
            <w:pPr>
              <w:jc w:val="center"/>
              <w:rPr>
                <w:sz w:val="16"/>
                <w:szCs w:val="16"/>
                <w:lang w:val="en-US"/>
              </w:rPr>
            </w:pPr>
            <w:r w:rsidRPr="00C97908">
              <w:rPr>
                <w:sz w:val="16"/>
                <w:szCs w:val="16"/>
                <w:lang w:val="en-US"/>
              </w:rPr>
              <w:t>14,0400</w:t>
            </w:r>
          </w:p>
        </w:tc>
      </w:tr>
      <w:tr w:rsidR="00D94DA9" w:rsidRPr="00B40365" w14:paraId="13B9642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6FF24E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37D82F"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2A6D5F3D"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40EB6AA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268153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0E029276" w14:textId="77777777" w:rsidR="00D94DA9" w:rsidRPr="00C97908" w:rsidRDefault="00D94DA9" w:rsidP="005F4E74">
            <w:pPr>
              <w:jc w:val="center"/>
              <w:rPr>
                <w:sz w:val="16"/>
                <w:szCs w:val="16"/>
                <w:lang w:val="en-US"/>
              </w:rPr>
            </w:pPr>
            <w:r w:rsidRPr="00C97908">
              <w:rPr>
                <w:sz w:val="16"/>
                <w:szCs w:val="16"/>
                <w:lang w:val="en-US"/>
              </w:rPr>
              <w:t>3,7440</w:t>
            </w:r>
          </w:p>
        </w:tc>
      </w:tr>
      <w:tr w:rsidR="00D94DA9" w:rsidRPr="00B40365" w14:paraId="7EEB77F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44EBB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147FE2"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1A7AF338"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79D17751"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3DB65A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42D84C14" w14:textId="77777777" w:rsidR="00D94DA9" w:rsidRPr="00C97908" w:rsidRDefault="00D94DA9" w:rsidP="005F4E74">
            <w:pPr>
              <w:jc w:val="center"/>
              <w:rPr>
                <w:sz w:val="16"/>
                <w:szCs w:val="16"/>
                <w:lang w:val="en-US"/>
              </w:rPr>
            </w:pPr>
            <w:r w:rsidRPr="00C97908">
              <w:rPr>
                <w:sz w:val="16"/>
                <w:szCs w:val="16"/>
                <w:lang w:val="en-US"/>
              </w:rPr>
              <w:t>79,5600</w:t>
            </w:r>
          </w:p>
        </w:tc>
      </w:tr>
      <w:tr w:rsidR="00D94DA9" w:rsidRPr="00B40365" w14:paraId="7137C8C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65999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6C125EC"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0AD884D6"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2F6CBEC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9DF217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0012EDC2" w14:textId="77777777" w:rsidR="00D94DA9" w:rsidRPr="00C97908" w:rsidRDefault="00D94DA9" w:rsidP="005F4E74">
            <w:pPr>
              <w:jc w:val="center"/>
              <w:rPr>
                <w:sz w:val="16"/>
                <w:szCs w:val="16"/>
                <w:lang w:val="en-US"/>
              </w:rPr>
            </w:pPr>
            <w:r w:rsidRPr="00C97908">
              <w:rPr>
                <w:sz w:val="16"/>
                <w:szCs w:val="16"/>
                <w:lang w:val="en-US"/>
              </w:rPr>
              <w:t>0,2340</w:t>
            </w:r>
          </w:p>
        </w:tc>
      </w:tr>
      <w:tr w:rsidR="00D94DA9" w:rsidRPr="00B40365" w14:paraId="2EB2E8F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1E2E9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EE5C9B"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1763628E"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5AC8968F"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5C44D5E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57CEAC40" w14:textId="77777777" w:rsidR="00D94DA9" w:rsidRPr="00C97908" w:rsidRDefault="00D94DA9" w:rsidP="005F4E74">
            <w:pPr>
              <w:jc w:val="center"/>
              <w:rPr>
                <w:sz w:val="16"/>
                <w:szCs w:val="16"/>
                <w:lang w:val="en-US"/>
              </w:rPr>
            </w:pPr>
            <w:r w:rsidRPr="00C97908">
              <w:rPr>
                <w:sz w:val="16"/>
                <w:szCs w:val="16"/>
                <w:lang w:val="en-US"/>
              </w:rPr>
              <w:t>78,3900</w:t>
            </w:r>
          </w:p>
        </w:tc>
      </w:tr>
      <w:tr w:rsidR="00D94DA9" w:rsidRPr="00B40365" w14:paraId="7FE992A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A044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F62EEF2"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517599E5"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279DDA2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DC7F77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2B6C9700" w14:textId="77777777" w:rsidR="00D94DA9" w:rsidRPr="00C97908" w:rsidRDefault="00D94DA9" w:rsidP="005F4E74">
            <w:pPr>
              <w:jc w:val="center"/>
              <w:rPr>
                <w:sz w:val="16"/>
                <w:szCs w:val="16"/>
                <w:lang w:val="en-US"/>
              </w:rPr>
            </w:pPr>
            <w:r w:rsidRPr="00C97908">
              <w:rPr>
                <w:sz w:val="16"/>
                <w:szCs w:val="16"/>
                <w:lang w:val="en-US"/>
              </w:rPr>
              <w:t>0,2340</w:t>
            </w:r>
          </w:p>
        </w:tc>
      </w:tr>
      <w:tr w:rsidR="00D94DA9" w:rsidRPr="009B70F2" w14:paraId="770B398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EACA8C0" w14:textId="77777777" w:rsidR="00D94DA9" w:rsidRPr="005E2CA0" w:rsidRDefault="00D94DA9" w:rsidP="005F4E74">
            <w:pPr>
              <w:jc w:val="center"/>
              <w:rPr>
                <w:b/>
                <w:bCs/>
                <w:sz w:val="22"/>
                <w:szCs w:val="22"/>
                <w:lang w:val="en-US"/>
              </w:rPr>
            </w:pPr>
            <w:r w:rsidRPr="005E2CA0">
              <w:rPr>
                <w:b/>
                <w:bCs/>
                <w:sz w:val="22"/>
                <w:szCs w:val="22"/>
                <w:lang w:val="en-US"/>
              </w:rPr>
              <w:t>181</w:t>
            </w:r>
          </w:p>
        </w:tc>
        <w:tc>
          <w:tcPr>
            <w:tcW w:w="1402" w:type="dxa"/>
            <w:gridSpan w:val="2"/>
            <w:tcBorders>
              <w:top w:val="single" w:sz="4" w:space="0" w:color="auto"/>
              <w:bottom w:val="single" w:sz="4" w:space="0" w:color="auto"/>
            </w:tcBorders>
            <w:vAlign w:val="center"/>
          </w:tcPr>
          <w:p w14:paraId="00D2A6B2" w14:textId="77777777" w:rsidR="00D94DA9" w:rsidRPr="005E2CA0" w:rsidRDefault="00D94DA9" w:rsidP="005F4E74">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2C519F15" w14:textId="77777777" w:rsidR="00D94DA9" w:rsidRPr="005E2CA0" w:rsidRDefault="00D94DA9" w:rsidP="005F4E74">
            <w:pPr>
              <w:rPr>
                <w:b/>
                <w:bCs/>
                <w:sz w:val="2"/>
                <w:szCs w:val="2"/>
                <w:lang w:val="en-US"/>
              </w:rPr>
            </w:pPr>
            <w:r w:rsidRPr="005E2CA0">
              <w:rPr>
                <w:b/>
                <w:bCs/>
                <w:sz w:val="22"/>
                <w:szCs w:val="22"/>
                <w:lang w:val="en-US"/>
              </w:rPr>
              <w:t>Borduri prefabricate din beton, pentru trotuare 20x25 cm, pe fundatie de beton 30x15 cm / Bordura 100x30x15 pe beton C8/10</w:t>
            </w:r>
          </w:p>
          <w:p w14:paraId="5250A6B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B19C29D"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264C05A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D81EB5A" w14:textId="77777777" w:rsidR="00D94DA9" w:rsidRPr="005E2CA0" w:rsidRDefault="00D94DA9" w:rsidP="005F4E74">
            <w:pPr>
              <w:jc w:val="center"/>
              <w:rPr>
                <w:b/>
                <w:bCs/>
                <w:sz w:val="22"/>
                <w:szCs w:val="22"/>
                <w:lang w:val="en-US"/>
              </w:rPr>
            </w:pPr>
            <w:r w:rsidRPr="005E2CA0">
              <w:rPr>
                <w:b/>
                <w:bCs/>
                <w:sz w:val="22"/>
                <w:szCs w:val="22"/>
                <w:lang w:val="en-US"/>
              </w:rPr>
              <w:t>79,000</w:t>
            </w:r>
          </w:p>
          <w:p w14:paraId="0C2EB610" w14:textId="77777777" w:rsidR="00D94DA9" w:rsidRPr="009B70F2" w:rsidRDefault="00D94DA9" w:rsidP="005F4E74">
            <w:pPr>
              <w:jc w:val="center"/>
              <w:rPr>
                <w:sz w:val="2"/>
                <w:szCs w:val="2"/>
                <w:lang w:val="en-US"/>
              </w:rPr>
            </w:pPr>
          </w:p>
        </w:tc>
      </w:tr>
      <w:tr w:rsidR="00D94DA9" w:rsidRPr="00B40365" w14:paraId="5EC1D02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AB1FA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EB00B2"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9868621"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8D4752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9A053B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06B8131C" w14:textId="77777777" w:rsidR="00D94DA9" w:rsidRPr="00C97908" w:rsidRDefault="00D94DA9" w:rsidP="005F4E74">
            <w:pPr>
              <w:jc w:val="center"/>
              <w:rPr>
                <w:sz w:val="16"/>
                <w:szCs w:val="16"/>
                <w:lang w:val="en-US"/>
              </w:rPr>
            </w:pPr>
            <w:r w:rsidRPr="00C97908">
              <w:rPr>
                <w:sz w:val="16"/>
                <w:szCs w:val="16"/>
                <w:lang w:val="en-US"/>
              </w:rPr>
              <w:t>11,8500</w:t>
            </w:r>
          </w:p>
        </w:tc>
      </w:tr>
      <w:tr w:rsidR="00D94DA9" w:rsidRPr="00B40365" w14:paraId="222A40B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C5BE7E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CDC3A11"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27ACA460"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252AB6A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2AD7B2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045A959C" w14:textId="77777777" w:rsidR="00D94DA9" w:rsidRPr="00C97908" w:rsidRDefault="00D94DA9" w:rsidP="005F4E74">
            <w:pPr>
              <w:jc w:val="center"/>
              <w:rPr>
                <w:sz w:val="16"/>
                <w:szCs w:val="16"/>
                <w:lang w:val="en-US"/>
              </w:rPr>
            </w:pPr>
            <w:r w:rsidRPr="00C97908">
              <w:rPr>
                <w:sz w:val="16"/>
                <w:szCs w:val="16"/>
                <w:lang w:val="en-US"/>
              </w:rPr>
              <w:t>34,7600</w:t>
            </w:r>
          </w:p>
        </w:tc>
      </w:tr>
      <w:tr w:rsidR="00D94DA9" w:rsidRPr="00B40365" w14:paraId="7E3B49A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00708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EB08E0"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0CC03492"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44AD8B8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0CF50C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3C5AB0BE" w14:textId="77777777" w:rsidR="00D94DA9" w:rsidRPr="00C97908" w:rsidRDefault="00D94DA9" w:rsidP="005F4E74">
            <w:pPr>
              <w:jc w:val="center"/>
              <w:rPr>
                <w:sz w:val="16"/>
                <w:szCs w:val="16"/>
                <w:lang w:val="en-US"/>
              </w:rPr>
            </w:pPr>
            <w:r w:rsidRPr="00C97908">
              <w:rPr>
                <w:sz w:val="16"/>
                <w:szCs w:val="16"/>
                <w:lang w:val="en-US"/>
              </w:rPr>
              <w:t>3,5550</w:t>
            </w:r>
          </w:p>
        </w:tc>
      </w:tr>
      <w:tr w:rsidR="00D94DA9" w:rsidRPr="00B40365" w14:paraId="48E7977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867E3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9A3D985"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3DDC943D"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522FC898"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E2F404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45C24541" w14:textId="77777777" w:rsidR="00D94DA9" w:rsidRPr="00C97908" w:rsidRDefault="00D94DA9" w:rsidP="005F4E74">
            <w:pPr>
              <w:jc w:val="center"/>
              <w:rPr>
                <w:sz w:val="16"/>
                <w:szCs w:val="16"/>
                <w:lang w:val="en-US"/>
              </w:rPr>
            </w:pPr>
            <w:r w:rsidRPr="00C97908">
              <w:rPr>
                <w:sz w:val="16"/>
                <w:szCs w:val="16"/>
                <w:lang w:val="en-US"/>
              </w:rPr>
              <w:t>230,6800</w:t>
            </w:r>
          </w:p>
        </w:tc>
      </w:tr>
      <w:tr w:rsidR="00D94DA9" w:rsidRPr="00B40365" w14:paraId="1E48241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A9B92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5318EC5"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193F07FE"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2222486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83F986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5AC6F8EB" w14:textId="77777777" w:rsidR="00D94DA9" w:rsidRPr="00C97908" w:rsidRDefault="00D94DA9" w:rsidP="005F4E74">
            <w:pPr>
              <w:jc w:val="center"/>
              <w:rPr>
                <w:sz w:val="16"/>
                <w:szCs w:val="16"/>
                <w:lang w:val="en-US"/>
              </w:rPr>
            </w:pPr>
            <w:r w:rsidRPr="00C97908">
              <w:rPr>
                <w:sz w:val="16"/>
                <w:szCs w:val="16"/>
                <w:lang w:val="en-US"/>
              </w:rPr>
              <w:t>0,6320</w:t>
            </w:r>
          </w:p>
        </w:tc>
      </w:tr>
      <w:tr w:rsidR="00D94DA9" w:rsidRPr="00B40365" w14:paraId="59B293D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09E571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57FA5B5" w14:textId="77777777" w:rsidR="00D94DA9" w:rsidRPr="00B40365" w:rsidRDefault="00D94DA9" w:rsidP="005F4E74">
            <w:pPr>
              <w:jc w:val="center"/>
              <w:rPr>
                <w:sz w:val="16"/>
                <w:szCs w:val="16"/>
                <w:lang w:val="en-US"/>
              </w:rPr>
            </w:pPr>
            <w:r w:rsidRPr="00B40365">
              <w:rPr>
                <w:sz w:val="16"/>
                <w:szCs w:val="16"/>
                <w:lang w:val="en-US"/>
              </w:rPr>
              <w:t>26661228002823</w:t>
            </w:r>
          </w:p>
        </w:tc>
        <w:tc>
          <w:tcPr>
            <w:tcW w:w="4366" w:type="dxa"/>
            <w:gridSpan w:val="2"/>
            <w:tcBorders>
              <w:top w:val="nil"/>
              <w:bottom w:val="single" w:sz="2" w:space="0" w:color="auto"/>
            </w:tcBorders>
            <w:vAlign w:val="center"/>
          </w:tcPr>
          <w:p w14:paraId="6D04EBDD" w14:textId="77777777" w:rsidR="00D94DA9" w:rsidRPr="00C97908" w:rsidRDefault="00D94DA9" w:rsidP="005F4E74">
            <w:pPr>
              <w:rPr>
                <w:sz w:val="16"/>
                <w:szCs w:val="16"/>
                <w:lang w:val="en-US"/>
              </w:rPr>
            </w:pPr>
            <w:r w:rsidRPr="00C97908">
              <w:rPr>
                <w:sz w:val="16"/>
                <w:szCs w:val="16"/>
                <w:lang w:val="en-US"/>
              </w:rPr>
              <w:t>Bordura 100x30x15</w:t>
            </w:r>
          </w:p>
        </w:tc>
        <w:tc>
          <w:tcPr>
            <w:tcW w:w="1021" w:type="dxa"/>
            <w:gridSpan w:val="2"/>
            <w:tcBorders>
              <w:top w:val="nil"/>
              <w:bottom w:val="single" w:sz="2" w:space="0" w:color="auto"/>
            </w:tcBorders>
            <w:vAlign w:val="center"/>
          </w:tcPr>
          <w:p w14:paraId="70D978B0"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61F7FE6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01E8C3F7" w14:textId="77777777" w:rsidR="00D94DA9" w:rsidRPr="00C97908" w:rsidRDefault="00D94DA9" w:rsidP="005F4E74">
            <w:pPr>
              <w:jc w:val="center"/>
              <w:rPr>
                <w:sz w:val="16"/>
                <w:szCs w:val="16"/>
                <w:lang w:val="en-US"/>
              </w:rPr>
            </w:pPr>
            <w:r w:rsidRPr="00C97908">
              <w:rPr>
                <w:sz w:val="16"/>
                <w:szCs w:val="16"/>
                <w:lang w:val="en-US"/>
              </w:rPr>
              <w:t>79,3950</w:t>
            </w:r>
          </w:p>
        </w:tc>
      </w:tr>
      <w:tr w:rsidR="00D94DA9" w:rsidRPr="00B40365" w14:paraId="3732184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DDEF3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72F724B"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42406224"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3B01D01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F98504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214D8D4A" w14:textId="77777777" w:rsidR="00D94DA9" w:rsidRPr="00C97908" w:rsidRDefault="00D94DA9" w:rsidP="005F4E74">
            <w:pPr>
              <w:jc w:val="center"/>
              <w:rPr>
                <w:sz w:val="16"/>
                <w:szCs w:val="16"/>
                <w:lang w:val="en-US"/>
              </w:rPr>
            </w:pPr>
            <w:r w:rsidRPr="00C97908">
              <w:rPr>
                <w:sz w:val="16"/>
                <w:szCs w:val="16"/>
                <w:lang w:val="en-US"/>
              </w:rPr>
              <w:t>0,4740</w:t>
            </w:r>
          </w:p>
        </w:tc>
      </w:tr>
      <w:tr w:rsidR="00D94DA9" w:rsidRPr="003E2692" w14:paraId="08294D81"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17D9AE0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14F5839B"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9C694F8"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24DC8C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D1B8C13"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4D98752" w14:textId="77777777" w:rsidR="00D94DA9" w:rsidRPr="003E2692" w:rsidRDefault="00D94DA9" w:rsidP="005F4E74">
            <w:pPr>
              <w:rPr>
                <w:sz w:val="2"/>
                <w:szCs w:val="2"/>
                <w:lang w:val="en-US"/>
              </w:rPr>
            </w:pPr>
          </w:p>
        </w:tc>
      </w:tr>
      <w:tr w:rsidR="00D94DA9" w:rsidRPr="00B449C4" w14:paraId="0FB565D3"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38EF2E1"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0E08713E"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74ED0048"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330C32A"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0BC0996"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08C8857B" w14:textId="77777777" w:rsidR="00D94DA9" w:rsidRPr="00B449C4" w:rsidRDefault="00D94DA9" w:rsidP="005F4E74">
            <w:pPr>
              <w:rPr>
                <w:sz w:val="22"/>
                <w:szCs w:val="22"/>
                <w:lang w:val="en-US"/>
              </w:rPr>
            </w:pPr>
          </w:p>
        </w:tc>
      </w:tr>
      <w:tr w:rsidR="00D94DA9" w:rsidRPr="00B40365" w14:paraId="00AD28B2"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D101496"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CF29C87"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26BBF4E"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2A97127E" w14:textId="77777777" w:rsidR="00D94DA9" w:rsidRPr="00B40365" w:rsidRDefault="00D94DA9" w:rsidP="005F4E74">
            <w:pPr>
              <w:rPr>
                <w:sz w:val="22"/>
                <w:szCs w:val="22"/>
                <w:lang w:val="en-US"/>
              </w:rPr>
            </w:pPr>
          </w:p>
        </w:tc>
      </w:tr>
      <w:tr w:rsidR="00D94DA9" w:rsidRPr="009B70F2" w14:paraId="7B485CE6" w14:textId="77777777" w:rsidTr="005F4E74">
        <w:tblPrEx>
          <w:tblCellMar>
            <w:left w:w="107" w:type="dxa"/>
            <w:right w:w="107" w:type="dxa"/>
          </w:tblCellMar>
        </w:tblPrEx>
        <w:tc>
          <w:tcPr>
            <w:tcW w:w="10495" w:type="dxa"/>
            <w:gridSpan w:val="12"/>
          </w:tcPr>
          <w:p w14:paraId="0DFEDBA1" w14:textId="77777777" w:rsidR="00D94DA9" w:rsidRPr="009B70F2" w:rsidRDefault="00D94DA9" w:rsidP="005F4E74">
            <w:pPr>
              <w:rPr>
                <w:b/>
                <w:bCs/>
                <w:sz w:val="22"/>
                <w:szCs w:val="22"/>
                <w:lang w:val="en-US"/>
              </w:rPr>
            </w:pPr>
            <w:r w:rsidRPr="009B70F2">
              <w:rPr>
                <w:b/>
                <w:bCs/>
                <w:sz w:val="22"/>
                <w:szCs w:val="22"/>
                <w:lang w:val="en-US"/>
              </w:rPr>
              <w:t>8.6. Diverse</w:t>
            </w:r>
          </w:p>
          <w:p w14:paraId="053C745A" w14:textId="77777777" w:rsidR="00D94DA9" w:rsidRPr="00B12F65" w:rsidRDefault="00D94DA9" w:rsidP="005F4E74">
            <w:pPr>
              <w:rPr>
                <w:sz w:val="2"/>
                <w:szCs w:val="2"/>
                <w:lang w:val="en-US"/>
              </w:rPr>
            </w:pPr>
          </w:p>
        </w:tc>
      </w:tr>
      <w:tr w:rsidR="00D94DA9" w:rsidRPr="009B70F2" w14:paraId="260C764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220CE98" w14:textId="77777777" w:rsidR="00D94DA9" w:rsidRPr="005E2CA0" w:rsidRDefault="00D94DA9" w:rsidP="005F4E74">
            <w:pPr>
              <w:jc w:val="center"/>
              <w:rPr>
                <w:b/>
                <w:bCs/>
                <w:sz w:val="22"/>
                <w:szCs w:val="22"/>
                <w:lang w:val="en-US"/>
              </w:rPr>
            </w:pPr>
            <w:r w:rsidRPr="005E2CA0">
              <w:rPr>
                <w:b/>
                <w:bCs/>
                <w:sz w:val="22"/>
                <w:szCs w:val="22"/>
                <w:lang w:val="en-US"/>
              </w:rPr>
              <w:t>182</w:t>
            </w:r>
          </w:p>
        </w:tc>
        <w:tc>
          <w:tcPr>
            <w:tcW w:w="1402" w:type="dxa"/>
            <w:gridSpan w:val="2"/>
            <w:tcBorders>
              <w:top w:val="single" w:sz="4" w:space="0" w:color="auto"/>
              <w:bottom w:val="single" w:sz="4" w:space="0" w:color="auto"/>
            </w:tcBorders>
            <w:vAlign w:val="center"/>
          </w:tcPr>
          <w:p w14:paraId="5FA24FCB"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70DC0FE3" w14:textId="77777777" w:rsidR="00D94DA9" w:rsidRPr="005E2CA0" w:rsidRDefault="00D94DA9" w:rsidP="005F4E74">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455A5BF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6861CB8" w14:textId="77777777" w:rsidR="00D94DA9" w:rsidRPr="005E2CA0" w:rsidRDefault="00D94DA9" w:rsidP="005F4E74">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5208957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E5AA8CF" w14:textId="77777777" w:rsidR="00D94DA9" w:rsidRPr="005E2CA0" w:rsidRDefault="00D94DA9" w:rsidP="005F4E74">
            <w:pPr>
              <w:jc w:val="center"/>
              <w:rPr>
                <w:b/>
                <w:bCs/>
                <w:sz w:val="22"/>
                <w:szCs w:val="22"/>
                <w:lang w:val="en-US"/>
              </w:rPr>
            </w:pPr>
            <w:r w:rsidRPr="005E2CA0">
              <w:rPr>
                <w:b/>
                <w:bCs/>
                <w:sz w:val="22"/>
                <w:szCs w:val="22"/>
                <w:lang w:val="en-US"/>
              </w:rPr>
              <w:t>4,000</w:t>
            </w:r>
          </w:p>
          <w:p w14:paraId="670AD7FA" w14:textId="77777777" w:rsidR="00D94DA9" w:rsidRPr="009B70F2" w:rsidRDefault="00D94DA9" w:rsidP="005F4E74">
            <w:pPr>
              <w:jc w:val="center"/>
              <w:rPr>
                <w:sz w:val="2"/>
                <w:szCs w:val="2"/>
                <w:lang w:val="en-US"/>
              </w:rPr>
            </w:pPr>
          </w:p>
        </w:tc>
      </w:tr>
      <w:tr w:rsidR="00D94DA9" w:rsidRPr="00B40365" w14:paraId="5660146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2331B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C36960A"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4526DAB2"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7EA0A91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482D92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5AD271AE" w14:textId="77777777" w:rsidR="00D94DA9" w:rsidRPr="00C97908" w:rsidRDefault="00D94DA9" w:rsidP="005F4E74">
            <w:pPr>
              <w:jc w:val="center"/>
              <w:rPr>
                <w:sz w:val="16"/>
                <w:szCs w:val="16"/>
                <w:lang w:val="en-US"/>
              </w:rPr>
            </w:pPr>
            <w:r w:rsidRPr="00C97908">
              <w:rPr>
                <w:sz w:val="16"/>
                <w:szCs w:val="16"/>
                <w:lang w:val="en-US"/>
              </w:rPr>
              <w:t>3,2000</w:t>
            </w:r>
          </w:p>
        </w:tc>
      </w:tr>
      <w:tr w:rsidR="00D94DA9" w:rsidRPr="00B40365" w14:paraId="5F07786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EFC68D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4501397"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3F0C8D3A"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5F92D03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E49FE1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17A639E3" w14:textId="77777777" w:rsidR="00D94DA9" w:rsidRPr="00C97908" w:rsidRDefault="00D94DA9" w:rsidP="005F4E74">
            <w:pPr>
              <w:jc w:val="center"/>
              <w:rPr>
                <w:sz w:val="16"/>
                <w:szCs w:val="16"/>
                <w:lang w:val="en-US"/>
              </w:rPr>
            </w:pPr>
            <w:r w:rsidRPr="00C97908">
              <w:rPr>
                <w:sz w:val="16"/>
                <w:szCs w:val="16"/>
                <w:lang w:val="en-US"/>
              </w:rPr>
              <w:t>1,8000</w:t>
            </w:r>
          </w:p>
        </w:tc>
      </w:tr>
      <w:tr w:rsidR="00D94DA9" w:rsidRPr="00B40365" w14:paraId="5E08D56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A2F77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2FB4C5E"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0DAD9355"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56F9EDE8"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4D28C8C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30AC536A" w14:textId="77777777" w:rsidR="00D94DA9" w:rsidRPr="00C97908" w:rsidRDefault="00D94DA9" w:rsidP="005F4E74">
            <w:pPr>
              <w:jc w:val="center"/>
              <w:rPr>
                <w:sz w:val="16"/>
                <w:szCs w:val="16"/>
                <w:lang w:val="en-US"/>
              </w:rPr>
            </w:pPr>
            <w:r w:rsidRPr="00C97908">
              <w:rPr>
                <w:sz w:val="16"/>
                <w:szCs w:val="16"/>
                <w:lang w:val="en-US"/>
              </w:rPr>
              <w:t>179,5200</w:t>
            </w:r>
          </w:p>
        </w:tc>
      </w:tr>
      <w:tr w:rsidR="00D94DA9" w:rsidRPr="00B40365" w14:paraId="3988477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EFF71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7E5D316"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46DFEEA0"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17D23EE1"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7C2ED8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0C1FC2FE" w14:textId="77777777" w:rsidR="00D94DA9" w:rsidRPr="00C97908" w:rsidRDefault="00D94DA9" w:rsidP="005F4E74">
            <w:pPr>
              <w:jc w:val="center"/>
              <w:rPr>
                <w:sz w:val="16"/>
                <w:szCs w:val="16"/>
                <w:lang w:val="en-US"/>
              </w:rPr>
            </w:pPr>
            <w:r w:rsidRPr="00C97908">
              <w:rPr>
                <w:sz w:val="16"/>
                <w:szCs w:val="16"/>
                <w:lang w:val="en-US"/>
              </w:rPr>
              <w:t>0,1224</w:t>
            </w:r>
          </w:p>
        </w:tc>
      </w:tr>
      <w:tr w:rsidR="00D94DA9" w:rsidRPr="003E2692" w14:paraId="4967B80D"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C2B6F9C"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9658E68"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78152AB5"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F14566A"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2A4419AB"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119983F3" w14:textId="77777777" w:rsidR="00D94DA9" w:rsidRPr="003E2692" w:rsidRDefault="00D94DA9" w:rsidP="005F4E74">
            <w:pPr>
              <w:rPr>
                <w:sz w:val="2"/>
                <w:szCs w:val="2"/>
                <w:lang w:val="en-US"/>
              </w:rPr>
            </w:pPr>
          </w:p>
        </w:tc>
      </w:tr>
      <w:tr w:rsidR="00D94DA9" w:rsidRPr="00B449C4" w14:paraId="10710899"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B0C9C19"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DCD289A"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29B544A"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BFD8B7F"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8DD8790"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5A68609" w14:textId="77777777" w:rsidR="00D94DA9" w:rsidRPr="00B449C4" w:rsidRDefault="00D94DA9" w:rsidP="005F4E74">
            <w:pPr>
              <w:rPr>
                <w:sz w:val="22"/>
                <w:szCs w:val="22"/>
                <w:lang w:val="en-US"/>
              </w:rPr>
            </w:pPr>
          </w:p>
        </w:tc>
      </w:tr>
      <w:tr w:rsidR="00D94DA9" w:rsidRPr="00B40365" w14:paraId="2FFA565C"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5B639CD6"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1784B3FB"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8F96FC9"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Diverse</w:t>
            </w:r>
          </w:p>
        </w:tc>
        <w:tc>
          <w:tcPr>
            <w:tcW w:w="3621" w:type="dxa"/>
            <w:gridSpan w:val="5"/>
            <w:tcBorders>
              <w:bottom w:val="single" w:sz="4" w:space="0" w:color="auto"/>
              <w:right w:val="single" w:sz="4" w:space="0" w:color="auto"/>
            </w:tcBorders>
          </w:tcPr>
          <w:p w14:paraId="7442566C" w14:textId="77777777" w:rsidR="00D94DA9" w:rsidRPr="00B40365" w:rsidRDefault="00D94DA9" w:rsidP="005F4E74">
            <w:pPr>
              <w:rPr>
                <w:sz w:val="22"/>
                <w:szCs w:val="22"/>
                <w:lang w:val="en-US"/>
              </w:rPr>
            </w:pPr>
          </w:p>
        </w:tc>
      </w:tr>
      <w:tr w:rsidR="00D94DA9" w:rsidRPr="003E2692" w14:paraId="657C4B6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1CFDB45"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E1BA35C"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556CA3A"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D98E9AF"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6E49DDE0"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2D1CB98" w14:textId="77777777" w:rsidR="00D94DA9" w:rsidRPr="003E2692" w:rsidRDefault="00D94DA9" w:rsidP="005F4E74">
            <w:pPr>
              <w:rPr>
                <w:sz w:val="2"/>
                <w:szCs w:val="2"/>
                <w:lang w:val="en-US"/>
              </w:rPr>
            </w:pPr>
          </w:p>
        </w:tc>
      </w:tr>
      <w:tr w:rsidR="00D94DA9" w:rsidRPr="00B449C4" w14:paraId="1703183B"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C6494D0"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9ADE1D3"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EBD5C0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17F71F9"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21442E9B"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4FBCBF48" w14:textId="77777777" w:rsidR="00D94DA9" w:rsidRPr="00B449C4" w:rsidRDefault="00D94DA9" w:rsidP="005F4E74">
            <w:pPr>
              <w:rPr>
                <w:sz w:val="22"/>
                <w:szCs w:val="22"/>
                <w:lang w:val="en-US"/>
              </w:rPr>
            </w:pPr>
          </w:p>
        </w:tc>
      </w:tr>
      <w:tr w:rsidR="00D94DA9" w:rsidRPr="00B40365" w14:paraId="5EC53973"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CC55890"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9E370F0"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570A54A"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7</w:t>
            </w:r>
          </w:p>
        </w:tc>
        <w:tc>
          <w:tcPr>
            <w:tcW w:w="3621" w:type="dxa"/>
            <w:gridSpan w:val="5"/>
            <w:tcBorders>
              <w:bottom w:val="single" w:sz="4" w:space="0" w:color="auto"/>
              <w:right w:val="single" w:sz="4" w:space="0" w:color="auto"/>
            </w:tcBorders>
          </w:tcPr>
          <w:p w14:paraId="5D81FC9F" w14:textId="77777777" w:rsidR="00D94DA9" w:rsidRPr="00B40365" w:rsidRDefault="00D94DA9" w:rsidP="005F4E74">
            <w:pPr>
              <w:rPr>
                <w:sz w:val="22"/>
                <w:szCs w:val="22"/>
                <w:lang w:val="en-US"/>
              </w:rPr>
            </w:pPr>
          </w:p>
        </w:tc>
      </w:tr>
      <w:tr w:rsidR="00D94DA9" w:rsidRPr="009B70F2" w14:paraId="705D0B33" w14:textId="77777777" w:rsidTr="005F4E74">
        <w:tblPrEx>
          <w:tblCellMar>
            <w:left w:w="107" w:type="dxa"/>
            <w:right w:w="107" w:type="dxa"/>
          </w:tblCellMar>
        </w:tblPrEx>
        <w:tc>
          <w:tcPr>
            <w:tcW w:w="10495" w:type="dxa"/>
            <w:gridSpan w:val="12"/>
          </w:tcPr>
          <w:p w14:paraId="4F39DAE0" w14:textId="77777777" w:rsidR="00D94DA9" w:rsidRPr="009B70F2" w:rsidRDefault="00D94DA9" w:rsidP="005F4E74">
            <w:pPr>
              <w:rPr>
                <w:b/>
                <w:bCs/>
                <w:sz w:val="22"/>
                <w:szCs w:val="22"/>
                <w:lang w:val="en-US"/>
              </w:rPr>
            </w:pPr>
            <w:r w:rsidRPr="009B70F2">
              <w:rPr>
                <w:b/>
                <w:bCs/>
                <w:sz w:val="22"/>
                <w:szCs w:val="22"/>
                <w:lang w:val="en-US"/>
              </w:rPr>
              <w:t>9. Tronson 8</w:t>
            </w:r>
          </w:p>
          <w:p w14:paraId="798EA501" w14:textId="77777777" w:rsidR="00D94DA9" w:rsidRPr="00B12F65" w:rsidRDefault="00D94DA9" w:rsidP="005F4E74">
            <w:pPr>
              <w:rPr>
                <w:sz w:val="2"/>
                <w:szCs w:val="2"/>
                <w:lang w:val="en-US"/>
              </w:rPr>
            </w:pPr>
          </w:p>
        </w:tc>
      </w:tr>
      <w:tr w:rsidR="00D94DA9" w:rsidRPr="009B70F2" w14:paraId="374AFBA1" w14:textId="77777777" w:rsidTr="005F4E74">
        <w:tblPrEx>
          <w:tblCellMar>
            <w:left w:w="107" w:type="dxa"/>
            <w:right w:w="107" w:type="dxa"/>
          </w:tblCellMar>
        </w:tblPrEx>
        <w:tc>
          <w:tcPr>
            <w:tcW w:w="10495" w:type="dxa"/>
            <w:gridSpan w:val="12"/>
          </w:tcPr>
          <w:p w14:paraId="3C839CD6" w14:textId="77777777" w:rsidR="00D94DA9" w:rsidRPr="009B70F2" w:rsidRDefault="00D94DA9" w:rsidP="005F4E74">
            <w:pPr>
              <w:rPr>
                <w:b/>
                <w:bCs/>
                <w:sz w:val="22"/>
                <w:szCs w:val="22"/>
                <w:lang w:val="en-US"/>
              </w:rPr>
            </w:pPr>
            <w:r w:rsidRPr="009B70F2">
              <w:rPr>
                <w:b/>
                <w:bCs/>
                <w:sz w:val="22"/>
                <w:szCs w:val="22"/>
                <w:lang w:val="en-US"/>
              </w:rPr>
              <w:t>9.1. Demontari</w:t>
            </w:r>
          </w:p>
          <w:p w14:paraId="20249A95" w14:textId="77777777" w:rsidR="00D94DA9" w:rsidRPr="00B12F65" w:rsidRDefault="00D94DA9" w:rsidP="005F4E74">
            <w:pPr>
              <w:rPr>
                <w:sz w:val="2"/>
                <w:szCs w:val="2"/>
                <w:lang w:val="en-US"/>
              </w:rPr>
            </w:pPr>
          </w:p>
        </w:tc>
      </w:tr>
      <w:tr w:rsidR="00D94DA9" w:rsidRPr="009B70F2" w14:paraId="336C111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2A41D7D" w14:textId="77777777" w:rsidR="00D94DA9" w:rsidRPr="005E2CA0" w:rsidRDefault="00D94DA9" w:rsidP="005F4E74">
            <w:pPr>
              <w:jc w:val="center"/>
              <w:rPr>
                <w:b/>
                <w:bCs/>
                <w:sz w:val="22"/>
                <w:szCs w:val="22"/>
                <w:lang w:val="en-US"/>
              </w:rPr>
            </w:pPr>
            <w:r w:rsidRPr="005E2CA0">
              <w:rPr>
                <w:b/>
                <w:bCs/>
                <w:sz w:val="22"/>
                <w:szCs w:val="22"/>
                <w:lang w:val="en-US"/>
              </w:rPr>
              <w:t>183</w:t>
            </w:r>
          </w:p>
        </w:tc>
        <w:tc>
          <w:tcPr>
            <w:tcW w:w="1402" w:type="dxa"/>
            <w:gridSpan w:val="2"/>
            <w:tcBorders>
              <w:top w:val="single" w:sz="4" w:space="0" w:color="auto"/>
              <w:bottom w:val="single" w:sz="4" w:space="0" w:color="auto"/>
            </w:tcBorders>
            <w:vAlign w:val="center"/>
          </w:tcPr>
          <w:p w14:paraId="7D0C219E"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5572A91A"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2ACE2A4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238CBD8"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17F1067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4910940" w14:textId="77777777" w:rsidR="00D94DA9" w:rsidRPr="005E2CA0" w:rsidRDefault="00D94DA9" w:rsidP="005F4E74">
            <w:pPr>
              <w:jc w:val="center"/>
              <w:rPr>
                <w:b/>
                <w:bCs/>
                <w:sz w:val="22"/>
                <w:szCs w:val="22"/>
                <w:lang w:val="en-US"/>
              </w:rPr>
            </w:pPr>
            <w:r w:rsidRPr="005E2CA0">
              <w:rPr>
                <w:b/>
                <w:bCs/>
                <w:sz w:val="22"/>
                <w:szCs w:val="22"/>
                <w:lang w:val="en-US"/>
              </w:rPr>
              <w:t>5,650</w:t>
            </w:r>
          </w:p>
          <w:p w14:paraId="1B1C9AD1" w14:textId="77777777" w:rsidR="00D94DA9" w:rsidRPr="009B70F2" w:rsidRDefault="00D94DA9" w:rsidP="005F4E74">
            <w:pPr>
              <w:jc w:val="center"/>
              <w:rPr>
                <w:sz w:val="2"/>
                <w:szCs w:val="2"/>
                <w:lang w:val="en-US"/>
              </w:rPr>
            </w:pPr>
          </w:p>
        </w:tc>
      </w:tr>
      <w:tr w:rsidR="00D94DA9" w:rsidRPr="00B40365" w14:paraId="27A4F27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D8EFB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471B83E"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59B5FE29"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35E44A5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205484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6FB25648" w14:textId="77777777" w:rsidR="00D94DA9" w:rsidRPr="00C97908" w:rsidRDefault="00D94DA9" w:rsidP="005F4E74">
            <w:pPr>
              <w:jc w:val="center"/>
              <w:rPr>
                <w:sz w:val="16"/>
                <w:szCs w:val="16"/>
                <w:lang w:val="en-US"/>
              </w:rPr>
            </w:pPr>
            <w:r w:rsidRPr="00C97908">
              <w:rPr>
                <w:sz w:val="16"/>
                <w:szCs w:val="16"/>
                <w:lang w:val="en-US"/>
              </w:rPr>
              <w:t>9,0400</w:t>
            </w:r>
          </w:p>
        </w:tc>
      </w:tr>
      <w:tr w:rsidR="00D94DA9" w:rsidRPr="00B40365" w14:paraId="5C83724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DF728E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EA20E9"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69FD343A"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31C98E0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C599CA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34DB4F71" w14:textId="77777777" w:rsidR="00D94DA9" w:rsidRPr="00C97908" w:rsidRDefault="00D94DA9" w:rsidP="005F4E74">
            <w:pPr>
              <w:jc w:val="center"/>
              <w:rPr>
                <w:sz w:val="16"/>
                <w:szCs w:val="16"/>
                <w:lang w:val="en-US"/>
              </w:rPr>
            </w:pPr>
            <w:r w:rsidRPr="00C97908">
              <w:rPr>
                <w:sz w:val="16"/>
                <w:szCs w:val="16"/>
                <w:lang w:val="en-US"/>
              </w:rPr>
              <w:t>0,1079</w:t>
            </w:r>
          </w:p>
        </w:tc>
      </w:tr>
      <w:tr w:rsidR="00D94DA9" w:rsidRPr="00B40365" w14:paraId="721E3D0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9C4BC0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B6F34E2"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044CAD1A"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0C99809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7E7A30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0C674DBF" w14:textId="77777777" w:rsidR="00D94DA9" w:rsidRPr="00C97908" w:rsidRDefault="00D94DA9" w:rsidP="005F4E74">
            <w:pPr>
              <w:jc w:val="center"/>
              <w:rPr>
                <w:sz w:val="16"/>
                <w:szCs w:val="16"/>
                <w:lang w:val="en-US"/>
              </w:rPr>
            </w:pPr>
            <w:r w:rsidRPr="00C97908">
              <w:rPr>
                <w:sz w:val="16"/>
                <w:szCs w:val="16"/>
                <w:lang w:val="en-US"/>
              </w:rPr>
              <w:t>4,3788</w:t>
            </w:r>
          </w:p>
        </w:tc>
      </w:tr>
      <w:tr w:rsidR="00D94DA9" w:rsidRPr="00B40365" w14:paraId="5BD43AF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18089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0D600A"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122A56C6"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7D4F963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1427CD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1EBD362E" w14:textId="77777777" w:rsidR="00D94DA9" w:rsidRPr="00C97908" w:rsidRDefault="00D94DA9" w:rsidP="005F4E74">
            <w:pPr>
              <w:jc w:val="center"/>
              <w:rPr>
                <w:sz w:val="16"/>
                <w:szCs w:val="16"/>
                <w:lang w:val="en-US"/>
              </w:rPr>
            </w:pPr>
            <w:r w:rsidRPr="00C97908">
              <w:rPr>
                <w:sz w:val="16"/>
                <w:szCs w:val="16"/>
                <w:lang w:val="en-US"/>
              </w:rPr>
              <w:t>4,3788</w:t>
            </w:r>
          </w:p>
        </w:tc>
      </w:tr>
      <w:tr w:rsidR="00D94DA9" w:rsidRPr="009B70F2" w14:paraId="0716720B"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7E798D4" w14:textId="77777777" w:rsidR="00D94DA9" w:rsidRPr="005E2CA0" w:rsidRDefault="00D94DA9" w:rsidP="005F4E74">
            <w:pPr>
              <w:jc w:val="center"/>
              <w:rPr>
                <w:b/>
                <w:bCs/>
                <w:sz w:val="22"/>
                <w:szCs w:val="22"/>
                <w:lang w:val="en-US"/>
              </w:rPr>
            </w:pPr>
            <w:r w:rsidRPr="005E2CA0">
              <w:rPr>
                <w:b/>
                <w:bCs/>
                <w:sz w:val="22"/>
                <w:szCs w:val="22"/>
                <w:lang w:val="en-US"/>
              </w:rPr>
              <w:lastRenderedPageBreak/>
              <w:t>184</w:t>
            </w:r>
          </w:p>
        </w:tc>
        <w:tc>
          <w:tcPr>
            <w:tcW w:w="1402" w:type="dxa"/>
            <w:gridSpan w:val="2"/>
            <w:tcBorders>
              <w:top w:val="single" w:sz="4" w:space="0" w:color="auto"/>
              <w:bottom w:val="single" w:sz="4" w:space="0" w:color="auto"/>
            </w:tcBorders>
            <w:vAlign w:val="center"/>
          </w:tcPr>
          <w:p w14:paraId="0ADF0191"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284BD797"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009A936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5148358"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EFFAD0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19D8D41" w14:textId="77777777" w:rsidR="00D94DA9" w:rsidRPr="005E2CA0" w:rsidRDefault="00D94DA9" w:rsidP="005F4E74">
            <w:pPr>
              <w:jc w:val="center"/>
              <w:rPr>
                <w:b/>
                <w:bCs/>
                <w:sz w:val="22"/>
                <w:szCs w:val="22"/>
                <w:lang w:val="en-US"/>
              </w:rPr>
            </w:pPr>
            <w:r w:rsidRPr="005E2CA0">
              <w:rPr>
                <w:b/>
                <w:bCs/>
                <w:sz w:val="22"/>
                <w:szCs w:val="22"/>
                <w:lang w:val="en-US"/>
              </w:rPr>
              <w:t>0,113</w:t>
            </w:r>
          </w:p>
          <w:p w14:paraId="4440DACB" w14:textId="77777777" w:rsidR="00D94DA9" w:rsidRPr="009B70F2" w:rsidRDefault="00D94DA9" w:rsidP="005F4E74">
            <w:pPr>
              <w:jc w:val="center"/>
              <w:rPr>
                <w:sz w:val="2"/>
                <w:szCs w:val="2"/>
                <w:lang w:val="en-US"/>
              </w:rPr>
            </w:pPr>
          </w:p>
        </w:tc>
      </w:tr>
      <w:tr w:rsidR="00D94DA9" w:rsidRPr="00B40365" w14:paraId="70AB78A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321D0B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5193BD"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2B9D9287"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570B1FD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0D1F41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718E06E5" w14:textId="77777777" w:rsidR="00D94DA9" w:rsidRPr="00C97908" w:rsidRDefault="00D94DA9" w:rsidP="005F4E74">
            <w:pPr>
              <w:jc w:val="center"/>
              <w:rPr>
                <w:sz w:val="16"/>
                <w:szCs w:val="16"/>
                <w:lang w:val="en-US"/>
              </w:rPr>
            </w:pPr>
            <w:r w:rsidRPr="00C97908">
              <w:rPr>
                <w:sz w:val="16"/>
                <w:szCs w:val="16"/>
                <w:lang w:val="en-US"/>
              </w:rPr>
              <w:t>0,6803</w:t>
            </w:r>
          </w:p>
        </w:tc>
      </w:tr>
      <w:tr w:rsidR="00D94DA9" w:rsidRPr="009B70F2" w14:paraId="4AD1F115"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D406313" w14:textId="77777777" w:rsidR="00D94DA9" w:rsidRPr="005E2CA0" w:rsidRDefault="00D94DA9" w:rsidP="005F4E74">
            <w:pPr>
              <w:jc w:val="center"/>
              <w:rPr>
                <w:b/>
                <w:bCs/>
                <w:sz w:val="22"/>
                <w:szCs w:val="22"/>
                <w:lang w:val="en-US"/>
              </w:rPr>
            </w:pPr>
            <w:r w:rsidRPr="005E2CA0">
              <w:rPr>
                <w:b/>
                <w:bCs/>
                <w:sz w:val="22"/>
                <w:szCs w:val="22"/>
                <w:lang w:val="en-US"/>
              </w:rPr>
              <w:t>185</w:t>
            </w:r>
          </w:p>
        </w:tc>
        <w:tc>
          <w:tcPr>
            <w:tcW w:w="1402" w:type="dxa"/>
            <w:gridSpan w:val="2"/>
            <w:tcBorders>
              <w:top w:val="single" w:sz="4" w:space="0" w:color="auto"/>
              <w:bottom w:val="single" w:sz="4" w:space="0" w:color="auto"/>
            </w:tcBorders>
            <w:vAlign w:val="center"/>
          </w:tcPr>
          <w:p w14:paraId="2A25C9F6"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06C1B82A"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50C2D5E9"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D951D64"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3C9565B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A6ADB0B" w14:textId="77777777" w:rsidR="00D94DA9" w:rsidRPr="005E2CA0" w:rsidRDefault="00D94DA9" w:rsidP="005F4E74">
            <w:pPr>
              <w:jc w:val="center"/>
              <w:rPr>
                <w:b/>
                <w:bCs/>
                <w:sz w:val="22"/>
                <w:szCs w:val="22"/>
                <w:lang w:val="en-US"/>
              </w:rPr>
            </w:pPr>
            <w:r w:rsidRPr="005E2CA0">
              <w:rPr>
                <w:b/>
                <w:bCs/>
                <w:sz w:val="22"/>
                <w:szCs w:val="22"/>
                <w:lang w:val="en-US"/>
              </w:rPr>
              <w:t>130,000</w:t>
            </w:r>
          </w:p>
          <w:p w14:paraId="00620121" w14:textId="77777777" w:rsidR="00D94DA9" w:rsidRPr="009B70F2" w:rsidRDefault="00D94DA9" w:rsidP="005F4E74">
            <w:pPr>
              <w:jc w:val="center"/>
              <w:rPr>
                <w:sz w:val="2"/>
                <w:szCs w:val="2"/>
                <w:lang w:val="en-US"/>
              </w:rPr>
            </w:pPr>
          </w:p>
        </w:tc>
      </w:tr>
      <w:tr w:rsidR="00D94DA9" w:rsidRPr="00B40365" w14:paraId="638B696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1A7EE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A836F0F"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7F487820"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A35502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A4F8FB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2948A916" w14:textId="77777777" w:rsidR="00D94DA9" w:rsidRPr="00C97908" w:rsidRDefault="00D94DA9" w:rsidP="005F4E74">
            <w:pPr>
              <w:jc w:val="center"/>
              <w:rPr>
                <w:sz w:val="16"/>
                <w:szCs w:val="16"/>
                <w:lang w:val="en-US"/>
              </w:rPr>
            </w:pPr>
            <w:r w:rsidRPr="00C97908">
              <w:rPr>
                <w:sz w:val="16"/>
                <w:szCs w:val="16"/>
                <w:lang w:val="en-US"/>
              </w:rPr>
              <w:t>33,8000</w:t>
            </w:r>
          </w:p>
        </w:tc>
      </w:tr>
      <w:tr w:rsidR="00D94DA9" w:rsidRPr="00B40365" w14:paraId="3998B35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657D8B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32253E1"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76F89F66"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3B0802E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D63C1F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3714F21A" w14:textId="77777777" w:rsidR="00D94DA9" w:rsidRPr="00C97908" w:rsidRDefault="00D94DA9" w:rsidP="005F4E74">
            <w:pPr>
              <w:jc w:val="center"/>
              <w:rPr>
                <w:sz w:val="16"/>
                <w:szCs w:val="16"/>
                <w:lang w:val="en-US"/>
              </w:rPr>
            </w:pPr>
            <w:r w:rsidRPr="00C97908">
              <w:rPr>
                <w:sz w:val="16"/>
                <w:szCs w:val="16"/>
                <w:lang w:val="en-US"/>
              </w:rPr>
              <w:t>33,8000</w:t>
            </w:r>
          </w:p>
        </w:tc>
      </w:tr>
      <w:tr w:rsidR="00D94DA9" w:rsidRPr="009B70F2" w14:paraId="351C5D0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22455DD" w14:textId="77777777" w:rsidR="00D94DA9" w:rsidRPr="005E2CA0" w:rsidRDefault="00D94DA9" w:rsidP="005F4E74">
            <w:pPr>
              <w:jc w:val="center"/>
              <w:rPr>
                <w:b/>
                <w:bCs/>
                <w:sz w:val="22"/>
                <w:szCs w:val="22"/>
                <w:lang w:val="en-US"/>
              </w:rPr>
            </w:pPr>
            <w:r w:rsidRPr="005E2CA0">
              <w:rPr>
                <w:b/>
                <w:bCs/>
                <w:sz w:val="22"/>
                <w:szCs w:val="22"/>
                <w:lang w:val="en-US"/>
              </w:rPr>
              <w:t>186</w:t>
            </w:r>
          </w:p>
        </w:tc>
        <w:tc>
          <w:tcPr>
            <w:tcW w:w="1402" w:type="dxa"/>
            <w:gridSpan w:val="2"/>
            <w:tcBorders>
              <w:top w:val="single" w:sz="4" w:space="0" w:color="auto"/>
              <w:bottom w:val="single" w:sz="4" w:space="0" w:color="auto"/>
            </w:tcBorders>
            <w:vAlign w:val="center"/>
          </w:tcPr>
          <w:p w14:paraId="36FEC98A"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67868D32"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2FE39DB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A274F0D"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6110751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F681B17" w14:textId="77777777" w:rsidR="00D94DA9" w:rsidRPr="005E2CA0" w:rsidRDefault="00D94DA9" w:rsidP="005F4E74">
            <w:pPr>
              <w:jc w:val="center"/>
              <w:rPr>
                <w:b/>
                <w:bCs/>
                <w:sz w:val="22"/>
                <w:szCs w:val="22"/>
                <w:lang w:val="en-US"/>
              </w:rPr>
            </w:pPr>
            <w:r w:rsidRPr="005E2CA0">
              <w:rPr>
                <w:b/>
                <w:bCs/>
                <w:sz w:val="22"/>
                <w:szCs w:val="22"/>
                <w:lang w:val="en-US"/>
              </w:rPr>
              <w:t>0,228</w:t>
            </w:r>
          </w:p>
          <w:p w14:paraId="67E41C3E" w14:textId="77777777" w:rsidR="00D94DA9" w:rsidRPr="009B70F2" w:rsidRDefault="00D94DA9" w:rsidP="005F4E74">
            <w:pPr>
              <w:jc w:val="center"/>
              <w:rPr>
                <w:sz w:val="2"/>
                <w:szCs w:val="2"/>
                <w:lang w:val="en-US"/>
              </w:rPr>
            </w:pPr>
          </w:p>
        </w:tc>
      </w:tr>
      <w:tr w:rsidR="00D94DA9" w:rsidRPr="00B40365" w14:paraId="51599C7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299B9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343366B"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448B67AF"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331582F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B4EE94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7D58C3B9" w14:textId="77777777" w:rsidR="00D94DA9" w:rsidRPr="00C97908" w:rsidRDefault="00D94DA9" w:rsidP="005F4E74">
            <w:pPr>
              <w:jc w:val="center"/>
              <w:rPr>
                <w:sz w:val="16"/>
                <w:szCs w:val="16"/>
                <w:lang w:val="en-US"/>
              </w:rPr>
            </w:pPr>
            <w:r w:rsidRPr="00C97908">
              <w:rPr>
                <w:sz w:val="16"/>
                <w:szCs w:val="16"/>
                <w:lang w:val="en-US"/>
              </w:rPr>
              <w:t>1,3726</w:t>
            </w:r>
          </w:p>
        </w:tc>
      </w:tr>
      <w:tr w:rsidR="00D94DA9" w:rsidRPr="009B70F2" w14:paraId="4B4A42F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5D4A8FE" w14:textId="77777777" w:rsidR="00D94DA9" w:rsidRPr="005E2CA0" w:rsidRDefault="00D94DA9" w:rsidP="005F4E74">
            <w:pPr>
              <w:jc w:val="center"/>
              <w:rPr>
                <w:b/>
                <w:bCs/>
                <w:sz w:val="22"/>
                <w:szCs w:val="22"/>
                <w:lang w:val="en-US"/>
              </w:rPr>
            </w:pPr>
            <w:r w:rsidRPr="005E2CA0">
              <w:rPr>
                <w:b/>
                <w:bCs/>
                <w:sz w:val="22"/>
                <w:szCs w:val="22"/>
                <w:lang w:val="en-US"/>
              </w:rPr>
              <w:t>187</w:t>
            </w:r>
          </w:p>
        </w:tc>
        <w:tc>
          <w:tcPr>
            <w:tcW w:w="1402" w:type="dxa"/>
            <w:gridSpan w:val="2"/>
            <w:tcBorders>
              <w:top w:val="single" w:sz="4" w:space="0" w:color="auto"/>
              <w:bottom w:val="single" w:sz="4" w:space="0" w:color="auto"/>
            </w:tcBorders>
            <w:vAlign w:val="center"/>
          </w:tcPr>
          <w:p w14:paraId="7A640CB5"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6B488672"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585AA5A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89189E1"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72633588"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3099678" w14:textId="77777777" w:rsidR="00D94DA9" w:rsidRPr="005E2CA0" w:rsidRDefault="00D94DA9" w:rsidP="005F4E74">
            <w:pPr>
              <w:jc w:val="center"/>
              <w:rPr>
                <w:b/>
                <w:bCs/>
                <w:sz w:val="22"/>
                <w:szCs w:val="22"/>
                <w:lang w:val="en-US"/>
              </w:rPr>
            </w:pPr>
            <w:r w:rsidRPr="005E2CA0">
              <w:rPr>
                <w:b/>
                <w:bCs/>
                <w:sz w:val="22"/>
                <w:szCs w:val="22"/>
                <w:lang w:val="en-US"/>
              </w:rPr>
              <w:t>40,000</w:t>
            </w:r>
          </w:p>
          <w:p w14:paraId="01DE6160" w14:textId="77777777" w:rsidR="00D94DA9" w:rsidRPr="009B70F2" w:rsidRDefault="00D94DA9" w:rsidP="005F4E74">
            <w:pPr>
              <w:jc w:val="center"/>
              <w:rPr>
                <w:sz w:val="2"/>
                <w:szCs w:val="2"/>
                <w:lang w:val="en-US"/>
              </w:rPr>
            </w:pPr>
          </w:p>
        </w:tc>
      </w:tr>
      <w:tr w:rsidR="00D94DA9" w:rsidRPr="00B40365" w14:paraId="222EA95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F6F1B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A2F17C"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7C170852"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1AA72FB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ADF72E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0947CA75" w14:textId="77777777" w:rsidR="00D94DA9" w:rsidRPr="00C97908" w:rsidRDefault="00D94DA9" w:rsidP="005F4E74">
            <w:pPr>
              <w:jc w:val="center"/>
              <w:rPr>
                <w:sz w:val="16"/>
                <w:szCs w:val="16"/>
                <w:lang w:val="en-US"/>
              </w:rPr>
            </w:pPr>
            <w:r w:rsidRPr="00C97908">
              <w:rPr>
                <w:sz w:val="16"/>
                <w:szCs w:val="16"/>
                <w:lang w:val="en-US"/>
              </w:rPr>
              <w:t>10,3200</w:t>
            </w:r>
          </w:p>
        </w:tc>
      </w:tr>
      <w:tr w:rsidR="00D94DA9" w:rsidRPr="003E2692" w14:paraId="52F5FB8C"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3246432"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624C554"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BB3086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E56059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520AE0C"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11C1CD84" w14:textId="77777777" w:rsidR="00D94DA9" w:rsidRPr="003E2692" w:rsidRDefault="00D94DA9" w:rsidP="005F4E74">
            <w:pPr>
              <w:rPr>
                <w:sz w:val="2"/>
                <w:szCs w:val="2"/>
                <w:lang w:val="en-US"/>
              </w:rPr>
            </w:pPr>
          </w:p>
        </w:tc>
      </w:tr>
      <w:tr w:rsidR="00D94DA9" w:rsidRPr="00B449C4" w14:paraId="2FEF1238"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41C00559"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7E99F8DA"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73ECB50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AE90AA1"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949BAE6"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C93DF6C" w14:textId="77777777" w:rsidR="00D94DA9" w:rsidRPr="00B449C4" w:rsidRDefault="00D94DA9" w:rsidP="005F4E74">
            <w:pPr>
              <w:rPr>
                <w:sz w:val="22"/>
                <w:szCs w:val="22"/>
                <w:lang w:val="en-US"/>
              </w:rPr>
            </w:pPr>
          </w:p>
        </w:tc>
      </w:tr>
      <w:tr w:rsidR="00D94DA9" w:rsidRPr="00B40365" w14:paraId="04ECC13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019ABBF9"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829F9D4"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D620099"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63BDD6F8" w14:textId="77777777" w:rsidR="00D94DA9" w:rsidRPr="00B40365" w:rsidRDefault="00D94DA9" w:rsidP="005F4E74">
            <w:pPr>
              <w:rPr>
                <w:sz w:val="22"/>
                <w:szCs w:val="22"/>
                <w:lang w:val="en-US"/>
              </w:rPr>
            </w:pPr>
          </w:p>
        </w:tc>
      </w:tr>
      <w:tr w:rsidR="00D94DA9" w:rsidRPr="009B70F2" w14:paraId="51519B3D" w14:textId="77777777" w:rsidTr="005F4E74">
        <w:tblPrEx>
          <w:tblCellMar>
            <w:left w:w="107" w:type="dxa"/>
            <w:right w:w="107" w:type="dxa"/>
          </w:tblCellMar>
        </w:tblPrEx>
        <w:tc>
          <w:tcPr>
            <w:tcW w:w="10495" w:type="dxa"/>
            <w:gridSpan w:val="12"/>
          </w:tcPr>
          <w:p w14:paraId="09BC00CB" w14:textId="77777777" w:rsidR="00D94DA9" w:rsidRPr="009B70F2" w:rsidRDefault="00D94DA9" w:rsidP="005F4E74">
            <w:pPr>
              <w:rPr>
                <w:b/>
                <w:bCs/>
                <w:sz w:val="22"/>
                <w:szCs w:val="22"/>
                <w:lang w:val="en-US"/>
              </w:rPr>
            </w:pPr>
            <w:r w:rsidRPr="009B70F2">
              <w:rPr>
                <w:b/>
                <w:bCs/>
                <w:sz w:val="22"/>
                <w:szCs w:val="22"/>
                <w:lang w:val="en-US"/>
              </w:rPr>
              <w:t>9.2. Trotuar tip A</w:t>
            </w:r>
          </w:p>
          <w:p w14:paraId="0C77219F" w14:textId="77777777" w:rsidR="00D94DA9" w:rsidRPr="00B12F65" w:rsidRDefault="00D94DA9" w:rsidP="005F4E74">
            <w:pPr>
              <w:rPr>
                <w:sz w:val="2"/>
                <w:szCs w:val="2"/>
                <w:lang w:val="en-US"/>
              </w:rPr>
            </w:pPr>
          </w:p>
        </w:tc>
      </w:tr>
      <w:tr w:rsidR="00D94DA9" w:rsidRPr="009B70F2" w14:paraId="0A6C6EB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2BD6221" w14:textId="77777777" w:rsidR="00D94DA9" w:rsidRPr="005E2CA0" w:rsidRDefault="00D94DA9" w:rsidP="005F4E74">
            <w:pPr>
              <w:jc w:val="center"/>
              <w:rPr>
                <w:b/>
                <w:bCs/>
                <w:sz w:val="22"/>
                <w:szCs w:val="22"/>
                <w:lang w:val="en-US"/>
              </w:rPr>
            </w:pPr>
            <w:r w:rsidRPr="005E2CA0">
              <w:rPr>
                <w:b/>
                <w:bCs/>
                <w:sz w:val="22"/>
                <w:szCs w:val="22"/>
                <w:lang w:val="en-US"/>
              </w:rPr>
              <w:t>188</w:t>
            </w:r>
          </w:p>
        </w:tc>
        <w:tc>
          <w:tcPr>
            <w:tcW w:w="1402" w:type="dxa"/>
            <w:gridSpan w:val="2"/>
            <w:tcBorders>
              <w:top w:val="single" w:sz="4" w:space="0" w:color="auto"/>
              <w:bottom w:val="single" w:sz="4" w:space="0" w:color="auto"/>
            </w:tcBorders>
            <w:vAlign w:val="center"/>
          </w:tcPr>
          <w:p w14:paraId="766A6633"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6ADFA70A"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211815D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40B49B4"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30173B6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64DF2E6" w14:textId="77777777" w:rsidR="00D94DA9" w:rsidRPr="005E2CA0" w:rsidRDefault="00D94DA9" w:rsidP="005F4E74">
            <w:pPr>
              <w:jc w:val="center"/>
              <w:rPr>
                <w:b/>
                <w:bCs/>
                <w:sz w:val="22"/>
                <w:szCs w:val="22"/>
                <w:lang w:val="en-US"/>
              </w:rPr>
            </w:pPr>
            <w:r w:rsidRPr="005E2CA0">
              <w:rPr>
                <w:b/>
                <w:bCs/>
                <w:sz w:val="22"/>
                <w:szCs w:val="22"/>
                <w:lang w:val="en-US"/>
              </w:rPr>
              <w:t>1,130</w:t>
            </w:r>
          </w:p>
          <w:p w14:paraId="776C224A" w14:textId="77777777" w:rsidR="00D94DA9" w:rsidRPr="009B70F2" w:rsidRDefault="00D94DA9" w:rsidP="005F4E74">
            <w:pPr>
              <w:jc w:val="center"/>
              <w:rPr>
                <w:sz w:val="2"/>
                <w:szCs w:val="2"/>
                <w:lang w:val="en-US"/>
              </w:rPr>
            </w:pPr>
          </w:p>
        </w:tc>
      </w:tr>
      <w:tr w:rsidR="00D94DA9" w:rsidRPr="00B40365" w14:paraId="631C0F9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CDF2EE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9163885"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483049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1539FC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0261C8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0120D1C4" w14:textId="77777777" w:rsidR="00D94DA9" w:rsidRPr="00C97908" w:rsidRDefault="00D94DA9" w:rsidP="005F4E74">
            <w:pPr>
              <w:jc w:val="center"/>
              <w:rPr>
                <w:sz w:val="16"/>
                <w:szCs w:val="16"/>
                <w:lang w:val="en-US"/>
              </w:rPr>
            </w:pPr>
            <w:r w:rsidRPr="00C97908">
              <w:rPr>
                <w:sz w:val="16"/>
                <w:szCs w:val="16"/>
                <w:lang w:val="en-US"/>
              </w:rPr>
              <w:t>10,2039</w:t>
            </w:r>
          </w:p>
        </w:tc>
      </w:tr>
      <w:tr w:rsidR="00D94DA9" w:rsidRPr="00B40365" w14:paraId="423C09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8DEC7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B57EC6"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46CD6133"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5016B14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19AC84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7A023870" w14:textId="77777777" w:rsidR="00D94DA9" w:rsidRPr="00C97908" w:rsidRDefault="00D94DA9" w:rsidP="005F4E74">
            <w:pPr>
              <w:jc w:val="center"/>
              <w:rPr>
                <w:sz w:val="16"/>
                <w:szCs w:val="16"/>
                <w:lang w:val="en-US"/>
              </w:rPr>
            </w:pPr>
            <w:r w:rsidRPr="00C97908">
              <w:rPr>
                <w:sz w:val="16"/>
                <w:szCs w:val="16"/>
                <w:lang w:val="en-US"/>
              </w:rPr>
              <w:t>1,1300</w:t>
            </w:r>
          </w:p>
        </w:tc>
      </w:tr>
      <w:tr w:rsidR="00D94DA9" w:rsidRPr="00B40365" w14:paraId="0AA12EB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3485B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DFA0A88"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3C72C977"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1AA7ADB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DBF933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297F104D" w14:textId="77777777" w:rsidR="00D94DA9" w:rsidRPr="00C97908" w:rsidRDefault="00D94DA9" w:rsidP="005F4E74">
            <w:pPr>
              <w:jc w:val="center"/>
              <w:rPr>
                <w:sz w:val="16"/>
                <w:szCs w:val="16"/>
                <w:lang w:val="en-US"/>
              </w:rPr>
            </w:pPr>
            <w:r w:rsidRPr="00C97908">
              <w:rPr>
                <w:sz w:val="16"/>
                <w:szCs w:val="16"/>
                <w:lang w:val="en-US"/>
              </w:rPr>
              <w:t>1,5820</w:t>
            </w:r>
          </w:p>
        </w:tc>
      </w:tr>
      <w:tr w:rsidR="00D94DA9" w:rsidRPr="009B70F2" w14:paraId="7525D0E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48A0D07" w14:textId="77777777" w:rsidR="00D94DA9" w:rsidRPr="005E2CA0" w:rsidRDefault="00D94DA9" w:rsidP="005F4E74">
            <w:pPr>
              <w:jc w:val="center"/>
              <w:rPr>
                <w:b/>
                <w:bCs/>
                <w:sz w:val="22"/>
                <w:szCs w:val="22"/>
                <w:lang w:val="en-US"/>
              </w:rPr>
            </w:pPr>
            <w:r w:rsidRPr="005E2CA0">
              <w:rPr>
                <w:b/>
                <w:bCs/>
                <w:sz w:val="22"/>
                <w:szCs w:val="22"/>
                <w:lang w:val="en-US"/>
              </w:rPr>
              <w:t>189</w:t>
            </w:r>
          </w:p>
        </w:tc>
        <w:tc>
          <w:tcPr>
            <w:tcW w:w="1402" w:type="dxa"/>
            <w:gridSpan w:val="2"/>
            <w:tcBorders>
              <w:top w:val="single" w:sz="4" w:space="0" w:color="auto"/>
              <w:bottom w:val="single" w:sz="4" w:space="0" w:color="auto"/>
            </w:tcBorders>
            <w:vAlign w:val="center"/>
          </w:tcPr>
          <w:p w14:paraId="1F22AAA0"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0FF870E1"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490F166B"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2DBE6ED"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9370D0F"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FFCAEB3" w14:textId="77777777" w:rsidR="00D94DA9" w:rsidRPr="005E2CA0" w:rsidRDefault="00D94DA9" w:rsidP="005F4E74">
            <w:pPr>
              <w:jc w:val="center"/>
              <w:rPr>
                <w:b/>
                <w:bCs/>
                <w:sz w:val="22"/>
                <w:szCs w:val="22"/>
                <w:lang w:val="en-US"/>
              </w:rPr>
            </w:pPr>
            <w:r w:rsidRPr="005E2CA0">
              <w:rPr>
                <w:b/>
                <w:bCs/>
                <w:sz w:val="22"/>
                <w:szCs w:val="22"/>
                <w:lang w:val="en-US"/>
              </w:rPr>
              <w:t>11,300</w:t>
            </w:r>
          </w:p>
          <w:p w14:paraId="5BC6CFFC" w14:textId="77777777" w:rsidR="00D94DA9" w:rsidRPr="009B70F2" w:rsidRDefault="00D94DA9" w:rsidP="005F4E74">
            <w:pPr>
              <w:jc w:val="center"/>
              <w:rPr>
                <w:sz w:val="2"/>
                <w:szCs w:val="2"/>
                <w:lang w:val="en-US"/>
              </w:rPr>
            </w:pPr>
          </w:p>
        </w:tc>
      </w:tr>
      <w:tr w:rsidR="00D94DA9" w:rsidRPr="00B40365" w14:paraId="03ACCFE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CC56B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2826EA"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769B6D3"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D97920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AC8B93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6175EA5D" w14:textId="77777777" w:rsidR="00D94DA9" w:rsidRPr="00C97908" w:rsidRDefault="00D94DA9" w:rsidP="005F4E74">
            <w:pPr>
              <w:jc w:val="center"/>
              <w:rPr>
                <w:sz w:val="16"/>
                <w:szCs w:val="16"/>
                <w:lang w:val="en-US"/>
              </w:rPr>
            </w:pPr>
            <w:r w:rsidRPr="00C97908">
              <w:rPr>
                <w:sz w:val="16"/>
                <w:szCs w:val="16"/>
                <w:lang w:val="en-US"/>
              </w:rPr>
              <w:t>11,1870</w:t>
            </w:r>
          </w:p>
        </w:tc>
      </w:tr>
      <w:tr w:rsidR="00D94DA9" w:rsidRPr="00B40365" w14:paraId="2070C22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B0636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E32144"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78801148"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6423E05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F62DDC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1EE3B3AD" w14:textId="77777777" w:rsidR="00D94DA9" w:rsidRPr="00C97908" w:rsidRDefault="00D94DA9" w:rsidP="005F4E74">
            <w:pPr>
              <w:jc w:val="center"/>
              <w:rPr>
                <w:sz w:val="16"/>
                <w:szCs w:val="16"/>
                <w:lang w:val="en-US"/>
              </w:rPr>
            </w:pPr>
            <w:r w:rsidRPr="00C97908">
              <w:rPr>
                <w:sz w:val="16"/>
                <w:szCs w:val="16"/>
                <w:lang w:val="en-US"/>
              </w:rPr>
              <w:t>12,9950</w:t>
            </w:r>
          </w:p>
        </w:tc>
      </w:tr>
      <w:tr w:rsidR="00D94DA9" w:rsidRPr="00B40365" w14:paraId="333C56B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D4FE8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3548E7"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653A80CF"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106C7C9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CF3615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0FEA86A6" w14:textId="77777777" w:rsidR="00D94DA9" w:rsidRPr="00C97908" w:rsidRDefault="00D94DA9" w:rsidP="005F4E74">
            <w:pPr>
              <w:jc w:val="center"/>
              <w:rPr>
                <w:sz w:val="16"/>
                <w:szCs w:val="16"/>
                <w:lang w:val="en-US"/>
              </w:rPr>
            </w:pPr>
            <w:r w:rsidRPr="00C97908">
              <w:rPr>
                <w:sz w:val="16"/>
                <w:szCs w:val="16"/>
                <w:lang w:val="en-US"/>
              </w:rPr>
              <w:t>1,1300</w:t>
            </w:r>
          </w:p>
        </w:tc>
      </w:tr>
      <w:tr w:rsidR="00D94DA9" w:rsidRPr="00B40365" w14:paraId="6043C05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D6633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7AA4267"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19C22D15"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494832E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1D6A60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52AD5FDF" w14:textId="77777777" w:rsidR="00D94DA9" w:rsidRPr="00C97908" w:rsidRDefault="00D94DA9" w:rsidP="005F4E74">
            <w:pPr>
              <w:jc w:val="center"/>
              <w:rPr>
                <w:sz w:val="16"/>
                <w:szCs w:val="16"/>
                <w:lang w:val="en-US"/>
              </w:rPr>
            </w:pPr>
            <w:r w:rsidRPr="00C97908">
              <w:rPr>
                <w:sz w:val="16"/>
                <w:szCs w:val="16"/>
                <w:lang w:val="en-US"/>
              </w:rPr>
              <w:t>2,3730</w:t>
            </w:r>
          </w:p>
        </w:tc>
      </w:tr>
      <w:tr w:rsidR="00D94DA9" w:rsidRPr="00B40365" w14:paraId="2F0C4BF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23754C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FBD0BF9"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52811E95"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3E7F0CC6"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B19EF2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1CF99D17" w14:textId="77777777" w:rsidR="00D94DA9" w:rsidRPr="00C97908" w:rsidRDefault="00D94DA9" w:rsidP="005F4E74">
            <w:pPr>
              <w:jc w:val="center"/>
              <w:rPr>
                <w:sz w:val="16"/>
                <w:szCs w:val="16"/>
                <w:lang w:val="en-US"/>
              </w:rPr>
            </w:pPr>
            <w:r w:rsidRPr="00C97908">
              <w:rPr>
                <w:sz w:val="16"/>
                <w:szCs w:val="16"/>
                <w:lang w:val="en-US"/>
              </w:rPr>
              <w:t>4,7460</w:t>
            </w:r>
          </w:p>
        </w:tc>
      </w:tr>
      <w:tr w:rsidR="00D94DA9" w:rsidRPr="009B70F2" w14:paraId="382AA28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5CBA0BF" w14:textId="77777777" w:rsidR="00D94DA9" w:rsidRPr="005E2CA0" w:rsidRDefault="00D94DA9" w:rsidP="005F4E74">
            <w:pPr>
              <w:jc w:val="center"/>
              <w:rPr>
                <w:b/>
                <w:bCs/>
                <w:sz w:val="22"/>
                <w:szCs w:val="22"/>
                <w:lang w:val="en-US"/>
              </w:rPr>
            </w:pPr>
            <w:r w:rsidRPr="005E2CA0">
              <w:rPr>
                <w:b/>
                <w:bCs/>
                <w:sz w:val="22"/>
                <w:szCs w:val="22"/>
                <w:lang w:val="en-US"/>
              </w:rPr>
              <w:t>190</w:t>
            </w:r>
          </w:p>
        </w:tc>
        <w:tc>
          <w:tcPr>
            <w:tcW w:w="1402" w:type="dxa"/>
            <w:gridSpan w:val="2"/>
            <w:tcBorders>
              <w:top w:val="single" w:sz="4" w:space="0" w:color="auto"/>
              <w:bottom w:val="single" w:sz="4" w:space="0" w:color="auto"/>
            </w:tcBorders>
            <w:vAlign w:val="center"/>
          </w:tcPr>
          <w:p w14:paraId="6FE27A94"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5E856CA3"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3FA5803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B3446AC"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2F88110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201D32C" w14:textId="77777777" w:rsidR="00D94DA9" w:rsidRPr="005E2CA0" w:rsidRDefault="00D94DA9" w:rsidP="005F4E74">
            <w:pPr>
              <w:jc w:val="center"/>
              <w:rPr>
                <w:b/>
                <w:bCs/>
                <w:sz w:val="22"/>
                <w:szCs w:val="22"/>
                <w:lang w:val="en-US"/>
              </w:rPr>
            </w:pPr>
            <w:r w:rsidRPr="005E2CA0">
              <w:rPr>
                <w:b/>
                <w:bCs/>
                <w:sz w:val="22"/>
                <w:szCs w:val="22"/>
                <w:lang w:val="en-US"/>
              </w:rPr>
              <w:t>5,650</w:t>
            </w:r>
          </w:p>
          <w:p w14:paraId="6B0EF71A" w14:textId="77777777" w:rsidR="00D94DA9" w:rsidRPr="009B70F2" w:rsidRDefault="00D94DA9" w:rsidP="005F4E74">
            <w:pPr>
              <w:jc w:val="center"/>
              <w:rPr>
                <w:sz w:val="2"/>
                <w:szCs w:val="2"/>
                <w:lang w:val="en-US"/>
              </w:rPr>
            </w:pPr>
          </w:p>
        </w:tc>
      </w:tr>
      <w:tr w:rsidR="00D94DA9" w:rsidRPr="00B40365" w14:paraId="5A8A781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6A9AEB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6A1947A"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FC9E3E9"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F394872"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39D1F5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0DC85C52" w14:textId="77777777" w:rsidR="00D94DA9" w:rsidRPr="00C97908" w:rsidRDefault="00D94DA9" w:rsidP="005F4E74">
            <w:pPr>
              <w:jc w:val="center"/>
              <w:rPr>
                <w:sz w:val="16"/>
                <w:szCs w:val="16"/>
                <w:lang w:val="en-US"/>
              </w:rPr>
            </w:pPr>
            <w:r w:rsidRPr="00C97908">
              <w:rPr>
                <w:sz w:val="16"/>
                <w:szCs w:val="16"/>
                <w:lang w:val="en-US"/>
              </w:rPr>
              <w:t>5,5935</w:t>
            </w:r>
          </w:p>
        </w:tc>
      </w:tr>
      <w:tr w:rsidR="00D94DA9" w:rsidRPr="00B40365" w14:paraId="11E68AC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2E4DC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46A4D9E"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3D307214"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06952E4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41D186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B3F2E79" w14:textId="77777777" w:rsidR="00D94DA9" w:rsidRPr="00C97908" w:rsidRDefault="00D94DA9" w:rsidP="005F4E74">
            <w:pPr>
              <w:jc w:val="center"/>
              <w:rPr>
                <w:sz w:val="16"/>
                <w:szCs w:val="16"/>
                <w:lang w:val="en-US"/>
              </w:rPr>
            </w:pPr>
            <w:r w:rsidRPr="00C97908">
              <w:rPr>
                <w:sz w:val="16"/>
                <w:szCs w:val="16"/>
                <w:lang w:val="en-US"/>
              </w:rPr>
              <w:t>6,4975</w:t>
            </w:r>
          </w:p>
        </w:tc>
      </w:tr>
      <w:tr w:rsidR="00D94DA9" w:rsidRPr="00B40365" w14:paraId="55201A6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66142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204102"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4F6ADAF1"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15E3B1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70D147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3BD77E96" w14:textId="77777777" w:rsidR="00D94DA9" w:rsidRPr="00C97908" w:rsidRDefault="00D94DA9" w:rsidP="005F4E74">
            <w:pPr>
              <w:jc w:val="center"/>
              <w:rPr>
                <w:sz w:val="16"/>
                <w:szCs w:val="16"/>
                <w:lang w:val="en-US"/>
              </w:rPr>
            </w:pPr>
            <w:r w:rsidRPr="00C97908">
              <w:rPr>
                <w:sz w:val="16"/>
                <w:szCs w:val="16"/>
                <w:lang w:val="en-US"/>
              </w:rPr>
              <w:t>0,5650</w:t>
            </w:r>
          </w:p>
        </w:tc>
      </w:tr>
      <w:tr w:rsidR="00D94DA9" w:rsidRPr="00B40365" w14:paraId="50451E2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A1E06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2B6481"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7BB7777"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7DE2D87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297049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76986AC6" w14:textId="77777777" w:rsidR="00D94DA9" w:rsidRPr="00C97908" w:rsidRDefault="00D94DA9" w:rsidP="005F4E74">
            <w:pPr>
              <w:jc w:val="center"/>
              <w:rPr>
                <w:sz w:val="16"/>
                <w:szCs w:val="16"/>
                <w:lang w:val="en-US"/>
              </w:rPr>
            </w:pPr>
            <w:r w:rsidRPr="00C97908">
              <w:rPr>
                <w:sz w:val="16"/>
                <w:szCs w:val="16"/>
                <w:lang w:val="en-US"/>
              </w:rPr>
              <w:t>1,1865</w:t>
            </w:r>
          </w:p>
        </w:tc>
      </w:tr>
      <w:tr w:rsidR="00D94DA9" w:rsidRPr="00B40365" w14:paraId="495576C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6A372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7721D07"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7FD05D65"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779BF34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4D2153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7A8487AA" w14:textId="77777777" w:rsidR="00D94DA9" w:rsidRPr="00C97908" w:rsidRDefault="00D94DA9" w:rsidP="005F4E74">
            <w:pPr>
              <w:jc w:val="center"/>
              <w:rPr>
                <w:sz w:val="16"/>
                <w:szCs w:val="16"/>
                <w:lang w:val="en-US"/>
              </w:rPr>
            </w:pPr>
            <w:r w:rsidRPr="00C97908">
              <w:rPr>
                <w:sz w:val="16"/>
                <w:szCs w:val="16"/>
                <w:lang w:val="en-US"/>
              </w:rPr>
              <w:t>2,3730</w:t>
            </w:r>
          </w:p>
        </w:tc>
      </w:tr>
      <w:tr w:rsidR="00D94DA9" w:rsidRPr="009B70F2" w14:paraId="2681A6D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EBB5BA1" w14:textId="77777777" w:rsidR="00D94DA9" w:rsidRPr="005E2CA0" w:rsidRDefault="00D94DA9" w:rsidP="005F4E74">
            <w:pPr>
              <w:jc w:val="center"/>
              <w:rPr>
                <w:b/>
                <w:bCs/>
                <w:sz w:val="22"/>
                <w:szCs w:val="22"/>
                <w:lang w:val="en-US"/>
              </w:rPr>
            </w:pPr>
            <w:r w:rsidRPr="005E2CA0">
              <w:rPr>
                <w:b/>
                <w:bCs/>
                <w:sz w:val="22"/>
                <w:szCs w:val="22"/>
                <w:lang w:val="en-US"/>
              </w:rPr>
              <w:t>191</w:t>
            </w:r>
          </w:p>
        </w:tc>
        <w:tc>
          <w:tcPr>
            <w:tcW w:w="1402" w:type="dxa"/>
            <w:gridSpan w:val="2"/>
            <w:tcBorders>
              <w:top w:val="single" w:sz="4" w:space="0" w:color="auto"/>
              <w:bottom w:val="single" w:sz="4" w:space="0" w:color="auto"/>
            </w:tcBorders>
            <w:vAlign w:val="center"/>
          </w:tcPr>
          <w:p w14:paraId="24B7226E"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20B0A204"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334434F1"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AAFD1F3"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6162D4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BD4842B" w14:textId="77777777" w:rsidR="00D94DA9" w:rsidRPr="005E2CA0" w:rsidRDefault="00D94DA9" w:rsidP="005F4E74">
            <w:pPr>
              <w:jc w:val="center"/>
              <w:rPr>
                <w:b/>
                <w:bCs/>
                <w:sz w:val="22"/>
                <w:szCs w:val="22"/>
                <w:lang w:val="en-US"/>
              </w:rPr>
            </w:pPr>
            <w:r w:rsidRPr="005E2CA0">
              <w:rPr>
                <w:b/>
                <w:bCs/>
                <w:sz w:val="22"/>
                <w:szCs w:val="22"/>
                <w:lang w:val="en-US"/>
              </w:rPr>
              <w:t>113,000</w:t>
            </w:r>
          </w:p>
          <w:p w14:paraId="62DF2B01" w14:textId="77777777" w:rsidR="00D94DA9" w:rsidRPr="009B70F2" w:rsidRDefault="00D94DA9" w:rsidP="005F4E74">
            <w:pPr>
              <w:jc w:val="center"/>
              <w:rPr>
                <w:sz w:val="2"/>
                <w:szCs w:val="2"/>
                <w:lang w:val="en-US"/>
              </w:rPr>
            </w:pPr>
          </w:p>
        </w:tc>
      </w:tr>
      <w:tr w:rsidR="00D94DA9" w:rsidRPr="00B40365" w14:paraId="5F8ACF4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6EA925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FFE218C"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359EC4C"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3BCB03F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662F05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4CAB37DC" w14:textId="77777777" w:rsidR="00D94DA9" w:rsidRPr="00C97908" w:rsidRDefault="00D94DA9" w:rsidP="005F4E74">
            <w:pPr>
              <w:jc w:val="center"/>
              <w:rPr>
                <w:sz w:val="16"/>
                <w:szCs w:val="16"/>
                <w:lang w:val="en-US"/>
              </w:rPr>
            </w:pPr>
            <w:r w:rsidRPr="00C97908">
              <w:rPr>
                <w:sz w:val="16"/>
                <w:szCs w:val="16"/>
                <w:lang w:val="en-US"/>
              </w:rPr>
              <w:t>114,4012</w:t>
            </w:r>
          </w:p>
        </w:tc>
      </w:tr>
      <w:tr w:rsidR="00D94DA9" w:rsidRPr="00B40365" w14:paraId="7D45C91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B3FE21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CD25944"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7CB73A60"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1C47695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AA0066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68220C7B" w14:textId="77777777" w:rsidR="00D94DA9" w:rsidRPr="00C97908" w:rsidRDefault="00D94DA9" w:rsidP="005F4E74">
            <w:pPr>
              <w:jc w:val="center"/>
              <w:rPr>
                <w:sz w:val="16"/>
                <w:szCs w:val="16"/>
                <w:lang w:val="en-US"/>
              </w:rPr>
            </w:pPr>
            <w:r w:rsidRPr="00C97908">
              <w:rPr>
                <w:sz w:val="16"/>
                <w:szCs w:val="16"/>
                <w:lang w:val="en-US"/>
              </w:rPr>
              <w:t>3,5708</w:t>
            </w:r>
          </w:p>
        </w:tc>
      </w:tr>
      <w:tr w:rsidR="00D94DA9" w:rsidRPr="00B40365" w14:paraId="04BB060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9403B3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2D82E1"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5D02C4FB"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4E4BC9D1"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4C8A41B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6F0743A5" w14:textId="77777777" w:rsidR="00D94DA9" w:rsidRPr="00C97908" w:rsidRDefault="00D94DA9" w:rsidP="005F4E74">
            <w:pPr>
              <w:jc w:val="center"/>
              <w:rPr>
                <w:sz w:val="16"/>
                <w:szCs w:val="16"/>
                <w:lang w:val="en-US"/>
              </w:rPr>
            </w:pPr>
            <w:r w:rsidRPr="00C97908">
              <w:rPr>
                <w:sz w:val="16"/>
                <w:szCs w:val="16"/>
                <w:lang w:val="en-US"/>
              </w:rPr>
              <w:t>114,6950</w:t>
            </w:r>
          </w:p>
        </w:tc>
      </w:tr>
      <w:tr w:rsidR="00D94DA9" w:rsidRPr="00B40365" w14:paraId="7EAA821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E41D5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45FBFA"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76E08533"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1E62FE9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56CD096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12EF3AAC" w14:textId="77777777" w:rsidR="00D94DA9" w:rsidRPr="00C97908" w:rsidRDefault="00D94DA9" w:rsidP="005F4E74">
            <w:pPr>
              <w:jc w:val="center"/>
              <w:rPr>
                <w:sz w:val="16"/>
                <w:szCs w:val="16"/>
                <w:lang w:val="en-US"/>
              </w:rPr>
            </w:pPr>
            <w:r w:rsidRPr="00C97908">
              <w:rPr>
                <w:sz w:val="16"/>
                <w:szCs w:val="16"/>
                <w:lang w:val="en-US"/>
              </w:rPr>
              <w:t>180,8000</w:t>
            </w:r>
          </w:p>
        </w:tc>
      </w:tr>
      <w:tr w:rsidR="00D94DA9" w:rsidRPr="00B40365" w14:paraId="2376C5E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E4CBF1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14C759C"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3D488C75"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2341337B"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760BA6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74DB7DD2" w14:textId="77777777" w:rsidR="00D94DA9" w:rsidRPr="00C97908" w:rsidRDefault="00D94DA9" w:rsidP="005F4E74">
            <w:pPr>
              <w:jc w:val="center"/>
              <w:rPr>
                <w:sz w:val="16"/>
                <w:szCs w:val="16"/>
                <w:lang w:val="en-US"/>
              </w:rPr>
            </w:pPr>
            <w:r w:rsidRPr="00C97908">
              <w:rPr>
                <w:sz w:val="16"/>
                <w:szCs w:val="16"/>
                <w:lang w:val="en-US"/>
              </w:rPr>
              <w:t>1 244,2430</w:t>
            </w:r>
          </w:p>
        </w:tc>
      </w:tr>
      <w:tr w:rsidR="00D94DA9" w:rsidRPr="00B40365" w14:paraId="73D2BB3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E93A01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07246EA"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5B173255"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23F2D0F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547E87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22AD779E" w14:textId="77777777" w:rsidR="00D94DA9" w:rsidRPr="00C97908" w:rsidRDefault="00D94DA9" w:rsidP="005F4E74">
            <w:pPr>
              <w:jc w:val="center"/>
              <w:rPr>
                <w:sz w:val="16"/>
                <w:szCs w:val="16"/>
                <w:lang w:val="en-US"/>
              </w:rPr>
            </w:pPr>
            <w:r w:rsidRPr="00C97908">
              <w:rPr>
                <w:sz w:val="16"/>
                <w:szCs w:val="16"/>
                <w:lang w:val="en-US"/>
              </w:rPr>
              <w:t>0,5650</w:t>
            </w:r>
          </w:p>
        </w:tc>
      </w:tr>
      <w:tr w:rsidR="00D94DA9" w:rsidRPr="00B40365" w14:paraId="301D021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6643BF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E5E360B"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7F4C3BCE"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2A9F38C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9514C1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7EE19BA5" w14:textId="77777777" w:rsidR="00D94DA9" w:rsidRPr="00C97908" w:rsidRDefault="00D94DA9" w:rsidP="005F4E74">
            <w:pPr>
              <w:jc w:val="center"/>
              <w:rPr>
                <w:sz w:val="16"/>
                <w:szCs w:val="16"/>
                <w:lang w:val="en-US"/>
              </w:rPr>
            </w:pPr>
            <w:r w:rsidRPr="00C97908">
              <w:rPr>
                <w:sz w:val="16"/>
                <w:szCs w:val="16"/>
                <w:lang w:val="en-US"/>
              </w:rPr>
              <w:t>6,7789</w:t>
            </w:r>
          </w:p>
        </w:tc>
      </w:tr>
      <w:tr w:rsidR="00D94DA9" w:rsidRPr="00B40365" w14:paraId="09846D9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E66E5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A240A13"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73A34827"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5A13E46C"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482EDE9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491D70FD" w14:textId="77777777" w:rsidR="00D94DA9" w:rsidRPr="00C97908" w:rsidRDefault="00D94DA9" w:rsidP="005F4E74">
            <w:pPr>
              <w:jc w:val="center"/>
              <w:rPr>
                <w:sz w:val="16"/>
                <w:szCs w:val="16"/>
                <w:lang w:val="en-US"/>
              </w:rPr>
            </w:pPr>
            <w:r w:rsidRPr="00C97908">
              <w:rPr>
                <w:sz w:val="16"/>
                <w:szCs w:val="16"/>
                <w:lang w:val="en-US"/>
              </w:rPr>
              <w:t>2,2600</w:t>
            </w:r>
          </w:p>
        </w:tc>
      </w:tr>
      <w:tr w:rsidR="00D94DA9" w:rsidRPr="003E2692" w14:paraId="16808877"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86DA907"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1FA4396"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8FFCDB9"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8841230"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2DBAAF6E"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DE8C954" w14:textId="77777777" w:rsidR="00D94DA9" w:rsidRPr="003E2692" w:rsidRDefault="00D94DA9" w:rsidP="005F4E74">
            <w:pPr>
              <w:rPr>
                <w:sz w:val="2"/>
                <w:szCs w:val="2"/>
                <w:lang w:val="en-US"/>
              </w:rPr>
            </w:pPr>
          </w:p>
        </w:tc>
      </w:tr>
      <w:tr w:rsidR="00D94DA9" w:rsidRPr="00B449C4" w14:paraId="51F7A292"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BFFF4E7"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05631A30"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5F055DD"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301AE27E"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126FC222"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64775B54" w14:textId="77777777" w:rsidR="00D94DA9" w:rsidRPr="00B449C4" w:rsidRDefault="00D94DA9" w:rsidP="005F4E74">
            <w:pPr>
              <w:rPr>
                <w:sz w:val="22"/>
                <w:szCs w:val="22"/>
                <w:lang w:val="en-US"/>
              </w:rPr>
            </w:pPr>
          </w:p>
        </w:tc>
      </w:tr>
      <w:tr w:rsidR="00D94DA9" w:rsidRPr="00B40365" w14:paraId="179C8648"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4249AF3"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2B5922F0"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159E0FAE"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6BCC4C6B" w14:textId="77777777" w:rsidR="00D94DA9" w:rsidRPr="00B40365" w:rsidRDefault="00D94DA9" w:rsidP="005F4E74">
            <w:pPr>
              <w:rPr>
                <w:sz w:val="22"/>
                <w:szCs w:val="22"/>
                <w:lang w:val="en-US"/>
              </w:rPr>
            </w:pPr>
          </w:p>
        </w:tc>
      </w:tr>
      <w:tr w:rsidR="00D94DA9" w:rsidRPr="009B70F2" w14:paraId="545789C8" w14:textId="77777777" w:rsidTr="005F4E74">
        <w:tblPrEx>
          <w:tblCellMar>
            <w:left w:w="107" w:type="dxa"/>
            <w:right w:w="107" w:type="dxa"/>
          </w:tblCellMar>
        </w:tblPrEx>
        <w:tc>
          <w:tcPr>
            <w:tcW w:w="10495" w:type="dxa"/>
            <w:gridSpan w:val="12"/>
          </w:tcPr>
          <w:p w14:paraId="6AD830BA" w14:textId="77777777" w:rsidR="00D94DA9" w:rsidRPr="009B70F2" w:rsidRDefault="00D94DA9" w:rsidP="005F4E74">
            <w:pPr>
              <w:rPr>
                <w:b/>
                <w:bCs/>
                <w:sz w:val="22"/>
                <w:szCs w:val="22"/>
                <w:lang w:val="en-US"/>
              </w:rPr>
            </w:pPr>
            <w:r w:rsidRPr="009B70F2">
              <w:rPr>
                <w:b/>
                <w:bCs/>
                <w:sz w:val="22"/>
                <w:szCs w:val="22"/>
                <w:lang w:val="en-US"/>
              </w:rPr>
              <w:t>9.3. Suprafata inverzita</w:t>
            </w:r>
          </w:p>
          <w:p w14:paraId="02D22EBC" w14:textId="77777777" w:rsidR="00D94DA9" w:rsidRPr="00B12F65" w:rsidRDefault="00D94DA9" w:rsidP="005F4E74">
            <w:pPr>
              <w:rPr>
                <w:sz w:val="2"/>
                <w:szCs w:val="2"/>
                <w:lang w:val="en-US"/>
              </w:rPr>
            </w:pPr>
          </w:p>
        </w:tc>
      </w:tr>
      <w:tr w:rsidR="00D94DA9" w:rsidRPr="009B70F2" w14:paraId="558AE9E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D4DB34C" w14:textId="77777777" w:rsidR="00D94DA9" w:rsidRPr="005E2CA0" w:rsidRDefault="00D94DA9" w:rsidP="005F4E74">
            <w:pPr>
              <w:jc w:val="center"/>
              <w:rPr>
                <w:b/>
                <w:bCs/>
                <w:sz w:val="22"/>
                <w:szCs w:val="22"/>
                <w:lang w:val="en-US"/>
              </w:rPr>
            </w:pPr>
            <w:r w:rsidRPr="005E2CA0">
              <w:rPr>
                <w:b/>
                <w:bCs/>
                <w:sz w:val="22"/>
                <w:szCs w:val="22"/>
                <w:lang w:val="en-US"/>
              </w:rPr>
              <w:t>192</w:t>
            </w:r>
          </w:p>
        </w:tc>
        <w:tc>
          <w:tcPr>
            <w:tcW w:w="1402" w:type="dxa"/>
            <w:gridSpan w:val="2"/>
            <w:tcBorders>
              <w:top w:val="single" w:sz="4" w:space="0" w:color="auto"/>
              <w:bottom w:val="single" w:sz="4" w:space="0" w:color="auto"/>
            </w:tcBorders>
            <w:vAlign w:val="center"/>
          </w:tcPr>
          <w:p w14:paraId="68E43BD4"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16D83053"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7EC2A0B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B9D6288"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2FD9B63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E309919" w14:textId="77777777" w:rsidR="00D94DA9" w:rsidRPr="005E2CA0" w:rsidRDefault="00D94DA9" w:rsidP="005F4E74">
            <w:pPr>
              <w:jc w:val="center"/>
              <w:rPr>
                <w:b/>
                <w:bCs/>
                <w:sz w:val="22"/>
                <w:szCs w:val="22"/>
                <w:lang w:val="en-US"/>
              </w:rPr>
            </w:pPr>
            <w:r w:rsidRPr="005E2CA0">
              <w:rPr>
                <w:b/>
                <w:bCs/>
                <w:sz w:val="22"/>
                <w:szCs w:val="22"/>
                <w:lang w:val="en-US"/>
              </w:rPr>
              <w:t>0,124</w:t>
            </w:r>
          </w:p>
          <w:p w14:paraId="396E3F9B" w14:textId="77777777" w:rsidR="00D94DA9" w:rsidRPr="009B70F2" w:rsidRDefault="00D94DA9" w:rsidP="005F4E74">
            <w:pPr>
              <w:jc w:val="center"/>
              <w:rPr>
                <w:sz w:val="2"/>
                <w:szCs w:val="2"/>
                <w:lang w:val="en-US"/>
              </w:rPr>
            </w:pPr>
          </w:p>
        </w:tc>
      </w:tr>
      <w:tr w:rsidR="00D94DA9" w:rsidRPr="00B40365" w14:paraId="0710EE5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3B755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D12710F"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47884B74"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52C3767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FA5489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72DF9981" w14:textId="77777777" w:rsidR="00D94DA9" w:rsidRPr="00C97908" w:rsidRDefault="00D94DA9" w:rsidP="005F4E74">
            <w:pPr>
              <w:jc w:val="center"/>
              <w:rPr>
                <w:sz w:val="16"/>
                <w:szCs w:val="16"/>
                <w:lang w:val="en-US"/>
              </w:rPr>
            </w:pPr>
            <w:r w:rsidRPr="00C97908">
              <w:rPr>
                <w:sz w:val="16"/>
                <w:szCs w:val="16"/>
                <w:lang w:val="en-US"/>
              </w:rPr>
              <w:t>0,2790</w:t>
            </w:r>
          </w:p>
        </w:tc>
      </w:tr>
      <w:tr w:rsidR="00D94DA9" w:rsidRPr="009B70F2" w14:paraId="0CC63E1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F94387A" w14:textId="77777777" w:rsidR="00D94DA9" w:rsidRPr="005E2CA0" w:rsidRDefault="00D94DA9" w:rsidP="005F4E74">
            <w:pPr>
              <w:jc w:val="center"/>
              <w:rPr>
                <w:b/>
                <w:bCs/>
                <w:sz w:val="22"/>
                <w:szCs w:val="22"/>
                <w:lang w:val="en-US"/>
              </w:rPr>
            </w:pPr>
            <w:r w:rsidRPr="005E2CA0">
              <w:rPr>
                <w:b/>
                <w:bCs/>
                <w:sz w:val="22"/>
                <w:szCs w:val="22"/>
                <w:lang w:val="en-US"/>
              </w:rPr>
              <w:t>193</w:t>
            </w:r>
          </w:p>
        </w:tc>
        <w:tc>
          <w:tcPr>
            <w:tcW w:w="1402" w:type="dxa"/>
            <w:gridSpan w:val="2"/>
            <w:tcBorders>
              <w:top w:val="single" w:sz="4" w:space="0" w:color="auto"/>
              <w:bottom w:val="single" w:sz="4" w:space="0" w:color="auto"/>
            </w:tcBorders>
            <w:vAlign w:val="center"/>
          </w:tcPr>
          <w:p w14:paraId="644774FD"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245FF17E"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0FC0319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B3C0869"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91B7CB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E8C206B" w14:textId="77777777" w:rsidR="00D94DA9" w:rsidRPr="005E2CA0" w:rsidRDefault="00D94DA9" w:rsidP="005F4E74">
            <w:pPr>
              <w:jc w:val="center"/>
              <w:rPr>
                <w:b/>
                <w:bCs/>
                <w:sz w:val="22"/>
                <w:szCs w:val="22"/>
                <w:lang w:val="en-US"/>
              </w:rPr>
            </w:pPr>
            <w:r w:rsidRPr="005E2CA0">
              <w:rPr>
                <w:b/>
                <w:bCs/>
                <w:sz w:val="22"/>
                <w:szCs w:val="22"/>
                <w:lang w:val="en-US"/>
              </w:rPr>
              <w:t>21,000</w:t>
            </w:r>
          </w:p>
          <w:p w14:paraId="00C47B99" w14:textId="77777777" w:rsidR="00D94DA9" w:rsidRPr="009B70F2" w:rsidRDefault="00D94DA9" w:rsidP="005F4E74">
            <w:pPr>
              <w:jc w:val="center"/>
              <w:rPr>
                <w:sz w:val="2"/>
                <w:szCs w:val="2"/>
                <w:lang w:val="en-US"/>
              </w:rPr>
            </w:pPr>
          </w:p>
        </w:tc>
      </w:tr>
      <w:tr w:rsidR="00D94DA9" w:rsidRPr="00B40365" w14:paraId="53AE885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48402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AD24164"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1F238F61"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324049A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755E46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65283CBA" w14:textId="77777777" w:rsidR="00D94DA9" w:rsidRPr="00C97908" w:rsidRDefault="00D94DA9" w:rsidP="005F4E74">
            <w:pPr>
              <w:jc w:val="center"/>
              <w:rPr>
                <w:sz w:val="16"/>
                <w:szCs w:val="16"/>
                <w:lang w:val="en-US"/>
              </w:rPr>
            </w:pPr>
            <w:r w:rsidRPr="00C97908">
              <w:rPr>
                <w:sz w:val="16"/>
                <w:szCs w:val="16"/>
                <w:lang w:val="en-US"/>
              </w:rPr>
              <w:t>5,4180</w:t>
            </w:r>
          </w:p>
        </w:tc>
      </w:tr>
      <w:tr w:rsidR="00D94DA9" w:rsidRPr="009B70F2" w14:paraId="4B4AF77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9B0F9C5" w14:textId="77777777" w:rsidR="00D94DA9" w:rsidRPr="005E2CA0" w:rsidRDefault="00D94DA9" w:rsidP="005F4E74">
            <w:pPr>
              <w:jc w:val="center"/>
              <w:rPr>
                <w:b/>
                <w:bCs/>
                <w:sz w:val="22"/>
                <w:szCs w:val="22"/>
                <w:lang w:val="en-US"/>
              </w:rPr>
            </w:pPr>
            <w:r w:rsidRPr="005E2CA0">
              <w:rPr>
                <w:b/>
                <w:bCs/>
                <w:sz w:val="22"/>
                <w:szCs w:val="22"/>
                <w:lang w:val="en-US"/>
              </w:rPr>
              <w:t>194</w:t>
            </w:r>
          </w:p>
        </w:tc>
        <w:tc>
          <w:tcPr>
            <w:tcW w:w="1402" w:type="dxa"/>
            <w:gridSpan w:val="2"/>
            <w:tcBorders>
              <w:top w:val="single" w:sz="4" w:space="0" w:color="auto"/>
              <w:bottom w:val="single" w:sz="4" w:space="0" w:color="auto"/>
            </w:tcBorders>
            <w:vAlign w:val="center"/>
          </w:tcPr>
          <w:p w14:paraId="456AF30D"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32FB168F"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659D47C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DD8C490"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5FF9A58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74FDE06" w14:textId="77777777" w:rsidR="00D94DA9" w:rsidRPr="005E2CA0" w:rsidRDefault="00D94DA9" w:rsidP="005F4E74">
            <w:pPr>
              <w:jc w:val="center"/>
              <w:rPr>
                <w:b/>
                <w:bCs/>
                <w:sz w:val="22"/>
                <w:szCs w:val="22"/>
                <w:lang w:val="en-US"/>
              </w:rPr>
            </w:pPr>
            <w:r w:rsidRPr="005E2CA0">
              <w:rPr>
                <w:b/>
                <w:bCs/>
                <w:sz w:val="22"/>
                <w:szCs w:val="22"/>
                <w:lang w:val="en-US"/>
              </w:rPr>
              <w:t>0,124</w:t>
            </w:r>
          </w:p>
          <w:p w14:paraId="1E054594" w14:textId="77777777" w:rsidR="00D94DA9" w:rsidRPr="009B70F2" w:rsidRDefault="00D94DA9" w:rsidP="005F4E74">
            <w:pPr>
              <w:jc w:val="center"/>
              <w:rPr>
                <w:sz w:val="2"/>
                <w:szCs w:val="2"/>
                <w:lang w:val="en-US"/>
              </w:rPr>
            </w:pPr>
          </w:p>
        </w:tc>
      </w:tr>
      <w:tr w:rsidR="00D94DA9" w:rsidRPr="00B40365" w14:paraId="3B20771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6053D2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20779E6"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3DC5501"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6B5E92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BBE0BD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54D99B1C" w14:textId="77777777" w:rsidR="00D94DA9" w:rsidRPr="00C97908" w:rsidRDefault="00D94DA9" w:rsidP="005F4E74">
            <w:pPr>
              <w:jc w:val="center"/>
              <w:rPr>
                <w:sz w:val="16"/>
                <w:szCs w:val="16"/>
                <w:lang w:val="en-US"/>
              </w:rPr>
            </w:pPr>
            <w:r w:rsidRPr="00C97908">
              <w:rPr>
                <w:sz w:val="16"/>
                <w:szCs w:val="16"/>
                <w:lang w:val="en-US"/>
              </w:rPr>
              <w:t>0,0446</w:t>
            </w:r>
          </w:p>
        </w:tc>
      </w:tr>
      <w:tr w:rsidR="00D94DA9" w:rsidRPr="00B40365" w14:paraId="2023DFD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86434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CF563B"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412BD6B2"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49D84C8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9FC6CB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33E2D576" w14:textId="77777777" w:rsidR="00D94DA9" w:rsidRPr="00C97908" w:rsidRDefault="00D94DA9" w:rsidP="005F4E74">
            <w:pPr>
              <w:jc w:val="center"/>
              <w:rPr>
                <w:sz w:val="16"/>
                <w:szCs w:val="16"/>
                <w:lang w:val="en-US"/>
              </w:rPr>
            </w:pPr>
            <w:r w:rsidRPr="00C97908">
              <w:rPr>
                <w:sz w:val="16"/>
                <w:szCs w:val="16"/>
                <w:lang w:val="en-US"/>
              </w:rPr>
              <w:t>0,0005</w:t>
            </w:r>
          </w:p>
        </w:tc>
      </w:tr>
      <w:tr w:rsidR="00D94DA9" w:rsidRPr="00B40365" w14:paraId="23B5543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4E278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04E136C"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6E4BD95E"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6EDEE1C2"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787BDF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2D90B67B" w14:textId="77777777" w:rsidR="00D94DA9" w:rsidRPr="00C97908" w:rsidRDefault="00D94DA9" w:rsidP="005F4E74">
            <w:pPr>
              <w:jc w:val="center"/>
              <w:rPr>
                <w:sz w:val="16"/>
                <w:szCs w:val="16"/>
                <w:lang w:val="en-US"/>
              </w:rPr>
            </w:pPr>
            <w:r w:rsidRPr="00C97908">
              <w:rPr>
                <w:sz w:val="16"/>
                <w:szCs w:val="16"/>
                <w:lang w:val="en-US"/>
              </w:rPr>
              <w:t>0,0496</w:t>
            </w:r>
          </w:p>
        </w:tc>
      </w:tr>
      <w:tr w:rsidR="00D94DA9" w:rsidRPr="009B70F2" w14:paraId="4268D04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E6D93E7" w14:textId="77777777" w:rsidR="00D94DA9" w:rsidRPr="005E2CA0" w:rsidRDefault="00D94DA9" w:rsidP="005F4E74">
            <w:pPr>
              <w:jc w:val="center"/>
              <w:rPr>
                <w:b/>
                <w:bCs/>
                <w:sz w:val="22"/>
                <w:szCs w:val="22"/>
                <w:lang w:val="en-US"/>
              </w:rPr>
            </w:pPr>
            <w:r w:rsidRPr="005E2CA0">
              <w:rPr>
                <w:b/>
                <w:bCs/>
                <w:sz w:val="22"/>
                <w:szCs w:val="22"/>
                <w:lang w:val="en-US"/>
              </w:rPr>
              <w:t>195</w:t>
            </w:r>
          </w:p>
        </w:tc>
        <w:tc>
          <w:tcPr>
            <w:tcW w:w="1402" w:type="dxa"/>
            <w:gridSpan w:val="2"/>
            <w:tcBorders>
              <w:top w:val="single" w:sz="4" w:space="0" w:color="auto"/>
              <w:bottom w:val="single" w:sz="4" w:space="0" w:color="auto"/>
            </w:tcBorders>
            <w:vAlign w:val="center"/>
          </w:tcPr>
          <w:p w14:paraId="4CD00CC3"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64867AD1"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162285EF"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578EBC7"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4AFA15D9"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724F687" w14:textId="77777777" w:rsidR="00D94DA9" w:rsidRPr="005E2CA0" w:rsidRDefault="00D94DA9" w:rsidP="005F4E74">
            <w:pPr>
              <w:jc w:val="center"/>
              <w:rPr>
                <w:b/>
                <w:bCs/>
                <w:sz w:val="22"/>
                <w:szCs w:val="22"/>
                <w:lang w:val="en-US"/>
              </w:rPr>
            </w:pPr>
            <w:r w:rsidRPr="005E2CA0">
              <w:rPr>
                <w:b/>
                <w:bCs/>
                <w:sz w:val="22"/>
                <w:szCs w:val="22"/>
                <w:lang w:val="en-US"/>
              </w:rPr>
              <w:t>123,500</w:t>
            </w:r>
          </w:p>
          <w:p w14:paraId="60128AEF" w14:textId="77777777" w:rsidR="00D94DA9" w:rsidRPr="009B70F2" w:rsidRDefault="00D94DA9" w:rsidP="005F4E74">
            <w:pPr>
              <w:jc w:val="center"/>
              <w:rPr>
                <w:sz w:val="2"/>
                <w:szCs w:val="2"/>
                <w:lang w:val="en-US"/>
              </w:rPr>
            </w:pPr>
          </w:p>
        </w:tc>
      </w:tr>
      <w:tr w:rsidR="00D94DA9" w:rsidRPr="00B40365" w14:paraId="45A1D9A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A0A613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B409B1B"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488B14A7"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1AA42D3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766D1E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2E8F2C43" w14:textId="77777777" w:rsidR="00D94DA9" w:rsidRPr="00C97908" w:rsidRDefault="00D94DA9" w:rsidP="005F4E74">
            <w:pPr>
              <w:jc w:val="center"/>
              <w:rPr>
                <w:sz w:val="16"/>
                <w:szCs w:val="16"/>
                <w:lang w:val="en-US"/>
              </w:rPr>
            </w:pPr>
            <w:r w:rsidRPr="00C97908">
              <w:rPr>
                <w:sz w:val="16"/>
                <w:szCs w:val="16"/>
                <w:lang w:val="en-US"/>
              </w:rPr>
              <w:t>13,5850</w:t>
            </w:r>
          </w:p>
        </w:tc>
      </w:tr>
      <w:tr w:rsidR="00D94DA9" w:rsidRPr="009B70F2" w14:paraId="2176CCD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D2801A2" w14:textId="77777777" w:rsidR="00D94DA9" w:rsidRPr="005E2CA0" w:rsidRDefault="00D94DA9" w:rsidP="005F4E74">
            <w:pPr>
              <w:jc w:val="center"/>
              <w:rPr>
                <w:b/>
                <w:bCs/>
                <w:sz w:val="22"/>
                <w:szCs w:val="22"/>
                <w:lang w:val="en-US"/>
              </w:rPr>
            </w:pPr>
            <w:r w:rsidRPr="005E2CA0">
              <w:rPr>
                <w:b/>
                <w:bCs/>
                <w:sz w:val="22"/>
                <w:szCs w:val="22"/>
                <w:lang w:val="en-US"/>
              </w:rPr>
              <w:t>196</w:t>
            </w:r>
          </w:p>
        </w:tc>
        <w:tc>
          <w:tcPr>
            <w:tcW w:w="1402" w:type="dxa"/>
            <w:gridSpan w:val="2"/>
            <w:tcBorders>
              <w:top w:val="single" w:sz="4" w:space="0" w:color="auto"/>
              <w:bottom w:val="single" w:sz="4" w:space="0" w:color="auto"/>
            </w:tcBorders>
            <w:vAlign w:val="center"/>
          </w:tcPr>
          <w:p w14:paraId="32D38A81"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78754B01"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46CB64E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3EA5EAA"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513E5F7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0E08163" w14:textId="77777777" w:rsidR="00D94DA9" w:rsidRPr="005E2CA0" w:rsidRDefault="00D94DA9" w:rsidP="005F4E74">
            <w:pPr>
              <w:jc w:val="center"/>
              <w:rPr>
                <w:b/>
                <w:bCs/>
                <w:sz w:val="22"/>
                <w:szCs w:val="22"/>
                <w:lang w:val="en-US"/>
              </w:rPr>
            </w:pPr>
            <w:r w:rsidRPr="005E2CA0">
              <w:rPr>
                <w:b/>
                <w:bCs/>
                <w:sz w:val="22"/>
                <w:szCs w:val="22"/>
                <w:lang w:val="en-US"/>
              </w:rPr>
              <w:t>1,235</w:t>
            </w:r>
          </w:p>
          <w:p w14:paraId="1FD09F2A" w14:textId="77777777" w:rsidR="00D94DA9" w:rsidRPr="009B70F2" w:rsidRDefault="00D94DA9" w:rsidP="005F4E74">
            <w:pPr>
              <w:jc w:val="center"/>
              <w:rPr>
                <w:sz w:val="2"/>
                <w:szCs w:val="2"/>
                <w:lang w:val="en-US"/>
              </w:rPr>
            </w:pPr>
          </w:p>
        </w:tc>
      </w:tr>
      <w:tr w:rsidR="00D94DA9" w:rsidRPr="00B40365" w14:paraId="1D870E7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59C87D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113AD4D"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2AEC4248"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44B79FC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37A0E3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0C7FCA78" w14:textId="77777777" w:rsidR="00D94DA9" w:rsidRPr="00C97908" w:rsidRDefault="00D94DA9" w:rsidP="005F4E74">
            <w:pPr>
              <w:jc w:val="center"/>
              <w:rPr>
                <w:sz w:val="16"/>
                <w:szCs w:val="16"/>
                <w:lang w:val="en-US"/>
              </w:rPr>
            </w:pPr>
            <w:r w:rsidRPr="00C97908">
              <w:rPr>
                <w:sz w:val="16"/>
                <w:szCs w:val="16"/>
                <w:lang w:val="en-US"/>
              </w:rPr>
              <w:t>5,9527</w:t>
            </w:r>
          </w:p>
        </w:tc>
      </w:tr>
      <w:tr w:rsidR="00D94DA9" w:rsidRPr="00B40365" w14:paraId="1C247D9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4215B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F48C3D5"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658DA9DA"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06BA0A7B"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2A30D4F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2E660D99" w14:textId="77777777" w:rsidR="00D94DA9" w:rsidRPr="00C97908" w:rsidRDefault="00D94DA9" w:rsidP="005F4E74">
            <w:pPr>
              <w:jc w:val="center"/>
              <w:rPr>
                <w:sz w:val="16"/>
                <w:szCs w:val="16"/>
                <w:lang w:val="en-US"/>
              </w:rPr>
            </w:pPr>
            <w:r w:rsidRPr="00C97908">
              <w:rPr>
                <w:sz w:val="16"/>
                <w:szCs w:val="16"/>
                <w:lang w:val="en-US"/>
              </w:rPr>
              <w:t>4,8906</w:t>
            </w:r>
          </w:p>
        </w:tc>
      </w:tr>
      <w:tr w:rsidR="00D94DA9" w:rsidRPr="009B70F2" w14:paraId="3801552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EF245D2" w14:textId="77777777" w:rsidR="00D94DA9" w:rsidRPr="005E2CA0" w:rsidRDefault="00D94DA9" w:rsidP="005F4E74">
            <w:pPr>
              <w:jc w:val="center"/>
              <w:rPr>
                <w:b/>
                <w:bCs/>
                <w:sz w:val="22"/>
                <w:szCs w:val="22"/>
                <w:lang w:val="en-US"/>
              </w:rPr>
            </w:pPr>
            <w:r w:rsidRPr="005E2CA0">
              <w:rPr>
                <w:b/>
                <w:bCs/>
                <w:sz w:val="22"/>
                <w:szCs w:val="22"/>
                <w:lang w:val="en-US"/>
              </w:rPr>
              <w:t>197</w:t>
            </w:r>
          </w:p>
        </w:tc>
        <w:tc>
          <w:tcPr>
            <w:tcW w:w="1402" w:type="dxa"/>
            <w:gridSpan w:val="2"/>
            <w:tcBorders>
              <w:top w:val="single" w:sz="4" w:space="0" w:color="auto"/>
              <w:bottom w:val="single" w:sz="4" w:space="0" w:color="auto"/>
            </w:tcBorders>
            <w:vAlign w:val="center"/>
          </w:tcPr>
          <w:p w14:paraId="6F6D65D3"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52E83601"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316CA30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FB5FA49"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34FA0B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0D4FF98" w14:textId="77777777" w:rsidR="00D94DA9" w:rsidRPr="005E2CA0" w:rsidRDefault="00D94DA9" w:rsidP="005F4E74">
            <w:pPr>
              <w:jc w:val="center"/>
              <w:rPr>
                <w:b/>
                <w:bCs/>
                <w:sz w:val="22"/>
                <w:szCs w:val="22"/>
                <w:lang w:val="en-US"/>
              </w:rPr>
            </w:pPr>
            <w:r w:rsidRPr="005E2CA0">
              <w:rPr>
                <w:b/>
                <w:bCs/>
                <w:sz w:val="22"/>
                <w:szCs w:val="22"/>
                <w:lang w:val="en-US"/>
              </w:rPr>
              <w:t>1,235</w:t>
            </w:r>
          </w:p>
          <w:p w14:paraId="165E3AC5" w14:textId="77777777" w:rsidR="00D94DA9" w:rsidRPr="009B70F2" w:rsidRDefault="00D94DA9" w:rsidP="005F4E74">
            <w:pPr>
              <w:jc w:val="center"/>
              <w:rPr>
                <w:sz w:val="2"/>
                <w:szCs w:val="2"/>
                <w:lang w:val="en-US"/>
              </w:rPr>
            </w:pPr>
          </w:p>
        </w:tc>
      </w:tr>
      <w:tr w:rsidR="00D94DA9" w:rsidRPr="00B40365" w14:paraId="35F7EAE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62CC5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E966EC1"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0C239631"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4C45927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411CA8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5994A12C" w14:textId="77777777" w:rsidR="00D94DA9" w:rsidRPr="00C97908" w:rsidRDefault="00D94DA9" w:rsidP="005F4E74">
            <w:pPr>
              <w:jc w:val="center"/>
              <w:rPr>
                <w:sz w:val="16"/>
                <w:szCs w:val="16"/>
                <w:lang w:val="en-US"/>
              </w:rPr>
            </w:pPr>
            <w:r w:rsidRPr="00C97908">
              <w:rPr>
                <w:sz w:val="16"/>
                <w:szCs w:val="16"/>
                <w:lang w:val="en-US"/>
              </w:rPr>
              <w:t>0,8151</w:t>
            </w:r>
          </w:p>
        </w:tc>
      </w:tr>
      <w:tr w:rsidR="00D94DA9" w:rsidRPr="00B40365" w14:paraId="33CEEFF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FC6D0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F0553B"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2702732E"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240985C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C5DE38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58EDBF40" w14:textId="77777777" w:rsidR="00D94DA9" w:rsidRPr="00C97908" w:rsidRDefault="00D94DA9" w:rsidP="005F4E74">
            <w:pPr>
              <w:jc w:val="center"/>
              <w:rPr>
                <w:sz w:val="16"/>
                <w:szCs w:val="16"/>
                <w:lang w:val="en-US"/>
              </w:rPr>
            </w:pPr>
            <w:r w:rsidRPr="00C97908">
              <w:rPr>
                <w:sz w:val="16"/>
                <w:szCs w:val="16"/>
                <w:lang w:val="en-US"/>
              </w:rPr>
              <w:t>1,2350</w:t>
            </w:r>
          </w:p>
        </w:tc>
      </w:tr>
      <w:tr w:rsidR="00D94DA9" w:rsidRPr="00B40365" w14:paraId="3AA7B38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4D897E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48ED43"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1CC2E37B"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7B9DABB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AD26B7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2572A81A" w14:textId="77777777" w:rsidR="00D94DA9" w:rsidRPr="00C97908" w:rsidRDefault="00D94DA9" w:rsidP="005F4E74">
            <w:pPr>
              <w:jc w:val="center"/>
              <w:rPr>
                <w:sz w:val="16"/>
                <w:szCs w:val="16"/>
                <w:lang w:val="en-US"/>
              </w:rPr>
            </w:pPr>
            <w:r w:rsidRPr="00C97908">
              <w:rPr>
                <w:sz w:val="16"/>
                <w:szCs w:val="16"/>
                <w:lang w:val="en-US"/>
              </w:rPr>
              <w:t>0,4767</w:t>
            </w:r>
          </w:p>
        </w:tc>
      </w:tr>
      <w:tr w:rsidR="00D94DA9" w:rsidRPr="003E2692" w14:paraId="5D88B9B1"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E9E2F55"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258AB70F"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559D727F"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143E46E2"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432104A"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FA7A598" w14:textId="77777777" w:rsidR="00D94DA9" w:rsidRPr="003E2692" w:rsidRDefault="00D94DA9" w:rsidP="005F4E74">
            <w:pPr>
              <w:rPr>
                <w:sz w:val="2"/>
                <w:szCs w:val="2"/>
                <w:lang w:val="en-US"/>
              </w:rPr>
            </w:pPr>
          </w:p>
        </w:tc>
      </w:tr>
      <w:tr w:rsidR="00D94DA9" w:rsidRPr="00B449C4" w14:paraId="351B1E1C"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148B6B5"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D961DD0"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3028928"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354A024"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0907265"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0818D6A" w14:textId="77777777" w:rsidR="00D94DA9" w:rsidRPr="00B449C4" w:rsidRDefault="00D94DA9" w:rsidP="005F4E74">
            <w:pPr>
              <w:rPr>
                <w:sz w:val="22"/>
                <w:szCs w:val="22"/>
                <w:lang w:val="en-US"/>
              </w:rPr>
            </w:pPr>
          </w:p>
        </w:tc>
      </w:tr>
      <w:tr w:rsidR="00D94DA9" w:rsidRPr="00B40365" w14:paraId="6B784CA7"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C5EE2B9"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F2CC92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42D66AF"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1CC9240A" w14:textId="77777777" w:rsidR="00D94DA9" w:rsidRPr="00B40365" w:rsidRDefault="00D94DA9" w:rsidP="005F4E74">
            <w:pPr>
              <w:rPr>
                <w:sz w:val="22"/>
                <w:szCs w:val="22"/>
                <w:lang w:val="en-US"/>
              </w:rPr>
            </w:pPr>
          </w:p>
        </w:tc>
      </w:tr>
      <w:tr w:rsidR="00D94DA9" w:rsidRPr="009B70F2" w14:paraId="4737AE27" w14:textId="77777777" w:rsidTr="005F4E74">
        <w:tblPrEx>
          <w:tblCellMar>
            <w:left w:w="107" w:type="dxa"/>
            <w:right w:w="107" w:type="dxa"/>
          </w:tblCellMar>
        </w:tblPrEx>
        <w:tc>
          <w:tcPr>
            <w:tcW w:w="10495" w:type="dxa"/>
            <w:gridSpan w:val="12"/>
          </w:tcPr>
          <w:p w14:paraId="01218547" w14:textId="77777777" w:rsidR="00D94DA9" w:rsidRPr="009B70F2" w:rsidRDefault="00D94DA9" w:rsidP="005F4E74">
            <w:pPr>
              <w:rPr>
                <w:b/>
                <w:bCs/>
                <w:sz w:val="22"/>
                <w:szCs w:val="22"/>
                <w:lang w:val="en-US"/>
              </w:rPr>
            </w:pPr>
            <w:r w:rsidRPr="009B70F2">
              <w:rPr>
                <w:b/>
                <w:bCs/>
                <w:sz w:val="22"/>
                <w:szCs w:val="22"/>
                <w:lang w:val="en-US"/>
              </w:rPr>
              <w:t>9.4. Restabilire asfalt rutier</w:t>
            </w:r>
          </w:p>
          <w:p w14:paraId="7E02A9C4" w14:textId="77777777" w:rsidR="00D94DA9" w:rsidRPr="00B12F65" w:rsidRDefault="00D94DA9" w:rsidP="005F4E74">
            <w:pPr>
              <w:rPr>
                <w:sz w:val="2"/>
                <w:szCs w:val="2"/>
                <w:lang w:val="en-US"/>
              </w:rPr>
            </w:pPr>
          </w:p>
        </w:tc>
      </w:tr>
      <w:tr w:rsidR="00D94DA9" w:rsidRPr="009B70F2" w14:paraId="24897D4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E20ED67" w14:textId="77777777" w:rsidR="00D94DA9" w:rsidRPr="005E2CA0" w:rsidRDefault="00D94DA9" w:rsidP="005F4E74">
            <w:pPr>
              <w:jc w:val="center"/>
              <w:rPr>
                <w:b/>
                <w:bCs/>
                <w:sz w:val="22"/>
                <w:szCs w:val="22"/>
                <w:lang w:val="en-US"/>
              </w:rPr>
            </w:pPr>
            <w:r w:rsidRPr="005E2CA0">
              <w:rPr>
                <w:b/>
                <w:bCs/>
                <w:sz w:val="22"/>
                <w:szCs w:val="22"/>
                <w:lang w:val="en-US"/>
              </w:rPr>
              <w:t>198</w:t>
            </w:r>
          </w:p>
        </w:tc>
        <w:tc>
          <w:tcPr>
            <w:tcW w:w="1402" w:type="dxa"/>
            <w:gridSpan w:val="2"/>
            <w:tcBorders>
              <w:top w:val="single" w:sz="4" w:space="0" w:color="auto"/>
              <w:bottom w:val="single" w:sz="4" w:space="0" w:color="auto"/>
            </w:tcBorders>
            <w:vAlign w:val="center"/>
          </w:tcPr>
          <w:p w14:paraId="10405D17" w14:textId="77777777" w:rsidR="00D94DA9" w:rsidRPr="005E2CA0" w:rsidRDefault="00D94DA9" w:rsidP="005F4E74">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103FF893" w14:textId="77777777" w:rsidR="00D94DA9" w:rsidRPr="005E2CA0" w:rsidRDefault="00D94DA9" w:rsidP="005F4E74">
            <w:pPr>
              <w:rPr>
                <w:b/>
                <w:bCs/>
                <w:sz w:val="2"/>
                <w:szCs w:val="2"/>
                <w:lang w:val="en-US"/>
              </w:rPr>
            </w:pPr>
            <w:r w:rsidRPr="005E2CA0">
              <w:rPr>
                <w:b/>
                <w:bCs/>
                <w:sz w:val="22"/>
                <w:szCs w:val="22"/>
                <w:lang w:val="en-US"/>
              </w:rPr>
              <w:t>Taierea cu masina cu discuri diamantate a rosturilor de contractie si dilatatie in betonul de uzura la drumuri</w:t>
            </w:r>
          </w:p>
          <w:p w14:paraId="012FE23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50718E6"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1C53082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386B6710" w14:textId="77777777" w:rsidR="00D94DA9" w:rsidRPr="005E2CA0" w:rsidRDefault="00D94DA9" w:rsidP="005F4E74">
            <w:pPr>
              <w:jc w:val="center"/>
              <w:rPr>
                <w:b/>
                <w:bCs/>
                <w:sz w:val="22"/>
                <w:szCs w:val="22"/>
                <w:lang w:val="en-US"/>
              </w:rPr>
            </w:pPr>
            <w:r w:rsidRPr="005E2CA0">
              <w:rPr>
                <w:b/>
                <w:bCs/>
                <w:sz w:val="22"/>
                <w:szCs w:val="22"/>
                <w:lang w:val="en-US"/>
              </w:rPr>
              <w:t>67,000</w:t>
            </w:r>
          </w:p>
          <w:p w14:paraId="0B5DB22F" w14:textId="77777777" w:rsidR="00D94DA9" w:rsidRPr="009B70F2" w:rsidRDefault="00D94DA9" w:rsidP="005F4E74">
            <w:pPr>
              <w:jc w:val="center"/>
              <w:rPr>
                <w:sz w:val="2"/>
                <w:szCs w:val="2"/>
                <w:lang w:val="en-US"/>
              </w:rPr>
            </w:pPr>
          </w:p>
        </w:tc>
      </w:tr>
      <w:tr w:rsidR="00D94DA9" w:rsidRPr="00B40365" w14:paraId="53F23F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98F71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C4B504C" w14:textId="77777777" w:rsidR="00D94DA9" w:rsidRPr="00B40365" w:rsidRDefault="00D94DA9" w:rsidP="005F4E74">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40543685" w14:textId="77777777" w:rsidR="00D94DA9" w:rsidRPr="00C97908" w:rsidRDefault="00D94DA9" w:rsidP="005F4E74">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79BC6E0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CD5B0A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3CE5B8E0" w14:textId="77777777" w:rsidR="00D94DA9" w:rsidRPr="00C97908" w:rsidRDefault="00D94DA9" w:rsidP="005F4E74">
            <w:pPr>
              <w:jc w:val="center"/>
              <w:rPr>
                <w:sz w:val="16"/>
                <w:szCs w:val="16"/>
                <w:lang w:val="en-US"/>
              </w:rPr>
            </w:pPr>
            <w:r w:rsidRPr="00C97908">
              <w:rPr>
                <w:sz w:val="16"/>
                <w:szCs w:val="16"/>
                <w:lang w:val="en-US"/>
              </w:rPr>
              <w:t>19,4300</w:t>
            </w:r>
          </w:p>
        </w:tc>
      </w:tr>
      <w:tr w:rsidR="00D94DA9" w:rsidRPr="00B40365" w14:paraId="0C0D90B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7C8CF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839A96A" w14:textId="77777777" w:rsidR="00D94DA9" w:rsidRPr="00B40365" w:rsidRDefault="00D94DA9" w:rsidP="005F4E74">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172529BE" w14:textId="77777777" w:rsidR="00D94DA9" w:rsidRPr="00C97908" w:rsidRDefault="00D94DA9" w:rsidP="005F4E74">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07BF1686"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48CFC48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65B2810C" w14:textId="77777777" w:rsidR="00D94DA9" w:rsidRPr="00C97908" w:rsidRDefault="00D94DA9" w:rsidP="005F4E74">
            <w:pPr>
              <w:jc w:val="center"/>
              <w:rPr>
                <w:sz w:val="16"/>
                <w:szCs w:val="16"/>
                <w:lang w:val="en-US"/>
              </w:rPr>
            </w:pPr>
            <w:r w:rsidRPr="00C97908">
              <w:rPr>
                <w:sz w:val="16"/>
                <w:szCs w:val="16"/>
                <w:lang w:val="en-US"/>
              </w:rPr>
              <w:t>0,2345</w:t>
            </w:r>
          </w:p>
        </w:tc>
      </w:tr>
      <w:tr w:rsidR="00D94DA9" w:rsidRPr="00B40365" w14:paraId="14AF1B1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7475E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1DCAB3D"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79A2082A"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58203EA0"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80F544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2F20B43C" w14:textId="77777777" w:rsidR="00D94DA9" w:rsidRPr="00C97908" w:rsidRDefault="00D94DA9" w:rsidP="005F4E74">
            <w:pPr>
              <w:jc w:val="center"/>
              <w:rPr>
                <w:sz w:val="16"/>
                <w:szCs w:val="16"/>
                <w:lang w:val="en-US"/>
              </w:rPr>
            </w:pPr>
            <w:r w:rsidRPr="00C97908">
              <w:rPr>
                <w:sz w:val="16"/>
                <w:szCs w:val="16"/>
                <w:lang w:val="en-US"/>
              </w:rPr>
              <w:t>2,6800</w:t>
            </w:r>
          </w:p>
        </w:tc>
      </w:tr>
      <w:tr w:rsidR="00D94DA9" w:rsidRPr="00B40365" w14:paraId="4BA4362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B0260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CAF324F" w14:textId="77777777" w:rsidR="00D94DA9" w:rsidRPr="00B40365" w:rsidRDefault="00D94DA9" w:rsidP="005F4E74">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5829C5C8" w14:textId="77777777" w:rsidR="00D94DA9" w:rsidRPr="00C97908" w:rsidRDefault="00D94DA9" w:rsidP="005F4E74">
            <w:pPr>
              <w:rPr>
                <w:sz w:val="16"/>
                <w:szCs w:val="16"/>
                <w:lang w:val="en-US"/>
              </w:rPr>
            </w:pPr>
            <w:r w:rsidRPr="00C97908">
              <w:rPr>
                <w:sz w:val="16"/>
                <w:szCs w:val="16"/>
                <w:lang w:val="en-US"/>
              </w:rPr>
              <w:t xml:space="preserve">Masina de taiat rosturi in </w:t>
            </w:r>
            <w:proofErr w:type="gramStart"/>
            <w:r w:rsidRPr="00C97908">
              <w:rPr>
                <w:sz w:val="16"/>
                <w:szCs w:val="16"/>
                <w:lang w:val="en-US"/>
              </w:rPr>
              <w:t>beton  cu</w:t>
            </w:r>
            <w:proofErr w:type="gramEnd"/>
            <w:r w:rsidRPr="00C97908">
              <w:rPr>
                <w:sz w:val="16"/>
                <w:szCs w:val="16"/>
                <w:lang w:val="en-US"/>
              </w:rPr>
              <w:t xml:space="preserve"> discuri abrazive </w:t>
            </w:r>
          </w:p>
        </w:tc>
        <w:tc>
          <w:tcPr>
            <w:tcW w:w="1021" w:type="dxa"/>
            <w:gridSpan w:val="2"/>
            <w:tcBorders>
              <w:top w:val="nil"/>
              <w:bottom w:val="single" w:sz="2" w:space="0" w:color="auto"/>
            </w:tcBorders>
            <w:vAlign w:val="center"/>
          </w:tcPr>
          <w:p w14:paraId="559575A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1CE718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47E58821" w14:textId="77777777" w:rsidR="00D94DA9" w:rsidRPr="00C97908" w:rsidRDefault="00D94DA9" w:rsidP="005F4E74">
            <w:pPr>
              <w:jc w:val="center"/>
              <w:rPr>
                <w:sz w:val="16"/>
                <w:szCs w:val="16"/>
                <w:lang w:val="en-US"/>
              </w:rPr>
            </w:pPr>
            <w:r w:rsidRPr="00C97908">
              <w:rPr>
                <w:sz w:val="16"/>
                <w:szCs w:val="16"/>
                <w:lang w:val="en-US"/>
              </w:rPr>
              <w:t>19,6980</w:t>
            </w:r>
          </w:p>
        </w:tc>
      </w:tr>
      <w:tr w:rsidR="00D94DA9" w:rsidRPr="009B70F2" w14:paraId="40CB45E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5BE39AD" w14:textId="77777777" w:rsidR="00D94DA9" w:rsidRPr="005E2CA0" w:rsidRDefault="00D94DA9" w:rsidP="005F4E74">
            <w:pPr>
              <w:jc w:val="center"/>
              <w:rPr>
                <w:b/>
                <w:bCs/>
                <w:sz w:val="22"/>
                <w:szCs w:val="22"/>
                <w:lang w:val="en-US"/>
              </w:rPr>
            </w:pPr>
            <w:r w:rsidRPr="005E2CA0">
              <w:rPr>
                <w:b/>
                <w:bCs/>
                <w:sz w:val="22"/>
                <w:szCs w:val="22"/>
                <w:lang w:val="en-US"/>
              </w:rPr>
              <w:t>199</w:t>
            </w:r>
          </w:p>
        </w:tc>
        <w:tc>
          <w:tcPr>
            <w:tcW w:w="1402" w:type="dxa"/>
            <w:gridSpan w:val="2"/>
            <w:tcBorders>
              <w:top w:val="single" w:sz="4" w:space="0" w:color="auto"/>
              <w:bottom w:val="single" w:sz="4" w:space="0" w:color="auto"/>
            </w:tcBorders>
            <w:vAlign w:val="center"/>
          </w:tcPr>
          <w:p w14:paraId="1DB794F1"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26D99507"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b=300</w:t>
            </w:r>
          </w:p>
          <w:p w14:paraId="0436FF3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CE9BA5F"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3D9F9CB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F4CCA6A" w14:textId="77777777" w:rsidR="00D94DA9" w:rsidRPr="005E2CA0" w:rsidRDefault="00D94DA9" w:rsidP="005F4E74">
            <w:pPr>
              <w:jc w:val="center"/>
              <w:rPr>
                <w:b/>
                <w:bCs/>
                <w:sz w:val="22"/>
                <w:szCs w:val="22"/>
                <w:lang w:val="en-US"/>
              </w:rPr>
            </w:pPr>
            <w:r w:rsidRPr="005E2CA0">
              <w:rPr>
                <w:b/>
                <w:bCs/>
                <w:sz w:val="22"/>
                <w:szCs w:val="22"/>
                <w:lang w:val="en-US"/>
              </w:rPr>
              <w:t>2,010</w:t>
            </w:r>
          </w:p>
          <w:p w14:paraId="2FFE107D" w14:textId="77777777" w:rsidR="00D94DA9" w:rsidRPr="009B70F2" w:rsidRDefault="00D94DA9" w:rsidP="005F4E74">
            <w:pPr>
              <w:jc w:val="center"/>
              <w:rPr>
                <w:sz w:val="2"/>
                <w:szCs w:val="2"/>
                <w:lang w:val="en-US"/>
              </w:rPr>
            </w:pPr>
          </w:p>
        </w:tc>
      </w:tr>
      <w:tr w:rsidR="00D94DA9" w:rsidRPr="00B40365" w14:paraId="3F45E1C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468FF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B0E65D4"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12654119"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517F0FB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28A725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64522AEE" w14:textId="77777777" w:rsidR="00D94DA9" w:rsidRPr="00C97908" w:rsidRDefault="00D94DA9" w:rsidP="005F4E74">
            <w:pPr>
              <w:jc w:val="center"/>
              <w:rPr>
                <w:sz w:val="16"/>
                <w:szCs w:val="16"/>
                <w:lang w:val="en-US"/>
              </w:rPr>
            </w:pPr>
            <w:r w:rsidRPr="00C97908">
              <w:rPr>
                <w:sz w:val="16"/>
                <w:szCs w:val="16"/>
                <w:lang w:val="en-US"/>
              </w:rPr>
              <w:t>3,2160</w:t>
            </w:r>
          </w:p>
        </w:tc>
      </w:tr>
      <w:tr w:rsidR="00D94DA9" w:rsidRPr="00B40365" w14:paraId="29D41B8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6F43A2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268E635"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5D543D85"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03C8EEF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E8500F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5F826E73" w14:textId="77777777" w:rsidR="00D94DA9" w:rsidRPr="00C97908" w:rsidRDefault="00D94DA9" w:rsidP="005F4E74">
            <w:pPr>
              <w:jc w:val="center"/>
              <w:rPr>
                <w:sz w:val="16"/>
                <w:szCs w:val="16"/>
                <w:lang w:val="en-US"/>
              </w:rPr>
            </w:pPr>
            <w:r w:rsidRPr="00C97908">
              <w:rPr>
                <w:sz w:val="16"/>
                <w:szCs w:val="16"/>
                <w:lang w:val="en-US"/>
              </w:rPr>
              <w:t>0,0384</w:t>
            </w:r>
          </w:p>
        </w:tc>
      </w:tr>
      <w:tr w:rsidR="00D94DA9" w:rsidRPr="00B40365" w14:paraId="7DE617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92FE2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1702C0"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06D150AD"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2710B6EB"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746267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93DAB6B" w14:textId="77777777" w:rsidR="00D94DA9" w:rsidRPr="00C97908" w:rsidRDefault="00D94DA9" w:rsidP="005F4E74">
            <w:pPr>
              <w:jc w:val="center"/>
              <w:rPr>
                <w:sz w:val="16"/>
                <w:szCs w:val="16"/>
                <w:lang w:val="en-US"/>
              </w:rPr>
            </w:pPr>
            <w:r w:rsidRPr="00C97908">
              <w:rPr>
                <w:sz w:val="16"/>
                <w:szCs w:val="16"/>
                <w:lang w:val="en-US"/>
              </w:rPr>
              <w:t>1,5577</w:t>
            </w:r>
          </w:p>
        </w:tc>
      </w:tr>
      <w:tr w:rsidR="00D94DA9" w:rsidRPr="00B40365" w14:paraId="08D018B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0FAFE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DD25B0"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19FB9DE4"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64E4FC3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FAC68E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5442269C" w14:textId="77777777" w:rsidR="00D94DA9" w:rsidRPr="00C97908" w:rsidRDefault="00D94DA9" w:rsidP="005F4E74">
            <w:pPr>
              <w:jc w:val="center"/>
              <w:rPr>
                <w:sz w:val="16"/>
                <w:szCs w:val="16"/>
                <w:lang w:val="en-US"/>
              </w:rPr>
            </w:pPr>
            <w:r w:rsidRPr="00C97908">
              <w:rPr>
                <w:sz w:val="16"/>
                <w:szCs w:val="16"/>
                <w:lang w:val="en-US"/>
              </w:rPr>
              <w:t>1,5577</w:t>
            </w:r>
          </w:p>
        </w:tc>
      </w:tr>
      <w:tr w:rsidR="00D94DA9" w:rsidRPr="009B70F2" w14:paraId="1043767C"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2503F54" w14:textId="77777777" w:rsidR="00D94DA9" w:rsidRPr="005E2CA0" w:rsidRDefault="00D94DA9" w:rsidP="005F4E74">
            <w:pPr>
              <w:jc w:val="center"/>
              <w:rPr>
                <w:b/>
                <w:bCs/>
                <w:sz w:val="22"/>
                <w:szCs w:val="22"/>
                <w:lang w:val="en-US"/>
              </w:rPr>
            </w:pPr>
            <w:r w:rsidRPr="005E2CA0">
              <w:rPr>
                <w:b/>
                <w:bCs/>
                <w:sz w:val="22"/>
                <w:szCs w:val="22"/>
                <w:lang w:val="en-US"/>
              </w:rPr>
              <w:t>200</w:t>
            </w:r>
          </w:p>
        </w:tc>
        <w:tc>
          <w:tcPr>
            <w:tcW w:w="1402" w:type="dxa"/>
            <w:gridSpan w:val="2"/>
            <w:tcBorders>
              <w:top w:val="single" w:sz="4" w:space="0" w:color="auto"/>
              <w:bottom w:val="single" w:sz="4" w:space="0" w:color="auto"/>
            </w:tcBorders>
            <w:vAlign w:val="center"/>
          </w:tcPr>
          <w:p w14:paraId="4B9A4B1D" w14:textId="77777777" w:rsidR="00D94DA9" w:rsidRPr="005E2CA0" w:rsidRDefault="00D94DA9" w:rsidP="005F4E74">
            <w:pPr>
              <w:jc w:val="center"/>
              <w:rPr>
                <w:b/>
                <w:bCs/>
                <w:sz w:val="22"/>
                <w:szCs w:val="22"/>
                <w:lang w:val="en-US"/>
              </w:rPr>
            </w:pPr>
            <w:r w:rsidRPr="005E2CA0">
              <w:rPr>
                <w:b/>
                <w:bCs/>
                <w:sz w:val="22"/>
                <w:szCs w:val="22"/>
                <w:lang w:val="en-US"/>
              </w:rPr>
              <w:t>TsC59B</w:t>
            </w:r>
          </w:p>
        </w:tc>
        <w:tc>
          <w:tcPr>
            <w:tcW w:w="4366" w:type="dxa"/>
            <w:gridSpan w:val="3"/>
            <w:tcBorders>
              <w:top w:val="single" w:sz="4" w:space="0" w:color="auto"/>
              <w:bottom w:val="single" w:sz="4" w:space="0" w:color="auto"/>
            </w:tcBorders>
          </w:tcPr>
          <w:p w14:paraId="794069F4" w14:textId="77777777" w:rsidR="00D94DA9" w:rsidRPr="005E2CA0" w:rsidRDefault="00D94DA9" w:rsidP="005F4E74">
            <w:pPr>
              <w:rPr>
                <w:b/>
                <w:bCs/>
                <w:sz w:val="2"/>
                <w:szCs w:val="2"/>
                <w:lang w:val="en-US"/>
              </w:rPr>
            </w:pPr>
            <w:r w:rsidRPr="005E2CA0">
              <w:rPr>
                <w:b/>
                <w:bCs/>
                <w:sz w:val="22"/>
                <w:szCs w:val="22"/>
                <w:lang w:val="en-US"/>
              </w:rPr>
              <w:t>Sapatura mecanica a pamintului cu excavator cu o cupa de 0,15 m3 cu descarcare in autobasculanta</w:t>
            </w:r>
            <w:proofErr w:type="gramStart"/>
            <w:r w:rsidRPr="005E2CA0">
              <w:rPr>
                <w:b/>
                <w:bCs/>
                <w:sz w:val="22"/>
                <w:szCs w:val="22"/>
                <w:lang w:val="en-US"/>
              </w:rPr>
              <w:t>:  teren</w:t>
            </w:r>
            <w:proofErr w:type="gramEnd"/>
            <w:r w:rsidRPr="005E2CA0">
              <w:rPr>
                <w:b/>
                <w:bCs/>
                <w:sz w:val="22"/>
                <w:szCs w:val="22"/>
                <w:lang w:val="en-US"/>
              </w:rPr>
              <w:t xml:space="preserve"> de categoria 2</w:t>
            </w:r>
          </w:p>
          <w:p w14:paraId="372DAE5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E867E25"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8A24E4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5A19E95" w14:textId="77777777" w:rsidR="00D94DA9" w:rsidRPr="005E2CA0" w:rsidRDefault="00D94DA9" w:rsidP="005F4E74">
            <w:pPr>
              <w:jc w:val="center"/>
              <w:rPr>
                <w:b/>
                <w:bCs/>
                <w:sz w:val="22"/>
                <w:szCs w:val="22"/>
                <w:lang w:val="en-US"/>
              </w:rPr>
            </w:pPr>
            <w:r w:rsidRPr="005E2CA0">
              <w:rPr>
                <w:b/>
                <w:bCs/>
                <w:sz w:val="22"/>
                <w:szCs w:val="22"/>
                <w:lang w:val="en-US"/>
              </w:rPr>
              <w:t>0,091</w:t>
            </w:r>
          </w:p>
          <w:p w14:paraId="644D9B16" w14:textId="77777777" w:rsidR="00D94DA9" w:rsidRPr="009B70F2" w:rsidRDefault="00D94DA9" w:rsidP="005F4E74">
            <w:pPr>
              <w:jc w:val="center"/>
              <w:rPr>
                <w:sz w:val="2"/>
                <w:szCs w:val="2"/>
                <w:lang w:val="en-US"/>
              </w:rPr>
            </w:pPr>
          </w:p>
        </w:tc>
      </w:tr>
      <w:tr w:rsidR="00D94DA9" w:rsidRPr="00B40365" w14:paraId="69A5C41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251E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604A2B5"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6AE2D038"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1A5AE5B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C2B4A3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6,0800</w:t>
            </w:r>
          </w:p>
        </w:tc>
        <w:tc>
          <w:tcPr>
            <w:tcW w:w="1559" w:type="dxa"/>
            <w:tcBorders>
              <w:top w:val="nil"/>
              <w:bottom w:val="single" w:sz="2" w:space="0" w:color="auto"/>
            </w:tcBorders>
            <w:vAlign w:val="center"/>
          </w:tcPr>
          <w:p w14:paraId="13CAE451" w14:textId="77777777" w:rsidR="00D94DA9" w:rsidRPr="00C97908" w:rsidRDefault="00D94DA9" w:rsidP="005F4E74">
            <w:pPr>
              <w:jc w:val="center"/>
              <w:rPr>
                <w:sz w:val="16"/>
                <w:szCs w:val="16"/>
                <w:lang w:val="en-US"/>
              </w:rPr>
            </w:pPr>
            <w:r w:rsidRPr="00C97908">
              <w:rPr>
                <w:sz w:val="16"/>
                <w:szCs w:val="16"/>
                <w:lang w:val="en-US"/>
              </w:rPr>
              <w:t>0,5533</w:t>
            </w:r>
          </w:p>
        </w:tc>
      </w:tr>
      <w:tr w:rsidR="00D94DA9" w:rsidRPr="00B40365" w14:paraId="1B57718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6006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9D84282" w14:textId="77777777" w:rsidR="00D94DA9" w:rsidRPr="00B40365" w:rsidRDefault="00D94DA9" w:rsidP="005F4E74">
            <w:pPr>
              <w:jc w:val="center"/>
              <w:rPr>
                <w:sz w:val="16"/>
                <w:szCs w:val="16"/>
                <w:lang w:val="en-US"/>
              </w:rPr>
            </w:pPr>
            <w:r w:rsidRPr="00B40365">
              <w:rPr>
                <w:sz w:val="16"/>
                <w:szCs w:val="16"/>
                <w:lang w:val="en-US"/>
              </w:rPr>
              <w:t>1421102200227</w:t>
            </w:r>
          </w:p>
        </w:tc>
        <w:tc>
          <w:tcPr>
            <w:tcW w:w="4366" w:type="dxa"/>
            <w:gridSpan w:val="2"/>
            <w:tcBorders>
              <w:top w:val="nil"/>
              <w:bottom w:val="single" w:sz="2" w:space="0" w:color="auto"/>
            </w:tcBorders>
            <w:vAlign w:val="center"/>
          </w:tcPr>
          <w:p w14:paraId="587C4E3D" w14:textId="77777777" w:rsidR="00D94DA9" w:rsidRPr="00C97908" w:rsidRDefault="00D94DA9" w:rsidP="005F4E74">
            <w:pPr>
              <w:rPr>
                <w:sz w:val="16"/>
                <w:szCs w:val="16"/>
                <w:lang w:val="en-US"/>
              </w:rPr>
            </w:pPr>
            <w:r w:rsidRPr="00C97908">
              <w:rPr>
                <w:sz w:val="16"/>
                <w:szCs w:val="16"/>
                <w:lang w:val="en-US"/>
              </w:rPr>
              <w:t xml:space="preserve">Pietris </w:t>
            </w:r>
          </w:p>
        </w:tc>
        <w:tc>
          <w:tcPr>
            <w:tcW w:w="1021" w:type="dxa"/>
            <w:gridSpan w:val="2"/>
            <w:tcBorders>
              <w:top w:val="nil"/>
              <w:bottom w:val="single" w:sz="2" w:space="0" w:color="auto"/>
            </w:tcBorders>
            <w:vAlign w:val="center"/>
          </w:tcPr>
          <w:p w14:paraId="33D2724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B76A16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011B9CB5" w14:textId="77777777" w:rsidR="00D94DA9" w:rsidRPr="00C97908" w:rsidRDefault="00D94DA9" w:rsidP="005F4E74">
            <w:pPr>
              <w:jc w:val="center"/>
              <w:rPr>
                <w:sz w:val="16"/>
                <w:szCs w:val="16"/>
                <w:lang w:val="en-US"/>
              </w:rPr>
            </w:pPr>
            <w:r w:rsidRPr="00C97908">
              <w:rPr>
                <w:sz w:val="16"/>
                <w:szCs w:val="16"/>
                <w:lang w:val="en-US"/>
              </w:rPr>
              <w:t>0,0004</w:t>
            </w:r>
          </w:p>
        </w:tc>
      </w:tr>
      <w:tr w:rsidR="00D94DA9" w:rsidRPr="00B40365" w14:paraId="6D6FCBC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AAC3C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6255AB6" w14:textId="77777777" w:rsidR="00D94DA9" w:rsidRPr="00B40365" w:rsidRDefault="00D94DA9" w:rsidP="005F4E74">
            <w:pPr>
              <w:jc w:val="center"/>
              <w:rPr>
                <w:sz w:val="16"/>
                <w:szCs w:val="16"/>
                <w:lang w:val="en-US"/>
              </w:rPr>
            </w:pPr>
            <w:r w:rsidRPr="00B40365">
              <w:rPr>
                <w:sz w:val="16"/>
                <w:szCs w:val="16"/>
                <w:lang w:val="en-US"/>
              </w:rPr>
              <w:t>2952260003523</w:t>
            </w:r>
          </w:p>
        </w:tc>
        <w:tc>
          <w:tcPr>
            <w:tcW w:w="4366" w:type="dxa"/>
            <w:gridSpan w:val="2"/>
            <w:tcBorders>
              <w:top w:val="nil"/>
              <w:bottom w:val="single" w:sz="2" w:space="0" w:color="auto"/>
            </w:tcBorders>
            <w:vAlign w:val="center"/>
          </w:tcPr>
          <w:p w14:paraId="0215B6CC" w14:textId="77777777" w:rsidR="00D94DA9" w:rsidRPr="00C97908" w:rsidRDefault="00D94DA9" w:rsidP="005F4E74">
            <w:pPr>
              <w:rPr>
                <w:sz w:val="16"/>
                <w:szCs w:val="16"/>
                <w:lang w:val="en-US"/>
              </w:rPr>
            </w:pPr>
            <w:r w:rsidRPr="00C97908">
              <w:rPr>
                <w:sz w:val="16"/>
                <w:szCs w:val="16"/>
                <w:lang w:val="en-US"/>
              </w:rPr>
              <w:t>Excavator diesel pe pneuri cu o cupa de 0,15 m3</w:t>
            </w:r>
          </w:p>
        </w:tc>
        <w:tc>
          <w:tcPr>
            <w:tcW w:w="1021" w:type="dxa"/>
            <w:gridSpan w:val="2"/>
            <w:tcBorders>
              <w:top w:val="nil"/>
              <w:bottom w:val="single" w:sz="2" w:space="0" w:color="auto"/>
            </w:tcBorders>
            <w:vAlign w:val="center"/>
          </w:tcPr>
          <w:p w14:paraId="1612748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D0E55D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14,3000</w:t>
            </w:r>
          </w:p>
        </w:tc>
        <w:tc>
          <w:tcPr>
            <w:tcW w:w="1559" w:type="dxa"/>
            <w:tcBorders>
              <w:top w:val="nil"/>
              <w:bottom w:val="single" w:sz="2" w:space="0" w:color="auto"/>
              <w:right w:val="single" w:sz="4" w:space="0" w:color="auto"/>
            </w:tcBorders>
            <w:vAlign w:val="center"/>
          </w:tcPr>
          <w:p w14:paraId="0A0142E4" w14:textId="77777777" w:rsidR="00D94DA9" w:rsidRPr="00C97908" w:rsidRDefault="00D94DA9" w:rsidP="005F4E74">
            <w:pPr>
              <w:jc w:val="center"/>
              <w:rPr>
                <w:sz w:val="16"/>
                <w:szCs w:val="16"/>
                <w:lang w:val="en-US"/>
              </w:rPr>
            </w:pPr>
            <w:r w:rsidRPr="00C97908">
              <w:rPr>
                <w:sz w:val="16"/>
                <w:szCs w:val="16"/>
                <w:lang w:val="en-US"/>
              </w:rPr>
              <w:t>1,3013</w:t>
            </w:r>
          </w:p>
        </w:tc>
      </w:tr>
      <w:tr w:rsidR="00D94DA9" w:rsidRPr="00B40365" w14:paraId="54AA49E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E9EF9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99E473" w14:textId="77777777" w:rsidR="00D94DA9" w:rsidRPr="00B40365" w:rsidRDefault="00D94DA9" w:rsidP="005F4E74">
            <w:pPr>
              <w:jc w:val="center"/>
              <w:rPr>
                <w:sz w:val="16"/>
                <w:szCs w:val="16"/>
                <w:lang w:val="en-US"/>
              </w:rPr>
            </w:pPr>
            <w:r w:rsidRPr="00B40365">
              <w:rPr>
                <w:sz w:val="16"/>
                <w:szCs w:val="16"/>
                <w:lang w:val="en-US"/>
              </w:rPr>
              <w:t>2952260003557</w:t>
            </w:r>
          </w:p>
        </w:tc>
        <w:tc>
          <w:tcPr>
            <w:tcW w:w="4366" w:type="dxa"/>
            <w:gridSpan w:val="2"/>
            <w:tcBorders>
              <w:top w:val="nil"/>
              <w:bottom w:val="single" w:sz="2" w:space="0" w:color="auto"/>
            </w:tcBorders>
            <w:vAlign w:val="center"/>
          </w:tcPr>
          <w:p w14:paraId="23DDF336" w14:textId="77777777" w:rsidR="00D94DA9" w:rsidRPr="00C97908" w:rsidRDefault="00D94DA9" w:rsidP="005F4E74">
            <w:pPr>
              <w:rPr>
                <w:sz w:val="16"/>
                <w:szCs w:val="16"/>
                <w:lang w:val="en-US"/>
              </w:rPr>
            </w:pPr>
            <w:r w:rsidRPr="00C97908">
              <w:rPr>
                <w:sz w:val="16"/>
                <w:szCs w:val="16"/>
                <w:lang w:val="en-US"/>
              </w:rPr>
              <w:t>Buldozere, 58(</w:t>
            </w:r>
            <w:proofErr w:type="gramStart"/>
            <w:r w:rsidRPr="00C97908">
              <w:rPr>
                <w:sz w:val="16"/>
                <w:szCs w:val="16"/>
                <w:lang w:val="en-US"/>
              </w:rPr>
              <w:t>80)KW</w:t>
            </w:r>
            <w:proofErr w:type="gramEnd"/>
            <w:r w:rsidRPr="00C97908">
              <w:rPr>
                <w:sz w:val="16"/>
                <w:szCs w:val="16"/>
                <w:lang w:val="en-US"/>
              </w:rPr>
              <w:t xml:space="preserve"> (с.p.)</w:t>
            </w:r>
          </w:p>
        </w:tc>
        <w:tc>
          <w:tcPr>
            <w:tcW w:w="1021" w:type="dxa"/>
            <w:gridSpan w:val="2"/>
            <w:tcBorders>
              <w:top w:val="nil"/>
              <w:bottom w:val="single" w:sz="2" w:space="0" w:color="auto"/>
            </w:tcBorders>
            <w:vAlign w:val="center"/>
          </w:tcPr>
          <w:p w14:paraId="14C8138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AA191E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3,6200</w:t>
            </w:r>
          </w:p>
        </w:tc>
        <w:tc>
          <w:tcPr>
            <w:tcW w:w="1559" w:type="dxa"/>
            <w:tcBorders>
              <w:top w:val="nil"/>
              <w:bottom w:val="single" w:sz="2" w:space="0" w:color="auto"/>
              <w:right w:val="single" w:sz="4" w:space="0" w:color="auto"/>
            </w:tcBorders>
            <w:vAlign w:val="center"/>
          </w:tcPr>
          <w:p w14:paraId="036855A5" w14:textId="77777777" w:rsidR="00D94DA9" w:rsidRPr="00C97908" w:rsidRDefault="00D94DA9" w:rsidP="005F4E74">
            <w:pPr>
              <w:jc w:val="center"/>
              <w:rPr>
                <w:sz w:val="16"/>
                <w:szCs w:val="16"/>
                <w:lang w:val="en-US"/>
              </w:rPr>
            </w:pPr>
            <w:r w:rsidRPr="00C97908">
              <w:rPr>
                <w:sz w:val="16"/>
                <w:szCs w:val="16"/>
                <w:lang w:val="en-US"/>
              </w:rPr>
              <w:t>0,3294</w:t>
            </w:r>
          </w:p>
        </w:tc>
      </w:tr>
      <w:tr w:rsidR="00D94DA9" w:rsidRPr="009B70F2" w14:paraId="44CEF1A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3E2B84E" w14:textId="77777777" w:rsidR="00D94DA9" w:rsidRPr="005E2CA0" w:rsidRDefault="00D94DA9" w:rsidP="005F4E74">
            <w:pPr>
              <w:jc w:val="center"/>
              <w:rPr>
                <w:b/>
                <w:bCs/>
                <w:sz w:val="22"/>
                <w:szCs w:val="22"/>
                <w:lang w:val="en-US"/>
              </w:rPr>
            </w:pPr>
            <w:r w:rsidRPr="005E2CA0">
              <w:rPr>
                <w:b/>
                <w:bCs/>
                <w:sz w:val="22"/>
                <w:szCs w:val="22"/>
                <w:lang w:val="en-US"/>
              </w:rPr>
              <w:t>201</w:t>
            </w:r>
          </w:p>
        </w:tc>
        <w:tc>
          <w:tcPr>
            <w:tcW w:w="1402" w:type="dxa"/>
            <w:gridSpan w:val="2"/>
            <w:tcBorders>
              <w:top w:val="single" w:sz="4" w:space="0" w:color="auto"/>
              <w:bottom w:val="single" w:sz="4" w:space="0" w:color="auto"/>
            </w:tcBorders>
            <w:vAlign w:val="center"/>
          </w:tcPr>
          <w:p w14:paraId="4BC54C72"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6B128F86"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4218E6E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05F73C0"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78E8774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93583B1" w14:textId="77777777" w:rsidR="00D94DA9" w:rsidRPr="005E2CA0" w:rsidRDefault="00D94DA9" w:rsidP="005F4E74">
            <w:pPr>
              <w:jc w:val="center"/>
              <w:rPr>
                <w:b/>
                <w:bCs/>
                <w:sz w:val="22"/>
                <w:szCs w:val="22"/>
                <w:lang w:val="en-US"/>
              </w:rPr>
            </w:pPr>
            <w:r w:rsidRPr="005E2CA0">
              <w:rPr>
                <w:b/>
                <w:bCs/>
                <w:sz w:val="22"/>
                <w:szCs w:val="22"/>
                <w:lang w:val="en-US"/>
              </w:rPr>
              <w:t>20,020</w:t>
            </w:r>
          </w:p>
          <w:p w14:paraId="6509D220" w14:textId="77777777" w:rsidR="00D94DA9" w:rsidRPr="009B70F2" w:rsidRDefault="00D94DA9" w:rsidP="005F4E74">
            <w:pPr>
              <w:jc w:val="center"/>
              <w:rPr>
                <w:sz w:val="2"/>
                <w:szCs w:val="2"/>
                <w:lang w:val="en-US"/>
              </w:rPr>
            </w:pPr>
          </w:p>
        </w:tc>
      </w:tr>
      <w:tr w:rsidR="00D94DA9" w:rsidRPr="00B40365" w14:paraId="261621F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18D62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DDC6B24"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2C06F6CE"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2237158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6429E7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34C5DF59" w14:textId="77777777" w:rsidR="00D94DA9" w:rsidRPr="00C97908" w:rsidRDefault="00D94DA9" w:rsidP="005F4E74">
            <w:pPr>
              <w:jc w:val="center"/>
              <w:rPr>
                <w:sz w:val="16"/>
                <w:szCs w:val="16"/>
                <w:lang w:val="en-US"/>
              </w:rPr>
            </w:pPr>
            <w:r w:rsidRPr="00C97908">
              <w:rPr>
                <w:sz w:val="16"/>
                <w:szCs w:val="16"/>
                <w:lang w:val="en-US"/>
              </w:rPr>
              <w:t>5,1652</w:t>
            </w:r>
          </w:p>
        </w:tc>
      </w:tr>
      <w:tr w:rsidR="00D94DA9" w:rsidRPr="009B70F2" w14:paraId="1DC77B8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A20CE67" w14:textId="77777777" w:rsidR="00D94DA9" w:rsidRPr="005E2CA0" w:rsidRDefault="00D94DA9" w:rsidP="005F4E74">
            <w:pPr>
              <w:jc w:val="center"/>
              <w:rPr>
                <w:b/>
                <w:bCs/>
                <w:sz w:val="22"/>
                <w:szCs w:val="22"/>
                <w:lang w:val="en-US"/>
              </w:rPr>
            </w:pPr>
            <w:r w:rsidRPr="005E2CA0">
              <w:rPr>
                <w:b/>
                <w:bCs/>
                <w:sz w:val="22"/>
                <w:szCs w:val="22"/>
                <w:lang w:val="en-US"/>
              </w:rPr>
              <w:t>202</w:t>
            </w:r>
          </w:p>
        </w:tc>
        <w:tc>
          <w:tcPr>
            <w:tcW w:w="1402" w:type="dxa"/>
            <w:gridSpan w:val="2"/>
            <w:tcBorders>
              <w:top w:val="single" w:sz="4" w:space="0" w:color="auto"/>
              <w:bottom w:val="single" w:sz="4" w:space="0" w:color="auto"/>
            </w:tcBorders>
            <w:vAlign w:val="center"/>
          </w:tcPr>
          <w:p w14:paraId="179B1392"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334A8CD3"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gr.=150mm</w:t>
            </w:r>
          </w:p>
          <w:p w14:paraId="4E094AC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5858842"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EC9240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57797B5" w14:textId="77777777" w:rsidR="00D94DA9" w:rsidRPr="005E2CA0" w:rsidRDefault="00D94DA9" w:rsidP="005F4E74">
            <w:pPr>
              <w:jc w:val="center"/>
              <w:rPr>
                <w:b/>
                <w:bCs/>
                <w:sz w:val="22"/>
                <w:szCs w:val="22"/>
                <w:lang w:val="en-US"/>
              </w:rPr>
            </w:pPr>
            <w:r w:rsidRPr="005E2CA0">
              <w:rPr>
                <w:b/>
                <w:bCs/>
                <w:sz w:val="22"/>
                <w:szCs w:val="22"/>
                <w:lang w:val="en-US"/>
              </w:rPr>
              <w:t>3,020</w:t>
            </w:r>
          </w:p>
          <w:p w14:paraId="58039DBF" w14:textId="77777777" w:rsidR="00D94DA9" w:rsidRPr="009B70F2" w:rsidRDefault="00D94DA9" w:rsidP="005F4E74">
            <w:pPr>
              <w:jc w:val="center"/>
              <w:rPr>
                <w:sz w:val="2"/>
                <w:szCs w:val="2"/>
                <w:lang w:val="en-US"/>
              </w:rPr>
            </w:pPr>
          </w:p>
        </w:tc>
      </w:tr>
      <w:tr w:rsidR="00D94DA9" w:rsidRPr="00B40365" w14:paraId="2E56F43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DBE84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769CE24"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11634B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BF01649"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493B9E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324F7C0E" w14:textId="77777777" w:rsidR="00D94DA9" w:rsidRPr="00C97908" w:rsidRDefault="00D94DA9" w:rsidP="005F4E74">
            <w:pPr>
              <w:jc w:val="center"/>
              <w:rPr>
                <w:sz w:val="16"/>
                <w:szCs w:val="16"/>
                <w:lang w:val="en-US"/>
              </w:rPr>
            </w:pPr>
            <w:r w:rsidRPr="00C97908">
              <w:rPr>
                <w:sz w:val="16"/>
                <w:szCs w:val="16"/>
                <w:lang w:val="en-US"/>
              </w:rPr>
              <w:t>2,9898</w:t>
            </w:r>
          </w:p>
        </w:tc>
      </w:tr>
      <w:tr w:rsidR="00D94DA9" w:rsidRPr="00B40365" w14:paraId="7D7CA1D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8E38E4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CD58798"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16BF913C"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4E337B6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812A2C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6DFC274D" w14:textId="77777777" w:rsidR="00D94DA9" w:rsidRPr="00C97908" w:rsidRDefault="00D94DA9" w:rsidP="005F4E74">
            <w:pPr>
              <w:jc w:val="center"/>
              <w:rPr>
                <w:sz w:val="16"/>
                <w:szCs w:val="16"/>
                <w:lang w:val="en-US"/>
              </w:rPr>
            </w:pPr>
            <w:r w:rsidRPr="00C97908">
              <w:rPr>
                <w:sz w:val="16"/>
                <w:szCs w:val="16"/>
                <w:lang w:val="en-US"/>
              </w:rPr>
              <w:t>3,4730</w:t>
            </w:r>
          </w:p>
        </w:tc>
      </w:tr>
      <w:tr w:rsidR="00D94DA9" w:rsidRPr="00B40365" w14:paraId="0A4869B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159B27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9202E5C"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429F62ED"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77A3005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350756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00B3BC38" w14:textId="77777777" w:rsidR="00D94DA9" w:rsidRPr="00C97908" w:rsidRDefault="00D94DA9" w:rsidP="005F4E74">
            <w:pPr>
              <w:jc w:val="center"/>
              <w:rPr>
                <w:sz w:val="16"/>
                <w:szCs w:val="16"/>
                <w:lang w:val="en-US"/>
              </w:rPr>
            </w:pPr>
            <w:r w:rsidRPr="00C97908">
              <w:rPr>
                <w:sz w:val="16"/>
                <w:szCs w:val="16"/>
                <w:lang w:val="en-US"/>
              </w:rPr>
              <w:t>0,3020</w:t>
            </w:r>
          </w:p>
        </w:tc>
      </w:tr>
      <w:tr w:rsidR="00D94DA9" w:rsidRPr="00B40365" w14:paraId="6BC81EF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0D56C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5C5AF9E"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3BEF3ADF"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63B23F9F"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83FA2F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C5B75EF" w14:textId="77777777" w:rsidR="00D94DA9" w:rsidRPr="00C97908" w:rsidRDefault="00D94DA9" w:rsidP="005F4E74">
            <w:pPr>
              <w:jc w:val="center"/>
              <w:rPr>
                <w:sz w:val="16"/>
                <w:szCs w:val="16"/>
                <w:lang w:val="en-US"/>
              </w:rPr>
            </w:pPr>
            <w:r w:rsidRPr="00C97908">
              <w:rPr>
                <w:sz w:val="16"/>
                <w:szCs w:val="16"/>
                <w:lang w:val="en-US"/>
              </w:rPr>
              <w:t>0,6342</w:t>
            </w:r>
          </w:p>
        </w:tc>
      </w:tr>
      <w:tr w:rsidR="00D94DA9" w:rsidRPr="00B40365" w14:paraId="47860A7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5A204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7956FE7"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AF2D39A"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70AC76E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359C84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665B964" w14:textId="77777777" w:rsidR="00D94DA9" w:rsidRPr="00C97908" w:rsidRDefault="00D94DA9" w:rsidP="005F4E74">
            <w:pPr>
              <w:jc w:val="center"/>
              <w:rPr>
                <w:sz w:val="16"/>
                <w:szCs w:val="16"/>
                <w:lang w:val="en-US"/>
              </w:rPr>
            </w:pPr>
            <w:r w:rsidRPr="00C97908">
              <w:rPr>
                <w:sz w:val="16"/>
                <w:szCs w:val="16"/>
                <w:lang w:val="en-US"/>
              </w:rPr>
              <w:t>1,2684</w:t>
            </w:r>
          </w:p>
        </w:tc>
      </w:tr>
      <w:tr w:rsidR="00D94DA9" w:rsidRPr="009B70F2" w14:paraId="5C92206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C4D6374" w14:textId="77777777" w:rsidR="00D94DA9" w:rsidRPr="005E2CA0" w:rsidRDefault="00D94DA9" w:rsidP="005F4E74">
            <w:pPr>
              <w:jc w:val="center"/>
              <w:rPr>
                <w:b/>
                <w:bCs/>
                <w:sz w:val="22"/>
                <w:szCs w:val="22"/>
                <w:lang w:val="en-US"/>
              </w:rPr>
            </w:pPr>
            <w:r w:rsidRPr="005E2CA0">
              <w:rPr>
                <w:b/>
                <w:bCs/>
                <w:sz w:val="22"/>
                <w:szCs w:val="22"/>
                <w:lang w:val="en-US"/>
              </w:rPr>
              <w:lastRenderedPageBreak/>
              <w:t>203</w:t>
            </w:r>
          </w:p>
        </w:tc>
        <w:tc>
          <w:tcPr>
            <w:tcW w:w="1402" w:type="dxa"/>
            <w:gridSpan w:val="2"/>
            <w:tcBorders>
              <w:top w:val="single" w:sz="4" w:space="0" w:color="auto"/>
              <w:bottom w:val="single" w:sz="4" w:space="0" w:color="auto"/>
            </w:tcBorders>
            <w:vAlign w:val="center"/>
          </w:tcPr>
          <w:p w14:paraId="3FED579F"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0F47399E"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3A7A277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B4985A7"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4E994E0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A54489F" w14:textId="77777777" w:rsidR="00D94DA9" w:rsidRPr="005E2CA0" w:rsidRDefault="00D94DA9" w:rsidP="005F4E74">
            <w:pPr>
              <w:jc w:val="center"/>
              <w:rPr>
                <w:b/>
                <w:bCs/>
                <w:sz w:val="22"/>
                <w:szCs w:val="22"/>
                <w:lang w:val="en-US"/>
              </w:rPr>
            </w:pPr>
            <w:r w:rsidRPr="005E2CA0">
              <w:rPr>
                <w:b/>
                <w:bCs/>
                <w:sz w:val="22"/>
                <w:szCs w:val="22"/>
                <w:lang w:val="en-US"/>
              </w:rPr>
              <w:t>0,012</w:t>
            </w:r>
          </w:p>
          <w:p w14:paraId="3E72FE4A" w14:textId="77777777" w:rsidR="00D94DA9" w:rsidRPr="009B70F2" w:rsidRDefault="00D94DA9" w:rsidP="005F4E74">
            <w:pPr>
              <w:jc w:val="center"/>
              <w:rPr>
                <w:sz w:val="2"/>
                <w:szCs w:val="2"/>
                <w:lang w:val="en-US"/>
              </w:rPr>
            </w:pPr>
          </w:p>
        </w:tc>
      </w:tr>
      <w:tr w:rsidR="00D94DA9" w:rsidRPr="00B40365" w14:paraId="34B34DD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CF18F6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A17D5B7"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4F6E78DD"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5C1F96A4"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42E3020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19D2527D" w14:textId="77777777" w:rsidR="00D94DA9" w:rsidRPr="00C97908" w:rsidRDefault="00D94DA9" w:rsidP="005F4E74">
            <w:pPr>
              <w:jc w:val="center"/>
              <w:rPr>
                <w:sz w:val="16"/>
                <w:szCs w:val="16"/>
                <w:lang w:val="en-US"/>
              </w:rPr>
            </w:pPr>
            <w:r w:rsidRPr="00C97908">
              <w:rPr>
                <w:sz w:val="16"/>
                <w:szCs w:val="16"/>
                <w:lang w:val="en-US"/>
              </w:rPr>
              <w:t>0,0124</w:t>
            </w:r>
          </w:p>
        </w:tc>
      </w:tr>
      <w:tr w:rsidR="00D94DA9" w:rsidRPr="00B40365" w14:paraId="60D7077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BF09E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4EC9F7E"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04AF68D0"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5854A45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23180F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002D31AA" w14:textId="77777777" w:rsidR="00D94DA9" w:rsidRPr="00C97908" w:rsidRDefault="00D94DA9" w:rsidP="005F4E74">
            <w:pPr>
              <w:jc w:val="center"/>
              <w:rPr>
                <w:sz w:val="16"/>
                <w:szCs w:val="16"/>
                <w:lang w:val="en-US"/>
              </w:rPr>
            </w:pPr>
            <w:r w:rsidRPr="00C97908">
              <w:rPr>
                <w:sz w:val="16"/>
                <w:szCs w:val="16"/>
                <w:lang w:val="en-US"/>
              </w:rPr>
              <w:t>0,0036</w:t>
            </w:r>
          </w:p>
        </w:tc>
      </w:tr>
      <w:tr w:rsidR="00D94DA9" w:rsidRPr="009B70F2" w14:paraId="7F44858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4476A95" w14:textId="77777777" w:rsidR="00D94DA9" w:rsidRPr="005E2CA0" w:rsidRDefault="00D94DA9" w:rsidP="005F4E74">
            <w:pPr>
              <w:jc w:val="center"/>
              <w:rPr>
                <w:b/>
                <w:bCs/>
                <w:sz w:val="22"/>
                <w:szCs w:val="22"/>
                <w:lang w:val="en-US"/>
              </w:rPr>
            </w:pPr>
            <w:r w:rsidRPr="005E2CA0">
              <w:rPr>
                <w:b/>
                <w:bCs/>
                <w:sz w:val="22"/>
                <w:szCs w:val="22"/>
                <w:lang w:val="en-US"/>
              </w:rPr>
              <w:t>204</w:t>
            </w:r>
          </w:p>
        </w:tc>
        <w:tc>
          <w:tcPr>
            <w:tcW w:w="1402" w:type="dxa"/>
            <w:gridSpan w:val="2"/>
            <w:tcBorders>
              <w:top w:val="single" w:sz="4" w:space="0" w:color="auto"/>
              <w:bottom w:val="single" w:sz="4" w:space="0" w:color="auto"/>
            </w:tcBorders>
            <w:vAlign w:val="center"/>
          </w:tcPr>
          <w:p w14:paraId="32D09705" w14:textId="77777777" w:rsidR="00D94DA9" w:rsidRPr="005E2CA0" w:rsidRDefault="00D94DA9" w:rsidP="005F4E74">
            <w:pPr>
              <w:jc w:val="center"/>
              <w:rPr>
                <w:b/>
                <w:bCs/>
                <w:sz w:val="22"/>
                <w:szCs w:val="22"/>
                <w:lang w:val="en-US"/>
              </w:rPr>
            </w:pPr>
            <w:r w:rsidRPr="005E2CA0">
              <w:rPr>
                <w:b/>
                <w:bCs/>
                <w:sz w:val="22"/>
                <w:szCs w:val="22"/>
                <w:lang w:val="en-US"/>
              </w:rPr>
              <w:t>DB19C</w:t>
            </w:r>
          </w:p>
        </w:tc>
        <w:tc>
          <w:tcPr>
            <w:tcW w:w="4366" w:type="dxa"/>
            <w:gridSpan w:val="3"/>
            <w:tcBorders>
              <w:top w:val="single" w:sz="4" w:space="0" w:color="auto"/>
              <w:bottom w:val="single" w:sz="4" w:space="0" w:color="auto"/>
            </w:tcBorders>
          </w:tcPr>
          <w:p w14:paraId="073E59D6" w14:textId="77777777" w:rsidR="00D94DA9" w:rsidRPr="005E2CA0" w:rsidRDefault="00D94DA9" w:rsidP="005F4E74">
            <w:pPr>
              <w:rPr>
                <w:b/>
                <w:bCs/>
                <w:sz w:val="2"/>
                <w:szCs w:val="2"/>
                <w:lang w:val="en-US"/>
              </w:rPr>
            </w:pPr>
            <w:r w:rsidRPr="005E2CA0">
              <w:rPr>
                <w:b/>
                <w:bCs/>
                <w:sz w:val="22"/>
                <w:szCs w:val="22"/>
                <w:lang w:val="en-US"/>
              </w:rPr>
              <w:t>Imbracaminte de beton asfaltic cu agregat mare BAD 22,4, executata la cald, in grosime de 6,0 cm, cu asternere manuala</w:t>
            </w:r>
          </w:p>
          <w:p w14:paraId="7E09110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CDE17EC"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F489A5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F56D5A1" w14:textId="77777777" w:rsidR="00D94DA9" w:rsidRPr="005E2CA0" w:rsidRDefault="00D94DA9" w:rsidP="005F4E74">
            <w:pPr>
              <w:jc w:val="center"/>
              <w:rPr>
                <w:b/>
                <w:bCs/>
                <w:sz w:val="22"/>
                <w:szCs w:val="22"/>
                <w:lang w:val="en-US"/>
              </w:rPr>
            </w:pPr>
            <w:r w:rsidRPr="005E2CA0">
              <w:rPr>
                <w:b/>
                <w:bCs/>
                <w:sz w:val="22"/>
                <w:szCs w:val="22"/>
                <w:lang w:val="en-US"/>
              </w:rPr>
              <w:t>20,100</w:t>
            </w:r>
          </w:p>
          <w:p w14:paraId="114E2DED" w14:textId="77777777" w:rsidR="00D94DA9" w:rsidRPr="009B70F2" w:rsidRDefault="00D94DA9" w:rsidP="005F4E74">
            <w:pPr>
              <w:jc w:val="center"/>
              <w:rPr>
                <w:sz w:val="2"/>
                <w:szCs w:val="2"/>
                <w:lang w:val="en-US"/>
              </w:rPr>
            </w:pPr>
          </w:p>
        </w:tc>
      </w:tr>
      <w:tr w:rsidR="00D94DA9" w:rsidRPr="00B40365" w14:paraId="6A978BE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C49C1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BA4C970"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0BD0B88B"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6144515C"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4F21E5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tcBorders>
              <w:top w:val="nil"/>
              <w:bottom w:val="single" w:sz="2" w:space="0" w:color="auto"/>
            </w:tcBorders>
            <w:vAlign w:val="center"/>
          </w:tcPr>
          <w:p w14:paraId="278313B3" w14:textId="77777777" w:rsidR="00D94DA9" w:rsidRPr="00C97908" w:rsidRDefault="00D94DA9" w:rsidP="005F4E74">
            <w:pPr>
              <w:jc w:val="center"/>
              <w:rPr>
                <w:sz w:val="16"/>
                <w:szCs w:val="16"/>
                <w:lang w:val="en-US"/>
              </w:rPr>
            </w:pPr>
            <w:r w:rsidRPr="00C97908">
              <w:rPr>
                <w:sz w:val="16"/>
                <w:szCs w:val="16"/>
                <w:lang w:val="en-US"/>
              </w:rPr>
              <w:t>3,2160</w:t>
            </w:r>
          </w:p>
        </w:tc>
      </w:tr>
      <w:tr w:rsidR="00D94DA9" w:rsidRPr="00B40365" w14:paraId="4E1BD72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DFCB0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7CB3C4" w14:textId="77777777" w:rsidR="00D94DA9" w:rsidRPr="00B40365" w:rsidRDefault="00D94DA9" w:rsidP="005F4E74">
            <w:pPr>
              <w:jc w:val="center"/>
              <w:rPr>
                <w:sz w:val="16"/>
                <w:szCs w:val="16"/>
                <w:lang w:val="en-US"/>
              </w:rPr>
            </w:pPr>
            <w:r w:rsidRPr="00B40365">
              <w:rPr>
                <w:sz w:val="16"/>
                <w:szCs w:val="16"/>
                <w:lang w:val="en-US"/>
              </w:rPr>
              <w:t>111100010001310</w:t>
            </w:r>
          </w:p>
        </w:tc>
        <w:tc>
          <w:tcPr>
            <w:tcW w:w="4366" w:type="dxa"/>
            <w:gridSpan w:val="2"/>
            <w:tcBorders>
              <w:top w:val="nil"/>
              <w:bottom w:val="single" w:sz="2" w:space="0" w:color="auto"/>
            </w:tcBorders>
            <w:vAlign w:val="center"/>
          </w:tcPr>
          <w:p w14:paraId="41095971" w14:textId="77777777" w:rsidR="00D94DA9" w:rsidRPr="00C97908" w:rsidRDefault="00D94DA9" w:rsidP="005F4E74">
            <w:pPr>
              <w:rPr>
                <w:sz w:val="16"/>
                <w:szCs w:val="16"/>
                <w:lang w:val="en-US"/>
              </w:rPr>
            </w:pPr>
            <w:r w:rsidRPr="00C97908">
              <w:rPr>
                <w:sz w:val="16"/>
                <w:szCs w:val="16"/>
                <w:lang w:val="en-US"/>
              </w:rPr>
              <w:t>Mixtura asfaltica preparata la cald cu agregate mari BAD 22,4</w:t>
            </w:r>
          </w:p>
        </w:tc>
        <w:tc>
          <w:tcPr>
            <w:tcW w:w="1021" w:type="dxa"/>
            <w:gridSpan w:val="2"/>
            <w:tcBorders>
              <w:top w:val="nil"/>
              <w:bottom w:val="single" w:sz="2" w:space="0" w:color="auto"/>
            </w:tcBorders>
            <w:vAlign w:val="center"/>
          </w:tcPr>
          <w:p w14:paraId="1EB92BFB"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40D8ED3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0,1410</w:t>
            </w:r>
          </w:p>
        </w:tc>
        <w:tc>
          <w:tcPr>
            <w:tcW w:w="1559" w:type="dxa"/>
            <w:tcBorders>
              <w:top w:val="nil"/>
              <w:bottom w:val="single" w:sz="2" w:space="0" w:color="auto"/>
            </w:tcBorders>
            <w:vAlign w:val="center"/>
          </w:tcPr>
          <w:p w14:paraId="5D101C55" w14:textId="77777777" w:rsidR="00D94DA9" w:rsidRPr="00C97908" w:rsidRDefault="00D94DA9" w:rsidP="005F4E74">
            <w:pPr>
              <w:jc w:val="center"/>
              <w:rPr>
                <w:sz w:val="16"/>
                <w:szCs w:val="16"/>
                <w:lang w:val="en-US"/>
              </w:rPr>
            </w:pPr>
            <w:r w:rsidRPr="00C97908">
              <w:rPr>
                <w:sz w:val="16"/>
                <w:szCs w:val="16"/>
                <w:lang w:val="en-US"/>
              </w:rPr>
              <w:t>2,8341</w:t>
            </w:r>
          </w:p>
        </w:tc>
      </w:tr>
      <w:tr w:rsidR="00D94DA9" w:rsidRPr="00B40365" w14:paraId="3305568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1A9B3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0C1337F"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2EE1508D"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14DBFAA8"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62BB2C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65777661" w14:textId="77777777" w:rsidR="00D94DA9" w:rsidRPr="00C97908" w:rsidRDefault="00D94DA9" w:rsidP="005F4E74">
            <w:pPr>
              <w:jc w:val="center"/>
              <w:rPr>
                <w:sz w:val="16"/>
                <w:szCs w:val="16"/>
                <w:lang w:val="en-US"/>
              </w:rPr>
            </w:pPr>
            <w:r w:rsidRPr="00C97908">
              <w:rPr>
                <w:sz w:val="16"/>
                <w:szCs w:val="16"/>
                <w:lang w:val="en-US"/>
              </w:rPr>
              <w:t>0,0603</w:t>
            </w:r>
          </w:p>
        </w:tc>
      </w:tr>
      <w:tr w:rsidR="00D94DA9" w:rsidRPr="00B40365" w14:paraId="4897B76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ED488F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A96B64E" w14:textId="77777777" w:rsidR="00D94DA9" w:rsidRPr="00B40365" w:rsidRDefault="00D94DA9" w:rsidP="005F4E74">
            <w:pPr>
              <w:jc w:val="center"/>
              <w:rPr>
                <w:sz w:val="16"/>
                <w:szCs w:val="16"/>
                <w:lang w:val="en-US"/>
              </w:rPr>
            </w:pPr>
            <w:r w:rsidRPr="00B40365">
              <w:rPr>
                <w:sz w:val="16"/>
                <w:szCs w:val="16"/>
                <w:lang w:val="en-US"/>
              </w:rPr>
              <w:t>2710603420375</w:t>
            </w:r>
          </w:p>
        </w:tc>
        <w:tc>
          <w:tcPr>
            <w:tcW w:w="4366" w:type="dxa"/>
            <w:gridSpan w:val="2"/>
            <w:tcBorders>
              <w:top w:val="nil"/>
              <w:bottom w:val="single" w:sz="2" w:space="0" w:color="auto"/>
            </w:tcBorders>
            <w:vAlign w:val="center"/>
          </w:tcPr>
          <w:p w14:paraId="32DCBB0F"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50 mm</w:t>
            </w:r>
          </w:p>
        </w:tc>
        <w:tc>
          <w:tcPr>
            <w:tcW w:w="1021" w:type="dxa"/>
            <w:gridSpan w:val="2"/>
            <w:tcBorders>
              <w:top w:val="nil"/>
              <w:bottom w:val="single" w:sz="2" w:space="0" w:color="auto"/>
            </w:tcBorders>
            <w:vAlign w:val="center"/>
          </w:tcPr>
          <w:p w14:paraId="5900F76E"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5210DA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0,0160</w:t>
            </w:r>
          </w:p>
        </w:tc>
        <w:tc>
          <w:tcPr>
            <w:tcW w:w="1559" w:type="dxa"/>
            <w:tcBorders>
              <w:top w:val="nil"/>
              <w:bottom w:val="single" w:sz="2" w:space="0" w:color="auto"/>
            </w:tcBorders>
            <w:vAlign w:val="center"/>
          </w:tcPr>
          <w:p w14:paraId="30159F94" w14:textId="77777777" w:rsidR="00D94DA9" w:rsidRPr="00C97908" w:rsidRDefault="00D94DA9" w:rsidP="005F4E74">
            <w:pPr>
              <w:jc w:val="center"/>
              <w:rPr>
                <w:sz w:val="16"/>
                <w:szCs w:val="16"/>
                <w:lang w:val="en-US"/>
              </w:rPr>
            </w:pPr>
            <w:r w:rsidRPr="00C97908">
              <w:rPr>
                <w:sz w:val="16"/>
                <w:szCs w:val="16"/>
                <w:lang w:val="en-US"/>
              </w:rPr>
              <w:t>0,3216</w:t>
            </w:r>
          </w:p>
        </w:tc>
      </w:tr>
      <w:tr w:rsidR="00D94DA9" w:rsidRPr="00B40365" w14:paraId="3D606C0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648F1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D22B90"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4CDE14CB"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7ED095A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309DC5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0,0166</w:t>
            </w:r>
          </w:p>
        </w:tc>
        <w:tc>
          <w:tcPr>
            <w:tcW w:w="1559" w:type="dxa"/>
            <w:tcBorders>
              <w:top w:val="nil"/>
              <w:bottom w:val="single" w:sz="2" w:space="0" w:color="auto"/>
              <w:right w:val="single" w:sz="4" w:space="0" w:color="auto"/>
            </w:tcBorders>
            <w:vAlign w:val="center"/>
          </w:tcPr>
          <w:p w14:paraId="4C56EA1E" w14:textId="77777777" w:rsidR="00D94DA9" w:rsidRPr="00C97908" w:rsidRDefault="00D94DA9" w:rsidP="005F4E74">
            <w:pPr>
              <w:jc w:val="center"/>
              <w:rPr>
                <w:sz w:val="16"/>
                <w:szCs w:val="16"/>
                <w:lang w:val="en-US"/>
              </w:rPr>
            </w:pPr>
            <w:r w:rsidRPr="00C97908">
              <w:rPr>
                <w:sz w:val="16"/>
                <w:szCs w:val="16"/>
                <w:lang w:val="en-US"/>
              </w:rPr>
              <w:t>0,3337</w:t>
            </w:r>
          </w:p>
        </w:tc>
      </w:tr>
      <w:tr w:rsidR="00D94DA9" w:rsidRPr="009B70F2" w14:paraId="2A0DDF4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71DD875" w14:textId="77777777" w:rsidR="00D94DA9" w:rsidRPr="005E2CA0" w:rsidRDefault="00D94DA9" w:rsidP="005F4E74">
            <w:pPr>
              <w:jc w:val="center"/>
              <w:rPr>
                <w:b/>
                <w:bCs/>
                <w:sz w:val="22"/>
                <w:szCs w:val="22"/>
                <w:lang w:val="en-US"/>
              </w:rPr>
            </w:pPr>
            <w:r w:rsidRPr="005E2CA0">
              <w:rPr>
                <w:b/>
                <w:bCs/>
                <w:sz w:val="22"/>
                <w:szCs w:val="22"/>
                <w:lang w:val="en-US"/>
              </w:rPr>
              <w:t>205</w:t>
            </w:r>
          </w:p>
        </w:tc>
        <w:tc>
          <w:tcPr>
            <w:tcW w:w="1402" w:type="dxa"/>
            <w:gridSpan w:val="2"/>
            <w:tcBorders>
              <w:top w:val="single" w:sz="4" w:space="0" w:color="auto"/>
              <w:bottom w:val="single" w:sz="4" w:space="0" w:color="auto"/>
            </w:tcBorders>
            <w:vAlign w:val="center"/>
          </w:tcPr>
          <w:p w14:paraId="0F05E104"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6F960821"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69C2C43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FEF2183"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43E5982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A09CF14" w14:textId="77777777" w:rsidR="00D94DA9" w:rsidRPr="005E2CA0" w:rsidRDefault="00D94DA9" w:rsidP="005F4E74">
            <w:pPr>
              <w:jc w:val="center"/>
              <w:rPr>
                <w:b/>
                <w:bCs/>
                <w:sz w:val="22"/>
                <w:szCs w:val="22"/>
                <w:lang w:val="en-US"/>
              </w:rPr>
            </w:pPr>
            <w:r w:rsidRPr="005E2CA0">
              <w:rPr>
                <w:b/>
                <w:bCs/>
                <w:sz w:val="22"/>
                <w:szCs w:val="22"/>
                <w:lang w:val="en-US"/>
              </w:rPr>
              <w:t>0,008</w:t>
            </w:r>
          </w:p>
          <w:p w14:paraId="455A08BC" w14:textId="77777777" w:rsidR="00D94DA9" w:rsidRPr="009B70F2" w:rsidRDefault="00D94DA9" w:rsidP="005F4E74">
            <w:pPr>
              <w:jc w:val="center"/>
              <w:rPr>
                <w:sz w:val="2"/>
                <w:szCs w:val="2"/>
                <w:lang w:val="en-US"/>
              </w:rPr>
            </w:pPr>
          </w:p>
        </w:tc>
      </w:tr>
      <w:tr w:rsidR="00D94DA9" w:rsidRPr="00B40365" w14:paraId="3E929BD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13C5FF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43B7701"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68513235"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0E001B16"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351BC9D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061A6B4A" w14:textId="77777777" w:rsidR="00D94DA9" w:rsidRPr="00C97908" w:rsidRDefault="00D94DA9" w:rsidP="005F4E74">
            <w:pPr>
              <w:jc w:val="center"/>
              <w:rPr>
                <w:sz w:val="16"/>
                <w:szCs w:val="16"/>
                <w:lang w:val="en-US"/>
              </w:rPr>
            </w:pPr>
            <w:r w:rsidRPr="00C97908">
              <w:rPr>
                <w:sz w:val="16"/>
                <w:szCs w:val="16"/>
                <w:lang w:val="en-US"/>
              </w:rPr>
              <w:t>0,0082</w:t>
            </w:r>
          </w:p>
        </w:tc>
      </w:tr>
      <w:tr w:rsidR="00D94DA9" w:rsidRPr="00B40365" w14:paraId="6135DFC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972976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25FDCA"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388605E6"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089D286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023440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33F5366E" w14:textId="77777777" w:rsidR="00D94DA9" w:rsidRPr="00C97908" w:rsidRDefault="00D94DA9" w:rsidP="005F4E74">
            <w:pPr>
              <w:jc w:val="center"/>
              <w:rPr>
                <w:sz w:val="16"/>
                <w:szCs w:val="16"/>
                <w:lang w:val="en-US"/>
              </w:rPr>
            </w:pPr>
            <w:r w:rsidRPr="00C97908">
              <w:rPr>
                <w:sz w:val="16"/>
                <w:szCs w:val="16"/>
                <w:lang w:val="en-US"/>
              </w:rPr>
              <w:t>0,0024</w:t>
            </w:r>
          </w:p>
        </w:tc>
      </w:tr>
      <w:tr w:rsidR="00D94DA9" w:rsidRPr="009B70F2" w14:paraId="0EF35A0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AD753AC" w14:textId="77777777" w:rsidR="00D94DA9" w:rsidRPr="005E2CA0" w:rsidRDefault="00D94DA9" w:rsidP="005F4E74">
            <w:pPr>
              <w:jc w:val="center"/>
              <w:rPr>
                <w:b/>
                <w:bCs/>
                <w:sz w:val="22"/>
                <w:szCs w:val="22"/>
                <w:lang w:val="en-US"/>
              </w:rPr>
            </w:pPr>
            <w:r w:rsidRPr="005E2CA0">
              <w:rPr>
                <w:b/>
                <w:bCs/>
                <w:sz w:val="22"/>
                <w:szCs w:val="22"/>
                <w:lang w:val="en-US"/>
              </w:rPr>
              <w:t>206</w:t>
            </w:r>
          </w:p>
        </w:tc>
        <w:tc>
          <w:tcPr>
            <w:tcW w:w="1402" w:type="dxa"/>
            <w:gridSpan w:val="2"/>
            <w:tcBorders>
              <w:top w:val="single" w:sz="4" w:space="0" w:color="auto"/>
              <w:bottom w:val="single" w:sz="4" w:space="0" w:color="auto"/>
            </w:tcBorders>
            <w:vAlign w:val="center"/>
          </w:tcPr>
          <w:p w14:paraId="61B1E106" w14:textId="77777777" w:rsidR="00D94DA9" w:rsidRPr="005E2CA0" w:rsidRDefault="00D94DA9" w:rsidP="005F4E74">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0012809F" w14:textId="77777777" w:rsidR="00D94DA9" w:rsidRPr="005E2CA0" w:rsidRDefault="00D94DA9" w:rsidP="005F4E74">
            <w:pPr>
              <w:rPr>
                <w:b/>
                <w:bCs/>
                <w:sz w:val="2"/>
                <w:szCs w:val="2"/>
                <w:lang w:val="en-US"/>
              </w:rPr>
            </w:pPr>
            <w:r w:rsidRPr="005E2CA0">
              <w:rPr>
                <w:b/>
                <w:bCs/>
                <w:sz w:val="22"/>
                <w:szCs w:val="22"/>
                <w:lang w:val="en-US"/>
              </w:rPr>
              <w:t>Imbracaminte de beton asfaltic cu agregate marunte BA16, executata la cald, in groosime de 4,0 cm, cu asternere manuala</w:t>
            </w:r>
          </w:p>
          <w:p w14:paraId="60DCF44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794418E"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DA3AC1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B0CECF3" w14:textId="77777777" w:rsidR="00D94DA9" w:rsidRPr="005E2CA0" w:rsidRDefault="00D94DA9" w:rsidP="005F4E74">
            <w:pPr>
              <w:jc w:val="center"/>
              <w:rPr>
                <w:b/>
                <w:bCs/>
                <w:sz w:val="22"/>
                <w:szCs w:val="22"/>
                <w:lang w:val="en-US"/>
              </w:rPr>
            </w:pPr>
            <w:r w:rsidRPr="005E2CA0">
              <w:rPr>
                <w:b/>
                <w:bCs/>
                <w:sz w:val="22"/>
                <w:szCs w:val="22"/>
                <w:lang w:val="en-US"/>
              </w:rPr>
              <w:t>20,100</w:t>
            </w:r>
          </w:p>
          <w:p w14:paraId="39EB323E" w14:textId="77777777" w:rsidR="00D94DA9" w:rsidRPr="009B70F2" w:rsidRDefault="00D94DA9" w:rsidP="005F4E74">
            <w:pPr>
              <w:jc w:val="center"/>
              <w:rPr>
                <w:sz w:val="2"/>
                <w:szCs w:val="2"/>
                <w:lang w:val="en-US"/>
              </w:rPr>
            </w:pPr>
          </w:p>
        </w:tc>
      </w:tr>
      <w:tr w:rsidR="00D94DA9" w:rsidRPr="00B40365" w14:paraId="7A276DC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8D2834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F0343D7"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2B4E4B0D"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75A1F12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0AE928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24375793" w14:textId="77777777" w:rsidR="00D94DA9" w:rsidRPr="00C97908" w:rsidRDefault="00D94DA9" w:rsidP="005F4E74">
            <w:pPr>
              <w:jc w:val="center"/>
              <w:rPr>
                <w:sz w:val="16"/>
                <w:szCs w:val="16"/>
                <w:lang w:val="en-US"/>
              </w:rPr>
            </w:pPr>
            <w:r w:rsidRPr="00C97908">
              <w:rPr>
                <w:sz w:val="16"/>
                <w:szCs w:val="16"/>
                <w:lang w:val="en-US"/>
              </w:rPr>
              <w:t>2,4120</w:t>
            </w:r>
          </w:p>
        </w:tc>
      </w:tr>
      <w:tr w:rsidR="00D94DA9" w:rsidRPr="00B40365" w14:paraId="4D19653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5AB612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ABB0ABB" w14:textId="77777777" w:rsidR="00D94DA9" w:rsidRPr="00B40365" w:rsidRDefault="00D94DA9" w:rsidP="005F4E74">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6497818C" w14:textId="77777777" w:rsidR="00D94DA9" w:rsidRPr="00C97908" w:rsidRDefault="00D94DA9" w:rsidP="005F4E74">
            <w:pPr>
              <w:rPr>
                <w:sz w:val="16"/>
                <w:szCs w:val="16"/>
                <w:lang w:val="en-US"/>
              </w:rPr>
            </w:pPr>
            <w:r w:rsidRPr="00C97908">
              <w:rPr>
                <w:sz w:val="16"/>
                <w:szCs w:val="16"/>
                <w:lang w:val="en-US"/>
              </w:rPr>
              <w:t>Mixtura asfaltica preparata la cald cu agregate marunte BA16</w:t>
            </w:r>
          </w:p>
        </w:tc>
        <w:tc>
          <w:tcPr>
            <w:tcW w:w="1021" w:type="dxa"/>
            <w:gridSpan w:val="2"/>
            <w:tcBorders>
              <w:top w:val="nil"/>
              <w:bottom w:val="single" w:sz="2" w:space="0" w:color="auto"/>
            </w:tcBorders>
            <w:vAlign w:val="center"/>
          </w:tcPr>
          <w:p w14:paraId="2351BAFE"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117F61A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5ED283DC" w14:textId="77777777" w:rsidR="00D94DA9" w:rsidRPr="00C97908" w:rsidRDefault="00D94DA9" w:rsidP="005F4E74">
            <w:pPr>
              <w:jc w:val="center"/>
              <w:rPr>
                <w:sz w:val="16"/>
                <w:szCs w:val="16"/>
                <w:lang w:val="en-US"/>
              </w:rPr>
            </w:pPr>
            <w:r w:rsidRPr="00C97908">
              <w:rPr>
                <w:sz w:val="16"/>
                <w:szCs w:val="16"/>
                <w:lang w:val="en-US"/>
              </w:rPr>
              <w:t>1,8894</w:t>
            </w:r>
          </w:p>
        </w:tc>
      </w:tr>
      <w:tr w:rsidR="00D94DA9" w:rsidRPr="00B40365" w14:paraId="58F9330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24DB89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AAF541E"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133AE5E2"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5591C08E"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394DCE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10EC6C08" w14:textId="77777777" w:rsidR="00D94DA9" w:rsidRPr="00C97908" w:rsidRDefault="00D94DA9" w:rsidP="005F4E74">
            <w:pPr>
              <w:jc w:val="center"/>
              <w:rPr>
                <w:sz w:val="16"/>
                <w:szCs w:val="16"/>
                <w:lang w:val="en-US"/>
              </w:rPr>
            </w:pPr>
            <w:r w:rsidRPr="00C97908">
              <w:rPr>
                <w:sz w:val="16"/>
                <w:szCs w:val="16"/>
                <w:lang w:val="en-US"/>
              </w:rPr>
              <w:t>0,0603</w:t>
            </w:r>
          </w:p>
        </w:tc>
      </w:tr>
      <w:tr w:rsidR="00D94DA9" w:rsidRPr="00B40365" w14:paraId="0AF295B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B26FE9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200B98C" w14:textId="77777777" w:rsidR="00D94DA9" w:rsidRPr="00B40365" w:rsidRDefault="00D94DA9" w:rsidP="005F4E74">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00DB049C"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30 mm</w:t>
            </w:r>
          </w:p>
        </w:tc>
        <w:tc>
          <w:tcPr>
            <w:tcW w:w="1021" w:type="dxa"/>
            <w:gridSpan w:val="2"/>
            <w:tcBorders>
              <w:top w:val="nil"/>
              <w:bottom w:val="single" w:sz="2" w:space="0" w:color="auto"/>
            </w:tcBorders>
            <w:vAlign w:val="center"/>
          </w:tcPr>
          <w:p w14:paraId="6D4C727E"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28D130D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7C4C01EB" w14:textId="77777777" w:rsidR="00D94DA9" w:rsidRPr="00C97908" w:rsidRDefault="00D94DA9" w:rsidP="005F4E74">
            <w:pPr>
              <w:jc w:val="center"/>
              <w:rPr>
                <w:sz w:val="16"/>
                <w:szCs w:val="16"/>
                <w:lang w:val="en-US"/>
              </w:rPr>
            </w:pPr>
            <w:r w:rsidRPr="00C97908">
              <w:rPr>
                <w:sz w:val="16"/>
                <w:szCs w:val="16"/>
                <w:lang w:val="en-US"/>
              </w:rPr>
              <w:t>0,2211</w:t>
            </w:r>
          </w:p>
        </w:tc>
      </w:tr>
      <w:tr w:rsidR="00D94DA9" w:rsidRPr="00B40365" w14:paraId="4C445C9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65BB4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4CEAF65"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782B814A"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380BFEA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F350F6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719DC2BA" w14:textId="77777777" w:rsidR="00D94DA9" w:rsidRPr="00C97908" w:rsidRDefault="00D94DA9" w:rsidP="005F4E74">
            <w:pPr>
              <w:jc w:val="center"/>
              <w:rPr>
                <w:sz w:val="16"/>
                <w:szCs w:val="16"/>
                <w:lang w:val="en-US"/>
              </w:rPr>
            </w:pPr>
            <w:r w:rsidRPr="00C97908">
              <w:rPr>
                <w:sz w:val="16"/>
                <w:szCs w:val="16"/>
                <w:lang w:val="en-US"/>
              </w:rPr>
              <w:t>0,2291</w:t>
            </w:r>
          </w:p>
        </w:tc>
      </w:tr>
      <w:tr w:rsidR="00D94DA9" w:rsidRPr="003E2692" w14:paraId="4834E3A9"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5A20DC2"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64F6CF0C"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6B71FE10"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0F2C8B93"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3AF33F46"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0CF351A" w14:textId="77777777" w:rsidR="00D94DA9" w:rsidRPr="003E2692" w:rsidRDefault="00D94DA9" w:rsidP="005F4E74">
            <w:pPr>
              <w:rPr>
                <w:sz w:val="2"/>
                <w:szCs w:val="2"/>
                <w:lang w:val="en-US"/>
              </w:rPr>
            </w:pPr>
          </w:p>
        </w:tc>
      </w:tr>
      <w:tr w:rsidR="00D94DA9" w:rsidRPr="00B449C4" w14:paraId="757BB1C4"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00EB398"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F0CA8F5"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3BA979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8558A58"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4A8FE53"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231A45E" w14:textId="77777777" w:rsidR="00D94DA9" w:rsidRPr="00B449C4" w:rsidRDefault="00D94DA9" w:rsidP="005F4E74">
            <w:pPr>
              <w:rPr>
                <w:sz w:val="22"/>
                <w:szCs w:val="22"/>
                <w:lang w:val="en-US"/>
              </w:rPr>
            </w:pPr>
          </w:p>
        </w:tc>
      </w:tr>
      <w:tr w:rsidR="00D94DA9" w:rsidRPr="00B40365" w14:paraId="2538A102"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55FA3B7"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1187287"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01EE9717"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Restabilire asfalt rutier</w:t>
            </w:r>
          </w:p>
        </w:tc>
        <w:tc>
          <w:tcPr>
            <w:tcW w:w="3621" w:type="dxa"/>
            <w:gridSpan w:val="5"/>
            <w:tcBorders>
              <w:bottom w:val="single" w:sz="4" w:space="0" w:color="auto"/>
              <w:right w:val="single" w:sz="4" w:space="0" w:color="auto"/>
            </w:tcBorders>
          </w:tcPr>
          <w:p w14:paraId="3926EC00" w14:textId="77777777" w:rsidR="00D94DA9" w:rsidRPr="00B40365" w:rsidRDefault="00D94DA9" w:rsidP="005F4E74">
            <w:pPr>
              <w:rPr>
                <w:sz w:val="22"/>
                <w:szCs w:val="22"/>
                <w:lang w:val="en-US"/>
              </w:rPr>
            </w:pPr>
          </w:p>
        </w:tc>
      </w:tr>
      <w:tr w:rsidR="00D94DA9" w:rsidRPr="009B70F2" w14:paraId="0368CB73" w14:textId="77777777" w:rsidTr="005F4E74">
        <w:tblPrEx>
          <w:tblCellMar>
            <w:left w:w="107" w:type="dxa"/>
            <w:right w:w="107" w:type="dxa"/>
          </w:tblCellMar>
        </w:tblPrEx>
        <w:tc>
          <w:tcPr>
            <w:tcW w:w="10495" w:type="dxa"/>
            <w:gridSpan w:val="12"/>
          </w:tcPr>
          <w:p w14:paraId="08858E84" w14:textId="77777777" w:rsidR="00D94DA9" w:rsidRPr="009B70F2" w:rsidRDefault="00D94DA9" w:rsidP="005F4E74">
            <w:pPr>
              <w:rPr>
                <w:b/>
                <w:bCs/>
                <w:sz w:val="22"/>
                <w:szCs w:val="22"/>
                <w:lang w:val="en-US"/>
              </w:rPr>
            </w:pPr>
            <w:r w:rsidRPr="009B70F2">
              <w:rPr>
                <w:b/>
                <w:bCs/>
                <w:sz w:val="22"/>
                <w:szCs w:val="22"/>
                <w:lang w:val="en-US"/>
              </w:rPr>
              <w:t>9.5. Borduri</w:t>
            </w:r>
          </w:p>
          <w:p w14:paraId="06B907B1" w14:textId="77777777" w:rsidR="00D94DA9" w:rsidRPr="00B12F65" w:rsidRDefault="00D94DA9" w:rsidP="005F4E74">
            <w:pPr>
              <w:rPr>
                <w:sz w:val="2"/>
                <w:szCs w:val="2"/>
                <w:lang w:val="en-US"/>
              </w:rPr>
            </w:pPr>
          </w:p>
        </w:tc>
      </w:tr>
      <w:tr w:rsidR="00D94DA9" w:rsidRPr="009B70F2" w14:paraId="1BC4A49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651AC74" w14:textId="77777777" w:rsidR="00D94DA9" w:rsidRPr="005E2CA0" w:rsidRDefault="00D94DA9" w:rsidP="005F4E74">
            <w:pPr>
              <w:jc w:val="center"/>
              <w:rPr>
                <w:b/>
                <w:bCs/>
                <w:sz w:val="22"/>
                <w:szCs w:val="22"/>
                <w:lang w:val="en-US"/>
              </w:rPr>
            </w:pPr>
            <w:r w:rsidRPr="005E2CA0">
              <w:rPr>
                <w:b/>
                <w:bCs/>
                <w:sz w:val="22"/>
                <w:szCs w:val="22"/>
                <w:lang w:val="en-US"/>
              </w:rPr>
              <w:t>207</w:t>
            </w:r>
          </w:p>
        </w:tc>
        <w:tc>
          <w:tcPr>
            <w:tcW w:w="1402" w:type="dxa"/>
            <w:gridSpan w:val="2"/>
            <w:tcBorders>
              <w:top w:val="single" w:sz="4" w:space="0" w:color="auto"/>
              <w:bottom w:val="single" w:sz="4" w:space="0" w:color="auto"/>
            </w:tcBorders>
            <w:vAlign w:val="center"/>
          </w:tcPr>
          <w:p w14:paraId="6651C863"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6A816D88"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0253E602"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7AB87E8"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3A89BD6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134EFE3" w14:textId="77777777" w:rsidR="00D94DA9" w:rsidRPr="005E2CA0" w:rsidRDefault="00D94DA9" w:rsidP="005F4E74">
            <w:pPr>
              <w:jc w:val="center"/>
              <w:rPr>
                <w:b/>
                <w:bCs/>
                <w:sz w:val="22"/>
                <w:szCs w:val="22"/>
                <w:lang w:val="en-US"/>
              </w:rPr>
            </w:pPr>
            <w:r w:rsidRPr="005E2CA0">
              <w:rPr>
                <w:b/>
                <w:bCs/>
                <w:sz w:val="22"/>
                <w:szCs w:val="22"/>
                <w:lang w:val="en-US"/>
              </w:rPr>
              <w:t>65,000</w:t>
            </w:r>
          </w:p>
          <w:p w14:paraId="76E3C9E1" w14:textId="77777777" w:rsidR="00D94DA9" w:rsidRPr="009B70F2" w:rsidRDefault="00D94DA9" w:rsidP="005F4E74">
            <w:pPr>
              <w:jc w:val="center"/>
              <w:rPr>
                <w:sz w:val="2"/>
                <w:szCs w:val="2"/>
                <w:lang w:val="en-US"/>
              </w:rPr>
            </w:pPr>
          </w:p>
        </w:tc>
      </w:tr>
      <w:tr w:rsidR="00D94DA9" w:rsidRPr="00B40365" w14:paraId="1425047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EB056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03B2460"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7EF363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EFEBBE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D7C9A4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4036DF65" w14:textId="77777777" w:rsidR="00D94DA9" w:rsidRPr="00C97908" w:rsidRDefault="00D94DA9" w:rsidP="005F4E74">
            <w:pPr>
              <w:jc w:val="center"/>
              <w:rPr>
                <w:sz w:val="16"/>
                <w:szCs w:val="16"/>
                <w:lang w:val="en-US"/>
              </w:rPr>
            </w:pPr>
            <w:r w:rsidRPr="00C97908">
              <w:rPr>
                <w:sz w:val="16"/>
                <w:szCs w:val="16"/>
                <w:lang w:val="en-US"/>
              </w:rPr>
              <w:t>7,8000</w:t>
            </w:r>
          </w:p>
        </w:tc>
      </w:tr>
      <w:tr w:rsidR="00D94DA9" w:rsidRPr="00B40365" w14:paraId="350C5BC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B298D8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427E371"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794D26B6"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FD30AF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E580FC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136216AB" w14:textId="77777777" w:rsidR="00D94DA9" w:rsidRPr="00C97908" w:rsidRDefault="00D94DA9" w:rsidP="005F4E74">
            <w:pPr>
              <w:jc w:val="center"/>
              <w:rPr>
                <w:sz w:val="16"/>
                <w:szCs w:val="16"/>
                <w:lang w:val="en-US"/>
              </w:rPr>
            </w:pPr>
            <w:r w:rsidRPr="00C97908">
              <w:rPr>
                <w:sz w:val="16"/>
                <w:szCs w:val="16"/>
                <w:lang w:val="en-US"/>
              </w:rPr>
              <w:t>11,7000</w:t>
            </w:r>
          </w:p>
        </w:tc>
      </w:tr>
      <w:tr w:rsidR="00D94DA9" w:rsidRPr="00B40365" w14:paraId="2EF4F38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62A1AA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4DD423"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2CCFF72B"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4149E5C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B0166E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0FD66532" w14:textId="77777777" w:rsidR="00D94DA9" w:rsidRPr="00C97908" w:rsidRDefault="00D94DA9" w:rsidP="005F4E74">
            <w:pPr>
              <w:jc w:val="center"/>
              <w:rPr>
                <w:sz w:val="16"/>
                <w:szCs w:val="16"/>
                <w:lang w:val="en-US"/>
              </w:rPr>
            </w:pPr>
            <w:r w:rsidRPr="00C97908">
              <w:rPr>
                <w:sz w:val="16"/>
                <w:szCs w:val="16"/>
                <w:lang w:val="en-US"/>
              </w:rPr>
              <w:t>3,1200</w:t>
            </w:r>
          </w:p>
        </w:tc>
      </w:tr>
      <w:tr w:rsidR="00D94DA9" w:rsidRPr="00B40365" w14:paraId="54BE5CB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62E422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7ACA50A"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7544466C"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574E9C9D"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DDB04C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56534D03" w14:textId="77777777" w:rsidR="00D94DA9" w:rsidRPr="00C97908" w:rsidRDefault="00D94DA9" w:rsidP="005F4E74">
            <w:pPr>
              <w:jc w:val="center"/>
              <w:rPr>
                <w:sz w:val="16"/>
                <w:szCs w:val="16"/>
                <w:lang w:val="en-US"/>
              </w:rPr>
            </w:pPr>
            <w:r w:rsidRPr="00C97908">
              <w:rPr>
                <w:sz w:val="16"/>
                <w:szCs w:val="16"/>
                <w:lang w:val="en-US"/>
              </w:rPr>
              <w:t>66,3000</w:t>
            </w:r>
          </w:p>
        </w:tc>
      </w:tr>
      <w:tr w:rsidR="00D94DA9" w:rsidRPr="00B40365" w14:paraId="3CBDB4A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5F765D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09E981"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5A4FC6E3"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418DE82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C10EDE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0836B72" w14:textId="77777777" w:rsidR="00D94DA9" w:rsidRPr="00C97908" w:rsidRDefault="00D94DA9" w:rsidP="005F4E74">
            <w:pPr>
              <w:jc w:val="center"/>
              <w:rPr>
                <w:sz w:val="16"/>
                <w:szCs w:val="16"/>
                <w:lang w:val="en-US"/>
              </w:rPr>
            </w:pPr>
            <w:r w:rsidRPr="00C97908">
              <w:rPr>
                <w:sz w:val="16"/>
                <w:szCs w:val="16"/>
                <w:lang w:val="en-US"/>
              </w:rPr>
              <w:t>0,1950</w:t>
            </w:r>
          </w:p>
        </w:tc>
      </w:tr>
      <w:tr w:rsidR="00D94DA9" w:rsidRPr="00B40365" w14:paraId="1F962E7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C7518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D8F044C"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72A4E585"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3B0620B8"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752200F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348CFB6C" w14:textId="77777777" w:rsidR="00D94DA9" w:rsidRPr="00C97908" w:rsidRDefault="00D94DA9" w:rsidP="005F4E74">
            <w:pPr>
              <w:jc w:val="center"/>
              <w:rPr>
                <w:sz w:val="16"/>
                <w:szCs w:val="16"/>
                <w:lang w:val="en-US"/>
              </w:rPr>
            </w:pPr>
            <w:r w:rsidRPr="00C97908">
              <w:rPr>
                <w:sz w:val="16"/>
                <w:szCs w:val="16"/>
                <w:lang w:val="en-US"/>
              </w:rPr>
              <w:t>65,3250</w:t>
            </w:r>
          </w:p>
        </w:tc>
      </w:tr>
      <w:tr w:rsidR="00D94DA9" w:rsidRPr="00B40365" w14:paraId="593A2DC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F82132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C24A8CA"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456C1204"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5DFC0BF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9645E9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0A8CDE56" w14:textId="77777777" w:rsidR="00D94DA9" w:rsidRPr="00C97908" w:rsidRDefault="00D94DA9" w:rsidP="005F4E74">
            <w:pPr>
              <w:jc w:val="center"/>
              <w:rPr>
                <w:sz w:val="16"/>
                <w:szCs w:val="16"/>
                <w:lang w:val="en-US"/>
              </w:rPr>
            </w:pPr>
            <w:r w:rsidRPr="00C97908">
              <w:rPr>
                <w:sz w:val="16"/>
                <w:szCs w:val="16"/>
                <w:lang w:val="en-US"/>
              </w:rPr>
              <w:t>0,1950</w:t>
            </w:r>
          </w:p>
        </w:tc>
      </w:tr>
      <w:tr w:rsidR="00D94DA9" w:rsidRPr="009B70F2" w14:paraId="033A0203"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7FC2A41" w14:textId="77777777" w:rsidR="00D94DA9" w:rsidRPr="005E2CA0" w:rsidRDefault="00D94DA9" w:rsidP="005F4E74">
            <w:pPr>
              <w:jc w:val="center"/>
              <w:rPr>
                <w:b/>
                <w:bCs/>
                <w:sz w:val="22"/>
                <w:szCs w:val="22"/>
                <w:lang w:val="en-US"/>
              </w:rPr>
            </w:pPr>
            <w:r w:rsidRPr="005E2CA0">
              <w:rPr>
                <w:b/>
                <w:bCs/>
                <w:sz w:val="22"/>
                <w:szCs w:val="22"/>
                <w:lang w:val="en-US"/>
              </w:rPr>
              <w:t>208</w:t>
            </w:r>
          </w:p>
        </w:tc>
        <w:tc>
          <w:tcPr>
            <w:tcW w:w="1402" w:type="dxa"/>
            <w:gridSpan w:val="2"/>
            <w:tcBorders>
              <w:top w:val="single" w:sz="4" w:space="0" w:color="auto"/>
              <w:bottom w:val="single" w:sz="4" w:space="0" w:color="auto"/>
            </w:tcBorders>
            <w:vAlign w:val="center"/>
          </w:tcPr>
          <w:p w14:paraId="0FEDC11B" w14:textId="77777777" w:rsidR="00D94DA9" w:rsidRPr="005E2CA0" w:rsidRDefault="00D94DA9" w:rsidP="005F4E74">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2F15D2D8" w14:textId="77777777" w:rsidR="00D94DA9" w:rsidRPr="005E2CA0" w:rsidRDefault="00D94DA9" w:rsidP="005F4E74">
            <w:pPr>
              <w:rPr>
                <w:b/>
                <w:bCs/>
                <w:sz w:val="2"/>
                <w:szCs w:val="2"/>
                <w:lang w:val="en-US"/>
              </w:rPr>
            </w:pPr>
            <w:r w:rsidRPr="005E2CA0">
              <w:rPr>
                <w:b/>
                <w:bCs/>
                <w:sz w:val="22"/>
                <w:szCs w:val="22"/>
                <w:lang w:val="en-US"/>
              </w:rPr>
              <w:t>Borduri prefabricate din beton, pentru trotuare 20x25 cm, pe fundatie de beton 30x15 cm / Bordura 100x30x15 pe beton C8/10</w:t>
            </w:r>
          </w:p>
          <w:p w14:paraId="73467E7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26F48F7"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324F178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F4764C0" w14:textId="77777777" w:rsidR="00D94DA9" w:rsidRPr="005E2CA0" w:rsidRDefault="00D94DA9" w:rsidP="005F4E74">
            <w:pPr>
              <w:jc w:val="center"/>
              <w:rPr>
                <w:b/>
                <w:bCs/>
                <w:sz w:val="22"/>
                <w:szCs w:val="22"/>
                <w:lang w:val="en-US"/>
              </w:rPr>
            </w:pPr>
            <w:r w:rsidRPr="005E2CA0">
              <w:rPr>
                <w:b/>
                <w:bCs/>
                <w:sz w:val="22"/>
                <w:szCs w:val="22"/>
                <w:lang w:val="en-US"/>
              </w:rPr>
              <w:t>67,000</w:t>
            </w:r>
          </w:p>
          <w:p w14:paraId="10F0DC24" w14:textId="77777777" w:rsidR="00D94DA9" w:rsidRPr="009B70F2" w:rsidRDefault="00D94DA9" w:rsidP="005F4E74">
            <w:pPr>
              <w:jc w:val="center"/>
              <w:rPr>
                <w:sz w:val="2"/>
                <w:szCs w:val="2"/>
                <w:lang w:val="en-US"/>
              </w:rPr>
            </w:pPr>
          </w:p>
        </w:tc>
      </w:tr>
      <w:tr w:rsidR="00D94DA9" w:rsidRPr="00B40365" w14:paraId="04E7ADF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6BD1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A56E616"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2C5B27C"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55D066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CCA8E1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41B9831C" w14:textId="77777777" w:rsidR="00D94DA9" w:rsidRPr="00C97908" w:rsidRDefault="00D94DA9" w:rsidP="005F4E74">
            <w:pPr>
              <w:jc w:val="center"/>
              <w:rPr>
                <w:sz w:val="16"/>
                <w:szCs w:val="16"/>
                <w:lang w:val="en-US"/>
              </w:rPr>
            </w:pPr>
            <w:r w:rsidRPr="00C97908">
              <w:rPr>
                <w:sz w:val="16"/>
                <w:szCs w:val="16"/>
                <w:lang w:val="en-US"/>
              </w:rPr>
              <w:t>10,0500</w:t>
            </w:r>
          </w:p>
        </w:tc>
      </w:tr>
      <w:tr w:rsidR="00D94DA9" w:rsidRPr="00B40365" w14:paraId="07AF186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70928E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5722544"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70C8043"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5A16D0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CE03B1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2148FA17" w14:textId="77777777" w:rsidR="00D94DA9" w:rsidRPr="00C97908" w:rsidRDefault="00D94DA9" w:rsidP="005F4E74">
            <w:pPr>
              <w:jc w:val="center"/>
              <w:rPr>
                <w:sz w:val="16"/>
                <w:szCs w:val="16"/>
                <w:lang w:val="en-US"/>
              </w:rPr>
            </w:pPr>
            <w:r w:rsidRPr="00C97908">
              <w:rPr>
                <w:sz w:val="16"/>
                <w:szCs w:val="16"/>
                <w:lang w:val="en-US"/>
              </w:rPr>
              <w:t>29,4800</w:t>
            </w:r>
          </w:p>
        </w:tc>
      </w:tr>
      <w:tr w:rsidR="00D94DA9" w:rsidRPr="00B40365" w14:paraId="103A226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48DFC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DBE528C"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0971C2F8"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6C514C2E"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5E4615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25783947" w14:textId="77777777" w:rsidR="00D94DA9" w:rsidRPr="00C97908" w:rsidRDefault="00D94DA9" w:rsidP="005F4E74">
            <w:pPr>
              <w:jc w:val="center"/>
              <w:rPr>
                <w:sz w:val="16"/>
                <w:szCs w:val="16"/>
                <w:lang w:val="en-US"/>
              </w:rPr>
            </w:pPr>
            <w:r w:rsidRPr="00C97908">
              <w:rPr>
                <w:sz w:val="16"/>
                <w:szCs w:val="16"/>
                <w:lang w:val="en-US"/>
              </w:rPr>
              <w:t>3,0150</w:t>
            </w:r>
          </w:p>
        </w:tc>
      </w:tr>
      <w:tr w:rsidR="00D94DA9" w:rsidRPr="00B40365" w14:paraId="057DC64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1457E9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1625CD"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26B4CCC4"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012043E4"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DD92D4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1FAB30D9" w14:textId="77777777" w:rsidR="00D94DA9" w:rsidRPr="00C97908" w:rsidRDefault="00D94DA9" w:rsidP="005F4E74">
            <w:pPr>
              <w:jc w:val="center"/>
              <w:rPr>
                <w:sz w:val="16"/>
                <w:szCs w:val="16"/>
                <w:lang w:val="en-US"/>
              </w:rPr>
            </w:pPr>
            <w:r w:rsidRPr="00C97908">
              <w:rPr>
                <w:sz w:val="16"/>
                <w:szCs w:val="16"/>
                <w:lang w:val="en-US"/>
              </w:rPr>
              <w:t>195,6400</w:t>
            </w:r>
          </w:p>
        </w:tc>
      </w:tr>
      <w:tr w:rsidR="00D94DA9" w:rsidRPr="00B40365" w14:paraId="2B2D8E2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52C7CA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6B67A2A"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31798E40"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1F5303C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EC554B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034FE5BF" w14:textId="77777777" w:rsidR="00D94DA9" w:rsidRPr="00C97908" w:rsidRDefault="00D94DA9" w:rsidP="005F4E74">
            <w:pPr>
              <w:jc w:val="center"/>
              <w:rPr>
                <w:sz w:val="16"/>
                <w:szCs w:val="16"/>
                <w:lang w:val="en-US"/>
              </w:rPr>
            </w:pPr>
            <w:r w:rsidRPr="00C97908">
              <w:rPr>
                <w:sz w:val="16"/>
                <w:szCs w:val="16"/>
                <w:lang w:val="en-US"/>
              </w:rPr>
              <w:t>0,5360</w:t>
            </w:r>
          </w:p>
        </w:tc>
      </w:tr>
      <w:tr w:rsidR="00D94DA9" w:rsidRPr="00B40365" w14:paraId="41E2F84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B2553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7D006C" w14:textId="77777777" w:rsidR="00D94DA9" w:rsidRPr="00B40365" w:rsidRDefault="00D94DA9" w:rsidP="005F4E74">
            <w:pPr>
              <w:jc w:val="center"/>
              <w:rPr>
                <w:sz w:val="16"/>
                <w:szCs w:val="16"/>
                <w:lang w:val="en-US"/>
              </w:rPr>
            </w:pPr>
            <w:r w:rsidRPr="00B40365">
              <w:rPr>
                <w:sz w:val="16"/>
                <w:szCs w:val="16"/>
                <w:lang w:val="en-US"/>
              </w:rPr>
              <w:t>26661228002823</w:t>
            </w:r>
          </w:p>
        </w:tc>
        <w:tc>
          <w:tcPr>
            <w:tcW w:w="4366" w:type="dxa"/>
            <w:gridSpan w:val="2"/>
            <w:tcBorders>
              <w:top w:val="nil"/>
              <w:bottom w:val="single" w:sz="2" w:space="0" w:color="auto"/>
            </w:tcBorders>
            <w:vAlign w:val="center"/>
          </w:tcPr>
          <w:p w14:paraId="0F85DAFF" w14:textId="77777777" w:rsidR="00D94DA9" w:rsidRPr="00C97908" w:rsidRDefault="00D94DA9" w:rsidP="005F4E74">
            <w:pPr>
              <w:rPr>
                <w:sz w:val="16"/>
                <w:szCs w:val="16"/>
                <w:lang w:val="en-US"/>
              </w:rPr>
            </w:pPr>
            <w:r w:rsidRPr="00C97908">
              <w:rPr>
                <w:sz w:val="16"/>
                <w:szCs w:val="16"/>
                <w:lang w:val="en-US"/>
              </w:rPr>
              <w:t>Bordura 100x30x15</w:t>
            </w:r>
          </w:p>
        </w:tc>
        <w:tc>
          <w:tcPr>
            <w:tcW w:w="1021" w:type="dxa"/>
            <w:gridSpan w:val="2"/>
            <w:tcBorders>
              <w:top w:val="nil"/>
              <w:bottom w:val="single" w:sz="2" w:space="0" w:color="auto"/>
            </w:tcBorders>
            <w:vAlign w:val="center"/>
          </w:tcPr>
          <w:p w14:paraId="1D2F1F1D"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33C9510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4D369445" w14:textId="77777777" w:rsidR="00D94DA9" w:rsidRPr="00C97908" w:rsidRDefault="00D94DA9" w:rsidP="005F4E74">
            <w:pPr>
              <w:jc w:val="center"/>
              <w:rPr>
                <w:sz w:val="16"/>
                <w:szCs w:val="16"/>
                <w:lang w:val="en-US"/>
              </w:rPr>
            </w:pPr>
            <w:r w:rsidRPr="00C97908">
              <w:rPr>
                <w:sz w:val="16"/>
                <w:szCs w:val="16"/>
                <w:lang w:val="en-US"/>
              </w:rPr>
              <w:t>67,3350</w:t>
            </w:r>
          </w:p>
        </w:tc>
      </w:tr>
      <w:tr w:rsidR="00D94DA9" w:rsidRPr="00B40365" w14:paraId="18E341F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B5B942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34EBC1C"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3E935D42"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366D73B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FFCD29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412739DA" w14:textId="77777777" w:rsidR="00D94DA9" w:rsidRPr="00C97908" w:rsidRDefault="00D94DA9" w:rsidP="005F4E74">
            <w:pPr>
              <w:jc w:val="center"/>
              <w:rPr>
                <w:sz w:val="16"/>
                <w:szCs w:val="16"/>
                <w:lang w:val="en-US"/>
              </w:rPr>
            </w:pPr>
            <w:r w:rsidRPr="00C97908">
              <w:rPr>
                <w:sz w:val="16"/>
                <w:szCs w:val="16"/>
                <w:lang w:val="en-US"/>
              </w:rPr>
              <w:t>0,4020</w:t>
            </w:r>
          </w:p>
        </w:tc>
      </w:tr>
      <w:tr w:rsidR="00D94DA9" w:rsidRPr="003E2692" w14:paraId="7BC0BAE1"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166EF3B"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4F49B5A"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76F89B44"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3A697C29"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7BCCFF7E"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272735F" w14:textId="77777777" w:rsidR="00D94DA9" w:rsidRPr="003E2692" w:rsidRDefault="00D94DA9" w:rsidP="005F4E74">
            <w:pPr>
              <w:rPr>
                <w:sz w:val="2"/>
                <w:szCs w:val="2"/>
                <w:lang w:val="en-US"/>
              </w:rPr>
            </w:pPr>
          </w:p>
        </w:tc>
      </w:tr>
      <w:tr w:rsidR="00D94DA9" w:rsidRPr="00B449C4" w14:paraId="56EEE258"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BCE52D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254D9BEA"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D63194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DCCA3C3"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EB33ED1"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7D7D9CA2" w14:textId="77777777" w:rsidR="00D94DA9" w:rsidRPr="00B449C4" w:rsidRDefault="00D94DA9" w:rsidP="005F4E74">
            <w:pPr>
              <w:rPr>
                <w:sz w:val="22"/>
                <w:szCs w:val="22"/>
                <w:lang w:val="en-US"/>
              </w:rPr>
            </w:pPr>
          </w:p>
        </w:tc>
      </w:tr>
      <w:tr w:rsidR="00D94DA9" w:rsidRPr="00B40365" w14:paraId="0380F8D5"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256E2E99"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0EFE7B40"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53CB0DA8"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2FD7C3D8" w14:textId="77777777" w:rsidR="00D94DA9" w:rsidRPr="00B40365" w:rsidRDefault="00D94DA9" w:rsidP="005F4E74">
            <w:pPr>
              <w:rPr>
                <w:sz w:val="22"/>
                <w:szCs w:val="22"/>
                <w:lang w:val="en-US"/>
              </w:rPr>
            </w:pPr>
          </w:p>
        </w:tc>
      </w:tr>
      <w:tr w:rsidR="00D94DA9" w:rsidRPr="009B70F2" w14:paraId="30574351" w14:textId="77777777" w:rsidTr="005F4E74">
        <w:tblPrEx>
          <w:tblCellMar>
            <w:left w:w="107" w:type="dxa"/>
            <w:right w:w="107" w:type="dxa"/>
          </w:tblCellMar>
        </w:tblPrEx>
        <w:tc>
          <w:tcPr>
            <w:tcW w:w="10495" w:type="dxa"/>
            <w:gridSpan w:val="12"/>
          </w:tcPr>
          <w:p w14:paraId="05D6C22C" w14:textId="77777777" w:rsidR="00D94DA9" w:rsidRPr="009B70F2" w:rsidRDefault="00D94DA9" w:rsidP="005F4E74">
            <w:pPr>
              <w:rPr>
                <w:b/>
                <w:bCs/>
                <w:sz w:val="22"/>
                <w:szCs w:val="22"/>
                <w:lang w:val="en-US"/>
              </w:rPr>
            </w:pPr>
            <w:r w:rsidRPr="009B70F2">
              <w:rPr>
                <w:b/>
                <w:bCs/>
                <w:sz w:val="22"/>
                <w:szCs w:val="22"/>
                <w:lang w:val="en-US"/>
              </w:rPr>
              <w:t>9.6. Diverse</w:t>
            </w:r>
          </w:p>
          <w:p w14:paraId="1AE3CDB4" w14:textId="77777777" w:rsidR="00D94DA9" w:rsidRPr="00B12F65" w:rsidRDefault="00D94DA9" w:rsidP="005F4E74">
            <w:pPr>
              <w:rPr>
                <w:sz w:val="2"/>
                <w:szCs w:val="2"/>
                <w:lang w:val="en-US"/>
              </w:rPr>
            </w:pPr>
          </w:p>
        </w:tc>
      </w:tr>
      <w:tr w:rsidR="00D94DA9" w:rsidRPr="009B70F2" w14:paraId="2970163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EBE347F" w14:textId="77777777" w:rsidR="00D94DA9" w:rsidRPr="005E2CA0" w:rsidRDefault="00D94DA9" w:rsidP="005F4E74">
            <w:pPr>
              <w:jc w:val="center"/>
              <w:rPr>
                <w:b/>
                <w:bCs/>
                <w:sz w:val="22"/>
                <w:szCs w:val="22"/>
                <w:lang w:val="en-US"/>
              </w:rPr>
            </w:pPr>
            <w:r w:rsidRPr="005E2CA0">
              <w:rPr>
                <w:b/>
                <w:bCs/>
                <w:sz w:val="22"/>
                <w:szCs w:val="22"/>
                <w:lang w:val="en-US"/>
              </w:rPr>
              <w:t>209</w:t>
            </w:r>
          </w:p>
        </w:tc>
        <w:tc>
          <w:tcPr>
            <w:tcW w:w="1402" w:type="dxa"/>
            <w:gridSpan w:val="2"/>
            <w:tcBorders>
              <w:top w:val="single" w:sz="4" w:space="0" w:color="auto"/>
              <w:bottom w:val="single" w:sz="4" w:space="0" w:color="auto"/>
            </w:tcBorders>
            <w:vAlign w:val="center"/>
          </w:tcPr>
          <w:p w14:paraId="01F0BD37"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0B9788A0" w14:textId="77777777" w:rsidR="00D94DA9" w:rsidRPr="005E2CA0" w:rsidRDefault="00D94DA9" w:rsidP="005F4E74">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4F612AF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DB9D8C0" w14:textId="77777777" w:rsidR="00D94DA9" w:rsidRPr="005E2CA0" w:rsidRDefault="00D94DA9" w:rsidP="005F4E74">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3DBD33E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E7D5CA5" w14:textId="77777777" w:rsidR="00D94DA9" w:rsidRPr="005E2CA0" w:rsidRDefault="00D94DA9" w:rsidP="005F4E74">
            <w:pPr>
              <w:jc w:val="center"/>
              <w:rPr>
                <w:b/>
                <w:bCs/>
                <w:sz w:val="22"/>
                <w:szCs w:val="22"/>
                <w:lang w:val="en-US"/>
              </w:rPr>
            </w:pPr>
            <w:r w:rsidRPr="005E2CA0">
              <w:rPr>
                <w:b/>
                <w:bCs/>
                <w:sz w:val="22"/>
                <w:szCs w:val="22"/>
                <w:lang w:val="en-US"/>
              </w:rPr>
              <w:t>1,000</w:t>
            </w:r>
          </w:p>
          <w:p w14:paraId="4A57E81A" w14:textId="77777777" w:rsidR="00D94DA9" w:rsidRPr="009B70F2" w:rsidRDefault="00D94DA9" w:rsidP="005F4E74">
            <w:pPr>
              <w:jc w:val="center"/>
              <w:rPr>
                <w:sz w:val="2"/>
                <w:szCs w:val="2"/>
                <w:lang w:val="en-US"/>
              </w:rPr>
            </w:pPr>
          </w:p>
        </w:tc>
      </w:tr>
      <w:tr w:rsidR="00D94DA9" w:rsidRPr="00B40365" w14:paraId="010FB91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C10537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95E7A6F"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288BC061"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14600AB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38851F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5FBD6D1C" w14:textId="77777777" w:rsidR="00D94DA9" w:rsidRPr="00C97908" w:rsidRDefault="00D94DA9" w:rsidP="005F4E74">
            <w:pPr>
              <w:jc w:val="center"/>
              <w:rPr>
                <w:sz w:val="16"/>
                <w:szCs w:val="16"/>
                <w:lang w:val="en-US"/>
              </w:rPr>
            </w:pPr>
            <w:r w:rsidRPr="00C97908">
              <w:rPr>
                <w:sz w:val="16"/>
                <w:szCs w:val="16"/>
                <w:lang w:val="en-US"/>
              </w:rPr>
              <w:t>0,8000</w:t>
            </w:r>
          </w:p>
        </w:tc>
      </w:tr>
      <w:tr w:rsidR="00D94DA9" w:rsidRPr="00B40365" w14:paraId="4B2E62A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3C931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5E42DED"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2DC2CE77"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25777E4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43340F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6D50ADF4" w14:textId="77777777" w:rsidR="00D94DA9" w:rsidRPr="00C97908" w:rsidRDefault="00D94DA9" w:rsidP="005F4E74">
            <w:pPr>
              <w:jc w:val="center"/>
              <w:rPr>
                <w:sz w:val="16"/>
                <w:szCs w:val="16"/>
                <w:lang w:val="en-US"/>
              </w:rPr>
            </w:pPr>
            <w:r w:rsidRPr="00C97908">
              <w:rPr>
                <w:sz w:val="16"/>
                <w:szCs w:val="16"/>
                <w:lang w:val="en-US"/>
              </w:rPr>
              <w:t>0,4500</w:t>
            </w:r>
          </w:p>
        </w:tc>
      </w:tr>
      <w:tr w:rsidR="00D94DA9" w:rsidRPr="00B40365" w14:paraId="33E8BBD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8B61A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72D49D5"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1F76633F"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1BCA2CE6"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3629323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65777C4E" w14:textId="77777777" w:rsidR="00D94DA9" w:rsidRPr="00C97908" w:rsidRDefault="00D94DA9" w:rsidP="005F4E74">
            <w:pPr>
              <w:jc w:val="center"/>
              <w:rPr>
                <w:sz w:val="16"/>
                <w:szCs w:val="16"/>
                <w:lang w:val="en-US"/>
              </w:rPr>
            </w:pPr>
            <w:r w:rsidRPr="00C97908">
              <w:rPr>
                <w:sz w:val="16"/>
                <w:szCs w:val="16"/>
                <w:lang w:val="en-US"/>
              </w:rPr>
              <w:t>44,8800</w:t>
            </w:r>
          </w:p>
        </w:tc>
      </w:tr>
      <w:tr w:rsidR="00D94DA9" w:rsidRPr="00B40365" w14:paraId="0C73BE9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7BECF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73EBE35"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6D13E878"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2FCA460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DEDF6F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2D28ACA3" w14:textId="77777777" w:rsidR="00D94DA9" w:rsidRPr="00C97908" w:rsidRDefault="00D94DA9" w:rsidP="005F4E74">
            <w:pPr>
              <w:jc w:val="center"/>
              <w:rPr>
                <w:sz w:val="16"/>
                <w:szCs w:val="16"/>
                <w:lang w:val="en-US"/>
              </w:rPr>
            </w:pPr>
            <w:r w:rsidRPr="00C97908">
              <w:rPr>
                <w:sz w:val="16"/>
                <w:szCs w:val="16"/>
                <w:lang w:val="en-US"/>
              </w:rPr>
              <w:t>0,0306</w:t>
            </w:r>
          </w:p>
        </w:tc>
      </w:tr>
      <w:tr w:rsidR="00D94DA9" w:rsidRPr="003E2692" w14:paraId="45F3F82B"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F62498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8AB376E"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B7A2EB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095EB4FE"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1522295"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17056B59" w14:textId="77777777" w:rsidR="00D94DA9" w:rsidRPr="003E2692" w:rsidRDefault="00D94DA9" w:rsidP="005F4E74">
            <w:pPr>
              <w:rPr>
                <w:sz w:val="2"/>
                <w:szCs w:val="2"/>
                <w:lang w:val="en-US"/>
              </w:rPr>
            </w:pPr>
          </w:p>
        </w:tc>
      </w:tr>
      <w:tr w:rsidR="00D94DA9" w:rsidRPr="00B449C4" w14:paraId="05D7A0A0"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B84645C"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10AF5FC"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7C8BB935"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74D1F57"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04B81477"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4F5D420" w14:textId="77777777" w:rsidR="00D94DA9" w:rsidRPr="00B449C4" w:rsidRDefault="00D94DA9" w:rsidP="005F4E74">
            <w:pPr>
              <w:rPr>
                <w:sz w:val="22"/>
                <w:szCs w:val="22"/>
                <w:lang w:val="en-US"/>
              </w:rPr>
            </w:pPr>
          </w:p>
        </w:tc>
      </w:tr>
      <w:tr w:rsidR="00D94DA9" w:rsidRPr="00B40365" w14:paraId="2D366537"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C39DB2A"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1299A73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2BB08B00"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Diverse</w:t>
            </w:r>
          </w:p>
        </w:tc>
        <w:tc>
          <w:tcPr>
            <w:tcW w:w="3621" w:type="dxa"/>
            <w:gridSpan w:val="5"/>
            <w:tcBorders>
              <w:bottom w:val="single" w:sz="4" w:space="0" w:color="auto"/>
              <w:right w:val="single" w:sz="4" w:space="0" w:color="auto"/>
            </w:tcBorders>
          </w:tcPr>
          <w:p w14:paraId="2ED1444F" w14:textId="77777777" w:rsidR="00D94DA9" w:rsidRPr="00B40365" w:rsidRDefault="00D94DA9" w:rsidP="005F4E74">
            <w:pPr>
              <w:rPr>
                <w:sz w:val="22"/>
                <w:szCs w:val="22"/>
                <w:lang w:val="en-US"/>
              </w:rPr>
            </w:pPr>
          </w:p>
        </w:tc>
      </w:tr>
      <w:tr w:rsidR="00D94DA9" w:rsidRPr="003E2692" w14:paraId="5AFCF6E7"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1AD5B2A5"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1333183F"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2A35D41F"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E177BAE"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15F0BAEC"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F3FBB30" w14:textId="77777777" w:rsidR="00D94DA9" w:rsidRPr="003E2692" w:rsidRDefault="00D94DA9" w:rsidP="005F4E74">
            <w:pPr>
              <w:rPr>
                <w:sz w:val="2"/>
                <w:szCs w:val="2"/>
                <w:lang w:val="en-US"/>
              </w:rPr>
            </w:pPr>
          </w:p>
        </w:tc>
      </w:tr>
      <w:tr w:rsidR="00D94DA9" w:rsidRPr="00B449C4" w14:paraId="32AB38B1"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598ED49"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6D3DC8A"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8C07DDD"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BA9580F"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AA409F2"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21E623B" w14:textId="77777777" w:rsidR="00D94DA9" w:rsidRPr="00B449C4" w:rsidRDefault="00D94DA9" w:rsidP="005F4E74">
            <w:pPr>
              <w:rPr>
                <w:sz w:val="22"/>
                <w:szCs w:val="22"/>
                <w:lang w:val="en-US"/>
              </w:rPr>
            </w:pPr>
          </w:p>
        </w:tc>
      </w:tr>
      <w:tr w:rsidR="00D94DA9" w:rsidRPr="00B40365" w14:paraId="4C01A5E7"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DAAAE2C"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47E8BFF3"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4718B1C2" w14:textId="77777777" w:rsidR="00D94DA9" w:rsidRPr="00B40365" w:rsidRDefault="00D94DA9" w:rsidP="005F4E74">
            <w:pPr>
              <w:rPr>
                <w:sz w:val="22"/>
                <w:szCs w:val="22"/>
                <w:lang w:val="en-US"/>
              </w:rPr>
            </w:pPr>
            <w:r w:rsidRPr="00B40365">
              <w:rPr>
                <w:b/>
                <w:bCs/>
                <w:lang w:val="en-US"/>
              </w:rPr>
              <w:t xml:space="preserve">Total </w:t>
            </w:r>
            <w:r w:rsidRPr="00B40365">
              <w:rPr>
                <w:b/>
                <w:bCs/>
                <w:sz w:val="22"/>
                <w:szCs w:val="22"/>
                <w:lang w:val="en-US"/>
              </w:rPr>
              <w:t>Tronson 8</w:t>
            </w:r>
          </w:p>
        </w:tc>
        <w:tc>
          <w:tcPr>
            <w:tcW w:w="3621" w:type="dxa"/>
            <w:gridSpan w:val="5"/>
            <w:tcBorders>
              <w:bottom w:val="single" w:sz="4" w:space="0" w:color="auto"/>
              <w:right w:val="single" w:sz="4" w:space="0" w:color="auto"/>
            </w:tcBorders>
          </w:tcPr>
          <w:p w14:paraId="19682935" w14:textId="77777777" w:rsidR="00D94DA9" w:rsidRPr="00B40365" w:rsidRDefault="00D94DA9" w:rsidP="005F4E74">
            <w:pPr>
              <w:rPr>
                <w:sz w:val="22"/>
                <w:szCs w:val="22"/>
                <w:lang w:val="en-US"/>
              </w:rPr>
            </w:pPr>
          </w:p>
        </w:tc>
      </w:tr>
      <w:tr w:rsidR="00D94DA9" w:rsidRPr="009B70F2" w14:paraId="2705D092" w14:textId="77777777" w:rsidTr="005F4E74">
        <w:tblPrEx>
          <w:tblCellMar>
            <w:left w:w="107" w:type="dxa"/>
            <w:right w:w="107" w:type="dxa"/>
          </w:tblCellMar>
        </w:tblPrEx>
        <w:tc>
          <w:tcPr>
            <w:tcW w:w="10495" w:type="dxa"/>
            <w:gridSpan w:val="12"/>
          </w:tcPr>
          <w:p w14:paraId="76466BFA" w14:textId="77777777" w:rsidR="00D94DA9" w:rsidRPr="009B70F2" w:rsidRDefault="00D94DA9" w:rsidP="005F4E74">
            <w:pPr>
              <w:rPr>
                <w:b/>
                <w:bCs/>
                <w:sz w:val="22"/>
                <w:szCs w:val="22"/>
                <w:lang w:val="en-US"/>
              </w:rPr>
            </w:pPr>
            <w:r w:rsidRPr="009B70F2">
              <w:rPr>
                <w:b/>
                <w:bCs/>
                <w:sz w:val="22"/>
                <w:szCs w:val="22"/>
                <w:lang w:val="en-US"/>
              </w:rPr>
              <w:t>10. Tronson 9</w:t>
            </w:r>
          </w:p>
          <w:p w14:paraId="06A94697" w14:textId="77777777" w:rsidR="00D94DA9" w:rsidRPr="00B12F65" w:rsidRDefault="00D94DA9" w:rsidP="005F4E74">
            <w:pPr>
              <w:rPr>
                <w:sz w:val="2"/>
                <w:szCs w:val="2"/>
                <w:lang w:val="en-US"/>
              </w:rPr>
            </w:pPr>
          </w:p>
        </w:tc>
      </w:tr>
      <w:tr w:rsidR="00D94DA9" w:rsidRPr="009B70F2" w14:paraId="33CEF5C9" w14:textId="77777777" w:rsidTr="005F4E74">
        <w:tblPrEx>
          <w:tblCellMar>
            <w:left w:w="107" w:type="dxa"/>
            <w:right w:w="107" w:type="dxa"/>
          </w:tblCellMar>
        </w:tblPrEx>
        <w:tc>
          <w:tcPr>
            <w:tcW w:w="10495" w:type="dxa"/>
            <w:gridSpan w:val="12"/>
          </w:tcPr>
          <w:p w14:paraId="251F2FFB" w14:textId="77777777" w:rsidR="00D94DA9" w:rsidRPr="009B70F2" w:rsidRDefault="00D94DA9" w:rsidP="005F4E74">
            <w:pPr>
              <w:rPr>
                <w:b/>
                <w:bCs/>
                <w:sz w:val="22"/>
                <w:szCs w:val="22"/>
                <w:lang w:val="en-US"/>
              </w:rPr>
            </w:pPr>
            <w:r w:rsidRPr="009B70F2">
              <w:rPr>
                <w:b/>
                <w:bCs/>
                <w:sz w:val="22"/>
                <w:szCs w:val="22"/>
                <w:lang w:val="en-US"/>
              </w:rPr>
              <w:t>10.1. Demontari</w:t>
            </w:r>
          </w:p>
          <w:p w14:paraId="388079D7" w14:textId="77777777" w:rsidR="00D94DA9" w:rsidRPr="00B12F65" w:rsidRDefault="00D94DA9" w:rsidP="005F4E74">
            <w:pPr>
              <w:rPr>
                <w:sz w:val="2"/>
                <w:szCs w:val="2"/>
                <w:lang w:val="en-US"/>
              </w:rPr>
            </w:pPr>
          </w:p>
        </w:tc>
      </w:tr>
      <w:tr w:rsidR="00D94DA9" w:rsidRPr="009B70F2" w14:paraId="369C7FF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5B80134" w14:textId="77777777" w:rsidR="00D94DA9" w:rsidRPr="005E2CA0" w:rsidRDefault="00D94DA9" w:rsidP="005F4E74">
            <w:pPr>
              <w:jc w:val="center"/>
              <w:rPr>
                <w:b/>
                <w:bCs/>
                <w:sz w:val="22"/>
                <w:szCs w:val="22"/>
                <w:lang w:val="en-US"/>
              </w:rPr>
            </w:pPr>
            <w:r w:rsidRPr="005E2CA0">
              <w:rPr>
                <w:b/>
                <w:bCs/>
                <w:sz w:val="22"/>
                <w:szCs w:val="22"/>
                <w:lang w:val="en-US"/>
              </w:rPr>
              <w:t>210</w:t>
            </w:r>
          </w:p>
        </w:tc>
        <w:tc>
          <w:tcPr>
            <w:tcW w:w="1402" w:type="dxa"/>
            <w:gridSpan w:val="2"/>
            <w:tcBorders>
              <w:top w:val="single" w:sz="4" w:space="0" w:color="auto"/>
              <w:bottom w:val="single" w:sz="4" w:space="0" w:color="auto"/>
            </w:tcBorders>
            <w:vAlign w:val="center"/>
          </w:tcPr>
          <w:p w14:paraId="1F12F1EC"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34D7AFE5"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gr.=5cm</w:t>
            </w:r>
          </w:p>
          <w:p w14:paraId="5183B0C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4214178"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4AD9728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30ABDDF" w14:textId="77777777" w:rsidR="00D94DA9" w:rsidRPr="005E2CA0" w:rsidRDefault="00D94DA9" w:rsidP="005F4E74">
            <w:pPr>
              <w:jc w:val="center"/>
              <w:rPr>
                <w:b/>
                <w:bCs/>
                <w:sz w:val="22"/>
                <w:szCs w:val="22"/>
                <w:lang w:val="en-US"/>
              </w:rPr>
            </w:pPr>
            <w:r w:rsidRPr="005E2CA0">
              <w:rPr>
                <w:b/>
                <w:bCs/>
                <w:sz w:val="22"/>
                <w:szCs w:val="22"/>
                <w:lang w:val="en-US"/>
              </w:rPr>
              <w:t>4,850</w:t>
            </w:r>
          </w:p>
          <w:p w14:paraId="1E22C2EB" w14:textId="77777777" w:rsidR="00D94DA9" w:rsidRPr="009B70F2" w:rsidRDefault="00D94DA9" w:rsidP="005F4E74">
            <w:pPr>
              <w:jc w:val="center"/>
              <w:rPr>
                <w:sz w:val="2"/>
                <w:szCs w:val="2"/>
                <w:lang w:val="en-US"/>
              </w:rPr>
            </w:pPr>
          </w:p>
        </w:tc>
      </w:tr>
      <w:tr w:rsidR="00D94DA9" w:rsidRPr="00B40365" w14:paraId="698DF05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E63BB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78CACAD"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0AC9253E"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61A67E6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B4D4A0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6F1DE959" w14:textId="77777777" w:rsidR="00D94DA9" w:rsidRPr="00C97908" w:rsidRDefault="00D94DA9" w:rsidP="005F4E74">
            <w:pPr>
              <w:jc w:val="center"/>
              <w:rPr>
                <w:sz w:val="16"/>
                <w:szCs w:val="16"/>
                <w:lang w:val="en-US"/>
              </w:rPr>
            </w:pPr>
            <w:r w:rsidRPr="00C97908">
              <w:rPr>
                <w:sz w:val="16"/>
                <w:szCs w:val="16"/>
                <w:lang w:val="en-US"/>
              </w:rPr>
              <w:t>7,7600</w:t>
            </w:r>
          </w:p>
        </w:tc>
      </w:tr>
      <w:tr w:rsidR="00D94DA9" w:rsidRPr="00B40365" w14:paraId="50782D8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4B3BD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2444E79"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018352D9"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260E0EF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4612C8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1EF5A2ED" w14:textId="77777777" w:rsidR="00D94DA9" w:rsidRPr="00C97908" w:rsidRDefault="00D94DA9" w:rsidP="005F4E74">
            <w:pPr>
              <w:jc w:val="center"/>
              <w:rPr>
                <w:sz w:val="16"/>
                <w:szCs w:val="16"/>
                <w:lang w:val="en-US"/>
              </w:rPr>
            </w:pPr>
            <w:r w:rsidRPr="00C97908">
              <w:rPr>
                <w:sz w:val="16"/>
                <w:szCs w:val="16"/>
                <w:lang w:val="en-US"/>
              </w:rPr>
              <w:t>0,0926</w:t>
            </w:r>
          </w:p>
        </w:tc>
      </w:tr>
      <w:tr w:rsidR="00D94DA9" w:rsidRPr="00B40365" w14:paraId="74E1A4C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78A5C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87C5E6C"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263EFF45"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59D3D01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DE2A38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AA91D9B" w14:textId="77777777" w:rsidR="00D94DA9" w:rsidRPr="00C97908" w:rsidRDefault="00D94DA9" w:rsidP="005F4E74">
            <w:pPr>
              <w:jc w:val="center"/>
              <w:rPr>
                <w:sz w:val="16"/>
                <w:szCs w:val="16"/>
                <w:lang w:val="en-US"/>
              </w:rPr>
            </w:pPr>
            <w:r w:rsidRPr="00C97908">
              <w:rPr>
                <w:sz w:val="16"/>
                <w:szCs w:val="16"/>
                <w:lang w:val="en-US"/>
              </w:rPr>
              <w:t>3,7587</w:t>
            </w:r>
          </w:p>
        </w:tc>
      </w:tr>
      <w:tr w:rsidR="00D94DA9" w:rsidRPr="00B40365" w14:paraId="233ADA2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7BBF4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9662E8F"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0014F207"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3E95B45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03501A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5C8CDE59" w14:textId="77777777" w:rsidR="00D94DA9" w:rsidRPr="00C97908" w:rsidRDefault="00D94DA9" w:rsidP="005F4E74">
            <w:pPr>
              <w:jc w:val="center"/>
              <w:rPr>
                <w:sz w:val="16"/>
                <w:szCs w:val="16"/>
                <w:lang w:val="en-US"/>
              </w:rPr>
            </w:pPr>
            <w:r w:rsidRPr="00C97908">
              <w:rPr>
                <w:sz w:val="16"/>
                <w:szCs w:val="16"/>
                <w:lang w:val="en-US"/>
              </w:rPr>
              <w:t>3,7587</w:t>
            </w:r>
          </w:p>
        </w:tc>
      </w:tr>
      <w:tr w:rsidR="00D94DA9" w:rsidRPr="009B70F2" w14:paraId="3AF5312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3CF80CE" w14:textId="77777777" w:rsidR="00D94DA9" w:rsidRPr="005E2CA0" w:rsidRDefault="00D94DA9" w:rsidP="005F4E74">
            <w:pPr>
              <w:jc w:val="center"/>
              <w:rPr>
                <w:b/>
                <w:bCs/>
                <w:sz w:val="22"/>
                <w:szCs w:val="22"/>
                <w:lang w:val="en-US"/>
              </w:rPr>
            </w:pPr>
            <w:r w:rsidRPr="005E2CA0">
              <w:rPr>
                <w:b/>
                <w:bCs/>
                <w:sz w:val="22"/>
                <w:szCs w:val="22"/>
                <w:lang w:val="en-US"/>
              </w:rPr>
              <w:t>211</w:t>
            </w:r>
          </w:p>
        </w:tc>
        <w:tc>
          <w:tcPr>
            <w:tcW w:w="1402" w:type="dxa"/>
            <w:gridSpan w:val="2"/>
            <w:tcBorders>
              <w:top w:val="single" w:sz="4" w:space="0" w:color="auto"/>
              <w:bottom w:val="single" w:sz="4" w:space="0" w:color="auto"/>
            </w:tcBorders>
            <w:vAlign w:val="center"/>
          </w:tcPr>
          <w:p w14:paraId="6A8D1DA0"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42B66535"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Decapare substrat asflat din pietris</w:t>
            </w:r>
          </w:p>
          <w:p w14:paraId="6A55732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B3065C7"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ABD7AB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21A2018" w14:textId="77777777" w:rsidR="00D94DA9" w:rsidRPr="005E2CA0" w:rsidRDefault="00D94DA9" w:rsidP="005F4E74">
            <w:pPr>
              <w:jc w:val="center"/>
              <w:rPr>
                <w:b/>
                <w:bCs/>
                <w:sz w:val="22"/>
                <w:szCs w:val="22"/>
                <w:lang w:val="en-US"/>
              </w:rPr>
            </w:pPr>
            <w:r w:rsidRPr="005E2CA0">
              <w:rPr>
                <w:b/>
                <w:bCs/>
                <w:sz w:val="22"/>
                <w:szCs w:val="22"/>
                <w:lang w:val="en-US"/>
              </w:rPr>
              <w:t>0,097</w:t>
            </w:r>
          </w:p>
          <w:p w14:paraId="0F4DE920" w14:textId="77777777" w:rsidR="00D94DA9" w:rsidRPr="009B70F2" w:rsidRDefault="00D94DA9" w:rsidP="005F4E74">
            <w:pPr>
              <w:jc w:val="center"/>
              <w:rPr>
                <w:sz w:val="2"/>
                <w:szCs w:val="2"/>
                <w:lang w:val="en-US"/>
              </w:rPr>
            </w:pPr>
          </w:p>
        </w:tc>
      </w:tr>
      <w:tr w:rsidR="00D94DA9" w:rsidRPr="00B40365" w14:paraId="008DD2C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B6AF49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1371044"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3877C377"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6592800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045682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41B96614" w14:textId="77777777" w:rsidR="00D94DA9" w:rsidRPr="00C97908" w:rsidRDefault="00D94DA9" w:rsidP="005F4E74">
            <w:pPr>
              <w:jc w:val="center"/>
              <w:rPr>
                <w:sz w:val="16"/>
                <w:szCs w:val="16"/>
                <w:lang w:val="en-US"/>
              </w:rPr>
            </w:pPr>
            <w:r w:rsidRPr="00C97908">
              <w:rPr>
                <w:sz w:val="16"/>
                <w:szCs w:val="16"/>
                <w:lang w:val="en-US"/>
              </w:rPr>
              <w:t>0,5839</w:t>
            </w:r>
          </w:p>
        </w:tc>
      </w:tr>
      <w:tr w:rsidR="00D94DA9" w:rsidRPr="009B70F2" w14:paraId="1A636F2D"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BDCCB87" w14:textId="77777777" w:rsidR="00D94DA9" w:rsidRPr="005E2CA0" w:rsidRDefault="00D94DA9" w:rsidP="005F4E74">
            <w:pPr>
              <w:jc w:val="center"/>
              <w:rPr>
                <w:b/>
                <w:bCs/>
                <w:sz w:val="22"/>
                <w:szCs w:val="22"/>
                <w:lang w:val="en-US"/>
              </w:rPr>
            </w:pPr>
            <w:r w:rsidRPr="005E2CA0">
              <w:rPr>
                <w:b/>
                <w:bCs/>
                <w:sz w:val="22"/>
                <w:szCs w:val="22"/>
                <w:lang w:val="en-US"/>
              </w:rPr>
              <w:t>212</w:t>
            </w:r>
          </w:p>
        </w:tc>
        <w:tc>
          <w:tcPr>
            <w:tcW w:w="1402" w:type="dxa"/>
            <w:gridSpan w:val="2"/>
            <w:tcBorders>
              <w:top w:val="single" w:sz="4" w:space="0" w:color="auto"/>
              <w:bottom w:val="single" w:sz="4" w:space="0" w:color="auto"/>
            </w:tcBorders>
            <w:vAlign w:val="center"/>
          </w:tcPr>
          <w:p w14:paraId="4078D7B4" w14:textId="77777777" w:rsidR="00D94DA9" w:rsidRPr="005E2CA0" w:rsidRDefault="00D94DA9" w:rsidP="005F4E74">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76F7FBA4" w14:textId="77777777" w:rsidR="00D94DA9" w:rsidRPr="005E2CA0" w:rsidRDefault="00D94DA9" w:rsidP="005F4E74">
            <w:pPr>
              <w:rPr>
                <w:b/>
                <w:bCs/>
                <w:sz w:val="2"/>
                <w:szCs w:val="2"/>
                <w:lang w:val="en-US"/>
              </w:rPr>
            </w:pPr>
            <w:r w:rsidRPr="005E2CA0">
              <w:rPr>
                <w:b/>
                <w:bCs/>
                <w:sz w:val="22"/>
                <w:szCs w:val="22"/>
                <w:lang w:val="en-US"/>
              </w:rPr>
              <w:t>Demontari: borduri la trotuare, asezate pe beton / Demontare bordura</w:t>
            </w:r>
          </w:p>
          <w:p w14:paraId="227DA7F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9A132B4"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822EEE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F348ACE" w14:textId="77777777" w:rsidR="00D94DA9" w:rsidRPr="005E2CA0" w:rsidRDefault="00D94DA9" w:rsidP="005F4E74">
            <w:pPr>
              <w:jc w:val="center"/>
              <w:rPr>
                <w:b/>
                <w:bCs/>
                <w:sz w:val="22"/>
                <w:szCs w:val="22"/>
                <w:lang w:val="en-US"/>
              </w:rPr>
            </w:pPr>
            <w:r w:rsidRPr="005E2CA0">
              <w:rPr>
                <w:b/>
                <w:bCs/>
                <w:sz w:val="22"/>
                <w:szCs w:val="22"/>
                <w:lang w:val="en-US"/>
              </w:rPr>
              <w:t>111,000</w:t>
            </w:r>
          </w:p>
          <w:p w14:paraId="1DBDEE15" w14:textId="77777777" w:rsidR="00D94DA9" w:rsidRPr="009B70F2" w:rsidRDefault="00D94DA9" w:rsidP="005F4E74">
            <w:pPr>
              <w:jc w:val="center"/>
              <w:rPr>
                <w:sz w:val="2"/>
                <w:szCs w:val="2"/>
                <w:lang w:val="en-US"/>
              </w:rPr>
            </w:pPr>
          </w:p>
        </w:tc>
      </w:tr>
      <w:tr w:rsidR="00D94DA9" w:rsidRPr="00B40365" w14:paraId="0ED4F21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ACD92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912A147"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6AC1F5FC"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2E06B28B"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1FC4AD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56D04431" w14:textId="77777777" w:rsidR="00D94DA9" w:rsidRPr="00C97908" w:rsidRDefault="00D94DA9" w:rsidP="005F4E74">
            <w:pPr>
              <w:jc w:val="center"/>
              <w:rPr>
                <w:sz w:val="16"/>
                <w:szCs w:val="16"/>
                <w:lang w:val="en-US"/>
              </w:rPr>
            </w:pPr>
            <w:r w:rsidRPr="00C97908">
              <w:rPr>
                <w:sz w:val="16"/>
                <w:szCs w:val="16"/>
                <w:lang w:val="en-US"/>
              </w:rPr>
              <w:t>28,8600</w:t>
            </w:r>
          </w:p>
        </w:tc>
      </w:tr>
      <w:tr w:rsidR="00D94DA9" w:rsidRPr="00B40365" w14:paraId="066EC11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A57C0C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8B987E"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0D65D977"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17546CD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E0604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66DB4EE6" w14:textId="77777777" w:rsidR="00D94DA9" w:rsidRPr="00C97908" w:rsidRDefault="00D94DA9" w:rsidP="005F4E74">
            <w:pPr>
              <w:jc w:val="center"/>
              <w:rPr>
                <w:sz w:val="16"/>
                <w:szCs w:val="16"/>
                <w:lang w:val="en-US"/>
              </w:rPr>
            </w:pPr>
            <w:r w:rsidRPr="00C97908">
              <w:rPr>
                <w:sz w:val="16"/>
                <w:szCs w:val="16"/>
                <w:lang w:val="en-US"/>
              </w:rPr>
              <w:t>28,8600</w:t>
            </w:r>
          </w:p>
        </w:tc>
      </w:tr>
      <w:tr w:rsidR="00D94DA9" w:rsidRPr="009B70F2" w14:paraId="4CD93C3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1F29301" w14:textId="77777777" w:rsidR="00D94DA9" w:rsidRPr="005E2CA0" w:rsidRDefault="00D94DA9" w:rsidP="005F4E74">
            <w:pPr>
              <w:jc w:val="center"/>
              <w:rPr>
                <w:b/>
                <w:bCs/>
                <w:sz w:val="22"/>
                <w:szCs w:val="22"/>
                <w:lang w:val="en-US"/>
              </w:rPr>
            </w:pPr>
            <w:r w:rsidRPr="005E2CA0">
              <w:rPr>
                <w:b/>
                <w:bCs/>
                <w:sz w:val="22"/>
                <w:szCs w:val="22"/>
                <w:lang w:val="en-US"/>
              </w:rPr>
              <w:t>213</w:t>
            </w:r>
          </w:p>
        </w:tc>
        <w:tc>
          <w:tcPr>
            <w:tcW w:w="1402" w:type="dxa"/>
            <w:gridSpan w:val="2"/>
            <w:tcBorders>
              <w:top w:val="single" w:sz="4" w:space="0" w:color="auto"/>
              <w:bottom w:val="single" w:sz="4" w:space="0" w:color="auto"/>
            </w:tcBorders>
            <w:vAlign w:val="center"/>
          </w:tcPr>
          <w:p w14:paraId="31FE6CAC" w14:textId="77777777" w:rsidR="00D94DA9" w:rsidRPr="005E2CA0" w:rsidRDefault="00D94DA9" w:rsidP="005F4E74">
            <w:pPr>
              <w:jc w:val="center"/>
              <w:rPr>
                <w:b/>
                <w:bCs/>
                <w:sz w:val="22"/>
                <w:szCs w:val="22"/>
                <w:lang w:val="en-US"/>
              </w:rPr>
            </w:pPr>
            <w:r w:rsidRPr="005E2CA0">
              <w:rPr>
                <w:b/>
                <w:bCs/>
                <w:sz w:val="22"/>
                <w:szCs w:val="22"/>
                <w:lang w:val="en-US"/>
              </w:rPr>
              <w:t>TsC35B11</w:t>
            </w:r>
          </w:p>
        </w:tc>
        <w:tc>
          <w:tcPr>
            <w:tcW w:w="4366" w:type="dxa"/>
            <w:gridSpan w:val="3"/>
            <w:tcBorders>
              <w:top w:val="single" w:sz="4" w:space="0" w:color="auto"/>
              <w:bottom w:val="single" w:sz="4" w:space="0" w:color="auto"/>
            </w:tcBorders>
          </w:tcPr>
          <w:p w14:paraId="089BDE20" w14:textId="77777777" w:rsidR="00D94DA9" w:rsidRPr="005E2CA0" w:rsidRDefault="00D94DA9" w:rsidP="005F4E74">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 II la </w:t>
            </w:r>
            <w:proofErr w:type="gramStart"/>
            <w:r w:rsidRPr="005E2CA0">
              <w:rPr>
                <w:b/>
                <w:bCs/>
                <w:sz w:val="22"/>
                <w:szCs w:val="22"/>
                <w:lang w:val="en-US"/>
              </w:rPr>
              <w:t>distanta  11</w:t>
            </w:r>
            <w:proofErr w:type="gramEnd"/>
            <w:r w:rsidRPr="005E2CA0">
              <w:rPr>
                <w:b/>
                <w:bCs/>
                <w:sz w:val="22"/>
                <w:szCs w:val="22"/>
                <w:lang w:val="en-US"/>
              </w:rPr>
              <w:t>-20 m / Incarcare deseuri</w:t>
            </w:r>
          </w:p>
          <w:p w14:paraId="5EA52AB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164BE6C"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0E9E617"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82CC450" w14:textId="77777777" w:rsidR="00D94DA9" w:rsidRPr="005E2CA0" w:rsidRDefault="00D94DA9" w:rsidP="005F4E74">
            <w:pPr>
              <w:jc w:val="center"/>
              <w:rPr>
                <w:b/>
                <w:bCs/>
                <w:sz w:val="22"/>
                <w:szCs w:val="22"/>
                <w:lang w:val="en-US"/>
              </w:rPr>
            </w:pPr>
            <w:r w:rsidRPr="005E2CA0">
              <w:rPr>
                <w:b/>
                <w:bCs/>
                <w:sz w:val="22"/>
                <w:szCs w:val="22"/>
                <w:lang w:val="en-US"/>
              </w:rPr>
              <w:t>0,196</w:t>
            </w:r>
          </w:p>
          <w:p w14:paraId="68743319" w14:textId="77777777" w:rsidR="00D94DA9" w:rsidRPr="009B70F2" w:rsidRDefault="00D94DA9" w:rsidP="005F4E74">
            <w:pPr>
              <w:jc w:val="center"/>
              <w:rPr>
                <w:sz w:val="2"/>
                <w:szCs w:val="2"/>
                <w:lang w:val="en-US"/>
              </w:rPr>
            </w:pPr>
          </w:p>
        </w:tc>
      </w:tr>
      <w:tr w:rsidR="00D94DA9" w:rsidRPr="00B40365" w14:paraId="3FBEF4C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4E9018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EC33D8" w14:textId="77777777" w:rsidR="00D94DA9" w:rsidRPr="00B40365" w:rsidRDefault="00D94DA9" w:rsidP="005F4E74">
            <w:pPr>
              <w:jc w:val="center"/>
              <w:rPr>
                <w:sz w:val="16"/>
                <w:szCs w:val="16"/>
                <w:lang w:val="en-US"/>
              </w:rPr>
            </w:pPr>
            <w:r w:rsidRPr="00B40365">
              <w:rPr>
                <w:sz w:val="16"/>
                <w:szCs w:val="16"/>
                <w:lang w:val="en-US"/>
              </w:rPr>
              <w:t>2952270007403</w:t>
            </w:r>
          </w:p>
        </w:tc>
        <w:tc>
          <w:tcPr>
            <w:tcW w:w="4366" w:type="dxa"/>
            <w:gridSpan w:val="2"/>
            <w:tcBorders>
              <w:top w:val="nil"/>
              <w:bottom w:val="single" w:sz="2" w:space="0" w:color="auto"/>
            </w:tcBorders>
            <w:vAlign w:val="center"/>
          </w:tcPr>
          <w:p w14:paraId="358DA7DB" w14:textId="77777777" w:rsidR="00D94DA9" w:rsidRPr="00C97908" w:rsidRDefault="00D94DA9" w:rsidP="005F4E74">
            <w:pPr>
              <w:rPr>
                <w:sz w:val="16"/>
                <w:szCs w:val="16"/>
                <w:lang w:val="en-US"/>
              </w:rPr>
            </w:pPr>
            <w:r w:rsidRPr="00C97908">
              <w:rPr>
                <w:sz w:val="16"/>
                <w:szCs w:val="16"/>
                <w:lang w:val="en-US"/>
              </w:rPr>
              <w:t>Incarcator frontal pe senile 0,5 - 0,99 mc</w:t>
            </w:r>
          </w:p>
        </w:tc>
        <w:tc>
          <w:tcPr>
            <w:tcW w:w="1021" w:type="dxa"/>
            <w:gridSpan w:val="2"/>
            <w:tcBorders>
              <w:top w:val="nil"/>
              <w:bottom w:val="single" w:sz="2" w:space="0" w:color="auto"/>
            </w:tcBorders>
            <w:vAlign w:val="center"/>
          </w:tcPr>
          <w:p w14:paraId="166D53DA"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B369D1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6,0200</w:t>
            </w:r>
          </w:p>
        </w:tc>
        <w:tc>
          <w:tcPr>
            <w:tcW w:w="1559" w:type="dxa"/>
            <w:tcBorders>
              <w:top w:val="nil"/>
              <w:bottom w:val="single" w:sz="2" w:space="0" w:color="auto"/>
              <w:right w:val="single" w:sz="4" w:space="0" w:color="auto"/>
            </w:tcBorders>
            <w:vAlign w:val="center"/>
          </w:tcPr>
          <w:p w14:paraId="7936A0AD" w14:textId="77777777" w:rsidR="00D94DA9" w:rsidRPr="00C97908" w:rsidRDefault="00D94DA9" w:rsidP="005F4E74">
            <w:pPr>
              <w:jc w:val="center"/>
              <w:rPr>
                <w:sz w:val="16"/>
                <w:szCs w:val="16"/>
                <w:lang w:val="en-US"/>
              </w:rPr>
            </w:pPr>
            <w:r w:rsidRPr="00C97908">
              <w:rPr>
                <w:sz w:val="16"/>
                <w:szCs w:val="16"/>
                <w:lang w:val="en-US"/>
              </w:rPr>
              <w:t>1,1799</w:t>
            </w:r>
          </w:p>
        </w:tc>
      </w:tr>
      <w:tr w:rsidR="00D94DA9" w:rsidRPr="009B70F2" w14:paraId="32A487C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BC12760" w14:textId="77777777" w:rsidR="00D94DA9" w:rsidRPr="005E2CA0" w:rsidRDefault="00D94DA9" w:rsidP="005F4E74">
            <w:pPr>
              <w:jc w:val="center"/>
              <w:rPr>
                <w:b/>
                <w:bCs/>
                <w:sz w:val="22"/>
                <w:szCs w:val="22"/>
                <w:lang w:val="en-US"/>
              </w:rPr>
            </w:pPr>
            <w:r w:rsidRPr="005E2CA0">
              <w:rPr>
                <w:b/>
                <w:bCs/>
                <w:sz w:val="22"/>
                <w:szCs w:val="22"/>
                <w:lang w:val="en-US"/>
              </w:rPr>
              <w:t>214</w:t>
            </w:r>
          </w:p>
        </w:tc>
        <w:tc>
          <w:tcPr>
            <w:tcW w:w="1402" w:type="dxa"/>
            <w:gridSpan w:val="2"/>
            <w:tcBorders>
              <w:top w:val="single" w:sz="4" w:space="0" w:color="auto"/>
              <w:bottom w:val="single" w:sz="4" w:space="0" w:color="auto"/>
            </w:tcBorders>
            <w:vAlign w:val="center"/>
          </w:tcPr>
          <w:p w14:paraId="5C104060"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76828D0C"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0969EDF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FDABFB9"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45F9EF6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061278B" w14:textId="77777777" w:rsidR="00D94DA9" w:rsidRPr="005E2CA0" w:rsidRDefault="00D94DA9" w:rsidP="005F4E74">
            <w:pPr>
              <w:jc w:val="center"/>
              <w:rPr>
                <w:b/>
                <w:bCs/>
                <w:sz w:val="22"/>
                <w:szCs w:val="22"/>
                <w:lang w:val="en-US"/>
              </w:rPr>
            </w:pPr>
            <w:r w:rsidRPr="005E2CA0">
              <w:rPr>
                <w:b/>
                <w:bCs/>
                <w:sz w:val="22"/>
                <w:szCs w:val="22"/>
                <w:lang w:val="en-US"/>
              </w:rPr>
              <w:t>34,400</w:t>
            </w:r>
          </w:p>
          <w:p w14:paraId="4A36C807" w14:textId="77777777" w:rsidR="00D94DA9" w:rsidRPr="009B70F2" w:rsidRDefault="00D94DA9" w:rsidP="005F4E74">
            <w:pPr>
              <w:jc w:val="center"/>
              <w:rPr>
                <w:sz w:val="2"/>
                <w:szCs w:val="2"/>
                <w:lang w:val="en-US"/>
              </w:rPr>
            </w:pPr>
          </w:p>
        </w:tc>
      </w:tr>
      <w:tr w:rsidR="00D94DA9" w:rsidRPr="00B40365" w14:paraId="659D7F9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CFA22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104B71"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32B01BF"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13EED21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BFF27D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16A8D26E" w14:textId="77777777" w:rsidR="00D94DA9" w:rsidRPr="00C97908" w:rsidRDefault="00D94DA9" w:rsidP="005F4E74">
            <w:pPr>
              <w:jc w:val="center"/>
              <w:rPr>
                <w:sz w:val="16"/>
                <w:szCs w:val="16"/>
                <w:lang w:val="en-US"/>
              </w:rPr>
            </w:pPr>
            <w:r w:rsidRPr="00C97908">
              <w:rPr>
                <w:sz w:val="16"/>
                <w:szCs w:val="16"/>
                <w:lang w:val="en-US"/>
              </w:rPr>
              <w:t>8,8752</w:t>
            </w:r>
          </w:p>
        </w:tc>
      </w:tr>
      <w:tr w:rsidR="00D94DA9" w:rsidRPr="003E2692" w14:paraId="01F87770"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63444C1"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7E3E80D8"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EE1CB6A"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7457F8A"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03ACFC3"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2B4144C8" w14:textId="77777777" w:rsidR="00D94DA9" w:rsidRPr="003E2692" w:rsidRDefault="00D94DA9" w:rsidP="005F4E74">
            <w:pPr>
              <w:rPr>
                <w:sz w:val="2"/>
                <w:szCs w:val="2"/>
                <w:lang w:val="en-US"/>
              </w:rPr>
            </w:pPr>
          </w:p>
        </w:tc>
      </w:tr>
      <w:tr w:rsidR="00D94DA9" w:rsidRPr="00B449C4" w14:paraId="4EE7F306"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40AC1C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1BB9C592"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0DD3254"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0E09484"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42AE30D1"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F93A9DB" w14:textId="77777777" w:rsidR="00D94DA9" w:rsidRPr="00B449C4" w:rsidRDefault="00D94DA9" w:rsidP="005F4E74">
            <w:pPr>
              <w:rPr>
                <w:sz w:val="22"/>
                <w:szCs w:val="22"/>
                <w:lang w:val="en-US"/>
              </w:rPr>
            </w:pPr>
          </w:p>
        </w:tc>
      </w:tr>
      <w:tr w:rsidR="00D94DA9" w:rsidRPr="00B40365" w14:paraId="04FB983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3631D6C"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7C6C95D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6CBC6E1B"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13D8F354" w14:textId="77777777" w:rsidR="00D94DA9" w:rsidRPr="00B40365" w:rsidRDefault="00D94DA9" w:rsidP="005F4E74">
            <w:pPr>
              <w:rPr>
                <w:sz w:val="22"/>
                <w:szCs w:val="22"/>
                <w:lang w:val="en-US"/>
              </w:rPr>
            </w:pPr>
          </w:p>
        </w:tc>
      </w:tr>
      <w:tr w:rsidR="00D94DA9" w:rsidRPr="009B70F2" w14:paraId="1E559407" w14:textId="77777777" w:rsidTr="005F4E74">
        <w:tblPrEx>
          <w:tblCellMar>
            <w:left w:w="107" w:type="dxa"/>
            <w:right w:w="107" w:type="dxa"/>
          </w:tblCellMar>
        </w:tblPrEx>
        <w:tc>
          <w:tcPr>
            <w:tcW w:w="10495" w:type="dxa"/>
            <w:gridSpan w:val="12"/>
          </w:tcPr>
          <w:p w14:paraId="430A2588" w14:textId="77777777" w:rsidR="00D94DA9" w:rsidRPr="009B70F2" w:rsidRDefault="00D94DA9" w:rsidP="005F4E74">
            <w:pPr>
              <w:rPr>
                <w:b/>
                <w:bCs/>
                <w:sz w:val="22"/>
                <w:szCs w:val="22"/>
                <w:lang w:val="en-US"/>
              </w:rPr>
            </w:pPr>
            <w:r w:rsidRPr="009B70F2">
              <w:rPr>
                <w:b/>
                <w:bCs/>
                <w:sz w:val="22"/>
                <w:szCs w:val="22"/>
                <w:lang w:val="en-US"/>
              </w:rPr>
              <w:t>10.2. Trotuar tip A</w:t>
            </w:r>
          </w:p>
          <w:p w14:paraId="774E9FCE" w14:textId="77777777" w:rsidR="00D94DA9" w:rsidRPr="00B12F65" w:rsidRDefault="00D94DA9" w:rsidP="005F4E74">
            <w:pPr>
              <w:rPr>
                <w:sz w:val="2"/>
                <w:szCs w:val="2"/>
                <w:lang w:val="en-US"/>
              </w:rPr>
            </w:pPr>
          </w:p>
        </w:tc>
      </w:tr>
      <w:tr w:rsidR="00D94DA9" w:rsidRPr="009B70F2" w14:paraId="5C86E68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41CA37D" w14:textId="77777777" w:rsidR="00D94DA9" w:rsidRPr="005E2CA0" w:rsidRDefault="00D94DA9" w:rsidP="005F4E74">
            <w:pPr>
              <w:jc w:val="center"/>
              <w:rPr>
                <w:b/>
                <w:bCs/>
                <w:sz w:val="22"/>
                <w:szCs w:val="22"/>
                <w:lang w:val="en-US"/>
              </w:rPr>
            </w:pPr>
            <w:r w:rsidRPr="005E2CA0">
              <w:rPr>
                <w:b/>
                <w:bCs/>
                <w:sz w:val="22"/>
                <w:szCs w:val="22"/>
                <w:lang w:val="en-US"/>
              </w:rPr>
              <w:t>215</w:t>
            </w:r>
          </w:p>
        </w:tc>
        <w:tc>
          <w:tcPr>
            <w:tcW w:w="1402" w:type="dxa"/>
            <w:gridSpan w:val="2"/>
            <w:tcBorders>
              <w:top w:val="single" w:sz="4" w:space="0" w:color="auto"/>
              <w:bottom w:val="single" w:sz="4" w:space="0" w:color="auto"/>
            </w:tcBorders>
            <w:vAlign w:val="center"/>
          </w:tcPr>
          <w:p w14:paraId="69B8CF2B" w14:textId="77777777" w:rsidR="00D94DA9" w:rsidRPr="005E2CA0" w:rsidRDefault="00D94DA9" w:rsidP="005F4E74">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14:paraId="71F09FE0" w14:textId="77777777" w:rsidR="00D94DA9" w:rsidRPr="005E2CA0" w:rsidRDefault="00D94DA9" w:rsidP="005F4E74">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37324CD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FBB70C3"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4E19E5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E843D9C" w14:textId="77777777" w:rsidR="00D94DA9" w:rsidRPr="005E2CA0" w:rsidRDefault="00D94DA9" w:rsidP="005F4E74">
            <w:pPr>
              <w:jc w:val="center"/>
              <w:rPr>
                <w:b/>
                <w:bCs/>
                <w:sz w:val="22"/>
                <w:szCs w:val="22"/>
                <w:lang w:val="en-US"/>
              </w:rPr>
            </w:pPr>
            <w:r w:rsidRPr="005E2CA0">
              <w:rPr>
                <w:b/>
                <w:bCs/>
                <w:sz w:val="22"/>
                <w:szCs w:val="22"/>
                <w:lang w:val="en-US"/>
              </w:rPr>
              <w:t>0,970</w:t>
            </w:r>
          </w:p>
          <w:p w14:paraId="023C4099" w14:textId="77777777" w:rsidR="00D94DA9" w:rsidRPr="009B70F2" w:rsidRDefault="00D94DA9" w:rsidP="005F4E74">
            <w:pPr>
              <w:jc w:val="center"/>
              <w:rPr>
                <w:sz w:val="2"/>
                <w:szCs w:val="2"/>
                <w:lang w:val="en-US"/>
              </w:rPr>
            </w:pPr>
          </w:p>
        </w:tc>
      </w:tr>
      <w:tr w:rsidR="00D94DA9" w:rsidRPr="00B40365" w14:paraId="390ED06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E46A4A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7289DAC"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C35AFFE"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2AD7B5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460964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38734445" w14:textId="77777777" w:rsidR="00D94DA9" w:rsidRPr="00C97908" w:rsidRDefault="00D94DA9" w:rsidP="005F4E74">
            <w:pPr>
              <w:jc w:val="center"/>
              <w:rPr>
                <w:sz w:val="16"/>
                <w:szCs w:val="16"/>
                <w:lang w:val="en-US"/>
              </w:rPr>
            </w:pPr>
            <w:r w:rsidRPr="00C97908">
              <w:rPr>
                <w:sz w:val="16"/>
                <w:szCs w:val="16"/>
                <w:lang w:val="en-US"/>
              </w:rPr>
              <w:t>8,7591</w:t>
            </w:r>
          </w:p>
        </w:tc>
      </w:tr>
      <w:tr w:rsidR="00D94DA9" w:rsidRPr="00B40365" w14:paraId="6CA3D7A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5CCD6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4038FC"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19D71C93"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6C70052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082632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45230C83" w14:textId="77777777" w:rsidR="00D94DA9" w:rsidRPr="00C97908" w:rsidRDefault="00D94DA9" w:rsidP="005F4E74">
            <w:pPr>
              <w:jc w:val="center"/>
              <w:rPr>
                <w:sz w:val="16"/>
                <w:szCs w:val="16"/>
                <w:lang w:val="en-US"/>
              </w:rPr>
            </w:pPr>
            <w:r w:rsidRPr="00C97908">
              <w:rPr>
                <w:sz w:val="16"/>
                <w:szCs w:val="16"/>
                <w:lang w:val="en-US"/>
              </w:rPr>
              <w:t>0,9700</w:t>
            </w:r>
          </w:p>
        </w:tc>
      </w:tr>
      <w:tr w:rsidR="00D94DA9" w:rsidRPr="00B40365" w14:paraId="5171152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95083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46A25FD" w14:textId="77777777" w:rsidR="00D94DA9" w:rsidRPr="00B40365" w:rsidRDefault="00D94DA9" w:rsidP="005F4E74">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3740313A" w14:textId="77777777" w:rsidR="00D94DA9" w:rsidRPr="00C97908" w:rsidRDefault="00D94DA9" w:rsidP="005F4E74">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34AD618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A8246C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14:paraId="72E189D1" w14:textId="77777777" w:rsidR="00D94DA9" w:rsidRPr="00C97908" w:rsidRDefault="00D94DA9" w:rsidP="005F4E74">
            <w:pPr>
              <w:jc w:val="center"/>
              <w:rPr>
                <w:sz w:val="16"/>
                <w:szCs w:val="16"/>
                <w:lang w:val="en-US"/>
              </w:rPr>
            </w:pPr>
            <w:r w:rsidRPr="00C97908">
              <w:rPr>
                <w:sz w:val="16"/>
                <w:szCs w:val="16"/>
                <w:lang w:val="en-US"/>
              </w:rPr>
              <w:t>1,3580</w:t>
            </w:r>
          </w:p>
        </w:tc>
      </w:tr>
      <w:tr w:rsidR="00D94DA9" w:rsidRPr="009B70F2" w14:paraId="2A86F1B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A466218" w14:textId="77777777" w:rsidR="00D94DA9" w:rsidRPr="005E2CA0" w:rsidRDefault="00D94DA9" w:rsidP="005F4E74">
            <w:pPr>
              <w:jc w:val="center"/>
              <w:rPr>
                <w:b/>
                <w:bCs/>
                <w:sz w:val="22"/>
                <w:szCs w:val="22"/>
                <w:lang w:val="en-US"/>
              </w:rPr>
            </w:pPr>
            <w:r w:rsidRPr="005E2CA0">
              <w:rPr>
                <w:b/>
                <w:bCs/>
                <w:sz w:val="22"/>
                <w:szCs w:val="22"/>
                <w:lang w:val="en-US"/>
              </w:rPr>
              <w:t>216</w:t>
            </w:r>
          </w:p>
        </w:tc>
        <w:tc>
          <w:tcPr>
            <w:tcW w:w="1402" w:type="dxa"/>
            <w:gridSpan w:val="2"/>
            <w:tcBorders>
              <w:top w:val="single" w:sz="4" w:space="0" w:color="auto"/>
              <w:bottom w:val="single" w:sz="4" w:space="0" w:color="auto"/>
            </w:tcBorders>
            <w:vAlign w:val="center"/>
          </w:tcPr>
          <w:p w14:paraId="792E317F"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7C2DBBDC"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fr.20-40mm gr.=100mm</w:t>
            </w:r>
          </w:p>
          <w:p w14:paraId="018CE85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5B9864E"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962232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4EA37DD" w14:textId="77777777" w:rsidR="00D94DA9" w:rsidRPr="005E2CA0" w:rsidRDefault="00D94DA9" w:rsidP="005F4E74">
            <w:pPr>
              <w:jc w:val="center"/>
              <w:rPr>
                <w:b/>
                <w:bCs/>
                <w:sz w:val="22"/>
                <w:szCs w:val="22"/>
                <w:lang w:val="en-US"/>
              </w:rPr>
            </w:pPr>
            <w:r w:rsidRPr="005E2CA0">
              <w:rPr>
                <w:b/>
                <w:bCs/>
                <w:sz w:val="22"/>
                <w:szCs w:val="22"/>
                <w:lang w:val="en-US"/>
              </w:rPr>
              <w:t>9,700</w:t>
            </w:r>
          </w:p>
          <w:p w14:paraId="786DE213" w14:textId="77777777" w:rsidR="00D94DA9" w:rsidRPr="009B70F2" w:rsidRDefault="00D94DA9" w:rsidP="005F4E74">
            <w:pPr>
              <w:jc w:val="center"/>
              <w:rPr>
                <w:sz w:val="2"/>
                <w:szCs w:val="2"/>
                <w:lang w:val="en-US"/>
              </w:rPr>
            </w:pPr>
          </w:p>
        </w:tc>
      </w:tr>
      <w:tr w:rsidR="00D94DA9" w:rsidRPr="00B40365" w14:paraId="688494C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F3F6F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B5704E7"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6463E636"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7838CB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CBA464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51273762" w14:textId="77777777" w:rsidR="00D94DA9" w:rsidRPr="00C97908" w:rsidRDefault="00D94DA9" w:rsidP="005F4E74">
            <w:pPr>
              <w:jc w:val="center"/>
              <w:rPr>
                <w:sz w:val="16"/>
                <w:szCs w:val="16"/>
                <w:lang w:val="en-US"/>
              </w:rPr>
            </w:pPr>
            <w:r w:rsidRPr="00C97908">
              <w:rPr>
                <w:sz w:val="16"/>
                <w:szCs w:val="16"/>
                <w:lang w:val="en-US"/>
              </w:rPr>
              <w:t>9,6030</w:t>
            </w:r>
          </w:p>
        </w:tc>
      </w:tr>
      <w:tr w:rsidR="00D94DA9" w:rsidRPr="00B40365" w14:paraId="0E872AE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14C588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ED22C3" w14:textId="77777777" w:rsidR="00D94DA9" w:rsidRPr="00B40365" w:rsidRDefault="00D94DA9" w:rsidP="005F4E74">
            <w:pPr>
              <w:jc w:val="center"/>
              <w:rPr>
                <w:sz w:val="16"/>
                <w:szCs w:val="16"/>
                <w:lang w:val="en-US"/>
              </w:rPr>
            </w:pPr>
            <w:r w:rsidRPr="00B40365">
              <w:rPr>
                <w:sz w:val="16"/>
                <w:szCs w:val="16"/>
                <w:lang w:val="en-US"/>
              </w:rPr>
              <w:t>14111222017527</w:t>
            </w:r>
          </w:p>
        </w:tc>
        <w:tc>
          <w:tcPr>
            <w:tcW w:w="4366" w:type="dxa"/>
            <w:gridSpan w:val="2"/>
            <w:tcBorders>
              <w:top w:val="nil"/>
              <w:bottom w:val="single" w:sz="2" w:space="0" w:color="auto"/>
            </w:tcBorders>
            <w:vAlign w:val="center"/>
          </w:tcPr>
          <w:p w14:paraId="2C5B6603" w14:textId="77777777" w:rsidR="00D94DA9" w:rsidRPr="00C97908" w:rsidRDefault="00D94DA9" w:rsidP="005F4E74">
            <w:pPr>
              <w:rPr>
                <w:sz w:val="16"/>
                <w:szCs w:val="16"/>
                <w:lang w:val="en-US"/>
              </w:rPr>
            </w:pPr>
            <w:r w:rsidRPr="00C97908">
              <w:rPr>
                <w:sz w:val="16"/>
                <w:szCs w:val="16"/>
                <w:lang w:val="en-US"/>
              </w:rPr>
              <w:t>Piatra sparta marca M400 fr.20-40mm</w:t>
            </w:r>
          </w:p>
        </w:tc>
        <w:tc>
          <w:tcPr>
            <w:tcW w:w="1021" w:type="dxa"/>
            <w:gridSpan w:val="2"/>
            <w:tcBorders>
              <w:top w:val="nil"/>
              <w:bottom w:val="single" w:sz="2" w:space="0" w:color="auto"/>
            </w:tcBorders>
            <w:vAlign w:val="center"/>
          </w:tcPr>
          <w:p w14:paraId="49654C64"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E30873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36C068F4" w14:textId="77777777" w:rsidR="00D94DA9" w:rsidRPr="00C97908" w:rsidRDefault="00D94DA9" w:rsidP="005F4E74">
            <w:pPr>
              <w:jc w:val="center"/>
              <w:rPr>
                <w:sz w:val="16"/>
                <w:szCs w:val="16"/>
                <w:lang w:val="en-US"/>
              </w:rPr>
            </w:pPr>
            <w:r w:rsidRPr="00C97908">
              <w:rPr>
                <w:sz w:val="16"/>
                <w:szCs w:val="16"/>
                <w:lang w:val="en-US"/>
              </w:rPr>
              <w:t>11,1550</w:t>
            </w:r>
          </w:p>
        </w:tc>
      </w:tr>
      <w:tr w:rsidR="00D94DA9" w:rsidRPr="00B40365" w14:paraId="16EC0D4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286176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D3D377E"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5086AB86"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596F09D9"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3D99F5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1EC216A9" w14:textId="77777777" w:rsidR="00D94DA9" w:rsidRPr="00C97908" w:rsidRDefault="00D94DA9" w:rsidP="005F4E74">
            <w:pPr>
              <w:jc w:val="center"/>
              <w:rPr>
                <w:sz w:val="16"/>
                <w:szCs w:val="16"/>
                <w:lang w:val="en-US"/>
              </w:rPr>
            </w:pPr>
            <w:r w:rsidRPr="00C97908">
              <w:rPr>
                <w:sz w:val="16"/>
                <w:szCs w:val="16"/>
                <w:lang w:val="en-US"/>
              </w:rPr>
              <w:t>0,9700</w:t>
            </w:r>
          </w:p>
        </w:tc>
      </w:tr>
      <w:tr w:rsidR="00D94DA9" w:rsidRPr="00B40365" w14:paraId="14C9E39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C5A23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0EC56B8"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15C7A2BE"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26BB1AF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305EAD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5101386" w14:textId="77777777" w:rsidR="00D94DA9" w:rsidRPr="00C97908" w:rsidRDefault="00D94DA9" w:rsidP="005F4E74">
            <w:pPr>
              <w:jc w:val="center"/>
              <w:rPr>
                <w:sz w:val="16"/>
                <w:szCs w:val="16"/>
                <w:lang w:val="en-US"/>
              </w:rPr>
            </w:pPr>
            <w:r w:rsidRPr="00C97908">
              <w:rPr>
                <w:sz w:val="16"/>
                <w:szCs w:val="16"/>
                <w:lang w:val="en-US"/>
              </w:rPr>
              <w:t>2,0370</w:t>
            </w:r>
          </w:p>
        </w:tc>
      </w:tr>
      <w:tr w:rsidR="00D94DA9" w:rsidRPr="00B40365" w14:paraId="0665B9D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2D88A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DE126BF"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1983552"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17424CA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5836F8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7E5B0F45" w14:textId="77777777" w:rsidR="00D94DA9" w:rsidRPr="00C97908" w:rsidRDefault="00D94DA9" w:rsidP="005F4E74">
            <w:pPr>
              <w:jc w:val="center"/>
              <w:rPr>
                <w:sz w:val="16"/>
                <w:szCs w:val="16"/>
                <w:lang w:val="en-US"/>
              </w:rPr>
            </w:pPr>
            <w:r w:rsidRPr="00C97908">
              <w:rPr>
                <w:sz w:val="16"/>
                <w:szCs w:val="16"/>
                <w:lang w:val="en-US"/>
              </w:rPr>
              <w:t>4,0740</w:t>
            </w:r>
          </w:p>
        </w:tc>
      </w:tr>
      <w:tr w:rsidR="00D94DA9" w:rsidRPr="009B70F2" w14:paraId="1B00672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7980710" w14:textId="77777777" w:rsidR="00D94DA9" w:rsidRPr="005E2CA0" w:rsidRDefault="00D94DA9" w:rsidP="005F4E74">
            <w:pPr>
              <w:jc w:val="center"/>
              <w:rPr>
                <w:b/>
                <w:bCs/>
                <w:sz w:val="22"/>
                <w:szCs w:val="22"/>
                <w:lang w:val="en-US"/>
              </w:rPr>
            </w:pPr>
            <w:r w:rsidRPr="005E2CA0">
              <w:rPr>
                <w:b/>
                <w:bCs/>
                <w:sz w:val="22"/>
                <w:szCs w:val="22"/>
                <w:lang w:val="en-US"/>
              </w:rPr>
              <w:t>217</w:t>
            </w:r>
          </w:p>
        </w:tc>
        <w:tc>
          <w:tcPr>
            <w:tcW w:w="1402" w:type="dxa"/>
            <w:gridSpan w:val="2"/>
            <w:tcBorders>
              <w:top w:val="single" w:sz="4" w:space="0" w:color="auto"/>
              <w:bottom w:val="single" w:sz="4" w:space="0" w:color="auto"/>
            </w:tcBorders>
            <w:vAlign w:val="center"/>
          </w:tcPr>
          <w:p w14:paraId="6E53B7FE"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1CC67A8B"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gr.=50mm</w:t>
            </w:r>
          </w:p>
          <w:p w14:paraId="0557F64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A90863F"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357AE10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618721C" w14:textId="77777777" w:rsidR="00D94DA9" w:rsidRPr="005E2CA0" w:rsidRDefault="00D94DA9" w:rsidP="005F4E74">
            <w:pPr>
              <w:jc w:val="center"/>
              <w:rPr>
                <w:b/>
                <w:bCs/>
                <w:sz w:val="22"/>
                <w:szCs w:val="22"/>
                <w:lang w:val="en-US"/>
              </w:rPr>
            </w:pPr>
            <w:r w:rsidRPr="005E2CA0">
              <w:rPr>
                <w:b/>
                <w:bCs/>
                <w:sz w:val="22"/>
                <w:szCs w:val="22"/>
                <w:lang w:val="en-US"/>
              </w:rPr>
              <w:t>4,850</w:t>
            </w:r>
          </w:p>
          <w:p w14:paraId="32DE7377" w14:textId="77777777" w:rsidR="00D94DA9" w:rsidRPr="009B70F2" w:rsidRDefault="00D94DA9" w:rsidP="005F4E74">
            <w:pPr>
              <w:jc w:val="center"/>
              <w:rPr>
                <w:sz w:val="2"/>
                <w:szCs w:val="2"/>
                <w:lang w:val="en-US"/>
              </w:rPr>
            </w:pPr>
          </w:p>
        </w:tc>
      </w:tr>
      <w:tr w:rsidR="00D94DA9" w:rsidRPr="00B40365" w14:paraId="547BADE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9825BF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90E3AC4"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1F141C0"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F7446B5"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AC94D1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379E71AC" w14:textId="77777777" w:rsidR="00D94DA9" w:rsidRPr="00C97908" w:rsidRDefault="00D94DA9" w:rsidP="005F4E74">
            <w:pPr>
              <w:jc w:val="center"/>
              <w:rPr>
                <w:sz w:val="16"/>
                <w:szCs w:val="16"/>
                <w:lang w:val="en-US"/>
              </w:rPr>
            </w:pPr>
            <w:r w:rsidRPr="00C97908">
              <w:rPr>
                <w:sz w:val="16"/>
                <w:szCs w:val="16"/>
                <w:lang w:val="en-US"/>
              </w:rPr>
              <w:t>4,8015</w:t>
            </w:r>
          </w:p>
        </w:tc>
      </w:tr>
      <w:tr w:rsidR="00D94DA9" w:rsidRPr="00B40365" w14:paraId="2DD5D37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CC19C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06392A"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75CBF7D7"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2CEFEF6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BC0762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71824674" w14:textId="77777777" w:rsidR="00D94DA9" w:rsidRPr="00C97908" w:rsidRDefault="00D94DA9" w:rsidP="005F4E74">
            <w:pPr>
              <w:jc w:val="center"/>
              <w:rPr>
                <w:sz w:val="16"/>
                <w:szCs w:val="16"/>
                <w:lang w:val="en-US"/>
              </w:rPr>
            </w:pPr>
            <w:r w:rsidRPr="00C97908">
              <w:rPr>
                <w:sz w:val="16"/>
                <w:szCs w:val="16"/>
                <w:lang w:val="en-US"/>
              </w:rPr>
              <w:t>5,5775</w:t>
            </w:r>
          </w:p>
        </w:tc>
      </w:tr>
      <w:tr w:rsidR="00D94DA9" w:rsidRPr="00B40365" w14:paraId="2AB8DBC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1F4C4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EBE593E"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7729FBB"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2366745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C8927C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24C81420" w14:textId="77777777" w:rsidR="00D94DA9" w:rsidRPr="00C97908" w:rsidRDefault="00D94DA9" w:rsidP="005F4E74">
            <w:pPr>
              <w:jc w:val="center"/>
              <w:rPr>
                <w:sz w:val="16"/>
                <w:szCs w:val="16"/>
                <w:lang w:val="en-US"/>
              </w:rPr>
            </w:pPr>
            <w:r w:rsidRPr="00C97908">
              <w:rPr>
                <w:sz w:val="16"/>
                <w:szCs w:val="16"/>
                <w:lang w:val="en-US"/>
              </w:rPr>
              <w:t>0,4850</w:t>
            </w:r>
          </w:p>
        </w:tc>
      </w:tr>
      <w:tr w:rsidR="00D94DA9" w:rsidRPr="00B40365" w14:paraId="0D72703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0D3439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D40452"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7B66DD1"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3C9FD55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AC7A84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3890289A" w14:textId="77777777" w:rsidR="00D94DA9" w:rsidRPr="00C97908" w:rsidRDefault="00D94DA9" w:rsidP="005F4E74">
            <w:pPr>
              <w:jc w:val="center"/>
              <w:rPr>
                <w:sz w:val="16"/>
                <w:szCs w:val="16"/>
                <w:lang w:val="en-US"/>
              </w:rPr>
            </w:pPr>
            <w:r w:rsidRPr="00C97908">
              <w:rPr>
                <w:sz w:val="16"/>
                <w:szCs w:val="16"/>
                <w:lang w:val="en-US"/>
              </w:rPr>
              <w:t>1,0185</w:t>
            </w:r>
          </w:p>
        </w:tc>
      </w:tr>
      <w:tr w:rsidR="00D94DA9" w:rsidRPr="00B40365" w14:paraId="3045B8F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48BB4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344D0C8"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120A6199"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334EF55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727AEE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86D9DA6" w14:textId="77777777" w:rsidR="00D94DA9" w:rsidRPr="00C97908" w:rsidRDefault="00D94DA9" w:rsidP="005F4E74">
            <w:pPr>
              <w:jc w:val="center"/>
              <w:rPr>
                <w:sz w:val="16"/>
                <w:szCs w:val="16"/>
                <w:lang w:val="en-US"/>
              </w:rPr>
            </w:pPr>
            <w:r w:rsidRPr="00C97908">
              <w:rPr>
                <w:sz w:val="16"/>
                <w:szCs w:val="16"/>
                <w:lang w:val="en-US"/>
              </w:rPr>
              <w:t>2,0370</w:t>
            </w:r>
          </w:p>
        </w:tc>
      </w:tr>
      <w:tr w:rsidR="00D94DA9" w:rsidRPr="009B70F2" w14:paraId="5E1FB7F6"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DD545B3" w14:textId="77777777" w:rsidR="00D94DA9" w:rsidRPr="005E2CA0" w:rsidRDefault="00D94DA9" w:rsidP="005F4E74">
            <w:pPr>
              <w:jc w:val="center"/>
              <w:rPr>
                <w:b/>
                <w:bCs/>
                <w:sz w:val="22"/>
                <w:szCs w:val="22"/>
                <w:lang w:val="en-US"/>
              </w:rPr>
            </w:pPr>
            <w:r w:rsidRPr="005E2CA0">
              <w:rPr>
                <w:b/>
                <w:bCs/>
                <w:sz w:val="22"/>
                <w:szCs w:val="22"/>
                <w:lang w:val="en-US"/>
              </w:rPr>
              <w:lastRenderedPageBreak/>
              <w:t>218</w:t>
            </w:r>
          </w:p>
        </w:tc>
        <w:tc>
          <w:tcPr>
            <w:tcW w:w="1402" w:type="dxa"/>
            <w:gridSpan w:val="2"/>
            <w:tcBorders>
              <w:top w:val="single" w:sz="4" w:space="0" w:color="auto"/>
              <w:bottom w:val="single" w:sz="4" w:space="0" w:color="auto"/>
            </w:tcBorders>
            <w:vAlign w:val="center"/>
          </w:tcPr>
          <w:p w14:paraId="79DFD4CB" w14:textId="77777777" w:rsidR="00D94DA9" w:rsidRPr="005E2CA0" w:rsidRDefault="00D94DA9" w:rsidP="005F4E74">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1AF357D3" w14:textId="77777777" w:rsidR="00D94DA9" w:rsidRPr="005E2CA0" w:rsidRDefault="00D94DA9" w:rsidP="005F4E74">
            <w:pPr>
              <w:rPr>
                <w:b/>
                <w:bCs/>
                <w:sz w:val="2"/>
                <w:szCs w:val="2"/>
                <w:lang w:val="en-US"/>
              </w:rPr>
            </w:pPr>
            <w:r w:rsidRPr="005E2CA0">
              <w:rPr>
                <w:b/>
                <w:bCs/>
                <w:sz w:val="22"/>
                <w:szCs w:val="22"/>
                <w:lang w:val="en-US"/>
              </w:rPr>
              <w:t>Pavaje executate din placi de trotuare din beton prefabricat 200x100x40mm, asezate pe un strat din amestec uscat de ciment si nisip, in proportie 1:6, rostuit cu amestec uscat de ciment si nisip, grosime strat de 10 cm / se aplica coeficient k=0,7 la Ciment portland M400 saci, (pentru strat) si Nisip pentru constructii 0,3-0,7 mm (pentru strat) pentru grosimea de 70 mm</w:t>
            </w:r>
          </w:p>
          <w:p w14:paraId="047CF8A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95C88BE"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DF6CBF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FFAE478" w14:textId="77777777" w:rsidR="00D94DA9" w:rsidRPr="005E2CA0" w:rsidRDefault="00D94DA9" w:rsidP="005F4E74">
            <w:pPr>
              <w:jc w:val="center"/>
              <w:rPr>
                <w:b/>
                <w:bCs/>
                <w:sz w:val="22"/>
                <w:szCs w:val="22"/>
                <w:lang w:val="en-US"/>
              </w:rPr>
            </w:pPr>
            <w:r w:rsidRPr="005E2CA0">
              <w:rPr>
                <w:b/>
                <w:bCs/>
                <w:sz w:val="22"/>
                <w:szCs w:val="22"/>
                <w:lang w:val="en-US"/>
              </w:rPr>
              <w:t>97,000</w:t>
            </w:r>
          </w:p>
          <w:p w14:paraId="571BBC9D" w14:textId="77777777" w:rsidR="00D94DA9" w:rsidRPr="009B70F2" w:rsidRDefault="00D94DA9" w:rsidP="005F4E74">
            <w:pPr>
              <w:jc w:val="center"/>
              <w:rPr>
                <w:sz w:val="2"/>
                <w:szCs w:val="2"/>
                <w:lang w:val="en-US"/>
              </w:rPr>
            </w:pPr>
          </w:p>
        </w:tc>
      </w:tr>
      <w:tr w:rsidR="00D94DA9" w:rsidRPr="00B40365" w14:paraId="0276A2A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1E14BE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B29E091"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5098F9FC"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7BB2B3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274A6D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5030FD6A" w14:textId="77777777" w:rsidR="00D94DA9" w:rsidRPr="00C97908" w:rsidRDefault="00D94DA9" w:rsidP="005F4E74">
            <w:pPr>
              <w:jc w:val="center"/>
              <w:rPr>
                <w:sz w:val="16"/>
                <w:szCs w:val="16"/>
                <w:lang w:val="en-US"/>
              </w:rPr>
            </w:pPr>
            <w:r w:rsidRPr="00C97908">
              <w:rPr>
                <w:sz w:val="16"/>
                <w:szCs w:val="16"/>
                <w:lang w:val="en-US"/>
              </w:rPr>
              <w:t>98,2028</w:t>
            </w:r>
          </w:p>
        </w:tc>
      </w:tr>
      <w:tr w:rsidR="00D94DA9" w:rsidRPr="00B40365" w14:paraId="1D5B399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4AB4A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901A8FC" w14:textId="77777777" w:rsidR="00D94DA9" w:rsidRPr="00B40365" w:rsidRDefault="00D94DA9" w:rsidP="005F4E74">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4FBCCA7A" w14:textId="77777777" w:rsidR="00D94DA9" w:rsidRPr="00C97908" w:rsidRDefault="00D94DA9" w:rsidP="005F4E74">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18B078C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515FE3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77C6B6AE" w14:textId="77777777" w:rsidR="00D94DA9" w:rsidRPr="00C97908" w:rsidRDefault="00D94DA9" w:rsidP="005F4E74">
            <w:pPr>
              <w:jc w:val="center"/>
              <w:rPr>
                <w:sz w:val="16"/>
                <w:szCs w:val="16"/>
                <w:lang w:val="en-US"/>
              </w:rPr>
            </w:pPr>
            <w:r w:rsidRPr="00C97908">
              <w:rPr>
                <w:sz w:val="16"/>
                <w:szCs w:val="16"/>
                <w:lang w:val="en-US"/>
              </w:rPr>
              <w:t>3,0652</w:t>
            </w:r>
          </w:p>
        </w:tc>
      </w:tr>
      <w:tr w:rsidR="00D94DA9" w:rsidRPr="00B40365" w14:paraId="0B5A719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BCD31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9FAB12F" w14:textId="77777777" w:rsidR="00D94DA9" w:rsidRPr="00B40365" w:rsidRDefault="00D94DA9" w:rsidP="005F4E74">
            <w:pPr>
              <w:jc w:val="center"/>
              <w:rPr>
                <w:sz w:val="16"/>
                <w:szCs w:val="16"/>
                <w:lang w:val="en-US"/>
              </w:rPr>
            </w:pPr>
            <w:r w:rsidRPr="00B40365">
              <w:rPr>
                <w:sz w:val="16"/>
                <w:szCs w:val="16"/>
                <w:lang w:val="en-US"/>
              </w:rPr>
              <w:t>26611128006559</w:t>
            </w:r>
          </w:p>
        </w:tc>
        <w:tc>
          <w:tcPr>
            <w:tcW w:w="4366" w:type="dxa"/>
            <w:gridSpan w:val="2"/>
            <w:tcBorders>
              <w:top w:val="nil"/>
              <w:bottom w:val="single" w:sz="2" w:space="0" w:color="auto"/>
            </w:tcBorders>
            <w:vAlign w:val="center"/>
          </w:tcPr>
          <w:p w14:paraId="416C28C6" w14:textId="77777777" w:rsidR="00D94DA9" w:rsidRPr="00C97908" w:rsidRDefault="00D94DA9" w:rsidP="005F4E74">
            <w:pPr>
              <w:rPr>
                <w:sz w:val="16"/>
                <w:szCs w:val="16"/>
                <w:lang w:val="en-US"/>
              </w:rPr>
            </w:pPr>
            <w:r w:rsidRPr="00C97908">
              <w:rPr>
                <w:sz w:val="16"/>
                <w:szCs w:val="16"/>
                <w:lang w:val="en-US"/>
              </w:rPr>
              <w:t>Placi din beton, pentru trotuare 200x100x40mm</w:t>
            </w:r>
          </w:p>
        </w:tc>
        <w:tc>
          <w:tcPr>
            <w:tcW w:w="1021" w:type="dxa"/>
            <w:gridSpan w:val="2"/>
            <w:tcBorders>
              <w:top w:val="nil"/>
              <w:bottom w:val="single" w:sz="2" w:space="0" w:color="auto"/>
            </w:tcBorders>
            <w:vAlign w:val="center"/>
          </w:tcPr>
          <w:p w14:paraId="6D64FF74" w14:textId="77777777" w:rsidR="00D94DA9" w:rsidRPr="00C97908" w:rsidRDefault="00D94DA9" w:rsidP="005F4E74">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56A908F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2DC8CC82" w14:textId="77777777" w:rsidR="00D94DA9" w:rsidRPr="00C97908" w:rsidRDefault="00D94DA9" w:rsidP="005F4E74">
            <w:pPr>
              <w:jc w:val="center"/>
              <w:rPr>
                <w:sz w:val="16"/>
                <w:szCs w:val="16"/>
                <w:lang w:val="en-US"/>
              </w:rPr>
            </w:pPr>
            <w:r w:rsidRPr="00C97908">
              <w:rPr>
                <w:sz w:val="16"/>
                <w:szCs w:val="16"/>
                <w:lang w:val="en-US"/>
              </w:rPr>
              <w:t>98,4550</w:t>
            </w:r>
          </w:p>
        </w:tc>
      </w:tr>
      <w:tr w:rsidR="00D94DA9" w:rsidRPr="00B40365" w14:paraId="002D6D4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C489F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9ECC575" w14:textId="77777777" w:rsidR="00D94DA9" w:rsidRPr="00B40365" w:rsidRDefault="00D94DA9" w:rsidP="005F4E74">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4B5FEA5A" w14:textId="77777777" w:rsidR="00D94DA9" w:rsidRPr="00C97908" w:rsidRDefault="00D94DA9" w:rsidP="005F4E74">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39AE5829"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078F21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6AEC23FC" w14:textId="77777777" w:rsidR="00D94DA9" w:rsidRPr="00C97908" w:rsidRDefault="00D94DA9" w:rsidP="005F4E74">
            <w:pPr>
              <w:jc w:val="center"/>
              <w:rPr>
                <w:sz w:val="16"/>
                <w:szCs w:val="16"/>
                <w:lang w:val="en-US"/>
              </w:rPr>
            </w:pPr>
            <w:r w:rsidRPr="00C97908">
              <w:rPr>
                <w:sz w:val="16"/>
                <w:szCs w:val="16"/>
                <w:lang w:val="en-US"/>
              </w:rPr>
              <w:t>155,2000</w:t>
            </w:r>
          </w:p>
        </w:tc>
      </w:tr>
      <w:tr w:rsidR="00D94DA9" w:rsidRPr="00B40365" w14:paraId="333D302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9C580C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8EA192D" w14:textId="77777777" w:rsidR="00D94DA9" w:rsidRPr="00B40365" w:rsidRDefault="00D94DA9" w:rsidP="005F4E74">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27D4B522" w14:textId="77777777" w:rsidR="00D94DA9" w:rsidRPr="00C97908" w:rsidRDefault="00D94DA9" w:rsidP="005F4E74">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26358E67"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FA4CFF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20CB5308" w14:textId="77777777" w:rsidR="00D94DA9" w:rsidRPr="00C97908" w:rsidRDefault="00D94DA9" w:rsidP="005F4E74">
            <w:pPr>
              <w:jc w:val="center"/>
              <w:rPr>
                <w:sz w:val="16"/>
                <w:szCs w:val="16"/>
                <w:lang w:val="en-US"/>
              </w:rPr>
            </w:pPr>
            <w:r w:rsidRPr="00C97908">
              <w:rPr>
                <w:sz w:val="16"/>
                <w:szCs w:val="16"/>
                <w:lang w:val="en-US"/>
              </w:rPr>
              <w:t>1 068,0670</w:t>
            </w:r>
          </w:p>
        </w:tc>
      </w:tr>
      <w:tr w:rsidR="00D94DA9" w:rsidRPr="00B40365" w14:paraId="547CF0C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6CFE4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9635616" w14:textId="77777777" w:rsidR="00D94DA9" w:rsidRPr="00B40365" w:rsidRDefault="00D94DA9" w:rsidP="005F4E74">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22EA6C9A" w14:textId="77777777" w:rsidR="00D94DA9" w:rsidRPr="00C97908" w:rsidRDefault="00D94DA9" w:rsidP="005F4E74">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165504E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6AA955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692F3E7B" w14:textId="77777777" w:rsidR="00D94DA9" w:rsidRPr="00C97908" w:rsidRDefault="00D94DA9" w:rsidP="005F4E74">
            <w:pPr>
              <w:jc w:val="center"/>
              <w:rPr>
                <w:sz w:val="16"/>
                <w:szCs w:val="16"/>
                <w:lang w:val="en-US"/>
              </w:rPr>
            </w:pPr>
            <w:r w:rsidRPr="00C97908">
              <w:rPr>
                <w:sz w:val="16"/>
                <w:szCs w:val="16"/>
                <w:lang w:val="en-US"/>
              </w:rPr>
              <w:t>0,4850</w:t>
            </w:r>
          </w:p>
        </w:tc>
      </w:tr>
      <w:tr w:rsidR="00D94DA9" w:rsidRPr="00B40365" w14:paraId="03E42A4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82D614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FF8AA1E" w14:textId="77777777" w:rsidR="00D94DA9" w:rsidRPr="00B40365" w:rsidRDefault="00D94DA9" w:rsidP="005F4E74">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61A320E1" w14:textId="77777777" w:rsidR="00D94DA9" w:rsidRPr="00C97908" w:rsidRDefault="00D94DA9" w:rsidP="005F4E74">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4A314BB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032FF4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1F7919EC" w14:textId="77777777" w:rsidR="00D94DA9" w:rsidRPr="00C97908" w:rsidRDefault="00D94DA9" w:rsidP="005F4E74">
            <w:pPr>
              <w:jc w:val="center"/>
              <w:rPr>
                <w:sz w:val="16"/>
                <w:szCs w:val="16"/>
                <w:lang w:val="en-US"/>
              </w:rPr>
            </w:pPr>
            <w:r w:rsidRPr="00C97908">
              <w:rPr>
                <w:sz w:val="16"/>
                <w:szCs w:val="16"/>
                <w:lang w:val="en-US"/>
              </w:rPr>
              <w:t>5,8190</w:t>
            </w:r>
          </w:p>
        </w:tc>
      </w:tr>
      <w:tr w:rsidR="00D94DA9" w:rsidRPr="00B40365" w14:paraId="29C073C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35F04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750C15F" w14:textId="77777777" w:rsidR="00D94DA9" w:rsidRPr="00B40365" w:rsidRDefault="00D94DA9" w:rsidP="005F4E74">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6017159A" w14:textId="77777777" w:rsidR="00D94DA9" w:rsidRPr="00C97908" w:rsidRDefault="00D94DA9" w:rsidP="005F4E74">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70A4A8B5"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77E919F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44952BDC" w14:textId="77777777" w:rsidR="00D94DA9" w:rsidRPr="00C97908" w:rsidRDefault="00D94DA9" w:rsidP="005F4E74">
            <w:pPr>
              <w:jc w:val="center"/>
              <w:rPr>
                <w:sz w:val="16"/>
                <w:szCs w:val="16"/>
                <w:lang w:val="en-US"/>
              </w:rPr>
            </w:pPr>
            <w:r w:rsidRPr="00C97908">
              <w:rPr>
                <w:sz w:val="16"/>
                <w:szCs w:val="16"/>
                <w:lang w:val="en-US"/>
              </w:rPr>
              <w:t>1,9400</w:t>
            </w:r>
          </w:p>
        </w:tc>
      </w:tr>
      <w:tr w:rsidR="00D94DA9" w:rsidRPr="003E2692" w14:paraId="007E5F12"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725B556"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5CAA989B"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7AD4F8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6ED079A8"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ED801CA"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4FC9819E" w14:textId="77777777" w:rsidR="00D94DA9" w:rsidRPr="003E2692" w:rsidRDefault="00D94DA9" w:rsidP="005F4E74">
            <w:pPr>
              <w:rPr>
                <w:sz w:val="2"/>
                <w:szCs w:val="2"/>
                <w:lang w:val="en-US"/>
              </w:rPr>
            </w:pPr>
          </w:p>
        </w:tc>
      </w:tr>
      <w:tr w:rsidR="00D94DA9" w:rsidRPr="00B449C4" w14:paraId="489DC8D4"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B11F2C2"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4A9ABF50"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2DAA464E"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857DF39"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5E1B7315"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5E1AE3B0" w14:textId="77777777" w:rsidR="00D94DA9" w:rsidRPr="00B449C4" w:rsidRDefault="00D94DA9" w:rsidP="005F4E74">
            <w:pPr>
              <w:rPr>
                <w:sz w:val="22"/>
                <w:szCs w:val="22"/>
                <w:lang w:val="en-US"/>
              </w:rPr>
            </w:pPr>
          </w:p>
        </w:tc>
      </w:tr>
      <w:tr w:rsidR="00D94DA9" w:rsidRPr="00B40365" w14:paraId="5BA6A634"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682E4A73"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52EB0B06"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1E12B894"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tip A</w:t>
            </w:r>
          </w:p>
        </w:tc>
        <w:tc>
          <w:tcPr>
            <w:tcW w:w="3621" w:type="dxa"/>
            <w:gridSpan w:val="5"/>
            <w:tcBorders>
              <w:bottom w:val="single" w:sz="4" w:space="0" w:color="auto"/>
              <w:right w:val="single" w:sz="4" w:space="0" w:color="auto"/>
            </w:tcBorders>
          </w:tcPr>
          <w:p w14:paraId="4F3FBF9C" w14:textId="77777777" w:rsidR="00D94DA9" w:rsidRPr="00B40365" w:rsidRDefault="00D94DA9" w:rsidP="005F4E74">
            <w:pPr>
              <w:rPr>
                <w:sz w:val="22"/>
                <w:szCs w:val="22"/>
                <w:lang w:val="en-US"/>
              </w:rPr>
            </w:pPr>
          </w:p>
        </w:tc>
      </w:tr>
      <w:tr w:rsidR="00D94DA9" w:rsidRPr="009B70F2" w14:paraId="4109FEAE" w14:textId="77777777" w:rsidTr="005F4E74">
        <w:tblPrEx>
          <w:tblCellMar>
            <w:left w:w="107" w:type="dxa"/>
            <w:right w:w="107" w:type="dxa"/>
          </w:tblCellMar>
        </w:tblPrEx>
        <w:tc>
          <w:tcPr>
            <w:tcW w:w="10495" w:type="dxa"/>
            <w:gridSpan w:val="12"/>
          </w:tcPr>
          <w:p w14:paraId="2342ED43" w14:textId="77777777" w:rsidR="00D94DA9" w:rsidRPr="009B70F2" w:rsidRDefault="00D94DA9" w:rsidP="005F4E74">
            <w:pPr>
              <w:rPr>
                <w:b/>
                <w:bCs/>
                <w:sz w:val="22"/>
                <w:szCs w:val="22"/>
                <w:lang w:val="en-US"/>
              </w:rPr>
            </w:pPr>
            <w:r w:rsidRPr="009B70F2">
              <w:rPr>
                <w:b/>
                <w:bCs/>
                <w:sz w:val="22"/>
                <w:szCs w:val="22"/>
                <w:lang w:val="en-US"/>
              </w:rPr>
              <w:t>10.3. Suprafata inverzita</w:t>
            </w:r>
          </w:p>
          <w:p w14:paraId="5994EB0C" w14:textId="77777777" w:rsidR="00D94DA9" w:rsidRPr="00B12F65" w:rsidRDefault="00D94DA9" w:rsidP="005F4E74">
            <w:pPr>
              <w:rPr>
                <w:sz w:val="2"/>
                <w:szCs w:val="2"/>
                <w:lang w:val="en-US"/>
              </w:rPr>
            </w:pPr>
          </w:p>
        </w:tc>
      </w:tr>
      <w:tr w:rsidR="00D94DA9" w:rsidRPr="009B70F2" w14:paraId="2DD7A93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77C3274" w14:textId="77777777" w:rsidR="00D94DA9" w:rsidRPr="005E2CA0" w:rsidRDefault="00D94DA9" w:rsidP="005F4E74">
            <w:pPr>
              <w:jc w:val="center"/>
              <w:rPr>
                <w:b/>
                <w:bCs/>
                <w:sz w:val="22"/>
                <w:szCs w:val="22"/>
                <w:lang w:val="en-US"/>
              </w:rPr>
            </w:pPr>
            <w:r w:rsidRPr="005E2CA0">
              <w:rPr>
                <w:b/>
                <w:bCs/>
                <w:sz w:val="22"/>
                <w:szCs w:val="22"/>
                <w:lang w:val="en-US"/>
              </w:rPr>
              <w:t>219</w:t>
            </w:r>
          </w:p>
        </w:tc>
        <w:tc>
          <w:tcPr>
            <w:tcW w:w="1402" w:type="dxa"/>
            <w:gridSpan w:val="2"/>
            <w:tcBorders>
              <w:top w:val="single" w:sz="4" w:space="0" w:color="auto"/>
              <w:bottom w:val="single" w:sz="4" w:space="0" w:color="auto"/>
            </w:tcBorders>
            <w:vAlign w:val="center"/>
          </w:tcPr>
          <w:p w14:paraId="32A84C6E" w14:textId="77777777" w:rsidR="00D94DA9" w:rsidRPr="005E2CA0" w:rsidRDefault="00D94DA9" w:rsidP="005F4E74">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7D88EBF4" w14:textId="77777777" w:rsidR="00D94DA9" w:rsidRPr="005E2CA0" w:rsidRDefault="00D94DA9" w:rsidP="005F4E74">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08D0E13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05D7C5C"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2D78ACC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9899348" w14:textId="77777777" w:rsidR="00D94DA9" w:rsidRPr="005E2CA0" w:rsidRDefault="00D94DA9" w:rsidP="005F4E74">
            <w:pPr>
              <w:jc w:val="center"/>
              <w:rPr>
                <w:b/>
                <w:bCs/>
                <w:sz w:val="22"/>
                <w:szCs w:val="22"/>
                <w:lang w:val="en-US"/>
              </w:rPr>
            </w:pPr>
            <w:r w:rsidRPr="005E2CA0">
              <w:rPr>
                <w:b/>
                <w:bCs/>
                <w:sz w:val="22"/>
                <w:szCs w:val="22"/>
                <w:lang w:val="en-US"/>
              </w:rPr>
              <w:t>0,108</w:t>
            </w:r>
          </w:p>
          <w:p w14:paraId="7DE3F915" w14:textId="77777777" w:rsidR="00D94DA9" w:rsidRPr="009B70F2" w:rsidRDefault="00D94DA9" w:rsidP="005F4E74">
            <w:pPr>
              <w:jc w:val="center"/>
              <w:rPr>
                <w:sz w:val="2"/>
                <w:szCs w:val="2"/>
                <w:lang w:val="en-US"/>
              </w:rPr>
            </w:pPr>
          </w:p>
        </w:tc>
      </w:tr>
      <w:tr w:rsidR="00D94DA9" w:rsidRPr="00B40365" w14:paraId="73BE0D4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583964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429A9FD" w14:textId="77777777" w:rsidR="00D94DA9" w:rsidRPr="00B40365" w:rsidRDefault="00D94DA9" w:rsidP="005F4E74">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2D6B3A95" w14:textId="77777777" w:rsidR="00D94DA9" w:rsidRPr="00C97908" w:rsidRDefault="00D94DA9" w:rsidP="005F4E74">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05B340A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8C3BD9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184D979C" w14:textId="77777777" w:rsidR="00D94DA9" w:rsidRPr="00C97908" w:rsidRDefault="00D94DA9" w:rsidP="005F4E74">
            <w:pPr>
              <w:jc w:val="center"/>
              <w:rPr>
                <w:sz w:val="16"/>
                <w:szCs w:val="16"/>
                <w:lang w:val="en-US"/>
              </w:rPr>
            </w:pPr>
            <w:r w:rsidRPr="00C97908">
              <w:rPr>
                <w:sz w:val="16"/>
                <w:szCs w:val="16"/>
                <w:lang w:val="en-US"/>
              </w:rPr>
              <w:t>0,2430</w:t>
            </w:r>
          </w:p>
        </w:tc>
      </w:tr>
      <w:tr w:rsidR="00D94DA9" w:rsidRPr="009B70F2" w14:paraId="6023C16B"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D0FE27C" w14:textId="77777777" w:rsidR="00D94DA9" w:rsidRPr="005E2CA0" w:rsidRDefault="00D94DA9" w:rsidP="005F4E74">
            <w:pPr>
              <w:jc w:val="center"/>
              <w:rPr>
                <w:b/>
                <w:bCs/>
                <w:sz w:val="22"/>
                <w:szCs w:val="22"/>
                <w:lang w:val="en-US"/>
              </w:rPr>
            </w:pPr>
            <w:r w:rsidRPr="005E2CA0">
              <w:rPr>
                <w:b/>
                <w:bCs/>
                <w:sz w:val="22"/>
                <w:szCs w:val="22"/>
                <w:lang w:val="en-US"/>
              </w:rPr>
              <w:t>220</w:t>
            </w:r>
          </w:p>
        </w:tc>
        <w:tc>
          <w:tcPr>
            <w:tcW w:w="1402" w:type="dxa"/>
            <w:gridSpan w:val="2"/>
            <w:tcBorders>
              <w:top w:val="single" w:sz="4" w:space="0" w:color="auto"/>
              <w:bottom w:val="single" w:sz="4" w:space="0" w:color="auto"/>
            </w:tcBorders>
            <w:vAlign w:val="center"/>
          </w:tcPr>
          <w:p w14:paraId="4570A7C2"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0DE088DC"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79EF090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23B5392"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1902010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CEF109B" w14:textId="77777777" w:rsidR="00D94DA9" w:rsidRPr="005E2CA0" w:rsidRDefault="00D94DA9" w:rsidP="005F4E74">
            <w:pPr>
              <w:jc w:val="center"/>
              <w:rPr>
                <w:b/>
                <w:bCs/>
                <w:sz w:val="22"/>
                <w:szCs w:val="22"/>
                <w:lang w:val="en-US"/>
              </w:rPr>
            </w:pPr>
            <w:r w:rsidRPr="005E2CA0">
              <w:rPr>
                <w:b/>
                <w:bCs/>
                <w:sz w:val="22"/>
                <w:szCs w:val="22"/>
                <w:lang w:val="en-US"/>
              </w:rPr>
              <w:t>18,300</w:t>
            </w:r>
          </w:p>
          <w:p w14:paraId="7A5D160C" w14:textId="77777777" w:rsidR="00D94DA9" w:rsidRPr="009B70F2" w:rsidRDefault="00D94DA9" w:rsidP="005F4E74">
            <w:pPr>
              <w:jc w:val="center"/>
              <w:rPr>
                <w:sz w:val="2"/>
                <w:szCs w:val="2"/>
                <w:lang w:val="en-US"/>
              </w:rPr>
            </w:pPr>
          </w:p>
        </w:tc>
      </w:tr>
      <w:tr w:rsidR="00D94DA9" w:rsidRPr="00B40365" w14:paraId="560172B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6C017D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25F5126"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3DB8E191"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78B24B7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B05311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41398072" w14:textId="77777777" w:rsidR="00D94DA9" w:rsidRPr="00C97908" w:rsidRDefault="00D94DA9" w:rsidP="005F4E74">
            <w:pPr>
              <w:jc w:val="center"/>
              <w:rPr>
                <w:sz w:val="16"/>
                <w:szCs w:val="16"/>
                <w:lang w:val="en-US"/>
              </w:rPr>
            </w:pPr>
            <w:r w:rsidRPr="00C97908">
              <w:rPr>
                <w:sz w:val="16"/>
                <w:szCs w:val="16"/>
                <w:lang w:val="en-US"/>
              </w:rPr>
              <w:t>4,7214</w:t>
            </w:r>
          </w:p>
        </w:tc>
      </w:tr>
      <w:tr w:rsidR="00D94DA9" w:rsidRPr="009B70F2" w14:paraId="1CCF237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09A1C57" w14:textId="77777777" w:rsidR="00D94DA9" w:rsidRPr="005E2CA0" w:rsidRDefault="00D94DA9" w:rsidP="005F4E74">
            <w:pPr>
              <w:jc w:val="center"/>
              <w:rPr>
                <w:b/>
                <w:bCs/>
                <w:sz w:val="22"/>
                <w:szCs w:val="22"/>
                <w:lang w:val="en-US"/>
              </w:rPr>
            </w:pPr>
            <w:r w:rsidRPr="005E2CA0">
              <w:rPr>
                <w:b/>
                <w:bCs/>
                <w:sz w:val="22"/>
                <w:szCs w:val="22"/>
                <w:lang w:val="en-US"/>
              </w:rPr>
              <w:t>221</w:t>
            </w:r>
          </w:p>
        </w:tc>
        <w:tc>
          <w:tcPr>
            <w:tcW w:w="1402" w:type="dxa"/>
            <w:gridSpan w:val="2"/>
            <w:tcBorders>
              <w:top w:val="single" w:sz="4" w:space="0" w:color="auto"/>
              <w:bottom w:val="single" w:sz="4" w:space="0" w:color="auto"/>
            </w:tcBorders>
            <w:vAlign w:val="center"/>
          </w:tcPr>
          <w:p w14:paraId="033DEAE2" w14:textId="77777777" w:rsidR="00D94DA9" w:rsidRPr="005E2CA0" w:rsidRDefault="00D94DA9" w:rsidP="005F4E74">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79689932" w14:textId="77777777" w:rsidR="00D94DA9" w:rsidRPr="005E2CA0" w:rsidRDefault="00D94DA9" w:rsidP="005F4E74">
            <w:pPr>
              <w:rPr>
                <w:b/>
                <w:bCs/>
                <w:sz w:val="2"/>
                <w:szCs w:val="2"/>
                <w:lang w:val="en-US"/>
              </w:rPr>
            </w:pPr>
            <w:r w:rsidRPr="005E2CA0">
              <w:rPr>
                <w:b/>
                <w:bCs/>
                <w:sz w:val="22"/>
                <w:szCs w:val="22"/>
                <w:lang w:val="en-US"/>
              </w:rPr>
              <w:t>Lucrari la descarcarea pamintului in depozit, teren categoria II</w:t>
            </w:r>
          </w:p>
          <w:p w14:paraId="3CC9FCB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BF1CCE2"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764DB4F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E256BA3" w14:textId="77777777" w:rsidR="00D94DA9" w:rsidRPr="005E2CA0" w:rsidRDefault="00D94DA9" w:rsidP="005F4E74">
            <w:pPr>
              <w:jc w:val="center"/>
              <w:rPr>
                <w:b/>
                <w:bCs/>
                <w:sz w:val="22"/>
                <w:szCs w:val="22"/>
                <w:lang w:val="en-US"/>
              </w:rPr>
            </w:pPr>
            <w:r w:rsidRPr="005E2CA0">
              <w:rPr>
                <w:b/>
                <w:bCs/>
                <w:sz w:val="22"/>
                <w:szCs w:val="22"/>
                <w:lang w:val="en-US"/>
              </w:rPr>
              <w:t>0,108</w:t>
            </w:r>
          </w:p>
          <w:p w14:paraId="1C9F0D54" w14:textId="77777777" w:rsidR="00D94DA9" w:rsidRPr="009B70F2" w:rsidRDefault="00D94DA9" w:rsidP="005F4E74">
            <w:pPr>
              <w:jc w:val="center"/>
              <w:rPr>
                <w:sz w:val="2"/>
                <w:szCs w:val="2"/>
                <w:lang w:val="en-US"/>
              </w:rPr>
            </w:pPr>
          </w:p>
        </w:tc>
      </w:tr>
      <w:tr w:rsidR="00D94DA9" w:rsidRPr="00B40365" w14:paraId="5499D27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18F43F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02E86F7"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3FC625D"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45638D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ACF7B0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54AEE526" w14:textId="77777777" w:rsidR="00D94DA9" w:rsidRPr="00C97908" w:rsidRDefault="00D94DA9" w:rsidP="005F4E74">
            <w:pPr>
              <w:jc w:val="center"/>
              <w:rPr>
                <w:sz w:val="16"/>
                <w:szCs w:val="16"/>
                <w:lang w:val="en-US"/>
              </w:rPr>
            </w:pPr>
            <w:r w:rsidRPr="00C97908">
              <w:rPr>
                <w:sz w:val="16"/>
                <w:szCs w:val="16"/>
                <w:lang w:val="en-US"/>
              </w:rPr>
              <w:t>0,0389</w:t>
            </w:r>
          </w:p>
        </w:tc>
      </w:tr>
      <w:tr w:rsidR="00D94DA9" w:rsidRPr="00B40365" w14:paraId="4E18028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C2B51F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4F4D99C" w14:textId="77777777" w:rsidR="00D94DA9" w:rsidRPr="00B40365" w:rsidRDefault="00D94DA9" w:rsidP="005F4E74">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104CFDD5" w14:textId="77777777" w:rsidR="00D94DA9" w:rsidRPr="00C97908" w:rsidRDefault="00D94DA9" w:rsidP="005F4E74">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74B284C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F9CD38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3E6BF162" w14:textId="77777777" w:rsidR="00D94DA9" w:rsidRPr="00C97908" w:rsidRDefault="00D94DA9" w:rsidP="005F4E74">
            <w:pPr>
              <w:jc w:val="center"/>
              <w:rPr>
                <w:sz w:val="16"/>
                <w:szCs w:val="16"/>
                <w:lang w:val="en-US"/>
              </w:rPr>
            </w:pPr>
            <w:r w:rsidRPr="00C97908">
              <w:rPr>
                <w:sz w:val="16"/>
                <w:szCs w:val="16"/>
                <w:lang w:val="en-US"/>
              </w:rPr>
              <w:t>0,0004</w:t>
            </w:r>
          </w:p>
        </w:tc>
      </w:tr>
      <w:tr w:rsidR="00D94DA9" w:rsidRPr="00B40365" w14:paraId="040D362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A25212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7491AE" w14:textId="77777777" w:rsidR="00D94DA9" w:rsidRPr="00B40365" w:rsidRDefault="00D94DA9" w:rsidP="005F4E74">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0C059DE0" w14:textId="77777777" w:rsidR="00D94DA9" w:rsidRPr="00C97908" w:rsidRDefault="00D94DA9" w:rsidP="005F4E74">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4E864FC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1B0328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2F8E6032" w14:textId="77777777" w:rsidR="00D94DA9" w:rsidRPr="00C97908" w:rsidRDefault="00D94DA9" w:rsidP="005F4E74">
            <w:pPr>
              <w:jc w:val="center"/>
              <w:rPr>
                <w:sz w:val="16"/>
                <w:szCs w:val="16"/>
                <w:lang w:val="en-US"/>
              </w:rPr>
            </w:pPr>
            <w:r w:rsidRPr="00C97908">
              <w:rPr>
                <w:sz w:val="16"/>
                <w:szCs w:val="16"/>
                <w:lang w:val="en-US"/>
              </w:rPr>
              <w:t>0,0432</w:t>
            </w:r>
          </w:p>
        </w:tc>
      </w:tr>
      <w:tr w:rsidR="00D94DA9" w:rsidRPr="009B70F2" w14:paraId="23274D48"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9E27346" w14:textId="77777777" w:rsidR="00D94DA9" w:rsidRPr="005E2CA0" w:rsidRDefault="00D94DA9" w:rsidP="005F4E74">
            <w:pPr>
              <w:jc w:val="center"/>
              <w:rPr>
                <w:b/>
                <w:bCs/>
                <w:sz w:val="22"/>
                <w:szCs w:val="22"/>
                <w:lang w:val="en-US"/>
              </w:rPr>
            </w:pPr>
            <w:r w:rsidRPr="005E2CA0">
              <w:rPr>
                <w:b/>
                <w:bCs/>
                <w:sz w:val="22"/>
                <w:szCs w:val="22"/>
                <w:lang w:val="en-US"/>
              </w:rPr>
              <w:t>222</w:t>
            </w:r>
          </w:p>
        </w:tc>
        <w:tc>
          <w:tcPr>
            <w:tcW w:w="1402" w:type="dxa"/>
            <w:gridSpan w:val="2"/>
            <w:tcBorders>
              <w:top w:val="single" w:sz="4" w:space="0" w:color="auto"/>
              <w:bottom w:val="single" w:sz="4" w:space="0" w:color="auto"/>
            </w:tcBorders>
            <w:vAlign w:val="center"/>
          </w:tcPr>
          <w:p w14:paraId="4F6CEB64" w14:textId="77777777" w:rsidR="00D94DA9" w:rsidRPr="005E2CA0" w:rsidRDefault="00D94DA9" w:rsidP="005F4E74">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14:paraId="208F468E" w14:textId="77777777" w:rsidR="00D94DA9" w:rsidRPr="005E2CA0" w:rsidRDefault="00D94DA9" w:rsidP="005F4E74">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10 cm grosime</w:t>
            </w:r>
          </w:p>
          <w:p w14:paraId="3392664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26B0146"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E1C8C7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846316A" w14:textId="77777777" w:rsidR="00D94DA9" w:rsidRPr="005E2CA0" w:rsidRDefault="00D94DA9" w:rsidP="005F4E74">
            <w:pPr>
              <w:jc w:val="center"/>
              <w:rPr>
                <w:b/>
                <w:bCs/>
                <w:sz w:val="22"/>
                <w:szCs w:val="22"/>
                <w:lang w:val="en-US"/>
              </w:rPr>
            </w:pPr>
            <w:r w:rsidRPr="005E2CA0">
              <w:rPr>
                <w:b/>
                <w:bCs/>
                <w:sz w:val="22"/>
                <w:szCs w:val="22"/>
                <w:lang w:val="en-US"/>
              </w:rPr>
              <w:t>107,500</w:t>
            </w:r>
          </w:p>
          <w:p w14:paraId="57E2641B" w14:textId="77777777" w:rsidR="00D94DA9" w:rsidRPr="009B70F2" w:rsidRDefault="00D94DA9" w:rsidP="005F4E74">
            <w:pPr>
              <w:jc w:val="center"/>
              <w:rPr>
                <w:sz w:val="2"/>
                <w:szCs w:val="2"/>
                <w:lang w:val="en-US"/>
              </w:rPr>
            </w:pPr>
          </w:p>
        </w:tc>
      </w:tr>
      <w:tr w:rsidR="00D94DA9" w:rsidRPr="00B40365" w14:paraId="5070F82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5CC851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21ABD91"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56E720F7"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7BE893E6"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47ECC2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14:paraId="2F6BAA4C" w14:textId="77777777" w:rsidR="00D94DA9" w:rsidRPr="00C97908" w:rsidRDefault="00D94DA9" w:rsidP="005F4E74">
            <w:pPr>
              <w:jc w:val="center"/>
              <w:rPr>
                <w:sz w:val="16"/>
                <w:szCs w:val="16"/>
                <w:lang w:val="en-US"/>
              </w:rPr>
            </w:pPr>
            <w:r w:rsidRPr="00C97908">
              <w:rPr>
                <w:sz w:val="16"/>
                <w:szCs w:val="16"/>
                <w:lang w:val="en-US"/>
              </w:rPr>
              <w:t>11,8250</w:t>
            </w:r>
          </w:p>
        </w:tc>
      </w:tr>
      <w:tr w:rsidR="00D94DA9" w:rsidRPr="009B70F2" w14:paraId="6A46209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8EDDCFF" w14:textId="77777777" w:rsidR="00D94DA9" w:rsidRPr="005E2CA0" w:rsidRDefault="00D94DA9" w:rsidP="005F4E74">
            <w:pPr>
              <w:jc w:val="center"/>
              <w:rPr>
                <w:b/>
                <w:bCs/>
                <w:sz w:val="22"/>
                <w:szCs w:val="22"/>
                <w:lang w:val="en-US"/>
              </w:rPr>
            </w:pPr>
            <w:r w:rsidRPr="005E2CA0">
              <w:rPr>
                <w:b/>
                <w:bCs/>
                <w:sz w:val="22"/>
                <w:szCs w:val="22"/>
                <w:lang w:val="en-US"/>
              </w:rPr>
              <w:t>223</w:t>
            </w:r>
          </w:p>
        </w:tc>
        <w:tc>
          <w:tcPr>
            <w:tcW w:w="1402" w:type="dxa"/>
            <w:gridSpan w:val="2"/>
            <w:tcBorders>
              <w:top w:val="single" w:sz="4" w:space="0" w:color="auto"/>
              <w:bottom w:val="single" w:sz="4" w:space="0" w:color="auto"/>
            </w:tcBorders>
            <w:vAlign w:val="center"/>
          </w:tcPr>
          <w:p w14:paraId="7843E5C5" w14:textId="77777777" w:rsidR="00D94DA9" w:rsidRPr="005E2CA0" w:rsidRDefault="00D94DA9" w:rsidP="005F4E74">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5FD2AD2D" w14:textId="77777777" w:rsidR="00D94DA9" w:rsidRPr="005E2CA0" w:rsidRDefault="00D94DA9" w:rsidP="005F4E74">
            <w:pPr>
              <w:rPr>
                <w:b/>
                <w:bCs/>
                <w:sz w:val="2"/>
                <w:szCs w:val="2"/>
                <w:lang w:val="en-US"/>
              </w:rPr>
            </w:pPr>
            <w:r w:rsidRPr="005E2CA0">
              <w:rPr>
                <w:b/>
                <w:bCs/>
                <w:sz w:val="22"/>
                <w:szCs w:val="22"/>
                <w:lang w:val="en-US"/>
              </w:rPr>
              <w:t>Semanarea gazonului pe suprafete orizontale sau in panta sub 30%</w:t>
            </w:r>
          </w:p>
          <w:p w14:paraId="304A85D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5FE6C6B"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7C92056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8E56981" w14:textId="77777777" w:rsidR="00D94DA9" w:rsidRPr="005E2CA0" w:rsidRDefault="00D94DA9" w:rsidP="005F4E74">
            <w:pPr>
              <w:jc w:val="center"/>
              <w:rPr>
                <w:b/>
                <w:bCs/>
                <w:sz w:val="22"/>
                <w:szCs w:val="22"/>
                <w:lang w:val="en-US"/>
              </w:rPr>
            </w:pPr>
            <w:r w:rsidRPr="005E2CA0">
              <w:rPr>
                <w:b/>
                <w:bCs/>
                <w:sz w:val="22"/>
                <w:szCs w:val="22"/>
                <w:lang w:val="en-US"/>
              </w:rPr>
              <w:t>1,075</w:t>
            </w:r>
          </w:p>
          <w:p w14:paraId="640D38BA" w14:textId="77777777" w:rsidR="00D94DA9" w:rsidRPr="009B70F2" w:rsidRDefault="00D94DA9" w:rsidP="005F4E74">
            <w:pPr>
              <w:jc w:val="center"/>
              <w:rPr>
                <w:sz w:val="2"/>
                <w:szCs w:val="2"/>
                <w:lang w:val="en-US"/>
              </w:rPr>
            </w:pPr>
          </w:p>
        </w:tc>
      </w:tr>
      <w:tr w:rsidR="00D94DA9" w:rsidRPr="00B40365" w14:paraId="3F49719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F5E409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DDFB51E"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0A3433D1"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0FB48C6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C7B1D1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3A17D4BF" w14:textId="77777777" w:rsidR="00D94DA9" w:rsidRPr="00C97908" w:rsidRDefault="00D94DA9" w:rsidP="005F4E74">
            <w:pPr>
              <w:jc w:val="center"/>
              <w:rPr>
                <w:sz w:val="16"/>
                <w:szCs w:val="16"/>
                <w:lang w:val="en-US"/>
              </w:rPr>
            </w:pPr>
            <w:r w:rsidRPr="00C97908">
              <w:rPr>
                <w:sz w:val="16"/>
                <w:szCs w:val="16"/>
                <w:lang w:val="en-US"/>
              </w:rPr>
              <w:t>5,1815</w:t>
            </w:r>
          </w:p>
        </w:tc>
      </w:tr>
      <w:tr w:rsidR="00D94DA9" w:rsidRPr="00B40365" w14:paraId="16ED289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985FC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9F945D" w14:textId="77777777" w:rsidR="00D94DA9" w:rsidRPr="00B40365" w:rsidRDefault="00D94DA9" w:rsidP="005F4E74">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6C0B6E74" w14:textId="77777777" w:rsidR="00D94DA9" w:rsidRPr="00C97908" w:rsidRDefault="00D94DA9" w:rsidP="005F4E74">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0D993A9A"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A69CD2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57EF6B1D" w14:textId="77777777" w:rsidR="00D94DA9" w:rsidRPr="00C97908" w:rsidRDefault="00D94DA9" w:rsidP="005F4E74">
            <w:pPr>
              <w:jc w:val="center"/>
              <w:rPr>
                <w:sz w:val="16"/>
                <w:szCs w:val="16"/>
                <w:lang w:val="en-US"/>
              </w:rPr>
            </w:pPr>
            <w:r w:rsidRPr="00C97908">
              <w:rPr>
                <w:sz w:val="16"/>
                <w:szCs w:val="16"/>
                <w:lang w:val="en-US"/>
              </w:rPr>
              <w:t>4,2570</w:t>
            </w:r>
          </w:p>
        </w:tc>
      </w:tr>
      <w:tr w:rsidR="00D94DA9" w:rsidRPr="009B70F2" w14:paraId="357A6BEE"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33B7975" w14:textId="77777777" w:rsidR="00D94DA9" w:rsidRPr="005E2CA0" w:rsidRDefault="00D94DA9" w:rsidP="005F4E74">
            <w:pPr>
              <w:jc w:val="center"/>
              <w:rPr>
                <w:b/>
                <w:bCs/>
                <w:sz w:val="22"/>
                <w:szCs w:val="22"/>
                <w:lang w:val="en-US"/>
              </w:rPr>
            </w:pPr>
            <w:r w:rsidRPr="005E2CA0">
              <w:rPr>
                <w:b/>
                <w:bCs/>
                <w:sz w:val="22"/>
                <w:szCs w:val="22"/>
                <w:lang w:val="en-US"/>
              </w:rPr>
              <w:t>224</w:t>
            </w:r>
          </w:p>
        </w:tc>
        <w:tc>
          <w:tcPr>
            <w:tcW w:w="1402" w:type="dxa"/>
            <w:gridSpan w:val="2"/>
            <w:tcBorders>
              <w:top w:val="single" w:sz="4" w:space="0" w:color="auto"/>
              <w:bottom w:val="single" w:sz="4" w:space="0" w:color="auto"/>
            </w:tcBorders>
            <w:vAlign w:val="center"/>
          </w:tcPr>
          <w:p w14:paraId="3BAF4B5B" w14:textId="77777777" w:rsidR="00D94DA9" w:rsidRPr="005E2CA0" w:rsidRDefault="00D94DA9" w:rsidP="005F4E74">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4EEAB155" w14:textId="77777777" w:rsidR="00D94DA9" w:rsidRPr="005E2CA0" w:rsidRDefault="00D94DA9" w:rsidP="005F4E74">
            <w:pPr>
              <w:rPr>
                <w:b/>
                <w:bCs/>
                <w:sz w:val="2"/>
                <w:szCs w:val="2"/>
                <w:lang w:val="en-US"/>
              </w:rPr>
            </w:pPr>
            <w:r w:rsidRPr="005E2CA0">
              <w:rPr>
                <w:b/>
                <w:bCs/>
                <w:sz w:val="22"/>
                <w:szCs w:val="22"/>
                <w:lang w:val="en-US"/>
              </w:rPr>
              <w:t>Udarea suprafetelor cu furtunul de la cisterna</w:t>
            </w:r>
          </w:p>
          <w:p w14:paraId="1CA1EA7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0AAC8FE1" w14:textId="77777777" w:rsidR="00D94DA9" w:rsidRPr="005E2CA0" w:rsidRDefault="00D94DA9" w:rsidP="005F4E74">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19186A81"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8BAA071" w14:textId="77777777" w:rsidR="00D94DA9" w:rsidRPr="005E2CA0" w:rsidRDefault="00D94DA9" w:rsidP="005F4E74">
            <w:pPr>
              <w:jc w:val="center"/>
              <w:rPr>
                <w:b/>
                <w:bCs/>
                <w:sz w:val="22"/>
                <w:szCs w:val="22"/>
                <w:lang w:val="en-US"/>
              </w:rPr>
            </w:pPr>
            <w:r w:rsidRPr="005E2CA0">
              <w:rPr>
                <w:b/>
                <w:bCs/>
                <w:sz w:val="22"/>
                <w:szCs w:val="22"/>
                <w:lang w:val="en-US"/>
              </w:rPr>
              <w:t>1,075</w:t>
            </w:r>
          </w:p>
          <w:p w14:paraId="0AA9F721" w14:textId="77777777" w:rsidR="00D94DA9" w:rsidRPr="009B70F2" w:rsidRDefault="00D94DA9" w:rsidP="005F4E74">
            <w:pPr>
              <w:jc w:val="center"/>
              <w:rPr>
                <w:sz w:val="2"/>
                <w:szCs w:val="2"/>
                <w:lang w:val="en-US"/>
              </w:rPr>
            </w:pPr>
          </w:p>
        </w:tc>
      </w:tr>
      <w:tr w:rsidR="00D94DA9" w:rsidRPr="00B40365" w14:paraId="27A0094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48B531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0006E94" w14:textId="77777777" w:rsidR="00D94DA9" w:rsidRPr="00B40365" w:rsidRDefault="00D94DA9" w:rsidP="005F4E74">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0B9F04F3" w14:textId="77777777" w:rsidR="00D94DA9" w:rsidRPr="00C97908" w:rsidRDefault="00D94DA9" w:rsidP="005F4E74">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E8DA84E"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B7EA3D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5460FB93" w14:textId="77777777" w:rsidR="00D94DA9" w:rsidRPr="00C97908" w:rsidRDefault="00D94DA9" w:rsidP="005F4E74">
            <w:pPr>
              <w:jc w:val="center"/>
              <w:rPr>
                <w:sz w:val="16"/>
                <w:szCs w:val="16"/>
                <w:lang w:val="en-US"/>
              </w:rPr>
            </w:pPr>
            <w:r w:rsidRPr="00C97908">
              <w:rPr>
                <w:sz w:val="16"/>
                <w:szCs w:val="16"/>
                <w:lang w:val="en-US"/>
              </w:rPr>
              <w:t>0,7095</w:t>
            </w:r>
          </w:p>
        </w:tc>
      </w:tr>
      <w:tr w:rsidR="00D94DA9" w:rsidRPr="00B40365" w14:paraId="4765B28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190983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32C9BB8"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415ED9F4"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6EDC45FF"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376381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39533003" w14:textId="77777777" w:rsidR="00D94DA9" w:rsidRPr="00C97908" w:rsidRDefault="00D94DA9" w:rsidP="005F4E74">
            <w:pPr>
              <w:jc w:val="center"/>
              <w:rPr>
                <w:sz w:val="16"/>
                <w:szCs w:val="16"/>
                <w:lang w:val="en-US"/>
              </w:rPr>
            </w:pPr>
            <w:r w:rsidRPr="00C97908">
              <w:rPr>
                <w:sz w:val="16"/>
                <w:szCs w:val="16"/>
                <w:lang w:val="en-US"/>
              </w:rPr>
              <w:t>1,0750</w:t>
            </w:r>
          </w:p>
        </w:tc>
      </w:tr>
      <w:tr w:rsidR="00D94DA9" w:rsidRPr="00B40365" w14:paraId="6E133A9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7E3A1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C881AF0" w14:textId="77777777" w:rsidR="00D94DA9" w:rsidRPr="00B40365" w:rsidRDefault="00D94DA9" w:rsidP="005F4E74">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4C7E5010" w14:textId="77777777" w:rsidR="00D94DA9" w:rsidRPr="00C97908" w:rsidRDefault="00D94DA9" w:rsidP="005F4E74">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24D25EB7"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588515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49A58605" w14:textId="77777777" w:rsidR="00D94DA9" w:rsidRPr="00C97908" w:rsidRDefault="00D94DA9" w:rsidP="005F4E74">
            <w:pPr>
              <w:jc w:val="center"/>
              <w:rPr>
                <w:sz w:val="16"/>
                <w:szCs w:val="16"/>
                <w:lang w:val="en-US"/>
              </w:rPr>
            </w:pPr>
            <w:r w:rsidRPr="00C97908">
              <w:rPr>
                <w:sz w:val="16"/>
                <w:szCs w:val="16"/>
                <w:lang w:val="en-US"/>
              </w:rPr>
              <w:t>0,4150</w:t>
            </w:r>
          </w:p>
        </w:tc>
      </w:tr>
      <w:tr w:rsidR="00D94DA9" w:rsidRPr="003E2692" w14:paraId="129B34F1"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2BCA034"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495ADECE"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3E225EAD"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4796E485"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02C99BB6"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0B673CFC" w14:textId="77777777" w:rsidR="00D94DA9" w:rsidRPr="003E2692" w:rsidRDefault="00D94DA9" w:rsidP="005F4E74">
            <w:pPr>
              <w:rPr>
                <w:sz w:val="2"/>
                <w:szCs w:val="2"/>
                <w:lang w:val="en-US"/>
              </w:rPr>
            </w:pPr>
          </w:p>
        </w:tc>
      </w:tr>
      <w:tr w:rsidR="00D94DA9" w:rsidRPr="00B449C4" w14:paraId="1AB594CE"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674ABE28"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396DF377"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4A21DFD1"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09428A0"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1EE7317B"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6620DBB" w14:textId="77777777" w:rsidR="00D94DA9" w:rsidRPr="00B449C4" w:rsidRDefault="00D94DA9" w:rsidP="005F4E74">
            <w:pPr>
              <w:rPr>
                <w:sz w:val="22"/>
                <w:szCs w:val="22"/>
                <w:lang w:val="en-US"/>
              </w:rPr>
            </w:pPr>
          </w:p>
        </w:tc>
      </w:tr>
      <w:tr w:rsidR="00D94DA9" w:rsidRPr="00B40365" w14:paraId="1313F245"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31A5C75"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559C221"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3F794CB9"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Suprafata inverzita</w:t>
            </w:r>
          </w:p>
        </w:tc>
        <w:tc>
          <w:tcPr>
            <w:tcW w:w="3621" w:type="dxa"/>
            <w:gridSpan w:val="5"/>
            <w:tcBorders>
              <w:bottom w:val="single" w:sz="4" w:space="0" w:color="auto"/>
              <w:right w:val="single" w:sz="4" w:space="0" w:color="auto"/>
            </w:tcBorders>
          </w:tcPr>
          <w:p w14:paraId="2B811BCB" w14:textId="77777777" w:rsidR="00D94DA9" w:rsidRPr="00B40365" w:rsidRDefault="00D94DA9" w:rsidP="005F4E74">
            <w:pPr>
              <w:rPr>
                <w:sz w:val="22"/>
                <w:szCs w:val="22"/>
                <w:lang w:val="en-US"/>
              </w:rPr>
            </w:pPr>
          </w:p>
        </w:tc>
      </w:tr>
      <w:tr w:rsidR="00D94DA9" w:rsidRPr="009B70F2" w14:paraId="7EC155BC" w14:textId="77777777" w:rsidTr="005F4E74">
        <w:tblPrEx>
          <w:tblCellMar>
            <w:left w:w="107" w:type="dxa"/>
            <w:right w:w="107" w:type="dxa"/>
          </w:tblCellMar>
        </w:tblPrEx>
        <w:tc>
          <w:tcPr>
            <w:tcW w:w="10495" w:type="dxa"/>
            <w:gridSpan w:val="12"/>
          </w:tcPr>
          <w:p w14:paraId="7F420B64" w14:textId="77777777" w:rsidR="00D94DA9" w:rsidRPr="009B70F2" w:rsidRDefault="00D94DA9" w:rsidP="005F4E74">
            <w:pPr>
              <w:rPr>
                <w:b/>
                <w:bCs/>
                <w:sz w:val="22"/>
                <w:szCs w:val="22"/>
                <w:lang w:val="en-US"/>
              </w:rPr>
            </w:pPr>
            <w:r w:rsidRPr="009B70F2">
              <w:rPr>
                <w:b/>
                <w:bCs/>
                <w:sz w:val="22"/>
                <w:szCs w:val="22"/>
                <w:lang w:val="en-US"/>
              </w:rPr>
              <w:t>10.4. Restabilire asfalt rutier</w:t>
            </w:r>
          </w:p>
          <w:p w14:paraId="23BC02BA" w14:textId="77777777" w:rsidR="00D94DA9" w:rsidRPr="00B12F65" w:rsidRDefault="00D94DA9" w:rsidP="005F4E74">
            <w:pPr>
              <w:rPr>
                <w:sz w:val="2"/>
                <w:szCs w:val="2"/>
                <w:lang w:val="en-US"/>
              </w:rPr>
            </w:pPr>
          </w:p>
        </w:tc>
      </w:tr>
      <w:tr w:rsidR="00D94DA9" w:rsidRPr="009B70F2" w14:paraId="727C149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A030807" w14:textId="77777777" w:rsidR="00D94DA9" w:rsidRPr="005E2CA0" w:rsidRDefault="00D94DA9" w:rsidP="005F4E74">
            <w:pPr>
              <w:jc w:val="center"/>
              <w:rPr>
                <w:b/>
                <w:bCs/>
                <w:sz w:val="22"/>
                <w:szCs w:val="22"/>
                <w:lang w:val="en-US"/>
              </w:rPr>
            </w:pPr>
            <w:r w:rsidRPr="005E2CA0">
              <w:rPr>
                <w:b/>
                <w:bCs/>
                <w:sz w:val="22"/>
                <w:szCs w:val="22"/>
                <w:lang w:val="en-US"/>
              </w:rPr>
              <w:t>225</w:t>
            </w:r>
          </w:p>
        </w:tc>
        <w:tc>
          <w:tcPr>
            <w:tcW w:w="1402" w:type="dxa"/>
            <w:gridSpan w:val="2"/>
            <w:tcBorders>
              <w:top w:val="single" w:sz="4" w:space="0" w:color="auto"/>
              <w:bottom w:val="single" w:sz="4" w:space="0" w:color="auto"/>
            </w:tcBorders>
            <w:vAlign w:val="center"/>
          </w:tcPr>
          <w:p w14:paraId="4157E2C3" w14:textId="77777777" w:rsidR="00D94DA9" w:rsidRPr="005E2CA0" w:rsidRDefault="00D94DA9" w:rsidP="005F4E74">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63A33418" w14:textId="77777777" w:rsidR="00D94DA9" w:rsidRPr="005E2CA0" w:rsidRDefault="00D94DA9" w:rsidP="005F4E74">
            <w:pPr>
              <w:rPr>
                <w:b/>
                <w:bCs/>
                <w:sz w:val="2"/>
                <w:szCs w:val="2"/>
                <w:lang w:val="en-US"/>
              </w:rPr>
            </w:pPr>
            <w:r w:rsidRPr="005E2CA0">
              <w:rPr>
                <w:b/>
                <w:bCs/>
                <w:sz w:val="22"/>
                <w:szCs w:val="22"/>
                <w:lang w:val="en-US"/>
              </w:rPr>
              <w:t>Taierea cu masina cu discuri diamantate a rosturilor de contractie si dilatatie in betonul de uzura la drumuri</w:t>
            </w:r>
          </w:p>
          <w:p w14:paraId="07127415"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9FC0AAA"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05320F14"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C791448" w14:textId="77777777" w:rsidR="00D94DA9" w:rsidRPr="005E2CA0" w:rsidRDefault="00D94DA9" w:rsidP="005F4E74">
            <w:pPr>
              <w:jc w:val="center"/>
              <w:rPr>
                <w:b/>
                <w:bCs/>
                <w:sz w:val="22"/>
                <w:szCs w:val="22"/>
                <w:lang w:val="en-US"/>
              </w:rPr>
            </w:pPr>
            <w:r w:rsidRPr="005E2CA0">
              <w:rPr>
                <w:b/>
                <w:bCs/>
                <w:sz w:val="22"/>
                <w:szCs w:val="22"/>
                <w:lang w:val="en-US"/>
              </w:rPr>
              <w:t>57,000</w:t>
            </w:r>
          </w:p>
          <w:p w14:paraId="7C0BF9D3" w14:textId="77777777" w:rsidR="00D94DA9" w:rsidRPr="009B70F2" w:rsidRDefault="00D94DA9" w:rsidP="005F4E74">
            <w:pPr>
              <w:jc w:val="center"/>
              <w:rPr>
                <w:sz w:val="2"/>
                <w:szCs w:val="2"/>
                <w:lang w:val="en-US"/>
              </w:rPr>
            </w:pPr>
          </w:p>
        </w:tc>
      </w:tr>
      <w:tr w:rsidR="00D94DA9" w:rsidRPr="00B40365" w14:paraId="3AD627B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2F490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A10D5AD" w14:textId="77777777" w:rsidR="00D94DA9" w:rsidRPr="00B40365" w:rsidRDefault="00D94DA9" w:rsidP="005F4E74">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32E222AB" w14:textId="77777777" w:rsidR="00D94DA9" w:rsidRPr="00C97908" w:rsidRDefault="00D94DA9" w:rsidP="005F4E74">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2858C547"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094EF6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1CB08474" w14:textId="77777777" w:rsidR="00D94DA9" w:rsidRPr="00C97908" w:rsidRDefault="00D94DA9" w:rsidP="005F4E74">
            <w:pPr>
              <w:jc w:val="center"/>
              <w:rPr>
                <w:sz w:val="16"/>
                <w:szCs w:val="16"/>
                <w:lang w:val="en-US"/>
              </w:rPr>
            </w:pPr>
            <w:r w:rsidRPr="00C97908">
              <w:rPr>
                <w:sz w:val="16"/>
                <w:szCs w:val="16"/>
                <w:lang w:val="en-US"/>
              </w:rPr>
              <w:t>16,5300</w:t>
            </w:r>
          </w:p>
        </w:tc>
      </w:tr>
      <w:tr w:rsidR="00D94DA9" w:rsidRPr="00B40365" w14:paraId="3CACFBD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4BF501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A7007F9" w14:textId="77777777" w:rsidR="00D94DA9" w:rsidRPr="00B40365" w:rsidRDefault="00D94DA9" w:rsidP="005F4E74">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36EECD33" w14:textId="77777777" w:rsidR="00D94DA9" w:rsidRPr="00C97908" w:rsidRDefault="00D94DA9" w:rsidP="005F4E74">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0242ED2E"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5C91B46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5CC2EA8D" w14:textId="77777777" w:rsidR="00D94DA9" w:rsidRPr="00C97908" w:rsidRDefault="00D94DA9" w:rsidP="005F4E74">
            <w:pPr>
              <w:jc w:val="center"/>
              <w:rPr>
                <w:sz w:val="16"/>
                <w:szCs w:val="16"/>
                <w:lang w:val="en-US"/>
              </w:rPr>
            </w:pPr>
            <w:r w:rsidRPr="00C97908">
              <w:rPr>
                <w:sz w:val="16"/>
                <w:szCs w:val="16"/>
                <w:lang w:val="en-US"/>
              </w:rPr>
              <w:t>0,1995</w:t>
            </w:r>
          </w:p>
        </w:tc>
      </w:tr>
      <w:tr w:rsidR="00D94DA9" w:rsidRPr="00B40365" w14:paraId="1D3E27F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47228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05702F" w14:textId="77777777" w:rsidR="00D94DA9" w:rsidRPr="00B40365" w:rsidRDefault="00D94DA9" w:rsidP="005F4E74">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4AADA9AB" w14:textId="77777777" w:rsidR="00D94DA9" w:rsidRPr="00C97908" w:rsidRDefault="00D94DA9" w:rsidP="005F4E74">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0352E2DC"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DD5CE5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2E58BC57" w14:textId="77777777" w:rsidR="00D94DA9" w:rsidRPr="00C97908" w:rsidRDefault="00D94DA9" w:rsidP="005F4E74">
            <w:pPr>
              <w:jc w:val="center"/>
              <w:rPr>
                <w:sz w:val="16"/>
                <w:szCs w:val="16"/>
                <w:lang w:val="en-US"/>
              </w:rPr>
            </w:pPr>
            <w:r w:rsidRPr="00C97908">
              <w:rPr>
                <w:sz w:val="16"/>
                <w:szCs w:val="16"/>
                <w:lang w:val="en-US"/>
              </w:rPr>
              <w:t>2,2800</w:t>
            </w:r>
          </w:p>
        </w:tc>
      </w:tr>
      <w:tr w:rsidR="00D94DA9" w:rsidRPr="00B40365" w14:paraId="202F8AF8"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8F870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13B9A51" w14:textId="77777777" w:rsidR="00D94DA9" w:rsidRPr="00B40365" w:rsidRDefault="00D94DA9" w:rsidP="005F4E74">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269BE4A0" w14:textId="77777777" w:rsidR="00D94DA9" w:rsidRPr="00C97908" w:rsidRDefault="00D94DA9" w:rsidP="005F4E74">
            <w:pPr>
              <w:rPr>
                <w:sz w:val="16"/>
                <w:szCs w:val="16"/>
                <w:lang w:val="en-US"/>
              </w:rPr>
            </w:pPr>
            <w:r w:rsidRPr="00C97908">
              <w:rPr>
                <w:sz w:val="16"/>
                <w:szCs w:val="16"/>
                <w:lang w:val="en-US"/>
              </w:rPr>
              <w:t xml:space="preserve">Masina de taiat rosturi in </w:t>
            </w:r>
            <w:proofErr w:type="gramStart"/>
            <w:r w:rsidRPr="00C97908">
              <w:rPr>
                <w:sz w:val="16"/>
                <w:szCs w:val="16"/>
                <w:lang w:val="en-US"/>
              </w:rPr>
              <w:t>beton  cu</w:t>
            </w:r>
            <w:proofErr w:type="gramEnd"/>
            <w:r w:rsidRPr="00C97908">
              <w:rPr>
                <w:sz w:val="16"/>
                <w:szCs w:val="16"/>
                <w:lang w:val="en-US"/>
              </w:rPr>
              <w:t xml:space="preserve"> discuri abrazive </w:t>
            </w:r>
          </w:p>
        </w:tc>
        <w:tc>
          <w:tcPr>
            <w:tcW w:w="1021" w:type="dxa"/>
            <w:gridSpan w:val="2"/>
            <w:tcBorders>
              <w:top w:val="nil"/>
              <w:bottom w:val="single" w:sz="2" w:space="0" w:color="auto"/>
            </w:tcBorders>
            <w:vAlign w:val="center"/>
          </w:tcPr>
          <w:p w14:paraId="459EA7B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295E0C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7ADD8B22" w14:textId="77777777" w:rsidR="00D94DA9" w:rsidRPr="00C97908" w:rsidRDefault="00D94DA9" w:rsidP="005F4E74">
            <w:pPr>
              <w:jc w:val="center"/>
              <w:rPr>
                <w:sz w:val="16"/>
                <w:szCs w:val="16"/>
                <w:lang w:val="en-US"/>
              </w:rPr>
            </w:pPr>
            <w:r w:rsidRPr="00C97908">
              <w:rPr>
                <w:sz w:val="16"/>
                <w:szCs w:val="16"/>
                <w:lang w:val="en-US"/>
              </w:rPr>
              <w:t>16,7580</w:t>
            </w:r>
          </w:p>
        </w:tc>
      </w:tr>
      <w:tr w:rsidR="00D94DA9" w:rsidRPr="009B70F2" w14:paraId="03105AF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AF30A0F" w14:textId="77777777" w:rsidR="00D94DA9" w:rsidRPr="005E2CA0" w:rsidRDefault="00D94DA9" w:rsidP="005F4E74">
            <w:pPr>
              <w:jc w:val="center"/>
              <w:rPr>
                <w:b/>
                <w:bCs/>
                <w:sz w:val="22"/>
                <w:szCs w:val="22"/>
                <w:lang w:val="en-US"/>
              </w:rPr>
            </w:pPr>
            <w:r w:rsidRPr="005E2CA0">
              <w:rPr>
                <w:b/>
                <w:bCs/>
                <w:sz w:val="22"/>
                <w:szCs w:val="22"/>
                <w:lang w:val="en-US"/>
              </w:rPr>
              <w:t>226</w:t>
            </w:r>
          </w:p>
        </w:tc>
        <w:tc>
          <w:tcPr>
            <w:tcW w:w="1402" w:type="dxa"/>
            <w:gridSpan w:val="2"/>
            <w:tcBorders>
              <w:top w:val="single" w:sz="4" w:space="0" w:color="auto"/>
              <w:bottom w:val="single" w:sz="4" w:space="0" w:color="auto"/>
            </w:tcBorders>
            <w:vAlign w:val="center"/>
          </w:tcPr>
          <w:p w14:paraId="38D5C39B" w14:textId="77777777" w:rsidR="00D94DA9" w:rsidRPr="005E2CA0" w:rsidRDefault="00D94DA9" w:rsidP="005F4E74">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7BBDE932" w14:textId="77777777" w:rsidR="00D94DA9" w:rsidRPr="005E2CA0" w:rsidRDefault="00D94DA9" w:rsidP="005F4E74">
            <w:pPr>
              <w:rPr>
                <w:b/>
                <w:bCs/>
                <w:sz w:val="2"/>
                <w:szCs w:val="2"/>
                <w:lang w:val="en-US"/>
              </w:rPr>
            </w:pPr>
            <w:r w:rsidRPr="005E2CA0">
              <w:rPr>
                <w:b/>
                <w:bCs/>
                <w:sz w:val="22"/>
                <w:szCs w:val="22"/>
                <w:lang w:val="en-US"/>
              </w:rPr>
              <w:t xml:space="preserve">Decaparea mecanizata </w:t>
            </w:r>
            <w:proofErr w:type="gramStart"/>
            <w:r w:rsidRPr="005E2CA0">
              <w:rPr>
                <w:b/>
                <w:bCs/>
                <w:sz w:val="22"/>
                <w:szCs w:val="22"/>
                <w:lang w:val="en-US"/>
              </w:rPr>
              <w:t>a</w:t>
            </w:r>
            <w:proofErr w:type="gramEnd"/>
            <w:r w:rsidRPr="005E2CA0">
              <w:rPr>
                <w:b/>
                <w:bCs/>
                <w:sz w:val="22"/>
                <w:szCs w:val="22"/>
                <w:lang w:val="en-US"/>
              </w:rPr>
              <w:t xml:space="preserve"> imbracamintei din beton asfaltic / Demontare asfalt b=300</w:t>
            </w:r>
          </w:p>
          <w:p w14:paraId="3FA825D7"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0C07A8E"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32A5E1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B67B320" w14:textId="77777777" w:rsidR="00D94DA9" w:rsidRPr="005E2CA0" w:rsidRDefault="00D94DA9" w:rsidP="005F4E74">
            <w:pPr>
              <w:jc w:val="center"/>
              <w:rPr>
                <w:b/>
                <w:bCs/>
                <w:sz w:val="22"/>
                <w:szCs w:val="22"/>
                <w:lang w:val="en-US"/>
              </w:rPr>
            </w:pPr>
            <w:r w:rsidRPr="005E2CA0">
              <w:rPr>
                <w:b/>
                <w:bCs/>
                <w:sz w:val="22"/>
                <w:szCs w:val="22"/>
                <w:lang w:val="en-US"/>
              </w:rPr>
              <w:t>1,710</w:t>
            </w:r>
          </w:p>
          <w:p w14:paraId="044FC39F" w14:textId="77777777" w:rsidR="00D94DA9" w:rsidRPr="009B70F2" w:rsidRDefault="00D94DA9" w:rsidP="005F4E74">
            <w:pPr>
              <w:jc w:val="center"/>
              <w:rPr>
                <w:sz w:val="2"/>
                <w:szCs w:val="2"/>
                <w:lang w:val="en-US"/>
              </w:rPr>
            </w:pPr>
          </w:p>
        </w:tc>
      </w:tr>
      <w:tr w:rsidR="00D94DA9" w:rsidRPr="00B40365" w14:paraId="170D491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57DA18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FAA6094"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264808E0"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34893D90"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00B7C0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23A1F3A8" w14:textId="77777777" w:rsidR="00D94DA9" w:rsidRPr="00C97908" w:rsidRDefault="00D94DA9" w:rsidP="005F4E74">
            <w:pPr>
              <w:jc w:val="center"/>
              <w:rPr>
                <w:sz w:val="16"/>
                <w:szCs w:val="16"/>
                <w:lang w:val="en-US"/>
              </w:rPr>
            </w:pPr>
            <w:r w:rsidRPr="00C97908">
              <w:rPr>
                <w:sz w:val="16"/>
                <w:szCs w:val="16"/>
                <w:lang w:val="en-US"/>
              </w:rPr>
              <w:t>2,7360</w:t>
            </w:r>
          </w:p>
        </w:tc>
      </w:tr>
      <w:tr w:rsidR="00D94DA9" w:rsidRPr="00B40365" w14:paraId="4244FDF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B93DF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48ADAF7" w14:textId="77777777" w:rsidR="00D94DA9" w:rsidRPr="00B40365" w:rsidRDefault="00D94DA9" w:rsidP="005F4E74">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7DFEEC0D" w14:textId="77777777" w:rsidR="00D94DA9" w:rsidRPr="00C97908" w:rsidRDefault="00D94DA9" w:rsidP="005F4E74">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37B2A303"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B24805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225C1958" w14:textId="77777777" w:rsidR="00D94DA9" w:rsidRPr="00C97908" w:rsidRDefault="00D94DA9" w:rsidP="005F4E74">
            <w:pPr>
              <w:jc w:val="center"/>
              <w:rPr>
                <w:sz w:val="16"/>
                <w:szCs w:val="16"/>
                <w:lang w:val="en-US"/>
              </w:rPr>
            </w:pPr>
            <w:r w:rsidRPr="00C97908">
              <w:rPr>
                <w:sz w:val="16"/>
                <w:szCs w:val="16"/>
                <w:lang w:val="en-US"/>
              </w:rPr>
              <w:t>0,0327</w:t>
            </w:r>
          </w:p>
        </w:tc>
      </w:tr>
      <w:tr w:rsidR="00D94DA9" w:rsidRPr="00B40365" w14:paraId="466C907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BD0B583"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0D0644A" w14:textId="77777777" w:rsidR="00D94DA9" w:rsidRPr="00B40365" w:rsidRDefault="00D94DA9" w:rsidP="005F4E74">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15A454E9" w14:textId="77777777" w:rsidR="00D94DA9" w:rsidRPr="00C97908" w:rsidRDefault="00D94DA9" w:rsidP="005F4E74">
            <w:pPr>
              <w:rPr>
                <w:sz w:val="16"/>
                <w:szCs w:val="16"/>
                <w:lang w:val="en-US"/>
              </w:rPr>
            </w:pPr>
            <w:r w:rsidRPr="00C97908">
              <w:rPr>
                <w:sz w:val="16"/>
                <w:szCs w:val="16"/>
                <w:lang w:val="en-US"/>
              </w:rPr>
              <w:t>Ciocan pneumatic 8-15 kg</w:t>
            </w:r>
          </w:p>
        </w:tc>
        <w:tc>
          <w:tcPr>
            <w:tcW w:w="1021" w:type="dxa"/>
            <w:gridSpan w:val="2"/>
            <w:tcBorders>
              <w:top w:val="nil"/>
              <w:bottom w:val="single" w:sz="2" w:space="0" w:color="auto"/>
            </w:tcBorders>
            <w:vAlign w:val="center"/>
          </w:tcPr>
          <w:p w14:paraId="5C5A22F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8FB6F8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30F1C703" w14:textId="77777777" w:rsidR="00D94DA9" w:rsidRPr="00C97908" w:rsidRDefault="00D94DA9" w:rsidP="005F4E74">
            <w:pPr>
              <w:jc w:val="center"/>
              <w:rPr>
                <w:sz w:val="16"/>
                <w:szCs w:val="16"/>
                <w:lang w:val="en-US"/>
              </w:rPr>
            </w:pPr>
            <w:r w:rsidRPr="00C97908">
              <w:rPr>
                <w:sz w:val="16"/>
                <w:szCs w:val="16"/>
                <w:lang w:val="en-US"/>
              </w:rPr>
              <w:t>1,3252</w:t>
            </w:r>
          </w:p>
        </w:tc>
      </w:tr>
      <w:tr w:rsidR="00D94DA9" w:rsidRPr="00B40365" w14:paraId="66A1495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EDE411"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A532FAD" w14:textId="77777777" w:rsidR="00D94DA9" w:rsidRPr="00B40365" w:rsidRDefault="00D94DA9" w:rsidP="005F4E74">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2458CEF9" w14:textId="77777777" w:rsidR="00D94DA9" w:rsidRPr="00C97908" w:rsidRDefault="00D94DA9" w:rsidP="005F4E74">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7E08F919"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94941B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4A6A2F31" w14:textId="77777777" w:rsidR="00D94DA9" w:rsidRPr="00C97908" w:rsidRDefault="00D94DA9" w:rsidP="005F4E74">
            <w:pPr>
              <w:jc w:val="center"/>
              <w:rPr>
                <w:sz w:val="16"/>
                <w:szCs w:val="16"/>
                <w:lang w:val="en-US"/>
              </w:rPr>
            </w:pPr>
            <w:r w:rsidRPr="00C97908">
              <w:rPr>
                <w:sz w:val="16"/>
                <w:szCs w:val="16"/>
                <w:lang w:val="en-US"/>
              </w:rPr>
              <w:t>1,3252</w:t>
            </w:r>
          </w:p>
        </w:tc>
      </w:tr>
      <w:tr w:rsidR="00D94DA9" w:rsidRPr="009B70F2" w14:paraId="50C18AB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488311A" w14:textId="77777777" w:rsidR="00D94DA9" w:rsidRPr="005E2CA0" w:rsidRDefault="00D94DA9" w:rsidP="005F4E74">
            <w:pPr>
              <w:jc w:val="center"/>
              <w:rPr>
                <w:b/>
                <w:bCs/>
                <w:sz w:val="22"/>
                <w:szCs w:val="22"/>
                <w:lang w:val="en-US"/>
              </w:rPr>
            </w:pPr>
            <w:r w:rsidRPr="005E2CA0">
              <w:rPr>
                <w:b/>
                <w:bCs/>
                <w:sz w:val="22"/>
                <w:szCs w:val="22"/>
                <w:lang w:val="en-US"/>
              </w:rPr>
              <w:lastRenderedPageBreak/>
              <w:t>227</w:t>
            </w:r>
          </w:p>
        </w:tc>
        <w:tc>
          <w:tcPr>
            <w:tcW w:w="1402" w:type="dxa"/>
            <w:gridSpan w:val="2"/>
            <w:tcBorders>
              <w:top w:val="single" w:sz="4" w:space="0" w:color="auto"/>
              <w:bottom w:val="single" w:sz="4" w:space="0" w:color="auto"/>
            </w:tcBorders>
            <w:vAlign w:val="center"/>
          </w:tcPr>
          <w:p w14:paraId="07D094C1" w14:textId="77777777" w:rsidR="00D94DA9" w:rsidRPr="005E2CA0" w:rsidRDefault="00D94DA9" w:rsidP="005F4E74">
            <w:pPr>
              <w:jc w:val="center"/>
              <w:rPr>
                <w:b/>
                <w:bCs/>
                <w:sz w:val="22"/>
                <w:szCs w:val="22"/>
                <w:lang w:val="en-US"/>
              </w:rPr>
            </w:pPr>
            <w:r w:rsidRPr="005E2CA0">
              <w:rPr>
                <w:b/>
                <w:bCs/>
                <w:sz w:val="22"/>
                <w:szCs w:val="22"/>
                <w:lang w:val="en-US"/>
              </w:rPr>
              <w:t>TsC59B</w:t>
            </w:r>
          </w:p>
        </w:tc>
        <w:tc>
          <w:tcPr>
            <w:tcW w:w="4366" w:type="dxa"/>
            <w:gridSpan w:val="3"/>
            <w:tcBorders>
              <w:top w:val="single" w:sz="4" w:space="0" w:color="auto"/>
              <w:bottom w:val="single" w:sz="4" w:space="0" w:color="auto"/>
            </w:tcBorders>
          </w:tcPr>
          <w:p w14:paraId="67E76F93" w14:textId="77777777" w:rsidR="00D94DA9" w:rsidRPr="005E2CA0" w:rsidRDefault="00D94DA9" w:rsidP="005F4E74">
            <w:pPr>
              <w:rPr>
                <w:b/>
                <w:bCs/>
                <w:sz w:val="2"/>
                <w:szCs w:val="2"/>
                <w:lang w:val="en-US"/>
              </w:rPr>
            </w:pPr>
            <w:r w:rsidRPr="005E2CA0">
              <w:rPr>
                <w:b/>
                <w:bCs/>
                <w:sz w:val="22"/>
                <w:szCs w:val="22"/>
                <w:lang w:val="en-US"/>
              </w:rPr>
              <w:t>Sapatura mecanica a pamintului cu excavator cu o cupa de 0,15 m3 cu descarcare in autobasculanta</w:t>
            </w:r>
            <w:proofErr w:type="gramStart"/>
            <w:r w:rsidRPr="005E2CA0">
              <w:rPr>
                <w:b/>
                <w:bCs/>
                <w:sz w:val="22"/>
                <w:szCs w:val="22"/>
                <w:lang w:val="en-US"/>
              </w:rPr>
              <w:t>:  teren</w:t>
            </w:r>
            <w:proofErr w:type="gramEnd"/>
            <w:r w:rsidRPr="005E2CA0">
              <w:rPr>
                <w:b/>
                <w:bCs/>
                <w:sz w:val="22"/>
                <w:szCs w:val="22"/>
                <w:lang w:val="en-US"/>
              </w:rPr>
              <w:t xml:space="preserve"> de categoria 2</w:t>
            </w:r>
          </w:p>
          <w:p w14:paraId="34B054D6"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BB367F0" w14:textId="77777777" w:rsidR="00D94DA9" w:rsidRPr="005E2CA0" w:rsidRDefault="00D94DA9" w:rsidP="005F4E74">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5CA745FE"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834F904" w14:textId="77777777" w:rsidR="00D94DA9" w:rsidRPr="005E2CA0" w:rsidRDefault="00D94DA9" w:rsidP="005F4E74">
            <w:pPr>
              <w:jc w:val="center"/>
              <w:rPr>
                <w:b/>
                <w:bCs/>
                <w:sz w:val="22"/>
                <w:szCs w:val="22"/>
                <w:lang w:val="en-US"/>
              </w:rPr>
            </w:pPr>
            <w:r w:rsidRPr="005E2CA0">
              <w:rPr>
                <w:b/>
                <w:bCs/>
                <w:sz w:val="22"/>
                <w:szCs w:val="22"/>
                <w:lang w:val="en-US"/>
              </w:rPr>
              <w:t>0,077</w:t>
            </w:r>
          </w:p>
          <w:p w14:paraId="4341DCD4" w14:textId="77777777" w:rsidR="00D94DA9" w:rsidRPr="009B70F2" w:rsidRDefault="00D94DA9" w:rsidP="005F4E74">
            <w:pPr>
              <w:jc w:val="center"/>
              <w:rPr>
                <w:sz w:val="2"/>
                <w:szCs w:val="2"/>
                <w:lang w:val="en-US"/>
              </w:rPr>
            </w:pPr>
          </w:p>
        </w:tc>
      </w:tr>
      <w:tr w:rsidR="00D94DA9" w:rsidRPr="00B40365" w14:paraId="1E0ACC8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F3057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5266E0B" w14:textId="77777777" w:rsidR="00D94DA9" w:rsidRPr="00B40365" w:rsidRDefault="00D94DA9" w:rsidP="005F4E74">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4E586979" w14:textId="77777777" w:rsidR="00D94DA9" w:rsidRPr="00C97908" w:rsidRDefault="00D94DA9" w:rsidP="005F4E74">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30D319C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D8FCFF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6,0800</w:t>
            </w:r>
          </w:p>
        </w:tc>
        <w:tc>
          <w:tcPr>
            <w:tcW w:w="1559" w:type="dxa"/>
            <w:tcBorders>
              <w:top w:val="nil"/>
              <w:bottom w:val="single" w:sz="2" w:space="0" w:color="auto"/>
            </w:tcBorders>
            <w:vAlign w:val="center"/>
          </w:tcPr>
          <w:p w14:paraId="01290754" w14:textId="77777777" w:rsidR="00D94DA9" w:rsidRPr="00C97908" w:rsidRDefault="00D94DA9" w:rsidP="005F4E74">
            <w:pPr>
              <w:jc w:val="center"/>
              <w:rPr>
                <w:sz w:val="16"/>
                <w:szCs w:val="16"/>
                <w:lang w:val="en-US"/>
              </w:rPr>
            </w:pPr>
            <w:r w:rsidRPr="00C97908">
              <w:rPr>
                <w:sz w:val="16"/>
                <w:szCs w:val="16"/>
                <w:lang w:val="en-US"/>
              </w:rPr>
              <w:t>0,4682</w:t>
            </w:r>
          </w:p>
        </w:tc>
      </w:tr>
      <w:tr w:rsidR="00D94DA9" w:rsidRPr="00B40365" w14:paraId="65D09D1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F55149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E029C2A" w14:textId="77777777" w:rsidR="00D94DA9" w:rsidRPr="00B40365" w:rsidRDefault="00D94DA9" w:rsidP="005F4E74">
            <w:pPr>
              <w:jc w:val="center"/>
              <w:rPr>
                <w:sz w:val="16"/>
                <w:szCs w:val="16"/>
                <w:lang w:val="en-US"/>
              </w:rPr>
            </w:pPr>
            <w:r w:rsidRPr="00B40365">
              <w:rPr>
                <w:sz w:val="16"/>
                <w:szCs w:val="16"/>
                <w:lang w:val="en-US"/>
              </w:rPr>
              <w:t>1421102200227</w:t>
            </w:r>
          </w:p>
        </w:tc>
        <w:tc>
          <w:tcPr>
            <w:tcW w:w="4366" w:type="dxa"/>
            <w:gridSpan w:val="2"/>
            <w:tcBorders>
              <w:top w:val="nil"/>
              <w:bottom w:val="single" w:sz="2" w:space="0" w:color="auto"/>
            </w:tcBorders>
            <w:vAlign w:val="center"/>
          </w:tcPr>
          <w:p w14:paraId="652DA9CC" w14:textId="77777777" w:rsidR="00D94DA9" w:rsidRPr="00C97908" w:rsidRDefault="00D94DA9" w:rsidP="005F4E74">
            <w:pPr>
              <w:rPr>
                <w:sz w:val="16"/>
                <w:szCs w:val="16"/>
                <w:lang w:val="en-US"/>
              </w:rPr>
            </w:pPr>
            <w:r w:rsidRPr="00C97908">
              <w:rPr>
                <w:sz w:val="16"/>
                <w:szCs w:val="16"/>
                <w:lang w:val="en-US"/>
              </w:rPr>
              <w:t xml:space="preserve">Pietris </w:t>
            </w:r>
          </w:p>
        </w:tc>
        <w:tc>
          <w:tcPr>
            <w:tcW w:w="1021" w:type="dxa"/>
            <w:gridSpan w:val="2"/>
            <w:tcBorders>
              <w:top w:val="nil"/>
              <w:bottom w:val="single" w:sz="2" w:space="0" w:color="auto"/>
            </w:tcBorders>
            <w:vAlign w:val="center"/>
          </w:tcPr>
          <w:p w14:paraId="23D7D196"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29903AD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1D2D16CE" w14:textId="77777777" w:rsidR="00D94DA9" w:rsidRPr="00C97908" w:rsidRDefault="00D94DA9" w:rsidP="005F4E74">
            <w:pPr>
              <w:jc w:val="center"/>
              <w:rPr>
                <w:sz w:val="16"/>
                <w:szCs w:val="16"/>
                <w:lang w:val="en-US"/>
              </w:rPr>
            </w:pPr>
            <w:r w:rsidRPr="00C97908">
              <w:rPr>
                <w:sz w:val="16"/>
                <w:szCs w:val="16"/>
                <w:lang w:val="en-US"/>
              </w:rPr>
              <w:t>0,0003</w:t>
            </w:r>
          </w:p>
        </w:tc>
      </w:tr>
      <w:tr w:rsidR="00D94DA9" w:rsidRPr="00B40365" w14:paraId="2C0D35D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F28A89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5D9A6FE" w14:textId="77777777" w:rsidR="00D94DA9" w:rsidRPr="00B40365" w:rsidRDefault="00D94DA9" w:rsidP="005F4E74">
            <w:pPr>
              <w:jc w:val="center"/>
              <w:rPr>
                <w:sz w:val="16"/>
                <w:szCs w:val="16"/>
                <w:lang w:val="en-US"/>
              </w:rPr>
            </w:pPr>
            <w:r w:rsidRPr="00B40365">
              <w:rPr>
                <w:sz w:val="16"/>
                <w:szCs w:val="16"/>
                <w:lang w:val="en-US"/>
              </w:rPr>
              <w:t>2952260003523</w:t>
            </w:r>
          </w:p>
        </w:tc>
        <w:tc>
          <w:tcPr>
            <w:tcW w:w="4366" w:type="dxa"/>
            <w:gridSpan w:val="2"/>
            <w:tcBorders>
              <w:top w:val="nil"/>
              <w:bottom w:val="single" w:sz="2" w:space="0" w:color="auto"/>
            </w:tcBorders>
            <w:vAlign w:val="center"/>
          </w:tcPr>
          <w:p w14:paraId="29E81FD6" w14:textId="77777777" w:rsidR="00D94DA9" w:rsidRPr="00C97908" w:rsidRDefault="00D94DA9" w:rsidP="005F4E74">
            <w:pPr>
              <w:rPr>
                <w:sz w:val="16"/>
                <w:szCs w:val="16"/>
                <w:lang w:val="en-US"/>
              </w:rPr>
            </w:pPr>
            <w:r w:rsidRPr="00C97908">
              <w:rPr>
                <w:sz w:val="16"/>
                <w:szCs w:val="16"/>
                <w:lang w:val="en-US"/>
              </w:rPr>
              <w:t>Excavator diesel pe pneuri cu o cupa de 0,15 m3</w:t>
            </w:r>
          </w:p>
        </w:tc>
        <w:tc>
          <w:tcPr>
            <w:tcW w:w="1021" w:type="dxa"/>
            <w:gridSpan w:val="2"/>
            <w:tcBorders>
              <w:top w:val="nil"/>
              <w:bottom w:val="single" w:sz="2" w:space="0" w:color="auto"/>
            </w:tcBorders>
            <w:vAlign w:val="center"/>
          </w:tcPr>
          <w:p w14:paraId="491A2C1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C1B001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14,3000</w:t>
            </w:r>
          </w:p>
        </w:tc>
        <w:tc>
          <w:tcPr>
            <w:tcW w:w="1559" w:type="dxa"/>
            <w:tcBorders>
              <w:top w:val="nil"/>
              <w:bottom w:val="single" w:sz="2" w:space="0" w:color="auto"/>
              <w:right w:val="single" w:sz="4" w:space="0" w:color="auto"/>
            </w:tcBorders>
            <w:vAlign w:val="center"/>
          </w:tcPr>
          <w:p w14:paraId="02DE7A79" w14:textId="77777777" w:rsidR="00D94DA9" w:rsidRPr="00C97908" w:rsidRDefault="00D94DA9" w:rsidP="005F4E74">
            <w:pPr>
              <w:jc w:val="center"/>
              <w:rPr>
                <w:sz w:val="16"/>
                <w:szCs w:val="16"/>
                <w:lang w:val="en-US"/>
              </w:rPr>
            </w:pPr>
            <w:r w:rsidRPr="00C97908">
              <w:rPr>
                <w:sz w:val="16"/>
                <w:szCs w:val="16"/>
                <w:lang w:val="en-US"/>
              </w:rPr>
              <w:t>1,1011</w:t>
            </w:r>
          </w:p>
        </w:tc>
      </w:tr>
      <w:tr w:rsidR="00D94DA9" w:rsidRPr="00B40365" w14:paraId="265FE83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1D6862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DE5F809" w14:textId="77777777" w:rsidR="00D94DA9" w:rsidRPr="00B40365" w:rsidRDefault="00D94DA9" w:rsidP="005F4E74">
            <w:pPr>
              <w:jc w:val="center"/>
              <w:rPr>
                <w:sz w:val="16"/>
                <w:szCs w:val="16"/>
                <w:lang w:val="en-US"/>
              </w:rPr>
            </w:pPr>
            <w:r w:rsidRPr="00B40365">
              <w:rPr>
                <w:sz w:val="16"/>
                <w:szCs w:val="16"/>
                <w:lang w:val="en-US"/>
              </w:rPr>
              <w:t>2952260003557</w:t>
            </w:r>
          </w:p>
        </w:tc>
        <w:tc>
          <w:tcPr>
            <w:tcW w:w="4366" w:type="dxa"/>
            <w:gridSpan w:val="2"/>
            <w:tcBorders>
              <w:top w:val="nil"/>
              <w:bottom w:val="single" w:sz="2" w:space="0" w:color="auto"/>
            </w:tcBorders>
            <w:vAlign w:val="center"/>
          </w:tcPr>
          <w:p w14:paraId="2A6957FF" w14:textId="77777777" w:rsidR="00D94DA9" w:rsidRPr="00C97908" w:rsidRDefault="00D94DA9" w:rsidP="005F4E74">
            <w:pPr>
              <w:rPr>
                <w:sz w:val="16"/>
                <w:szCs w:val="16"/>
                <w:lang w:val="en-US"/>
              </w:rPr>
            </w:pPr>
            <w:r w:rsidRPr="00C97908">
              <w:rPr>
                <w:sz w:val="16"/>
                <w:szCs w:val="16"/>
                <w:lang w:val="en-US"/>
              </w:rPr>
              <w:t>Buldozere, 58(</w:t>
            </w:r>
            <w:proofErr w:type="gramStart"/>
            <w:r w:rsidRPr="00C97908">
              <w:rPr>
                <w:sz w:val="16"/>
                <w:szCs w:val="16"/>
                <w:lang w:val="en-US"/>
              </w:rPr>
              <w:t>80)KW</w:t>
            </w:r>
            <w:proofErr w:type="gramEnd"/>
            <w:r w:rsidRPr="00C97908">
              <w:rPr>
                <w:sz w:val="16"/>
                <w:szCs w:val="16"/>
                <w:lang w:val="en-US"/>
              </w:rPr>
              <w:t xml:space="preserve"> (с.p.)</w:t>
            </w:r>
          </w:p>
        </w:tc>
        <w:tc>
          <w:tcPr>
            <w:tcW w:w="1021" w:type="dxa"/>
            <w:gridSpan w:val="2"/>
            <w:tcBorders>
              <w:top w:val="nil"/>
              <w:bottom w:val="single" w:sz="2" w:space="0" w:color="auto"/>
            </w:tcBorders>
            <w:vAlign w:val="center"/>
          </w:tcPr>
          <w:p w14:paraId="2661ACA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C2A36ED"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3,6200</w:t>
            </w:r>
          </w:p>
        </w:tc>
        <w:tc>
          <w:tcPr>
            <w:tcW w:w="1559" w:type="dxa"/>
            <w:tcBorders>
              <w:top w:val="nil"/>
              <w:bottom w:val="single" w:sz="2" w:space="0" w:color="auto"/>
              <w:right w:val="single" w:sz="4" w:space="0" w:color="auto"/>
            </w:tcBorders>
            <w:vAlign w:val="center"/>
          </w:tcPr>
          <w:p w14:paraId="4A89DFEA" w14:textId="77777777" w:rsidR="00D94DA9" w:rsidRPr="00C97908" w:rsidRDefault="00D94DA9" w:rsidP="005F4E74">
            <w:pPr>
              <w:jc w:val="center"/>
              <w:rPr>
                <w:sz w:val="16"/>
                <w:szCs w:val="16"/>
                <w:lang w:val="en-US"/>
              </w:rPr>
            </w:pPr>
            <w:r w:rsidRPr="00C97908">
              <w:rPr>
                <w:sz w:val="16"/>
                <w:szCs w:val="16"/>
                <w:lang w:val="en-US"/>
              </w:rPr>
              <w:t>0,2787</w:t>
            </w:r>
          </w:p>
        </w:tc>
      </w:tr>
      <w:tr w:rsidR="00D94DA9" w:rsidRPr="009B70F2" w14:paraId="4ADC67F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85CD934" w14:textId="77777777" w:rsidR="00D94DA9" w:rsidRPr="005E2CA0" w:rsidRDefault="00D94DA9" w:rsidP="005F4E74">
            <w:pPr>
              <w:jc w:val="center"/>
              <w:rPr>
                <w:b/>
                <w:bCs/>
                <w:sz w:val="22"/>
                <w:szCs w:val="22"/>
                <w:lang w:val="en-US"/>
              </w:rPr>
            </w:pPr>
            <w:r w:rsidRPr="005E2CA0">
              <w:rPr>
                <w:b/>
                <w:bCs/>
                <w:sz w:val="22"/>
                <w:szCs w:val="22"/>
                <w:lang w:val="en-US"/>
              </w:rPr>
              <w:t>228</w:t>
            </w:r>
          </w:p>
        </w:tc>
        <w:tc>
          <w:tcPr>
            <w:tcW w:w="1402" w:type="dxa"/>
            <w:gridSpan w:val="2"/>
            <w:tcBorders>
              <w:top w:val="single" w:sz="4" w:space="0" w:color="auto"/>
              <w:bottom w:val="single" w:sz="4" w:space="0" w:color="auto"/>
            </w:tcBorders>
            <w:vAlign w:val="center"/>
          </w:tcPr>
          <w:p w14:paraId="2D057B74" w14:textId="77777777" w:rsidR="00D94DA9" w:rsidRPr="005E2CA0" w:rsidRDefault="00D94DA9" w:rsidP="005F4E74">
            <w:pPr>
              <w:jc w:val="center"/>
              <w:rPr>
                <w:b/>
                <w:bCs/>
                <w:sz w:val="22"/>
                <w:szCs w:val="22"/>
                <w:lang w:val="en-US"/>
              </w:rPr>
            </w:pPr>
            <w:r w:rsidRPr="005E2CA0">
              <w:rPr>
                <w:b/>
                <w:bCs/>
                <w:sz w:val="22"/>
                <w:szCs w:val="22"/>
                <w:lang w:val="en-US"/>
              </w:rPr>
              <w:t>TsI50B5</w:t>
            </w:r>
          </w:p>
        </w:tc>
        <w:tc>
          <w:tcPr>
            <w:tcW w:w="4366" w:type="dxa"/>
            <w:gridSpan w:val="3"/>
            <w:tcBorders>
              <w:top w:val="single" w:sz="4" w:space="0" w:color="auto"/>
              <w:bottom w:val="single" w:sz="4" w:space="0" w:color="auto"/>
            </w:tcBorders>
          </w:tcPr>
          <w:p w14:paraId="465DE9A2" w14:textId="77777777" w:rsidR="00D94DA9" w:rsidRPr="005E2CA0" w:rsidRDefault="00D94DA9" w:rsidP="005F4E74">
            <w:pPr>
              <w:rPr>
                <w:b/>
                <w:bCs/>
                <w:sz w:val="2"/>
                <w:szCs w:val="2"/>
                <w:lang w:val="en-US"/>
              </w:rPr>
            </w:pPr>
            <w:r w:rsidRPr="005E2CA0">
              <w:rPr>
                <w:b/>
                <w:bCs/>
                <w:sz w:val="22"/>
                <w:szCs w:val="22"/>
                <w:lang w:val="en-US"/>
              </w:rPr>
              <w:t xml:space="preserve">Transportarea pamintului cu autobasculanta de 5 t la </w:t>
            </w:r>
            <w:proofErr w:type="gramStart"/>
            <w:r w:rsidRPr="005E2CA0">
              <w:rPr>
                <w:b/>
                <w:bCs/>
                <w:sz w:val="22"/>
                <w:szCs w:val="22"/>
                <w:lang w:val="en-US"/>
              </w:rPr>
              <w:t>distanta  de</w:t>
            </w:r>
            <w:proofErr w:type="gramEnd"/>
            <w:r w:rsidRPr="005E2CA0">
              <w:rPr>
                <w:b/>
                <w:bCs/>
                <w:sz w:val="22"/>
                <w:szCs w:val="22"/>
                <w:lang w:val="en-US"/>
              </w:rPr>
              <w:t xml:space="preserve"> 15 km</w:t>
            </w:r>
          </w:p>
          <w:p w14:paraId="1BD8B330"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35EE8EA"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4B1A46DA"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4A1CFDF9" w14:textId="77777777" w:rsidR="00D94DA9" w:rsidRPr="005E2CA0" w:rsidRDefault="00D94DA9" w:rsidP="005F4E74">
            <w:pPr>
              <w:jc w:val="center"/>
              <w:rPr>
                <w:b/>
                <w:bCs/>
                <w:sz w:val="22"/>
                <w:szCs w:val="22"/>
                <w:lang w:val="en-US"/>
              </w:rPr>
            </w:pPr>
            <w:r w:rsidRPr="005E2CA0">
              <w:rPr>
                <w:b/>
                <w:bCs/>
                <w:sz w:val="22"/>
                <w:szCs w:val="22"/>
                <w:lang w:val="en-US"/>
              </w:rPr>
              <w:t>16,960</w:t>
            </w:r>
          </w:p>
          <w:p w14:paraId="55481F0F" w14:textId="77777777" w:rsidR="00D94DA9" w:rsidRPr="009B70F2" w:rsidRDefault="00D94DA9" w:rsidP="005F4E74">
            <w:pPr>
              <w:jc w:val="center"/>
              <w:rPr>
                <w:sz w:val="2"/>
                <w:szCs w:val="2"/>
                <w:lang w:val="en-US"/>
              </w:rPr>
            </w:pPr>
          </w:p>
        </w:tc>
      </w:tr>
      <w:tr w:rsidR="00D94DA9" w:rsidRPr="00B40365" w14:paraId="3D17D5E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8DC06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D1A2BEB" w14:textId="77777777" w:rsidR="00D94DA9" w:rsidRPr="00B40365" w:rsidRDefault="00D94DA9" w:rsidP="005F4E74">
            <w:pPr>
              <w:jc w:val="center"/>
              <w:rPr>
                <w:sz w:val="16"/>
                <w:szCs w:val="16"/>
                <w:lang w:val="en-US"/>
              </w:rPr>
            </w:pPr>
            <w:r w:rsidRPr="00B40365">
              <w:rPr>
                <w:sz w:val="16"/>
                <w:szCs w:val="16"/>
                <w:lang w:val="en-US"/>
              </w:rPr>
              <w:t>3410540000006</w:t>
            </w:r>
          </w:p>
        </w:tc>
        <w:tc>
          <w:tcPr>
            <w:tcW w:w="4366" w:type="dxa"/>
            <w:gridSpan w:val="2"/>
            <w:tcBorders>
              <w:top w:val="nil"/>
              <w:bottom w:val="single" w:sz="2" w:space="0" w:color="auto"/>
            </w:tcBorders>
            <w:vAlign w:val="center"/>
          </w:tcPr>
          <w:p w14:paraId="0013B8AE" w14:textId="77777777" w:rsidR="00D94DA9" w:rsidRPr="00C97908" w:rsidRDefault="00D94DA9" w:rsidP="005F4E74">
            <w:pPr>
              <w:rPr>
                <w:sz w:val="16"/>
                <w:szCs w:val="16"/>
                <w:lang w:val="en-US"/>
              </w:rPr>
            </w:pPr>
            <w:r w:rsidRPr="00C97908">
              <w:rPr>
                <w:sz w:val="16"/>
                <w:szCs w:val="16"/>
                <w:lang w:val="en-US"/>
              </w:rPr>
              <w:t>Autobasculanta-5t</w:t>
            </w:r>
          </w:p>
        </w:tc>
        <w:tc>
          <w:tcPr>
            <w:tcW w:w="1021" w:type="dxa"/>
            <w:gridSpan w:val="2"/>
            <w:tcBorders>
              <w:top w:val="nil"/>
              <w:bottom w:val="single" w:sz="2" w:space="0" w:color="auto"/>
            </w:tcBorders>
            <w:vAlign w:val="center"/>
          </w:tcPr>
          <w:p w14:paraId="0FA0AAAE"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1C082E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0,2580</w:t>
            </w:r>
          </w:p>
        </w:tc>
        <w:tc>
          <w:tcPr>
            <w:tcW w:w="1559" w:type="dxa"/>
            <w:tcBorders>
              <w:top w:val="nil"/>
              <w:bottom w:val="single" w:sz="2" w:space="0" w:color="auto"/>
              <w:right w:val="single" w:sz="4" w:space="0" w:color="auto"/>
            </w:tcBorders>
            <w:vAlign w:val="center"/>
          </w:tcPr>
          <w:p w14:paraId="716B5138" w14:textId="77777777" w:rsidR="00D94DA9" w:rsidRPr="00C97908" w:rsidRDefault="00D94DA9" w:rsidP="005F4E74">
            <w:pPr>
              <w:jc w:val="center"/>
              <w:rPr>
                <w:sz w:val="16"/>
                <w:szCs w:val="16"/>
                <w:lang w:val="en-US"/>
              </w:rPr>
            </w:pPr>
            <w:r w:rsidRPr="00C97908">
              <w:rPr>
                <w:sz w:val="16"/>
                <w:szCs w:val="16"/>
                <w:lang w:val="en-US"/>
              </w:rPr>
              <w:t>4,3757</w:t>
            </w:r>
          </w:p>
        </w:tc>
      </w:tr>
      <w:tr w:rsidR="00D94DA9" w:rsidRPr="009B70F2" w14:paraId="7DBE424F"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675721B" w14:textId="77777777" w:rsidR="00D94DA9" w:rsidRPr="005E2CA0" w:rsidRDefault="00D94DA9" w:rsidP="005F4E74">
            <w:pPr>
              <w:jc w:val="center"/>
              <w:rPr>
                <w:b/>
                <w:bCs/>
                <w:sz w:val="22"/>
                <w:szCs w:val="22"/>
                <w:lang w:val="en-US"/>
              </w:rPr>
            </w:pPr>
            <w:r w:rsidRPr="005E2CA0">
              <w:rPr>
                <w:b/>
                <w:bCs/>
                <w:sz w:val="22"/>
                <w:szCs w:val="22"/>
                <w:lang w:val="en-US"/>
              </w:rPr>
              <w:t>229</w:t>
            </w:r>
          </w:p>
        </w:tc>
        <w:tc>
          <w:tcPr>
            <w:tcW w:w="1402" w:type="dxa"/>
            <w:gridSpan w:val="2"/>
            <w:tcBorders>
              <w:top w:val="single" w:sz="4" w:space="0" w:color="auto"/>
              <w:bottom w:val="single" w:sz="4" w:space="0" w:color="auto"/>
            </w:tcBorders>
            <w:vAlign w:val="center"/>
          </w:tcPr>
          <w:p w14:paraId="72A74D52" w14:textId="77777777" w:rsidR="00D94DA9" w:rsidRPr="005E2CA0" w:rsidRDefault="00D94DA9" w:rsidP="005F4E74">
            <w:pPr>
              <w:jc w:val="center"/>
              <w:rPr>
                <w:b/>
                <w:bCs/>
                <w:sz w:val="22"/>
                <w:szCs w:val="22"/>
                <w:lang w:val="en-US"/>
              </w:rPr>
            </w:pPr>
            <w:r w:rsidRPr="005E2CA0">
              <w:rPr>
                <w:b/>
                <w:bCs/>
                <w:sz w:val="22"/>
                <w:szCs w:val="22"/>
                <w:lang w:val="en-US"/>
              </w:rPr>
              <w:t>TsC54B</w:t>
            </w:r>
          </w:p>
        </w:tc>
        <w:tc>
          <w:tcPr>
            <w:tcW w:w="4366" w:type="dxa"/>
            <w:gridSpan w:val="3"/>
            <w:tcBorders>
              <w:top w:val="single" w:sz="4" w:space="0" w:color="auto"/>
              <w:bottom w:val="single" w:sz="4" w:space="0" w:color="auto"/>
            </w:tcBorders>
          </w:tcPr>
          <w:p w14:paraId="174E48FD" w14:textId="77777777" w:rsidR="00D94DA9" w:rsidRPr="005E2CA0" w:rsidRDefault="00D94DA9" w:rsidP="005F4E74">
            <w:pPr>
              <w:rPr>
                <w:b/>
                <w:bCs/>
                <w:sz w:val="2"/>
                <w:szCs w:val="2"/>
                <w:lang w:val="en-US"/>
              </w:rPr>
            </w:pPr>
            <w:r w:rsidRPr="005E2CA0">
              <w:rPr>
                <w:b/>
                <w:bCs/>
                <w:sz w:val="22"/>
                <w:szCs w:val="22"/>
                <w:lang w:val="en-US"/>
              </w:rPr>
              <w:t>Strat de fundatie din piatra sparta marca M400 fr.5-20mm gr.=150mm</w:t>
            </w:r>
          </w:p>
          <w:p w14:paraId="3152D1AD"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142A36D" w14:textId="77777777" w:rsidR="00D94DA9" w:rsidRPr="005E2CA0" w:rsidRDefault="00D94DA9" w:rsidP="005F4E74">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48474AD"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87CCFC9" w14:textId="77777777" w:rsidR="00D94DA9" w:rsidRPr="005E2CA0" w:rsidRDefault="00D94DA9" w:rsidP="005F4E74">
            <w:pPr>
              <w:jc w:val="center"/>
              <w:rPr>
                <w:b/>
                <w:bCs/>
                <w:sz w:val="22"/>
                <w:szCs w:val="22"/>
                <w:lang w:val="en-US"/>
              </w:rPr>
            </w:pPr>
            <w:r w:rsidRPr="005E2CA0">
              <w:rPr>
                <w:b/>
                <w:bCs/>
                <w:sz w:val="22"/>
                <w:szCs w:val="22"/>
                <w:lang w:val="en-US"/>
              </w:rPr>
              <w:t>2,570</w:t>
            </w:r>
          </w:p>
          <w:p w14:paraId="173C420A" w14:textId="77777777" w:rsidR="00D94DA9" w:rsidRPr="009B70F2" w:rsidRDefault="00D94DA9" w:rsidP="005F4E74">
            <w:pPr>
              <w:jc w:val="center"/>
              <w:rPr>
                <w:sz w:val="2"/>
                <w:szCs w:val="2"/>
                <w:lang w:val="en-US"/>
              </w:rPr>
            </w:pPr>
          </w:p>
        </w:tc>
      </w:tr>
      <w:tr w:rsidR="00D94DA9" w:rsidRPr="00B40365" w14:paraId="28E7BD1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02D84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32EB2FE"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1958668"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051E5D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0EC8EA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E297E86" w14:textId="77777777" w:rsidR="00D94DA9" w:rsidRPr="00C97908" w:rsidRDefault="00D94DA9" w:rsidP="005F4E74">
            <w:pPr>
              <w:jc w:val="center"/>
              <w:rPr>
                <w:sz w:val="16"/>
                <w:szCs w:val="16"/>
                <w:lang w:val="en-US"/>
              </w:rPr>
            </w:pPr>
            <w:r w:rsidRPr="00C97908">
              <w:rPr>
                <w:sz w:val="16"/>
                <w:szCs w:val="16"/>
                <w:lang w:val="en-US"/>
              </w:rPr>
              <w:t>2,5443</w:t>
            </w:r>
          </w:p>
        </w:tc>
      </w:tr>
      <w:tr w:rsidR="00D94DA9" w:rsidRPr="00B40365" w14:paraId="3222088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4CD53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79DA1D5" w14:textId="77777777" w:rsidR="00D94DA9" w:rsidRPr="00B40365" w:rsidRDefault="00D94DA9" w:rsidP="005F4E74">
            <w:pPr>
              <w:jc w:val="center"/>
              <w:rPr>
                <w:sz w:val="16"/>
                <w:szCs w:val="16"/>
                <w:lang w:val="en-US"/>
              </w:rPr>
            </w:pPr>
            <w:r w:rsidRPr="00B40365">
              <w:rPr>
                <w:sz w:val="16"/>
                <w:szCs w:val="16"/>
                <w:lang w:val="en-US"/>
              </w:rPr>
              <w:t>14111222017528</w:t>
            </w:r>
          </w:p>
        </w:tc>
        <w:tc>
          <w:tcPr>
            <w:tcW w:w="4366" w:type="dxa"/>
            <w:gridSpan w:val="2"/>
            <w:tcBorders>
              <w:top w:val="nil"/>
              <w:bottom w:val="single" w:sz="2" w:space="0" w:color="auto"/>
            </w:tcBorders>
            <w:vAlign w:val="center"/>
          </w:tcPr>
          <w:p w14:paraId="25566151" w14:textId="77777777" w:rsidR="00D94DA9" w:rsidRPr="00C97908" w:rsidRDefault="00D94DA9" w:rsidP="005F4E74">
            <w:pPr>
              <w:rPr>
                <w:sz w:val="16"/>
                <w:szCs w:val="16"/>
                <w:lang w:val="en-US"/>
              </w:rPr>
            </w:pPr>
            <w:r w:rsidRPr="00C97908">
              <w:rPr>
                <w:sz w:val="16"/>
                <w:szCs w:val="16"/>
                <w:lang w:val="en-US"/>
              </w:rPr>
              <w:t>Piatra sparta marca M400 fr.5-20mm</w:t>
            </w:r>
          </w:p>
        </w:tc>
        <w:tc>
          <w:tcPr>
            <w:tcW w:w="1021" w:type="dxa"/>
            <w:gridSpan w:val="2"/>
            <w:tcBorders>
              <w:top w:val="nil"/>
              <w:bottom w:val="single" w:sz="2" w:space="0" w:color="auto"/>
            </w:tcBorders>
            <w:vAlign w:val="center"/>
          </w:tcPr>
          <w:p w14:paraId="7DE01A58"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95F8B7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01764AD9" w14:textId="77777777" w:rsidR="00D94DA9" w:rsidRPr="00C97908" w:rsidRDefault="00D94DA9" w:rsidP="005F4E74">
            <w:pPr>
              <w:jc w:val="center"/>
              <w:rPr>
                <w:sz w:val="16"/>
                <w:szCs w:val="16"/>
                <w:lang w:val="en-US"/>
              </w:rPr>
            </w:pPr>
            <w:r w:rsidRPr="00C97908">
              <w:rPr>
                <w:sz w:val="16"/>
                <w:szCs w:val="16"/>
                <w:lang w:val="en-US"/>
              </w:rPr>
              <w:t>2,9555</w:t>
            </w:r>
          </w:p>
        </w:tc>
      </w:tr>
      <w:tr w:rsidR="00D94DA9" w:rsidRPr="00B40365" w14:paraId="3A70F2F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EAED90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4C88B50" w14:textId="77777777" w:rsidR="00D94DA9" w:rsidRPr="00B40365" w:rsidRDefault="00D94DA9" w:rsidP="005F4E74">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4C957333" w14:textId="77777777" w:rsidR="00D94DA9" w:rsidRPr="00C97908" w:rsidRDefault="00D94DA9" w:rsidP="005F4E74">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1C713E2D"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F6B053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07B4B42E" w14:textId="77777777" w:rsidR="00D94DA9" w:rsidRPr="00C97908" w:rsidRDefault="00D94DA9" w:rsidP="005F4E74">
            <w:pPr>
              <w:jc w:val="center"/>
              <w:rPr>
                <w:sz w:val="16"/>
                <w:szCs w:val="16"/>
                <w:lang w:val="en-US"/>
              </w:rPr>
            </w:pPr>
            <w:r w:rsidRPr="00C97908">
              <w:rPr>
                <w:sz w:val="16"/>
                <w:szCs w:val="16"/>
                <w:lang w:val="en-US"/>
              </w:rPr>
              <w:t>0,2570</w:t>
            </w:r>
          </w:p>
        </w:tc>
      </w:tr>
      <w:tr w:rsidR="00D94DA9" w:rsidRPr="00B40365" w14:paraId="3A7F97C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A25FF0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EB51E03" w14:textId="77777777" w:rsidR="00D94DA9" w:rsidRPr="00B40365" w:rsidRDefault="00D94DA9" w:rsidP="005F4E74">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54D1F99" w14:textId="77777777" w:rsidR="00D94DA9" w:rsidRPr="00C97908" w:rsidRDefault="00D94DA9" w:rsidP="005F4E74">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3AC20780"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0A687F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FBA55EF" w14:textId="77777777" w:rsidR="00D94DA9" w:rsidRPr="00C97908" w:rsidRDefault="00D94DA9" w:rsidP="005F4E74">
            <w:pPr>
              <w:jc w:val="center"/>
              <w:rPr>
                <w:sz w:val="16"/>
                <w:szCs w:val="16"/>
                <w:lang w:val="en-US"/>
              </w:rPr>
            </w:pPr>
            <w:r w:rsidRPr="00C97908">
              <w:rPr>
                <w:sz w:val="16"/>
                <w:szCs w:val="16"/>
                <w:lang w:val="en-US"/>
              </w:rPr>
              <w:t>0,5397</w:t>
            </w:r>
          </w:p>
        </w:tc>
      </w:tr>
      <w:tr w:rsidR="00D94DA9" w:rsidRPr="00B40365" w14:paraId="116B85E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EF757A"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C7AB9A3" w14:textId="77777777" w:rsidR="00D94DA9" w:rsidRPr="00B40365" w:rsidRDefault="00D94DA9" w:rsidP="005F4E74">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4B3086C5" w14:textId="77777777" w:rsidR="00D94DA9" w:rsidRPr="00C97908" w:rsidRDefault="00D94DA9" w:rsidP="005F4E74">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1FAF0444"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843703C"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6E3564DE" w14:textId="77777777" w:rsidR="00D94DA9" w:rsidRPr="00C97908" w:rsidRDefault="00D94DA9" w:rsidP="005F4E74">
            <w:pPr>
              <w:jc w:val="center"/>
              <w:rPr>
                <w:sz w:val="16"/>
                <w:szCs w:val="16"/>
                <w:lang w:val="en-US"/>
              </w:rPr>
            </w:pPr>
            <w:r w:rsidRPr="00C97908">
              <w:rPr>
                <w:sz w:val="16"/>
                <w:szCs w:val="16"/>
                <w:lang w:val="en-US"/>
              </w:rPr>
              <w:t>1,0794</w:t>
            </w:r>
          </w:p>
        </w:tc>
      </w:tr>
      <w:tr w:rsidR="00D94DA9" w:rsidRPr="009B70F2" w14:paraId="11C81E71"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4FC75BC" w14:textId="77777777" w:rsidR="00D94DA9" w:rsidRPr="005E2CA0" w:rsidRDefault="00D94DA9" w:rsidP="005F4E74">
            <w:pPr>
              <w:jc w:val="center"/>
              <w:rPr>
                <w:b/>
                <w:bCs/>
                <w:sz w:val="22"/>
                <w:szCs w:val="22"/>
                <w:lang w:val="en-US"/>
              </w:rPr>
            </w:pPr>
            <w:r w:rsidRPr="005E2CA0">
              <w:rPr>
                <w:b/>
                <w:bCs/>
                <w:sz w:val="22"/>
                <w:szCs w:val="22"/>
                <w:lang w:val="en-US"/>
              </w:rPr>
              <w:t>230</w:t>
            </w:r>
          </w:p>
        </w:tc>
        <w:tc>
          <w:tcPr>
            <w:tcW w:w="1402" w:type="dxa"/>
            <w:gridSpan w:val="2"/>
            <w:tcBorders>
              <w:top w:val="single" w:sz="4" w:space="0" w:color="auto"/>
              <w:bottom w:val="single" w:sz="4" w:space="0" w:color="auto"/>
            </w:tcBorders>
            <w:vAlign w:val="center"/>
          </w:tcPr>
          <w:p w14:paraId="443D9B71"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0A811858"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158F96B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40961E3C"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5A12B445"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1A9A980E" w14:textId="77777777" w:rsidR="00D94DA9" w:rsidRPr="005E2CA0" w:rsidRDefault="00D94DA9" w:rsidP="005F4E74">
            <w:pPr>
              <w:jc w:val="center"/>
              <w:rPr>
                <w:b/>
                <w:bCs/>
                <w:sz w:val="22"/>
                <w:szCs w:val="22"/>
                <w:lang w:val="en-US"/>
              </w:rPr>
            </w:pPr>
            <w:r w:rsidRPr="005E2CA0">
              <w:rPr>
                <w:b/>
                <w:bCs/>
                <w:sz w:val="22"/>
                <w:szCs w:val="22"/>
                <w:lang w:val="en-US"/>
              </w:rPr>
              <w:t>0,010</w:t>
            </w:r>
          </w:p>
          <w:p w14:paraId="37C81486" w14:textId="77777777" w:rsidR="00D94DA9" w:rsidRPr="009B70F2" w:rsidRDefault="00D94DA9" w:rsidP="005F4E74">
            <w:pPr>
              <w:jc w:val="center"/>
              <w:rPr>
                <w:sz w:val="2"/>
                <w:szCs w:val="2"/>
                <w:lang w:val="en-US"/>
              </w:rPr>
            </w:pPr>
          </w:p>
        </w:tc>
      </w:tr>
      <w:tr w:rsidR="00D94DA9" w:rsidRPr="00B40365" w14:paraId="157CCE3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5448CA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1D48D99"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024929DC"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4BD79963"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29245B3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72CBF4D7" w14:textId="77777777" w:rsidR="00D94DA9" w:rsidRPr="00C97908" w:rsidRDefault="00D94DA9" w:rsidP="005F4E74">
            <w:pPr>
              <w:jc w:val="center"/>
              <w:rPr>
                <w:sz w:val="16"/>
                <w:szCs w:val="16"/>
                <w:lang w:val="en-US"/>
              </w:rPr>
            </w:pPr>
            <w:r w:rsidRPr="00C97908">
              <w:rPr>
                <w:sz w:val="16"/>
                <w:szCs w:val="16"/>
                <w:lang w:val="en-US"/>
              </w:rPr>
              <w:t>0,0103</w:t>
            </w:r>
          </w:p>
        </w:tc>
      </w:tr>
      <w:tr w:rsidR="00D94DA9" w:rsidRPr="00B40365" w14:paraId="5C7E123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0002CC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1C1F654"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1913C511"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267BDAC5"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88476E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0CD1823D" w14:textId="77777777" w:rsidR="00D94DA9" w:rsidRPr="00C97908" w:rsidRDefault="00D94DA9" w:rsidP="005F4E74">
            <w:pPr>
              <w:jc w:val="center"/>
              <w:rPr>
                <w:sz w:val="16"/>
                <w:szCs w:val="16"/>
                <w:lang w:val="en-US"/>
              </w:rPr>
            </w:pPr>
            <w:r w:rsidRPr="00C97908">
              <w:rPr>
                <w:sz w:val="16"/>
                <w:szCs w:val="16"/>
                <w:lang w:val="en-US"/>
              </w:rPr>
              <w:t>0,0030</w:t>
            </w:r>
          </w:p>
        </w:tc>
      </w:tr>
      <w:tr w:rsidR="00D94DA9" w:rsidRPr="009B70F2" w14:paraId="1359DD3A"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B8E6ADA" w14:textId="77777777" w:rsidR="00D94DA9" w:rsidRPr="005E2CA0" w:rsidRDefault="00D94DA9" w:rsidP="005F4E74">
            <w:pPr>
              <w:jc w:val="center"/>
              <w:rPr>
                <w:b/>
                <w:bCs/>
                <w:sz w:val="22"/>
                <w:szCs w:val="22"/>
                <w:lang w:val="en-US"/>
              </w:rPr>
            </w:pPr>
            <w:r w:rsidRPr="005E2CA0">
              <w:rPr>
                <w:b/>
                <w:bCs/>
                <w:sz w:val="22"/>
                <w:szCs w:val="22"/>
                <w:lang w:val="en-US"/>
              </w:rPr>
              <w:t>231</w:t>
            </w:r>
          </w:p>
        </w:tc>
        <w:tc>
          <w:tcPr>
            <w:tcW w:w="1402" w:type="dxa"/>
            <w:gridSpan w:val="2"/>
            <w:tcBorders>
              <w:top w:val="single" w:sz="4" w:space="0" w:color="auto"/>
              <w:bottom w:val="single" w:sz="4" w:space="0" w:color="auto"/>
            </w:tcBorders>
            <w:vAlign w:val="center"/>
          </w:tcPr>
          <w:p w14:paraId="51A60BFB" w14:textId="77777777" w:rsidR="00D94DA9" w:rsidRPr="005E2CA0" w:rsidRDefault="00D94DA9" w:rsidP="005F4E74">
            <w:pPr>
              <w:jc w:val="center"/>
              <w:rPr>
                <w:b/>
                <w:bCs/>
                <w:sz w:val="22"/>
                <w:szCs w:val="22"/>
                <w:lang w:val="en-US"/>
              </w:rPr>
            </w:pPr>
            <w:r w:rsidRPr="005E2CA0">
              <w:rPr>
                <w:b/>
                <w:bCs/>
                <w:sz w:val="22"/>
                <w:szCs w:val="22"/>
                <w:lang w:val="en-US"/>
              </w:rPr>
              <w:t>DB19C</w:t>
            </w:r>
          </w:p>
        </w:tc>
        <w:tc>
          <w:tcPr>
            <w:tcW w:w="4366" w:type="dxa"/>
            <w:gridSpan w:val="3"/>
            <w:tcBorders>
              <w:top w:val="single" w:sz="4" w:space="0" w:color="auto"/>
              <w:bottom w:val="single" w:sz="4" w:space="0" w:color="auto"/>
            </w:tcBorders>
          </w:tcPr>
          <w:p w14:paraId="6A266D7B" w14:textId="77777777" w:rsidR="00D94DA9" w:rsidRPr="005E2CA0" w:rsidRDefault="00D94DA9" w:rsidP="005F4E74">
            <w:pPr>
              <w:rPr>
                <w:b/>
                <w:bCs/>
                <w:sz w:val="2"/>
                <w:szCs w:val="2"/>
                <w:lang w:val="en-US"/>
              </w:rPr>
            </w:pPr>
            <w:r w:rsidRPr="005E2CA0">
              <w:rPr>
                <w:b/>
                <w:bCs/>
                <w:sz w:val="22"/>
                <w:szCs w:val="22"/>
                <w:lang w:val="en-US"/>
              </w:rPr>
              <w:t>Imbracaminte de beton asfaltic cu agregat mare BAD 22,4, executata la cald, in grosime de 6,0 cm, cu asternere manuala</w:t>
            </w:r>
          </w:p>
          <w:p w14:paraId="5F42E498"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24487E0D"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C18829B"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23572B88" w14:textId="77777777" w:rsidR="00D94DA9" w:rsidRPr="005E2CA0" w:rsidRDefault="00D94DA9" w:rsidP="005F4E74">
            <w:pPr>
              <w:jc w:val="center"/>
              <w:rPr>
                <w:b/>
                <w:bCs/>
                <w:sz w:val="22"/>
                <w:szCs w:val="22"/>
                <w:lang w:val="en-US"/>
              </w:rPr>
            </w:pPr>
            <w:r w:rsidRPr="005E2CA0">
              <w:rPr>
                <w:b/>
                <w:bCs/>
                <w:sz w:val="22"/>
                <w:szCs w:val="22"/>
                <w:lang w:val="en-US"/>
              </w:rPr>
              <w:t>17,100</w:t>
            </w:r>
          </w:p>
          <w:p w14:paraId="622DD539" w14:textId="77777777" w:rsidR="00D94DA9" w:rsidRPr="009B70F2" w:rsidRDefault="00D94DA9" w:rsidP="005F4E74">
            <w:pPr>
              <w:jc w:val="center"/>
              <w:rPr>
                <w:sz w:val="2"/>
                <w:szCs w:val="2"/>
                <w:lang w:val="en-US"/>
              </w:rPr>
            </w:pPr>
          </w:p>
        </w:tc>
      </w:tr>
      <w:tr w:rsidR="00D94DA9" w:rsidRPr="00B40365" w14:paraId="043DE0F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988B4A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C87B940"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4DDA777C"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5126A278"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233A7F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tcBorders>
              <w:top w:val="nil"/>
              <w:bottom w:val="single" w:sz="2" w:space="0" w:color="auto"/>
            </w:tcBorders>
            <w:vAlign w:val="center"/>
          </w:tcPr>
          <w:p w14:paraId="22BE93EE" w14:textId="77777777" w:rsidR="00D94DA9" w:rsidRPr="00C97908" w:rsidRDefault="00D94DA9" w:rsidP="005F4E74">
            <w:pPr>
              <w:jc w:val="center"/>
              <w:rPr>
                <w:sz w:val="16"/>
                <w:szCs w:val="16"/>
                <w:lang w:val="en-US"/>
              </w:rPr>
            </w:pPr>
            <w:r w:rsidRPr="00C97908">
              <w:rPr>
                <w:sz w:val="16"/>
                <w:szCs w:val="16"/>
                <w:lang w:val="en-US"/>
              </w:rPr>
              <w:t>2,7360</w:t>
            </w:r>
          </w:p>
        </w:tc>
      </w:tr>
      <w:tr w:rsidR="00D94DA9" w:rsidRPr="00B40365" w14:paraId="5A46A6B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EC0C7E"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EA8106A" w14:textId="77777777" w:rsidR="00D94DA9" w:rsidRPr="00B40365" w:rsidRDefault="00D94DA9" w:rsidP="005F4E74">
            <w:pPr>
              <w:jc w:val="center"/>
              <w:rPr>
                <w:sz w:val="16"/>
                <w:szCs w:val="16"/>
                <w:lang w:val="en-US"/>
              </w:rPr>
            </w:pPr>
            <w:r w:rsidRPr="00B40365">
              <w:rPr>
                <w:sz w:val="16"/>
                <w:szCs w:val="16"/>
                <w:lang w:val="en-US"/>
              </w:rPr>
              <w:t>111100010001310</w:t>
            </w:r>
          </w:p>
        </w:tc>
        <w:tc>
          <w:tcPr>
            <w:tcW w:w="4366" w:type="dxa"/>
            <w:gridSpan w:val="2"/>
            <w:tcBorders>
              <w:top w:val="nil"/>
              <w:bottom w:val="single" w:sz="2" w:space="0" w:color="auto"/>
            </w:tcBorders>
            <w:vAlign w:val="center"/>
          </w:tcPr>
          <w:p w14:paraId="108AC020" w14:textId="77777777" w:rsidR="00D94DA9" w:rsidRPr="00C97908" w:rsidRDefault="00D94DA9" w:rsidP="005F4E74">
            <w:pPr>
              <w:rPr>
                <w:sz w:val="16"/>
                <w:szCs w:val="16"/>
                <w:lang w:val="en-US"/>
              </w:rPr>
            </w:pPr>
            <w:r w:rsidRPr="00C97908">
              <w:rPr>
                <w:sz w:val="16"/>
                <w:szCs w:val="16"/>
                <w:lang w:val="en-US"/>
              </w:rPr>
              <w:t>Mixtura asfaltica preparata la cald cu agregate mari BAD 22,4</w:t>
            </w:r>
          </w:p>
        </w:tc>
        <w:tc>
          <w:tcPr>
            <w:tcW w:w="1021" w:type="dxa"/>
            <w:gridSpan w:val="2"/>
            <w:tcBorders>
              <w:top w:val="nil"/>
              <w:bottom w:val="single" w:sz="2" w:space="0" w:color="auto"/>
            </w:tcBorders>
            <w:vAlign w:val="center"/>
          </w:tcPr>
          <w:p w14:paraId="35F94ACA"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37B705F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0,1410</w:t>
            </w:r>
          </w:p>
        </w:tc>
        <w:tc>
          <w:tcPr>
            <w:tcW w:w="1559" w:type="dxa"/>
            <w:tcBorders>
              <w:top w:val="nil"/>
              <w:bottom w:val="single" w:sz="2" w:space="0" w:color="auto"/>
            </w:tcBorders>
            <w:vAlign w:val="center"/>
          </w:tcPr>
          <w:p w14:paraId="036BD13C" w14:textId="77777777" w:rsidR="00D94DA9" w:rsidRPr="00C97908" w:rsidRDefault="00D94DA9" w:rsidP="005F4E74">
            <w:pPr>
              <w:jc w:val="center"/>
              <w:rPr>
                <w:sz w:val="16"/>
                <w:szCs w:val="16"/>
                <w:lang w:val="en-US"/>
              </w:rPr>
            </w:pPr>
            <w:r w:rsidRPr="00C97908">
              <w:rPr>
                <w:sz w:val="16"/>
                <w:szCs w:val="16"/>
                <w:lang w:val="en-US"/>
              </w:rPr>
              <w:t>2,4111</w:t>
            </w:r>
          </w:p>
        </w:tc>
      </w:tr>
      <w:tr w:rsidR="00D94DA9" w:rsidRPr="00B40365" w14:paraId="7910D18D"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377867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B6F3D7A"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759669E1"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2668C09F"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1BB24C2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2221784C" w14:textId="77777777" w:rsidR="00D94DA9" w:rsidRPr="00C97908" w:rsidRDefault="00D94DA9" w:rsidP="005F4E74">
            <w:pPr>
              <w:jc w:val="center"/>
              <w:rPr>
                <w:sz w:val="16"/>
                <w:szCs w:val="16"/>
                <w:lang w:val="en-US"/>
              </w:rPr>
            </w:pPr>
            <w:r w:rsidRPr="00C97908">
              <w:rPr>
                <w:sz w:val="16"/>
                <w:szCs w:val="16"/>
                <w:lang w:val="en-US"/>
              </w:rPr>
              <w:t>0,0513</w:t>
            </w:r>
          </w:p>
        </w:tc>
      </w:tr>
      <w:tr w:rsidR="00D94DA9" w:rsidRPr="00B40365" w14:paraId="78A0DF2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43F52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B218900" w14:textId="77777777" w:rsidR="00D94DA9" w:rsidRPr="00B40365" w:rsidRDefault="00D94DA9" w:rsidP="005F4E74">
            <w:pPr>
              <w:jc w:val="center"/>
              <w:rPr>
                <w:sz w:val="16"/>
                <w:szCs w:val="16"/>
                <w:lang w:val="en-US"/>
              </w:rPr>
            </w:pPr>
            <w:r w:rsidRPr="00B40365">
              <w:rPr>
                <w:sz w:val="16"/>
                <w:szCs w:val="16"/>
                <w:lang w:val="en-US"/>
              </w:rPr>
              <w:t>2710603420375</w:t>
            </w:r>
          </w:p>
        </w:tc>
        <w:tc>
          <w:tcPr>
            <w:tcW w:w="4366" w:type="dxa"/>
            <w:gridSpan w:val="2"/>
            <w:tcBorders>
              <w:top w:val="nil"/>
              <w:bottom w:val="single" w:sz="2" w:space="0" w:color="auto"/>
            </w:tcBorders>
            <w:vAlign w:val="center"/>
          </w:tcPr>
          <w:p w14:paraId="0091B40C"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50 mm</w:t>
            </w:r>
          </w:p>
        </w:tc>
        <w:tc>
          <w:tcPr>
            <w:tcW w:w="1021" w:type="dxa"/>
            <w:gridSpan w:val="2"/>
            <w:tcBorders>
              <w:top w:val="nil"/>
              <w:bottom w:val="single" w:sz="2" w:space="0" w:color="auto"/>
            </w:tcBorders>
            <w:vAlign w:val="center"/>
          </w:tcPr>
          <w:p w14:paraId="70B4EB53"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67B4CD7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0,0160</w:t>
            </w:r>
          </w:p>
        </w:tc>
        <w:tc>
          <w:tcPr>
            <w:tcW w:w="1559" w:type="dxa"/>
            <w:tcBorders>
              <w:top w:val="nil"/>
              <w:bottom w:val="single" w:sz="2" w:space="0" w:color="auto"/>
            </w:tcBorders>
            <w:vAlign w:val="center"/>
          </w:tcPr>
          <w:p w14:paraId="1E3BD681" w14:textId="77777777" w:rsidR="00D94DA9" w:rsidRPr="00C97908" w:rsidRDefault="00D94DA9" w:rsidP="005F4E74">
            <w:pPr>
              <w:jc w:val="center"/>
              <w:rPr>
                <w:sz w:val="16"/>
                <w:szCs w:val="16"/>
                <w:lang w:val="en-US"/>
              </w:rPr>
            </w:pPr>
            <w:r w:rsidRPr="00C97908">
              <w:rPr>
                <w:sz w:val="16"/>
                <w:szCs w:val="16"/>
                <w:lang w:val="en-US"/>
              </w:rPr>
              <w:t>0,2736</w:t>
            </w:r>
          </w:p>
        </w:tc>
      </w:tr>
      <w:tr w:rsidR="00D94DA9" w:rsidRPr="00B40365" w14:paraId="6BB7324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E9D3E7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1726C12"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1DA8A64A"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6A001DC1"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182554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0,0166</w:t>
            </w:r>
          </w:p>
        </w:tc>
        <w:tc>
          <w:tcPr>
            <w:tcW w:w="1559" w:type="dxa"/>
            <w:tcBorders>
              <w:top w:val="nil"/>
              <w:bottom w:val="single" w:sz="2" w:space="0" w:color="auto"/>
              <w:right w:val="single" w:sz="4" w:space="0" w:color="auto"/>
            </w:tcBorders>
            <w:vAlign w:val="center"/>
          </w:tcPr>
          <w:p w14:paraId="200E9D59" w14:textId="77777777" w:rsidR="00D94DA9" w:rsidRPr="00C97908" w:rsidRDefault="00D94DA9" w:rsidP="005F4E74">
            <w:pPr>
              <w:jc w:val="center"/>
              <w:rPr>
                <w:sz w:val="16"/>
                <w:szCs w:val="16"/>
                <w:lang w:val="en-US"/>
              </w:rPr>
            </w:pPr>
            <w:r w:rsidRPr="00C97908">
              <w:rPr>
                <w:sz w:val="16"/>
                <w:szCs w:val="16"/>
                <w:lang w:val="en-US"/>
              </w:rPr>
              <w:t>0,2839</w:t>
            </w:r>
          </w:p>
        </w:tc>
      </w:tr>
      <w:tr w:rsidR="00D94DA9" w:rsidRPr="009B70F2" w14:paraId="60A1FD92"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E10AA8D" w14:textId="77777777" w:rsidR="00D94DA9" w:rsidRPr="005E2CA0" w:rsidRDefault="00D94DA9" w:rsidP="005F4E74">
            <w:pPr>
              <w:jc w:val="center"/>
              <w:rPr>
                <w:b/>
                <w:bCs/>
                <w:sz w:val="22"/>
                <w:szCs w:val="22"/>
                <w:lang w:val="en-US"/>
              </w:rPr>
            </w:pPr>
            <w:r w:rsidRPr="005E2CA0">
              <w:rPr>
                <w:b/>
                <w:bCs/>
                <w:sz w:val="22"/>
                <w:szCs w:val="22"/>
                <w:lang w:val="en-US"/>
              </w:rPr>
              <w:t>232</w:t>
            </w:r>
          </w:p>
        </w:tc>
        <w:tc>
          <w:tcPr>
            <w:tcW w:w="1402" w:type="dxa"/>
            <w:gridSpan w:val="2"/>
            <w:tcBorders>
              <w:top w:val="single" w:sz="4" w:space="0" w:color="auto"/>
              <w:bottom w:val="single" w:sz="4" w:space="0" w:color="auto"/>
            </w:tcBorders>
            <w:vAlign w:val="center"/>
          </w:tcPr>
          <w:p w14:paraId="106BDEA2" w14:textId="77777777" w:rsidR="00D94DA9" w:rsidRPr="005E2CA0" w:rsidRDefault="00D94DA9" w:rsidP="005F4E74">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1548A6A0" w14:textId="77777777" w:rsidR="00D94DA9" w:rsidRPr="005E2CA0" w:rsidRDefault="00D94DA9" w:rsidP="005F4E74">
            <w:pPr>
              <w:rPr>
                <w:b/>
                <w:bCs/>
                <w:sz w:val="2"/>
                <w:szCs w:val="2"/>
                <w:lang w:val="en-US"/>
              </w:rPr>
            </w:pPr>
            <w:r w:rsidRPr="005E2CA0">
              <w:rPr>
                <w:b/>
                <w:bCs/>
                <w:sz w:val="22"/>
                <w:szCs w:val="22"/>
                <w:lang w:val="en-US"/>
              </w:rPr>
              <w:t>Amorsarea suprafetelor straturilor de baza in vederea aplicarii unui strat de beton asfaltic</w:t>
            </w:r>
          </w:p>
          <w:p w14:paraId="1F2CFD54"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1BFF31A5" w14:textId="77777777" w:rsidR="00D94DA9" w:rsidRPr="005E2CA0" w:rsidRDefault="00D94DA9" w:rsidP="005F4E74">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8204E46"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7A67AA45" w14:textId="77777777" w:rsidR="00D94DA9" w:rsidRPr="005E2CA0" w:rsidRDefault="00D94DA9" w:rsidP="005F4E74">
            <w:pPr>
              <w:jc w:val="center"/>
              <w:rPr>
                <w:b/>
                <w:bCs/>
                <w:sz w:val="22"/>
                <w:szCs w:val="22"/>
                <w:lang w:val="en-US"/>
              </w:rPr>
            </w:pPr>
            <w:r w:rsidRPr="005E2CA0">
              <w:rPr>
                <w:b/>
                <w:bCs/>
                <w:sz w:val="22"/>
                <w:szCs w:val="22"/>
                <w:lang w:val="en-US"/>
              </w:rPr>
              <w:t>0,007</w:t>
            </w:r>
          </w:p>
          <w:p w14:paraId="75FC06E9" w14:textId="77777777" w:rsidR="00D94DA9" w:rsidRPr="009B70F2" w:rsidRDefault="00D94DA9" w:rsidP="005F4E74">
            <w:pPr>
              <w:jc w:val="center"/>
              <w:rPr>
                <w:sz w:val="2"/>
                <w:szCs w:val="2"/>
                <w:lang w:val="en-US"/>
              </w:rPr>
            </w:pPr>
          </w:p>
        </w:tc>
      </w:tr>
      <w:tr w:rsidR="00D94DA9" w:rsidRPr="00B40365" w14:paraId="3B320E8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189BDA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C3D93EC" w14:textId="77777777" w:rsidR="00D94DA9" w:rsidRPr="00B40365" w:rsidRDefault="00D94DA9" w:rsidP="005F4E74">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41609FEC" w14:textId="77777777" w:rsidR="00D94DA9" w:rsidRPr="00C97908" w:rsidRDefault="00D94DA9" w:rsidP="005F4E74">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32E3FCBF"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6F64075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6B79D01E" w14:textId="77777777" w:rsidR="00D94DA9" w:rsidRPr="00C97908" w:rsidRDefault="00D94DA9" w:rsidP="005F4E74">
            <w:pPr>
              <w:jc w:val="center"/>
              <w:rPr>
                <w:sz w:val="16"/>
                <w:szCs w:val="16"/>
                <w:lang w:val="en-US"/>
              </w:rPr>
            </w:pPr>
            <w:r w:rsidRPr="00C97908">
              <w:rPr>
                <w:sz w:val="16"/>
                <w:szCs w:val="16"/>
                <w:lang w:val="en-US"/>
              </w:rPr>
              <w:t>0,0072</w:t>
            </w:r>
          </w:p>
        </w:tc>
      </w:tr>
      <w:tr w:rsidR="00D94DA9" w:rsidRPr="00B40365" w14:paraId="014BC950"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A632B3B"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97E2B09" w14:textId="77777777" w:rsidR="00D94DA9" w:rsidRPr="00B40365" w:rsidRDefault="00D94DA9" w:rsidP="005F4E74">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1845BF61" w14:textId="77777777" w:rsidR="00D94DA9" w:rsidRPr="00C97908" w:rsidRDefault="00D94DA9" w:rsidP="005F4E74">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46CBAE2D"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EE5C83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203DE375" w14:textId="77777777" w:rsidR="00D94DA9" w:rsidRPr="00C97908" w:rsidRDefault="00D94DA9" w:rsidP="005F4E74">
            <w:pPr>
              <w:jc w:val="center"/>
              <w:rPr>
                <w:sz w:val="16"/>
                <w:szCs w:val="16"/>
                <w:lang w:val="en-US"/>
              </w:rPr>
            </w:pPr>
            <w:r w:rsidRPr="00C97908">
              <w:rPr>
                <w:sz w:val="16"/>
                <w:szCs w:val="16"/>
                <w:lang w:val="en-US"/>
              </w:rPr>
              <w:t>0,0021</w:t>
            </w:r>
          </w:p>
        </w:tc>
      </w:tr>
      <w:tr w:rsidR="00D94DA9" w:rsidRPr="009B70F2" w14:paraId="5FA59E89"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376B251" w14:textId="77777777" w:rsidR="00D94DA9" w:rsidRPr="005E2CA0" w:rsidRDefault="00D94DA9" w:rsidP="005F4E74">
            <w:pPr>
              <w:jc w:val="center"/>
              <w:rPr>
                <w:b/>
                <w:bCs/>
                <w:sz w:val="22"/>
                <w:szCs w:val="22"/>
                <w:lang w:val="en-US"/>
              </w:rPr>
            </w:pPr>
            <w:r w:rsidRPr="005E2CA0">
              <w:rPr>
                <w:b/>
                <w:bCs/>
                <w:sz w:val="22"/>
                <w:szCs w:val="22"/>
                <w:lang w:val="en-US"/>
              </w:rPr>
              <w:t>233</w:t>
            </w:r>
          </w:p>
        </w:tc>
        <w:tc>
          <w:tcPr>
            <w:tcW w:w="1402" w:type="dxa"/>
            <w:gridSpan w:val="2"/>
            <w:tcBorders>
              <w:top w:val="single" w:sz="4" w:space="0" w:color="auto"/>
              <w:bottom w:val="single" w:sz="4" w:space="0" w:color="auto"/>
            </w:tcBorders>
            <w:vAlign w:val="center"/>
          </w:tcPr>
          <w:p w14:paraId="0BA3A65F" w14:textId="77777777" w:rsidR="00D94DA9" w:rsidRPr="005E2CA0" w:rsidRDefault="00D94DA9" w:rsidP="005F4E74">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20323A65" w14:textId="77777777" w:rsidR="00D94DA9" w:rsidRPr="005E2CA0" w:rsidRDefault="00D94DA9" w:rsidP="005F4E74">
            <w:pPr>
              <w:rPr>
                <w:b/>
                <w:bCs/>
                <w:sz w:val="2"/>
                <w:szCs w:val="2"/>
                <w:lang w:val="en-US"/>
              </w:rPr>
            </w:pPr>
            <w:r w:rsidRPr="005E2CA0">
              <w:rPr>
                <w:b/>
                <w:bCs/>
                <w:sz w:val="22"/>
                <w:szCs w:val="22"/>
                <w:lang w:val="en-US"/>
              </w:rPr>
              <w:t>Imbracaminte de beton asfaltic cu agregate marunte BA16, executata la cald, in groosime de 4,0 cm, cu asternere manuala</w:t>
            </w:r>
          </w:p>
          <w:p w14:paraId="41F6EACA"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389A26C4" w14:textId="77777777" w:rsidR="00D94DA9" w:rsidRPr="005E2CA0" w:rsidRDefault="00D94DA9" w:rsidP="005F4E74">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0CCE0FD0"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58415389" w14:textId="77777777" w:rsidR="00D94DA9" w:rsidRPr="005E2CA0" w:rsidRDefault="00D94DA9" w:rsidP="005F4E74">
            <w:pPr>
              <w:jc w:val="center"/>
              <w:rPr>
                <w:b/>
                <w:bCs/>
                <w:sz w:val="22"/>
                <w:szCs w:val="22"/>
                <w:lang w:val="en-US"/>
              </w:rPr>
            </w:pPr>
            <w:r w:rsidRPr="005E2CA0">
              <w:rPr>
                <w:b/>
                <w:bCs/>
                <w:sz w:val="22"/>
                <w:szCs w:val="22"/>
                <w:lang w:val="en-US"/>
              </w:rPr>
              <w:t>17,100</w:t>
            </w:r>
          </w:p>
          <w:p w14:paraId="5D2E98B7" w14:textId="77777777" w:rsidR="00D94DA9" w:rsidRPr="009B70F2" w:rsidRDefault="00D94DA9" w:rsidP="005F4E74">
            <w:pPr>
              <w:jc w:val="center"/>
              <w:rPr>
                <w:sz w:val="2"/>
                <w:szCs w:val="2"/>
                <w:lang w:val="en-US"/>
              </w:rPr>
            </w:pPr>
          </w:p>
        </w:tc>
      </w:tr>
      <w:tr w:rsidR="00D94DA9" w:rsidRPr="00B40365" w14:paraId="0700F83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FBFE9D9"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07B223E"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7EDD7A76"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11B00E2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A1CEABB"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3265D09D" w14:textId="77777777" w:rsidR="00D94DA9" w:rsidRPr="00C97908" w:rsidRDefault="00D94DA9" w:rsidP="005F4E74">
            <w:pPr>
              <w:jc w:val="center"/>
              <w:rPr>
                <w:sz w:val="16"/>
                <w:szCs w:val="16"/>
                <w:lang w:val="en-US"/>
              </w:rPr>
            </w:pPr>
            <w:r w:rsidRPr="00C97908">
              <w:rPr>
                <w:sz w:val="16"/>
                <w:szCs w:val="16"/>
                <w:lang w:val="en-US"/>
              </w:rPr>
              <w:t>2,0520</w:t>
            </w:r>
          </w:p>
        </w:tc>
      </w:tr>
      <w:tr w:rsidR="00D94DA9" w:rsidRPr="00B40365" w14:paraId="45110E7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B3F465F"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57B9608" w14:textId="77777777" w:rsidR="00D94DA9" w:rsidRPr="00B40365" w:rsidRDefault="00D94DA9" w:rsidP="005F4E74">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0137A3DA" w14:textId="77777777" w:rsidR="00D94DA9" w:rsidRPr="00C97908" w:rsidRDefault="00D94DA9" w:rsidP="005F4E74">
            <w:pPr>
              <w:rPr>
                <w:sz w:val="16"/>
                <w:szCs w:val="16"/>
                <w:lang w:val="en-US"/>
              </w:rPr>
            </w:pPr>
            <w:r w:rsidRPr="00C97908">
              <w:rPr>
                <w:sz w:val="16"/>
                <w:szCs w:val="16"/>
                <w:lang w:val="en-US"/>
              </w:rPr>
              <w:t>Mixtura asfaltica preparata la cald cu agregate marunte BA16</w:t>
            </w:r>
          </w:p>
        </w:tc>
        <w:tc>
          <w:tcPr>
            <w:tcW w:w="1021" w:type="dxa"/>
            <w:gridSpan w:val="2"/>
            <w:tcBorders>
              <w:top w:val="nil"/>
              <w:bottom w:val="single" w:sz="2" w:space="0" w:color="auto"/>
            </w:tcBorders>
            <w:vAlign w:val="center"/>
          </w:tcPr>
          <w:p w14:paraId="4E9587BC"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985113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60F228B8" w14:textId="77777777" w:rsidR="00D94DA9" w:rsidRPr="00C97908" w:rsidRDefault="00D94DA9" w:rsidP="005F4E74">
            <w:pPr>
              <w:jc w:val="center"/>
              <w:rPr>
                <w:sz w:val="16"/>
                <w:szCs w:val="16"/>
                <w:lang w:val="en-US"/>
              </w:rPr>
            </w:pPr>
            <w:r w:rsidRPr="00C97908">
              <w:rPr>
                <w:sz w:val="16"/>
                <w:szCs w:val="16"/>
                <w:lang w:val="en-US"/>
              </w:rPr>
              <w:t>1,6074</w:t>
            </w:r>
          </w:p>
        </w:tc>
      </w:tr>
      <w:tr w:rsidR="00D94DA9" w:rsidRPr="00B40365" w14:paraId="7B669E4E"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6482C2"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CF927AA" w14:textId="77777777" w:rsidR="00D94DA9" w:rsidRPr="00B40365" w:rsidRDefault="00D94DA9" w:rsidP="005F4E74">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3D7380C5" w14:textId="77777777" w:rsidR="00D94DA9" w:rsidRPr="00C97908" w:rsidRDefault="00D94DA9" w:rsidP="005F4E74">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131FE182" w14:textId="77777777" w:rsidR="00D94DA9" w:rsidRPr="00C97908" w:rsidRDefault="00D94DA9" w:rsidP="005F4E74">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491AE6D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28165278" w14:textId="77777777" w:rsidR="00D94DA9" w:rsidRPr="00C97908" w:rsidRDefault="00D94DA9" w:rsidP="005F4E74">
            <w:pPr>
              <w:jc w:val="center"/>
              <w:rPr>
                <w:sz w:val="16"/>
                <w:szCs w:val="16"/>
                <w:lang w:val="en-US"/>
              </w:rPr>
            </w:pPr>
            <w:r w:rsidRPr="00C97908">
              <w:rPr>
                <w:sz w:val="16"/>
                <w:szCs w:val="16"/>
                <w:lang w:val="en-US"/>
              </w:rPr>
              <w:t>0,0513</w:t>
            </w:r>
          </w:p>
        </w:tc>
      </w:tr>
      <w:tr w:rsidR="00D94DA9" w:rsidRPr="00B40365" w14:paraId="0589A393"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AD418F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5CD79BE" w14:textId="77777777" w:rsidR="00D94DA9" w:rsidRPr="00B40365" w:rsidRDefault="00D94DA9" w:rsidP="005F4E74">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56C43D99" w14:textId="77777777" w:rsidR="00D94DA9" w:rsidRPr="00C97908" w:rsidRDefault="00D94DA9" w:rsidP="005F4E74">
            <w:pPr>
              <w:rPr>
                <w:sz w:val="16"/>
                <w:szCs w:val="16"/>
                <w:lang w:val="en-US"/>
              </w:rPr>
            </w:pPr>
            <w:r w:rsidRPr="00C97908">
              <w:rPr>
                <w:sz w:val="16"/>
                <w:szCs w:val="16"/>
                <w:lang w:val="en-US"/>
              </w:rPr>
              <w:t xml:space="preserve">Otel patrat </w:t>
            </w:r>
            <w:proofErr w:type="gramStart"/>
            <w:r w:rsidRPr="00C97908">
              <w:rPr>
                <w:sz w:val="16"/>
                <w:szCs w:val="16"/>
                <w:lang w:val="en-US"/>
              </w:rPr>
              <w:t>lam.cald</w:t>
            </w:r>
            <w:proofErr w:type="gramEnd"/>
            <w:r w:rsidRPr="00C97908">
              <w:rPr>
                <w:sz w:val="16"/>
                <w:szCs w:val="16"/>
                <w:lang w:val="en-US"/>
              </w:rPr>
              <w:t xml:space="preserve"> lt = 30 mm</w:t>
            </w:r>
          </w:p>
        </w:tc>
        <w:tc>
          <w:tcPr>
            <w:tcW w:w="1021" w:type="dxa"/>
            <w:gridSpan w:val="2"/>
            <w:tcBorders>
              <w:top w:val="nil"/>
              <w:bottom w:val="single" w:sz="2" w:space="0" w:color="auto"/>
            </w:tcBorders>
            <w:vAlign w:val="center"/>
          </w:tcPr>
          <w:p w14:paraId="417BECAD"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A33775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33775F23" w14:textId="77777777" w:rsidR="00D94DA9" w:rsidRPr="00C97908" w:rsidRDefault="00D94DA9" w:rsidP="005F4E74">
            <w:pPr>
              <w:jc w:val="center"/>
              <w:rPr>
                <w:sz w:val="16"/>
                <w:szCs w:val="16"/>
                <w:lang w:val="en-US"/>
              </w:rPr>
            </w:pPr>
            <w:r w:rsidRPr="00C97908">
              <w:rPr>
                <w:sz w:val="16"/>
                <w:szCs w:val="16"/>
                <w:lang w:val="en-US"/>
              </w:rPr>
              <w:t>0,1881</w:t>
            </w:r>
          </w:p>
        </w:tc>
      </w:tr>
      <w:tr w:rsidR="00D94DA9" w:rsidRPr="00B40365" w14:paraId="29C808D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54FA6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317C7AB" w14:textId="77777777" w:rsidR="00D94DA9" w:rsidRPr="00B40365" w:rsidRDefault="00D94DA9" w:rsidP="005F4E74">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3253BB12" w14:textId="77777777" w:rsidR="00D94DA9" w:rsidRPr="00C97908" w:rsidRDefault="00D94DA9" w:rsidP="005F4E74">
            <w:pPr>
              <w:rPr>
                <w:sz w:val="16"/>
                <w:szCs w:val="16"/>
                <w:lang w:val="en-US"/>
              </w:rPr>
            </w:pPr>
            <w:r w:rsidRPr="00C97908">
              <w:rPr>
                <w:sz w:val="16"/>
                <w:szCs w:val="16"/>
                <w:lang w:val="en-US"/>
              </w:rPr>
              <w:t xml:space="preserve">Compactor static autopropulsat cu rulouri </w:t>
            </w:r>
            <w:proofErr w:type="gramStart"/>
            <w:r w:rsidRPr="00C97908">
              <w:rPr>
                <w:sz w:val="16"/>
                <w:szCs w:val="16"/>
                <w:lang w:val="en-US"/>
              </w:rPr>
              <w:t>valturi  R</w:t>
            </w:r>
            <w:proofErr w:type="gramEnd"/>
            <w:r w:rsidRPr="00C97908">
              <w:rPr>
                <w:sz w:val="16"/>
                <w:szCs w:val="16"/>
                <w:lang w:val="en-US"/>
              </w:rPr>
              <w:t xml:space="preserve"> 8-14 de 14tf</w:t>
            </w:r>
          </w:p>
        </w:tc>
        <w:tc>
          <w:tcPr>
            <w:tcW w:w="1021" w:type="dxa"/>
            <w:gridSpan w:val="2"/>
            <w:tcBorders>
              <w:top w:val="nil"/>
              <w:bottom w:val="single" w:sz="2" w:space="0" w:color="auto"/>
            </w:tcBorders>
            <w:vAlign w:val="center"/>
          </w:tcPr>
          <w:p w14:paraId="513C741C" w14:textId="77777777" w:rsidR="00D94DA9" w:rsidRPr="00C97908" w:rsidRDefault="00D94DA9" w:rsidP="005F4E74">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73F367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6F18E9A3" w14:textId="77777777" w:rsidR="00D94DA9" w:rsidRPr="00C97908" w:rsidRDefault="00D94DA9" w:rsidP="005F4E74">
            <w:pPr>
              <w:jc w:val="center"/>
              <w:rPr>
                <w:sz w:val="16"/>
                <w:szCs w:val="16"/>
                <w:lang w:val="en-US"/>
              </w:rPr>
            </w:pPr>
            <w:r w:rsidRPr="00C97908">
              <w:rPr>
                <w:sz w:val="16"/>
                <w:szCs w:val="16"/>
                <w:lang w:val="en-US"/>
              </w:rPr>
              <w:t>0,1949</w:t>
            </w:r>
          </w:p>
        </w:tc>
      </w:tr>
      <w:tr w:rsidR="00D94DA9" w:rsidRPr="003E2692" w14:paraId="3A986192"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A07752B"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B26EFC1"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6FC87FC6"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9DAC5C3"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58E1CD56"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698F540D" w14:textId="77777777" w:rsidR="00D94DA9" w:rsidRPr="003E2692" w:rsidRDefault="00D94DA9" w:rsidP="005F4E74">
            <w:pPr>
              <w:rPr>
                <w:sz w:val="2"/>
                <w:szCs w:val="2"/>
                <w:lang w:val="en-US"/>
              </w:rPr>
            </w:pPr>
          </w:p>
        </w:tc>
      </w:tr>
      <w:tr w:rsidR="00D94DA9" w:rsidRPr="00B449C4" w14:paraId="04B5BD17"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2E3F8A2"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7EC6031D"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D726C72"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9B71406"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7F88165F"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2CF45CE" w14:textId="77777777" w:rsidR="00D94DA9" w:rsidRPr="00B449C4" w:rsidRDefault="00D94DA9" w:rsidP="005F4E74">
            <w:pPr>
              <w:rPr>
                <w:sz w:val="22"/>
                <w:szCs w:val="22"/>
                <w:lang w:val="en-US"/>
              </w:rPr>
            </w:pPr>
          </w:p>
        </w:tc>
      </w:tr>
      <w:tr w:rsidR="00D94DA9" w:rsidRPr="00B40365" w14:paraId="373CCDE2"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4B23D93F"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39522113"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1ECBB1EB"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Restabilire asfalt rutier</w:t>
            </w:r>
          </w:p>
        </w:tc>
        <w:tc>
          <w:tcPr>
            <w:tcW w:w="3621" w:type="dxa"/>
            <w:gridSpan w:val="5"/>
            <w:tcBorders>
              <w:bottom w:val="single" w:sz="4" w:space="0" w:color="auto"/>
              <w:right w:val="single" w:sz="4" w:space="0" w:color="auto"/>
            </w:tcBorders>
          </w:tcPr>
          <w:p w14:paraId="077539F3" w14:textId="77777777" w:rsidR="00D94DA9" w:rsidRPr="00B40365" w:rsidRDefault="00D94DA9" w:rsidP="005F4E74">
            <w:pPr>
              <w:rPr>
                <w:sz w:val="22"/>
                <w:szCs w:val="22"/>
                <w:lang w:val="en-US"/>
              </w:rPr>
            </w:pPr>
          </w:p>
        </w:tc>
      </w:tr>
      <w:tr w:rsidR="00D94DA9" w:rsidRPr="009B70F2" w14:paraId="59B6C430" w14:textId="77777777" w:rsidTr="005F4E74">
        <w:tblPrEx>
          <w:tblCellMar>
            <w:left w:w="107" w:type="dxa"/>
            <w:right w:w="107" w:type="dxa"/>
          </w:tblCellMar>
        </w:tblPrEx>
        <w:tc>
          <w:tcPr>
            <w:tcW w:w="10495" w:type="dxa"/>
            <w:gridSpan w:val="12"/>
          </w:tcPr>
          <w:p w14:paraId="32B33031" w14:textId="77777777" w:rsidR="00D94DA9" w:rsidRPr="009B70F2" w:rsidRDefault="00D94DA9" w:rsidP="005F4E74">
            <w:pPr>
              <w:rPr>
                <w:b/>
                <w:bCs/>
                <w:sz w:val="22"/>
                <w:szCs w:val="22"/>
                <w:lang w:val="en-US"/>
              </w:rPr>
            </w:pPr>
            <w:r w:rsidRPr="009B70F2">
              <w:rPr>
                <w:b/>
                <w:bCs/>
                <w:sz w:val="22"/>
                <w:szCs w:val="22"/>
                <w:lang w:val="en-US"/>
              </w:rPr>
              <w:t>10.5. Borduri</w:t>
            </w:r>
          </w:p>
          <w:p w14:paraId="1F4CA085" w14:textId="77777777" w:rsidR="00D94DA9" w:rsidRPr="00B12F65" w:rsidRDefault="00D94DA9" w:rsidP="005F4E74">
            <w:pPr>
              <w:rPr>
                <w:sz w:val="2"/>
                <w:szCs w:val="2"/>
                <w:lang w:val="en-US"/>
              </w:rPr>
            </w:pPr>
          </w:p>
        </w:tc>
      </w:tr>
      <w:tr w:rsidR="00D94DA9" w:rsidRPr="009B70F2" w14:paraId="482475E7"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3915647" w14:textId="77777777" w:rsidR="00D94DA9" w:rsidRPr="005E2CA0" w:rsidRDefault="00D94DA9" w:rsidP="005F4E74">
            <w:pPr>
              <w:jc w:val="center"/>
              <w:rPr>
                <w:b/>
                <w:bCs/>
                <w:sz w:val="22"/>
                <w:szCs w:val="22"/>
                <w:lang w:val="en-US"/>
              </w:rPr>
            </w:pPr>
            <w:r w:rsidRPr="005E2CA0">
              <w:rPr>
                <w:b/>
                <w:bCs/>
                <w:sz w:val="22"/>
                <w:szCs w:val="22"/>
                <w:lang w:val="en-US"/>
              </w:rPr>
              <w:t>234</w:t>
            </w:r>
          </w:p>
        </w:tc>
        <w:tc>
          <w:tcPr>
            <w:tcW w:w="1402" w:type="dxa"/>
            <w:gridSpan w:val="2"/>
            <w:tcBorders>
              <w:top w:val="single" w:sz="4" w:space="0" w:color="auto"/>
              <w:bottom w:val="single" w:sz="4" w:space="0" w:color="auto"/>
            </w:tcBorders>
            <w:vAlign w:val="center"/>
          </w:tcPr>
          <w:p w14:paraId="09A7D0C4" w14:textId="77777777" w:rsidR="00D94DA9" w:rsidRPr="005E2CA0" w:rsidRDefault="00D94DA9" w:rsidP="005F4E74">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0600A30F" w14:textId="77777777" w:rsidR="00D94DA9" w:rsidRPr="005E2CA0" w:rsidRDefault="00D94DA9" w:rsidP="005F4E74">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100x20x10 pe beton C8/10</w:t>
            </w:r>
          </w:p>
          <w:p w14:paraId="617C1E3C"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71A0CEF1" w14:textId="77777777" w:rsidR="00D94DA9" w:rsidRPr="005E2CA0" w:rsidRDefault="00D94DA9" w:rsidP="005F4E74">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412FEA03"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63155AC" w14:textId="77777777" w:rsidR="00D94DA9" w:rsidRPr="005E2CA0" w:rsidRDefault="00D94DA9" w:rsidP="005F4E74">
            <w:pPr>
              <w:jc w:val="center"/>
              <w:rPr>
                <w:b/>
                <w:bCs/>
                <w:sz w:val="22"/>
                <w:szCs w:val="22"/>
                <w:lang w:val="en-US"/>
              </w:rPr>
            </w:pPr>
            <w:r w:rsidRPr="005E2CA0">
              <w:rPr>
                <w:b/>
                <w:bCs/>
                <w:sz w:val="22"/>
                <w:szCs w:val="22"/>
                <w:lang w:val="en-US"/>
              </w:rPr>
              <w:t>55,000</w:t>
            </w:r>
          </w:p>
          <w:p w14:paraId="0DB0867F" w14:textId="77777777" w:rsidR="00D94DA9" w:rsidRPr="009B70F2" w:rsidRDefault="00D94DA9" w:rsidP="005F4E74">
            <w:pPr>
              <w:jc w:val="center"/>
              <w:rPr>
                <w:sz w:val="2"/>
                <w:szCs w:val="2"/>
                <w:lang w:val="en-US"/>
              </w:rPr>
            </w:pPr>
          </w:p>
        </w:tc>
      </w:tr>
      <w:tr w:rsidR="00D94DA9" w:rsidRPr="00B40365" w14:paraId="0B0F11C1"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9CBE88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EA33836"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6B054EC"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5B6AB64"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BD9E402"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210D01E9" w14:textId="77777777" w:rsidR="00D94DA9" w:rsidRPr="00C97908" w:rsidRDefault="00D94DA9" w:rsidP="005F4E74">
            <w:pPr>
              <w:jc w:val="center"/>
              <w:rPr>
                <w:sz w:val="16"/>
                <w:szCs w:val="16"/>
                <w:lang w:val="en-US"/>
              </w:rPr>
            </w:pPr>
            <w:r w:rsidRPr="00C97908">
              <w:rPr>
                <w:sz w:val="16"/>
                <w:szCs w:val="16"/>
                <w:lang w:val="en-US"/>
              </w:rPr>
              <w:t>6,6000</w:t>
            </w:r>
          </w:p>
        </w:tc>
      </w:tr>
      <w:tr w:rsidR="00D94DA9" w:rsidRPr="00B40365" w14:paraId="74A756B9"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C28BEE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22F8632"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143BF872"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5BB6DD71"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15A2274"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49E86CEB" w14:textId="77777777" w:rsidR="00D94DA9" w:rsidRPr="00C97908" w:rsidRDefault="00D94DA9" w:rsidP="005F4E74">
            <w:pPr>
              <w:jc w:val="center"/>
              <w:rPr>
                <w:sz w:val="16"/>
                <w:szCs w:val="16"/>
                <w:lang w:val="en-US"/>
              </w:rPr>
            </w:pPr>
            <w:r w:rsidRPr="00C97908">
              <w:rPr>
                <w:sz w:val="16"/>
                <w:szCs w:val="16"/>
                <w:lang w:val="en-US"/>
              </w:rPr>
              <w:t>9,9000</w:t>
            </w:r>
          </w:p>
        </w:tc>
      </w:tr>
      <w:tr w:rsidR="00D94DA9" w:rsidRPr="00B40365" w14:paraId="52AA38FA"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B6F1D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F699276"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20249747"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36CC538A"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7AD9951"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39DF9D81" w14:textId="77777777" w:rsidR="00D94DA9" w:rsidRPr="00C97908" w:rsidRDefault="00D94DA9" w:rsidP="005F4E74">
            <w:pPr>
              <w:jc w:val="center"/>
              <w:rPr>
                <w:sz w:val="16"/>
                <w:szCs w:val="16"/>
                <w:lang w:val="en-US"/>
              </w:rPr>
            </w:pPr>
            <w:r w:rsidRPr="00C97908">
              <w:rPr>
                <w:sz w:val="16"/>
                <w:szCs w:val="16"/>
                <w:lang w:val="en-US"/>
              </w:rPr>
              <w:t>2,6400</w:t>
            </w:r>
          </w:p>
        </w:tc>
      </w:tr>
      <w:tr w:rsidR="00D94DA9" w:rsidRPr="00B40365" w14:paraId="54D9931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58A3D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E933558"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00724591"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3AE381ED"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4FC280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189986EB" w14:textId="77777777" w:rsidR="00D94DA9" w:rsidRPr="00C97908" w:rsidRDefault="00D94DA9" w:rsidP="005F4E74">
            <w:pPr>
              <w:jc w:val="center"/>
              <w:rPr>
                <w:sz w:val="16"/>
                <w:szCs w:val="16"/>
                <w:lang w:val="en-US"/>
              </w:rPr>
            </w:pPr>
            <w:r w:rsidRPr="00C97908">
              <w:rPr>
                <w:sz w:val="16"/>
                <w:szCs w:val="16"/>
                <w:lang w:val="en-US"/>
              </w:rPr>
              <w:t>56,1000</w:t>
            </w:r>
          </w:p>
        </w:tc>
      </w:tr>
      <w:tr w:rsidR="00D94DA9" w:rsidRPr="00B40365" w14:paraId="0FBDAB2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9EC387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63EEAAC"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26BDA03A"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53B89F72"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CC9B21A"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10C2798C" w14:textId="77777777" w:rsidR="00D94DA9" w:rsidRPr="00C97908" w:rsidRDefault="00D94DA9" w:rsidP="005F4E74">
            <w:pPr>
              <w:jc w:val="center"/>
              <w:rPr>
                <w:sz w:val="16"/>
                <w:szCs w:val="16"/>
                <w:lang w:val="en-US"/>
              </w:rPr>
            </w:pPr>
            <w:r w:rsidRPr="00C97908">
              <w:rPr>
                <w:sz w:val="16"/>
                <w:szCs w:val="16"/>
                <w:lang w:val="en-US"/>
              </w:rPr>
              <w:t>0,1650</w:t>
            </w:r>
          </w:p>
        </w:tc>
      </w:tr>
      <w:tr w:rsidR="00D94DA9" w:rsidRPr="00B40365" w14:paraId="1FE534D6"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5ADE7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B154E08" w14:textId="77777777" w:rsidR="00D94DA9" w:rsidRPr="00B40365" w:rsidRDefault="00D94DA9" w:rsidP="005F4E74">
            <w:pPr>
              <w:jc w:val="center"/>
              <w:rPr>
                <w:sz w:val="16"/>
                <w:szCs w:val="16"/>
                <w:lang w:val="en-US"/>
              </w:rPr>
            </w:pPr>
            <w:r w:rsidRPr="00B40365">
              <w:rPr>
                <w:sz w:val="16"/>
                <w:szCs w:val="16"/>
                <w:lang w:val="en-US"/>
              </w:rPr>
              <w:t>266612280032350</w:t>
            </w:r>
          </w:p>
        </w:tc>
        <w:tc>
          <w:tcPr>
            <w:tcW w:w="4366" w:type="dxa"/>
            <w:gridSpan w:val="2"/>
            <w:tcBorders>
              <w:top w:val="nil"/>
              <w:bottom w:val="single" w:sz="2" w:space="0" w:color="auto"/>
            </w:tcBorders>
            <w:vAlign w:val="center"/>
          </w:tcPr>
          <w:p w14:paraId="4B5F3171" w14:textId="77777777" w:rsidR="00D94DA9" w:rsidRPr="00C97908" w:rsidRDefault="00D94DA9" w:rsidP="005F4E74">
            <w:pPr>
              <w:rPr>
                <w:sz w:val="16"/>
                <w:szCs w:val="16"/>
                <w:lang w:val="en-US"/>
              </w:rPr>
            </w:pPr>
            <w:r w:rsidRPr="00C97908">
              <w:rPr>
                <w:sz w:val="16"/>
                <w:szCs w:val="16"/>
                <w:lang w:val="en-US"/>
              </w:rPr>
              <w:t>Bordura 100x20x10</w:t>
            </w:r>
          </w:p>
        </w:tc>
        <w:tc>
          <w:tcPr>
            <w:tcW w:w="1021" w:type="dxa"/>
            <w:gridSpan w:val="2"/>
            <w:tcBorders>
              <w:top w:val="nil"/>
              <w:bottom w:val="single" w:sz="2" w:space="0" w:color="auto"/>
            </w:tcBorders>
            <w:vAlign w:val="center"/>
          </w:tcPr>
          <w:p w14:paraId="1DF8A028"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6624EBC8"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31763BE9" w14:textId="77777777" w:rsidR="00D94DA9" w:rsidRPr="00C97908" w:rsidRDefault="00D94DA9" w:rsidP="005F4E74">
            <w:pPr>
              <w:jc w:val="center"/>
              <w:rPr>
                <w:sz w:val="16"/>
                <w:szCs w:val="16"/>
                <w:lang w:val="en-US"/>
              </w:rPr>
            </w:pPr>
            <w:r w:rsidRPr="00C97908">
              <w:rPr>
                <w:sz w:val="16"/>
                <w:szCs w:val="16"/>
                <w:lang w:val="en-US"/>
              </w:rPr>
              <w:t>55,2750</w:t>
            </w:r>
          </w:p>
        </w:tc>
      </w:tr>
      <w:tr w:rsidR="00D94DA9" w:rsidRPr="00B40365" w14:paraId="15740F62"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728AB6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E43F744"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0071C0AD"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26F95F93"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47D4631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9EB5DA3" w14:textId="77777777" w:rsidR="00D94DA9" w:rsidRPr="00C97908" w:rsidRDefault="00D94DA9" w:rsidP="005F4E74">
            <w:pPr>
              <w:jc w:val="center"/>
              <w:rPr>
                <w:sz w:val="16"/>
                <w:szCs w:val="16"/>
                <w:lang w:val="en-US"/>
              </w:rPr>
            </w:pPr>
            <w:r w:rsidRPr="00C97908">
              <w:rPr>
                <w:sz w:val="16"/>
                <w:szCs w:val="16"/>
                <w:lang w:val="en-US"/>
              </w:rPr>
              <w:t>0,1650</w:t>
            </w:r>
          </w:p>
        </w:tc>
      </w:tr>
      <w:tr w:rsidR="00D94DA9" w:rsidRPr="009B70F2" w14:paraId="2AFE9B70"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07EDBED" w14:textId="77777777" w:rsidR="00D94DA9" w:rsidRPr="005E2CA0" w:rsidRDefault="00D94DA9" w:rsidP="005F4E74">
            <w:pPr>
              <w:jc w:val="center"/>
              <w:rPr>
                <w:b/>
                <w:bCs/>
                <w:sz w:val="22"/>
                <w:szCs w:val="22"/>
                <w:lang w:val="en-US"/>
              </w:rPr>
            </w:pPr>
            <w:r w:rsidRPr="005E2CA0">
              <w:rPr>
                <w:b/>
                <w:bCs/>
                <w:sz w:val="22"/>
                <w:szCs w:val="22"/>
                <w:lang w:val="en-US"/>
              </w:rPr>
              <w:t>235</w:t>
            </w:r>
          </w:p>
        </w:tc>
        <w:tc>
          <w:tcPr>
            <w:tcW w:w="1402" w:type="dxa"/>
            <w:gridSpan w:val="2"/>
            <w:tcBorders>
              <w:top w:val="single" w:sz="4" w:space="0" w:color="auto"/>
              <w:bottom w:val="single" w:sz="4" w:space="0" w:color="auto"/>
            </w:tcBorders>
            <w:vAlign w:val="center"/>
          </w:tcPr>
          <w:p w14:paraId="3DC7C4DA" w14:textId="77777777" w:rsidR="00D94DA9" w:rsidRPr="005E2CA0" w:rsidRDefault="00D94DA9" w:rsidP="005F4E74">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33D7AA0D" w14:textId="77777777" w:rsidR="00D94DA9" w:rsidRPr="005E2CA0" w:rsidRDefault="00D94DA9" w:rsidP="005F4E74">
            <w:pPr>
              <w:rPr>
                <w:b/>
                <w:bCs/>
                <w:sz w:val="2"/>
                <w:szCs w:val="2"/>
                <w:lang w:val="en-US"/>
              </w:rPr>
            </w:pPr>
            <w:r w:rsidRPr="005E2CA0">
              <w:rPr>
                <w:b/>
                <w:bCs/>
                <w:sz w:val="22"/>
                <w:szCs w:val="22"/>
                <w:lang w:val="en-US"/>
              </w:rPr>
              <w:t xml:space="preserve">Borduri prefabricate din beton, pentru trotuare 20x25 cm, pe fundatie de beton </w:t>
            </w:r>
            <w:r w:rsidRPr="005E2CA0">
              <w:rPr>
                <w:b/>
                <w:bCs/>
                <w:sz w:val="22"/>
                <w:szCs w:val="22"/>
                <w:lang w:val="en-US"/>
              </w:rPr>
              <w:lastRenderedPageBreak/>
              <w:t>30x15 cm / Bordura 100x30x15 pe beton C8/10</w:t>
            </w:r>
          </w:p>
          <w:p w14:paraId="73A379CE"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6184BFCE" w14:textId="77777777" w:rsidR="00D94DA9" w:rsidRPr="005E2CA0" w:rsidRDefault="00D94DA9" w:rsidP="005F4E74">
            <w:pPr>
              <w:jc w:val="center"/>
              <w:rPr>
                <w:b/>
                <w:bCs/>
                <w:sz w:val="22"/>
                <w:szCs w:val="22"/>
                <w:lang w:val="en-US"/>
              </w:rPr>
            </w:pPr>
            <w:r w:rsidRPr="005E2CA0">
              <w:rPr>
                <w:b/>
                <w:bCs/>
                <w:sz w:val="22"/>
                <w:szCs w:val="22"/>
                <w:lang w:val="en-US"/>
              </w:rPr>
              <w:lastRenderedPageBreak/>
              <w:t>m</w:t>
            </w:r>
          </w:p>
        </w:tc>
        <w:tc>
          <w:tcPr>
            <w:tcW w:w="1134" w:type="dxa"/>
            <w:gridSpan w:val="2"/>
            <w:tcBorders>
              <w:top w:val="single" w:sz="4" w:space="0" w:color="auto"/>
              <w:bottom w:val="single" w:sz="4" w:space="0" w:color="auto"/>
            </w:tcBorders>
            <w:vAlign w:val="center"/>
          </w:tcPr>
          <w:p w14:paraId="3CBF384C"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0EDF9C1F" w14:textId="77777777" w:rsidR="00D94DA9" w:rsidRPr="005E2CA0" w:rsidRDefault="00D94DA9" w:rsidP="005F4E74">
            <w:pPr>
              <w:jc w:val="center"/>
              <w:rPr>
                <w:b/>
                <w:bCs/>
                <w:sz w:val="22"/>
                <w:szCs w:val="22"/>
                <w:lang w:val="en-US"/>
              </w:rPr>
            </w:pPr>
            <w:r w:rsidRPr="005E2CA0">
              <w:rPr>
                <w:b/>
                <w:bCs/>
                <w:sz w:val="22"/>
                <w:szCs w:val="22"/>
                <w:lang w:val="en-US"/>
              </w:rPr>
              <w:t>57,000</w:t>
            </w:r>
          </w:p>
          <w:p w14:paraId="337502F1" w14:textId="77777777" w:rsidR="00D94DA9" w:rsidRPr="009B70F2" w:rsidRDefault="00D94DA9" w:rsidP="005F4E74">
            <w:pPr>
              <w:jc w:val="center"/>
              <w:rPr>
                <w:sz w:val="2"/>
                <w:szCs w:val="2"/>
                <w:lang w:val="en-US"/>
              </w:rPr>
            </w:pPr>
          </w:p>
        </w:tc>
      </w:tr>
      <w:tr w:rsidR="00D94DA9" w:rsidRPr="00B40365" w14:paraId="46A1AC2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9DE0E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37C9766D" w14:textId="77777777" w:rsidR="00D94DA9" w:rsidRPr="00B40365" w:rsidRDefault="00D94DA9" w:rsidP="005F4E74">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6D10725" w14:textId="77777777" w:rsidR="00D94DA9" w:rsidRPr="00C97908" w:rsidRDefault="00D94DA9" w:rsidP="005F4E74">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C0BDE39"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E590AFF"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4907ADC1" w14:textId="77777777" w:rsidR="00D94DA9" w:rsidRPr="00C97908" w:rsidRDefault="00D94DA9" w:rsidP="005F4E74">
            <w:pPr>
              <w:jc w:val="center"/>
              <w:rPr>
                <w:sz w:val="16"/>
                <w:szCs w:val="16"/>
                <w:lang w:val="en-US"/>
              </w:rPr>
            </w:pPr>
            <w:r w:rsidRPr="00C97908">
              <w:rPr>
                <w:sz w:val="16"/>
                <w:szCs w:val="16"/>
                <w:lang w:val="en-US"/>
              </w:rPr>
              <w:t>8,5500</w:t>
            </w:r>
          </w:p>
        </w:tc>
      </w:tr>
      <w:tr w:rsidR="00D94DA9" w:rsidRPr="00B40365" w14:paraId="2E0665E4"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55B18D"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49894B35" w14:textId="77777777" w:rsidR="00D94DA9" w:rsidRPr="00B40365" w:rsidRDefault="00D94DA9" w:rsidP="005F4E74">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33171A0E" w14:textId="77777777" w:rsidR="00D94DA9" w:rsidRPr="00C97908" w:rsidRDefault="00D94DA9" w:rsidP="005F4E74">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184F50D9"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5DD4C6E"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05C9E943" w14:textId="77777777" w:rsidR="00D94DA9" w:rsidRPr="00C97908" w:rsidRDefault="00D94DA9" w:rsidP="005F4E74">
            <w:pPr>
              <w:jc w:val="center"/>
              <w:rPr>
                <w:sz w:val="16"/>
                <w:szCs w:val="16"/>
                <w:lang w:val="en-US"/>
              </w:rPr>
            </w:pPr>
            <w:r w:rsidRPr="00C97908">
              <w:rPr>
                <w:sz w:val="16"/>
                <w:szCs w:val="16"/>
                <w:lang w:val="en-US"/>
              </w:rPr>
              <w:t>25,0800</w:t>
            </w:r>
          </w:p>
        </w:tc>
      </w:tr>
      <w:tr w:rsidR="00D94DA9" w:rsidRPr="00B40365" w14:paraId="7FF779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7F984C"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802657E" w14:textId="77777777" w:rsidR="00D94DA9" w:rsidRPr="00B40365" w:rsidRDefault="00D94DA9" w:rsidP="005F4E74">
            <w:pPr>
              <w:jc w:val="center"/>
              <w:rPr>
                <w:sz w:val="16"/>
                <w:szCs w:val="16"/>
                <w:lang w:val="en-US"/>
              </w:rPr>
            </w:pPr>
            <w:r w:rsidRPr="00B40365">
              <w:rPr>
                <w:sz w:val="16"/>
                <w:szCs w:val="16"/>
                <w:lang w:val="en-US"/>
              </w:rPr>
              <w:t>26631021810</w:t>
            </w:r>
          </w:p>
        </w:tc>
        <w:tc>
          <w:tcPr>
            <w:tcW w:w="4366" w:type="dxa"/>
            <w:gridSpan w:val="2"/>
            <w:tcBorders>
              <w:top w:val="nil"/>
              <w:bottom w:val="single" w:sz="2" w:space="0" w:color="auto"/>
            </w:tcBorders>
            <w:vAlign w:val="center"/>
          </w:tcPr>
          <w:p w14:paraId="7EFC49FE" w14:textId="77777777" w:rsidR="00D94DA9" w:rsidRPr="00C97908" w:rsidRDefault="00D94DA9" w:rsidP="005F4E74">
            <w:pPr>
              <w:rPr>
                <w:sz w:val="16"/>
                <w:szCs w:val="16"/>
                <w:lang w:val="en-US"/>
              </w:rPr>
            </w:pPr>
            <w:r w:rsidRPr="00C97908">
              <w:rPr>
                <w:sz w:val="16"/>
                <w:szCs w:val="16"/>
                <w:lang w:val="en-US"/>
              </w:rPr>
              <w:t>Beton clasa C8/10</w:t>
            </w:r>
          </w:p>
        </w:tc>
        <w:tc>
          <w:tcPr>
            <w:tcW w:w="1021" w:type="dxa"/>
            <w:gridSpan w:val="2"/>
            <w:tcBorders>
              <w:top w:val="nil"/>
              <w:bottom w:val="single" w:sz="2" w:space="0" w:color="auto"/>
            </w:tcBorders>
            <w:vAlign w:val="center"/>
          </w:tcPr>
          <w:p w14:paraId="2FAF907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D45A3A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73A444FC" w14:textId="77777777" w:rsidR="00D94DA9" w:rsidRPr="00C97908" w:rsidRDefault="00D94DA9" w:rsidP="005F4E74">
            <w:pPr>
              <w:jc w:val="center"/>
              <w:rPr>
                <w:sz w:val="16"/>
                <w:szCs w:val="16"/>
                <w:lang w:val="en-US"/>
              </w:rPr>
            </w:pPr>
            <w:r w:rsidRPr="00C97908">
              <w:rPr>
                <w:sz w:val="16"/>
                <w:szCs w:val="16"/>
                <w:lang w:val="en-US"/>
              </w:rPr>
              <w:t>2,5650</w:t>
            </w:r>
          </w:p>
        </w:tc>
      </w:tr>
      <w:tr w:rsidR="00D94DA9" w:rsidRPr="00B40365" w14:paraId="2ABD19C7"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FECF6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71671FF1" w14:textId="77777777" w:rsidR="00D94DA9" w:rsidRPr="00B40365" w:rsidRDefault="00D94DA9" w:rsidP="005F4E74">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1C4160FB" w14:textId="77777777" w:rsidR="00D94DA9" w:rsidRPr="00C97908" w:rsidRDefault="00D94DA9" w:rsidP="005F4E74">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13323D8D" w14:textId="77777777" w:rsidR="00D94DA9" w:rsidRPr="00C97908" w:rsidRDefault="00D94DA9" w:rsidP="005F4E74">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96FFED3"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288FABC3" w14:textId="77777777" w:rsidR="00D94DA9" w:rsidRPr="00C97908" w:rsidRDefault="00D94DA9" w:rsidP="005F4E74">
            <w:pPr>
              <w:jc w:val="center"/>
              <w:rPr>
                <w:sz w:val="16"/>
                <w:szCs w:val="16"/>
                <w:lang w:val="en-US"/>
              </w:rPr>
            </w:pPr>
            <w:r w:rsidRPr="00C97908">
              <w:rPr>
                <w:sz w:val="16"/>
                <w:szCs w:val="16"/>
                <w:lang w:val="en-US"/>
              </w:rPr>
              <w:t>166,4400</w:t>
            </w:r>
          </w:p>
        </w:tc>
      </w:tr>
      <w:tr w:rsidR="00D94DA9" w:rsidRPr="00B40365" w14:paraId="6A417835"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392BB24"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1F22115F" w14:textId="77777777" w:rsidR="00D94DA9" w:rsidRPr="00B40365" w:rsidRDefault="00D94DA9" w:rsidP="005F4E74">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79013350" w14:textId="77777777" w:rsidR="00D94DA9" w:rsidRPr="00C97908" w:rsidRDefault="00D94DA9" w:rsidP="005F4E74">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3E1A810B"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9D55BF0"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2934D0F8" w14:textId="77777777" w:rsidR="00D94DA9" w:rsidRPr="00C97908" w:rsidRDefault="00D94DA9" w:rsidP="005F4E74">
            <w:pPr>
              <w:jc w:val="center"/>
              <w:rPr>
                <w:sz w:val="16"/>
                <w:szCs w:val="16"/>
                <w:lang w:val="en-US"/>
              </w:rPr>
            </w:pPr>
            <w:r w:rsidRPr="00C97908">
              <w:rPr>
                <w:sz w:val="16"/>
                <w:szCs w:val="16"/>
                <w:lang w:val="en-US"/>
              </w:rPr>
              <w:t>0,4560</w:t>
            </w:r>
          </w:p>
        </w:tc>
      </w:tr>
      <w:tr w:rsidR="00D94DA9" w:rsidRPr="00B40365" w14:paraId="19E3171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CAD7958"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6151AFB" w14:textId="77777777" w:rsidR="00D94DA9" w:rsidRPr="00B40365" w:rsidRDefault="00D94DA9" w:rsidP="005F4E74">
            <w:pPr>
              <w:jc w:val="center"/>
              <w:rPr>
                <w:sz w:val="16"/>
                <w:szCs w:val="16"/>
                <w:lang w:val="en-US"/>
              </w:rPr>
            </w:pPr>
            <w:r w:rsidRPr="00B40365">
              <w:rPr>
                <w:sz w:val="16"/>
                <w:szCs w:val="16"/>
                <w:lang w:val="en-US"/>
              </w:rPr>
              <w:t>26661228002823</w:t>
            </w:r>
          </w:p>
        </w:tc>
        <w:tc>
          <w:tcPr>
            <w:tcW w:w="4366" w:type="dxa"/>
            <w:gridSpan w:val="2"/>
            <w:tcBorders>
              <w:top w:val="nil"/>
              <w:bottom w:val="single" w:sz="2" w:space="0" w:color="auto"/>
            </w:tcBorders>
            <w:vAlign w:val="center"/>
          </w:tcPr>
          <w:p w14:paraId="02B8EC53" w14:textId="77777777" w:rsidR="00D94DA9" w:rsidRPr="00C97908" w:rsidRDefault="00D94DA9" w:rsidP="005F4E74">
            <w:pPr>
              <w:rPr>
                <w:sz w:val="16"/>
                <w:szCs w:val="16"/>
                <w:lang w:val="en-US"/>
              </w:rPr>
            </w:pPr>
            <w:r w:rsidRPr="00C97908">
              <w:rPr>
                <w:sz w:val="16"/>
                <w:szCs w:val="16"/>
                <w:lang w:val="en-US"/>
              </w:rPr>
              <w:t>Bordura 100x30x15</w:t>
            </w:r>
          </w:p>
        </w:tc>
        <w:tc>
          <w:tcPr>
            <w:tcW w:w="1021" w:type="dxa"/>
            <w:gridSpan w:val="2"/>
            <w:tcBorders>
              <w:top w:val="nil"/>
              <w:bottom w:val="single" w:sz="2" w:space="0" w:color="auto"/>
            </w:tcBorders>
            <w:vAlign w:val="center"/>
          </w:tcPr>
          <w:p w14:paraId="0B4ED72A" w14:textId="77777777" w:rsidR="00D94DA9" w:rsidRPr="00C97908" w:rsidRDefault="00D94DA9" w:rsidP="005F4E74">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6AA123C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42E658A2" w14:textId="77777777" w:rsidR="00D94DA9" w:rsidRPr="00C97908" w:rsidRDefault="00D94DA9" w:rsidP="005F4E74">
            <w:pPr>
              <w:jc w:val="center"/>
              <w:rPr>
                <w:sz w:val="16"/>
                <w:szCs w:val="16"/>
                <w:lang w:val="en-US"/>
              </w:rPr>
            </w:pPr>
            <w:r w:rsidRPr="00C97908">
              <w:rPr>
                <w:sz w:val="16"/>
                <w:szCs w:val="16"/>
                <w:lang w:val="en-US"/>
              </w:rPr>
              <w:t>57,2850</w:t>
            </w:r>
          </w:p>
        </w:tc>
      </w:tr>
      <w:tr w:rsidR="00D94DA9" w:rsidRPr="00B40365" w14:paraId="1766A38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7FAB2B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27A5ED25" w14:textId="77777777" w:rsidR="00D94DA9" w:rsidRPr="00B40365" w:rsidRDefault="00D94DA9" w:rsidP="005F4E74">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23876ACD" w14:textId="77777777" w:rsidR="00D94DA9" w:rsidRPr="00C97908" w:rsidRDefault="00D94DA9" w:rsidP="005F4E74">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1D190375"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3A64FD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7E517E49" w14:textId="77777777" w:rsidR="00D94DA9" w:rsidRPr="00C97908" w:rsidRDefault="00D94DA9" w:rsidP="005F4E74">
            <w:pPr>
              <w:jc w:val="center"/>
              <w:rPr>
                <w:sz w:val="16"/>
                <w:szCs w:val="16"/>
                <w:lang w:val="en-US"/>
              </w:rPr>
            </w:pPr>
            <w:r w:rsidRPr="00C97908">
              <w:rPr>
                <w:sz w:val="16"/>
                <w:szCs w:val="16"/>
                <w:lang w:val="en-US"/>
              </w:rPr>
              <w:t>0,3420</w:t>
            </w:r>
          </w:p>
        </w:tc>
      </w:tr>
      <w:tr w:rsidR="00D94DA9" w:rsidRPr="003E2692" w14:paraId="60AAF54A"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79CCA0F"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350094FD"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72608B31"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7CC8DC78"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40BEE998"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77144BC0" w14:textId="77777777" w:rsidR="00D94DA9" w:rsidRPr="003E2692" w:rsidRDefault="00D94DA9" w:rsidP="005F4E74">
            <w:pPr>
              <w:rPr>
                <w:sz w:val="2"/>
                <w:szCs w:val="2"/>
                <w:lang w:val="en-US"/>
              </w:rPr>
            </w:pPr>
          </w:p>
        </w:tc>
      </w:tr>
      <w:tr w:rsidR="00D94DA9" w:rsidRPr="00B449C4" w14:paraId="4E288501"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1991117E"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6D58E10B"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05BE4DC6"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70BA5242"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36F2AA0F"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1672D380" w14:textId="77777777" w:rsidR="00D94DA9" w:rsidRPr="00B449C4" w:rsidRDefault="00D94DA9" w:rsidP="005F4E74">
            <w:pPr>
              <w:rPr>
                <w:sz w:val="22"/>
                <w:szCs w:val="22"/>
                <w:lang w:val="en-US"/>
              </w:rPr>
            </w:pPr>
          </w:p>
        </w:tc>
      </w:tr>
      <w:tr w:rsidR="00D94DA9" w:rsidRPr="00B40365" w14:paraId="143A8290" w14:textId="77777777" w:rsidTr="005F4E7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0383575A" w14:textId="77777777" w:rsidR="00D94DA9" w:rsidRPr="00B40365" w:rsidRDefault="00D94DA9" w:rsidP="005F4E74">
            <w:pPr>
              <w:rPr>
                <w:sz w:val="22"/>
                <w:szCs w:val="22"/>
                <w:lang w:val="en-US"/>
              </w:rPr>
            </w:pPr>
          </w:p>
        </w:tc>
        <w:tc>
          <w:tcPr>
            <w:tcW w:w="1381" w:type="dxa"/>
            <w:gridSpan w:val="3"/>
            <w:tcBorders>
              <w:bottom w:val="single" w:sz="4" w:space="0" w:color="auto"/>
            </w:tcBorders>
            <w:vAlign w:val="center"/>
          </w:tcPr>
          <w:p w14:paraId="60BABEF5" w14:textId="77777777" w:rsidR="00D94DA9" w:rsidRPr="00B40365" w:rsidRDefault="00D94DA9" w:rsidP="005F4E74">
            <w:pPr>
              <w:rPr>
                <w:sz w:val="22"/>
                <w:szCs w:val="22"/>
                <w:lang w:val="en-US"/>
              </w:rPr>
            </w:pPr>
          </w:p>
        </w:tc>
        <w:tc>
          <w:tcPr>
            <w:tcW w:w="4238" w:type="dxa"/>
            <w:gridSpan w:val="2"/>
            <w:tcBorders>
              <w:bottom w:val="single" w:sz="4" w:space="0" w:color="auto"/>
            </w:tcBorders>
          </w:tcPr>
          <w:p w14:paraId="773C9DBC" w14:textId="77777777" w:rsidR="00D94DA9" w:rsidRPr="00B40365" w:rsidRDefault="00D94DA9" w:rsidP="005F4E7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5"/>
            <w:tcBorders>
              <w:bottom w:val="single" w:sz="4" w:space="0" w:color="auto"/>
              <w:right w:val="single" w:sz="4" w:space="0" w:color="auto"/>
            </w:tcBorders>
          </w:tcPr>
          <w:p w14:paraId="6B7C223E" w14:textId="77777777" w:rsidR="00D94DA9" w:rsidRPr="00B40365" w:rsidRDefault="00D94DA9" w:rsidP="005F4E74">
            <w:pPr>
              <w:rPr>
                <w:sz w:val="22"/>
                <w:szCs w:val="22"/>
                <w:lang w:val="en-US"/>
              </w:rPr>
            </w:pPr>
          </w:p>
        </w:tc>
      </w:tr>
      <w:tr w:rsidR="00D94DA9" w:rsidRPr="009B70F2" w14:paraId="17A950AA" w14:textId="77777777" w:rsidTr="005F4E74">
        <w:tblPrEx>
          <w:tblCellMar>
            <w:left w:w="107" w:type="dxa"/>
            <w:right w:w="107" w:type="dxa"/>
          </w:tblCellMar>
        </w:tblPrEx>
        <w:tc>
          <w:tcPr>
            <w:tcW w:w="10495" w:type="dxa"/>
            <w:gridSpan w:val="12"/>
          </w:tcPr>
          <w:p w14:paraId="23AF804B" w14:textId="77777777" w:rsidR="00D94DA9" w:rsidRPr="009B70F2" w:rsidRDefault="00D94DA9" w:rsidP="005F4E74">
            <w:pPr>
              <w:rPr>
                <w:b/>
                <w:bCs/>
                <w:sz w:val="22"/>
                <w:szCs w:val="22"/>
                <w:lang w:val="en-US"/>
              </w:rPr>
            </w:pPr>
            <w:r w:rsidRPr="009B70F2">
              <w:rPr>
                <w:b/>
                <w:bCs/>
                <w:sz w:val="22"/>
                <w:szCs w:val="22"/>
                <w:lang w:val="en-US"/>
              </w:rPr>
              <w:t>10.6. Diverse</w:t>
            </w:r>
          </w:p>
          <w:p w14:paraId="1ED976A5" w14:textId="77777777" w:rsidR="00D94DA9" w:rsidRPr="00B12F65" w:rsidRDefault="00D94DA9" w:rsidP="005F4E74">
            <w:pPr>
              <w:rPr>
                <w:sz w:val="2"/>
                <w:szCs w:val="2"/>
                <w:lang w:val="en-US"/>
              </w:rPr>
            </w:pPr>
          </w:p>
        </w:tc>
      </w:tr>
      <w:tr w:rsidR="00D94DA9" w:rsidRPr="009B70F2" w14:paraId="2F829934" w14:textId="77777777" w:rsidTr="005F4E7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588507D" w14:textId="77777777" w:rsidR="00D94DA9" w:rsidRPr="005E2CA0" w:rsidRDefault="00D94DA9" w:rsidP="005F4E74">
            <w:pPr>
              <w:jc w:val="center"/>
              <w:rPr>
                <w:b/>
                <w:bCs/>
                <w:sz w:val="22"/>
                <w:szCs w:val="22"/>
                <w:lang w:val="en-US"/>
              </w:rPr>
            </w:pPr>
            <w:r w:rsidRPr="005E2CA0">
              <w:rPr>
                <w:b/>
                <w:bCs/>
                <w:sz w:val="22"/>
                <w:szCs w:val="22"/>
                <w:lang w:val="en-US"/>
              </w:rPr>
              <w:t>236</w:t>
            </w:r>
          </w:p>
        </w:tc>
        <w:tc>
          <w:tcPr>
            <w:tcW w:w="1402" w:type="dxa"/>
            <w:gridSpan w:val="2"/>
            <w:tcBorders>
              <w:top w:val="single" w:sz="4" w:space="0" w:color="auto"/>
              <w:bottom w:val="single" w:sz="4" w:space="0" w:color="auto"/>
            </w:tcBorders>
            <w:vAlign w:val="center"/>
          </w:tcPr>
          <w:p w14:paraId="6984B73B" w14:textId="77777777" w:rsidR="00D94DA9" w:rsidRPr="005E2CA0" w:rsidRDefault="00D94DA9" w:rsidP="005F4E74">
            <w:pPr>
              <w:jc w:val="center"/>
              <w:rPr>
                <w:b/>
                <w:bCs/>
                <w:sz w:val="22"/>
                <w:szCs w:val="22"/>
                <w:lang w:val="en-US"/>
              </w:rPr>
            </w:pPr>
            <w:r w:rsidRPr="005E2CA0">
              <w:rPr>
                <w:b/>
                <w:bCs/>
                <w:sz w:val="22"/>
                <w:szCs w:val="22"/>
                <w:lang w:val="en-US"/>
              </w:rPr>
              <w:t>RpAcF01A</w:t>
            </w:r>
          </w:p>
        </w:tc>
        <w:tc>
          <w:tcPr>
            <w:tcW w:w="4366" w:type="dxa"/>
            <w:gridSpan w:val="3"/>
            <w:tcBorders>
              <w:top w:val="single" w:sz="4" w:space="0" w:color="auto"/>
              <w:bottom w:val="single" w:sz="4" w:space="0" w:color="auto"/>
            </w:tcBorders>
          </w:tcPr>
          <w:p w14:paraId="23763AE3" w14:textId="77777777" w:rsidR="00D94DA9" w:rsidRPr="005E2CA0" w:rsidRDefault="00D94DA9" w:rsidP="005F4E74">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09BDD1E3" w14:textId="77777777" w:rsidR="00D94DA9" w:rsidRPr="009B70F2" w:rsidRDefault="00D94DA9" w:rsidP="005F4E74">
            <w:pPr>
              <w:rPr>
                <w:sz w:val="2"/>
                <w:szCs w:val="2"/>
                <w:lang w:val="en-US"/>
              </w:rPr>
            </w:pPr>
          </w:p>
        </w:tc>
        <w:tc>
          <w:tcPr>
            <w:tcW w:w="1011" w:type="dxa"/>
            <w:gridSpan w:val="2"/>
            <w:tcBorders>
              <w:top w:val="single" w:sz="4" w:space="0" w:color="auto"/>
              <w:bottom w:val="single" w:sz="4" w:space="0" w:color="auto"/>
            </w:tcBorders>
            <w:vAlign w:val="center"/>
          </w:tcPr>
          <w:p w14:paraId="5229A683" w14:textId="77777777" w:rsidR="00D94DA9" w:rsidRPr="005E2CA0" w:rsidRDefault="00D94DA9" w:rsidP="005F4E74">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22E5E082" w14:textId="77777777" w:rsidR="00D94DA9" w:rsidRPr="009B70F2" w:rsidRDefault="00D94DA9" w:rsidP="005F4E74">
            <w:pPr>
              <w:jc w:val="center"/>
              <w:rPr>
                <w:sz w:val="22"/>
                <w:szCs w:val="22"/>
                <w:lang w:val="en-US"/>
              </w:rPr>
            </w:pPr>
          </w:p>
        </w:tc>
        <w:tc>
          <w:tcPr>
            <w:tcW w:w="1542" w:type="dxa"/>
            <w:tcBorders>
              <w:top w:val="single" w:sz="4" w:space="0" w:color="auto"/>
              <w:bottom w:val="single" w:sz="4" w:space="0" w:color="auto"/>
            </w:tcBorders>
            <w:vAlign w:val="center"/>
          </w:tcPr>
          <w:p w14:paraId="67E2AACC" w14:textId="77777777" w:rsidR="00D94DA9" w:rsidRPr="005E2CA0" w:rsidRDefault="00D94DA9" w:rsidP="005F4E74">
            <w:pPr>
              <w:jc w:val="center"/>
              <w:rPr>
                <w:b/>
                <w:bCs/>
                <w:sz w:val="22"/>
                <w:szCs w:val="22"/>
                <w:lang w:val="en-US"/>
              </w:rPr>
            </w:pPr>
            <w:r w:rsidRPr="005E2CA0">
              <w:rPr>
                <w:b/>
                <w:bCs/>
                <w:sz w:val="22"/>
                <w:szCs w:val="22"/>
                <w:lang w:val="en-US"/>
              </w:rPr>
              <w:t>3,000</w:t>
            </w:r>
          </w:p>
          <w:p w14:paraId="7DBF5090" w14:textId="77777777" w:rsidR="00D94DA9" w:rsidRPr="009B70F2" w:rsidRDefault="00D94DA9" w:rsidP="005F4E74">
            <w:pPr>
              <w:jc w:val="center"/>
              <w:rPr>
                <w:sz w:val="2"/>
                <w:szCs w:val="2"/>
                <w:lang w:val="en-US"/>
              </w:rPr>
            </w:pPr>
          </w:p>
        </w:tc>
      </w:tr>
      <w:tr w:rsidR="00D94DA9" w:rsidRPr="00B40365" w14:paraId="302D68F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03C2127"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5DD0B706" w14:textId="77777777" w:rsidR="00D94DA9" w:rsidRPr="00B40365" w:rsidRDefault="00D94DA9" w:rsidP="005F4E74">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2B0A4390" w14:textId="77777777" w:rsidR="00D94DA9" w:rsidRPr="00C97908" w:rsidRDefault="00D94DA9" w:rsidP="005F4E74">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43CEB1BF"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B85BC55"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14:paraId="049701D1" w14:textId="77777777" w:rsidR="00D94DA9" w:rsidRPr="00C97908" w:rsidRDefault="00D94DA9" w:rsidP="005F4E74">
            <w:pPr>
              <w:jc w:val="center"/>
              <w:rPr>
                <w:sz w:val="16"/>
                <w:szCs w:val="16"/>
                <w:lang w:val="en-US"/>
              </w:rPr>
            </w:pPr>
            <w:r w:rsidRPr="00C97908">
              <w:rPr>
                <w:sz w:val="16"/>
                <w:szCs w:val="16"/>
                <w:lang w:val="en-US"/>
              </w:rPr>
              <w:t>2,4000</w:t>
            </w:r>
          </w:p>
        </w:tc>
      </w:tr>
      <w:tr w:rsidR="00D94DA9" w:rsidRPr="00B40365" w14:paraId="36FFC35C"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921CFB5"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012A4121" w14:textId="77777777" w:rsidR="00D94DA9" w:rsidRPr="00B40365" w:rsidRDefault="00D94DA9" w:rsidP="005F4E74">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4D113174" w14:textId="77777777" w:rsidR="00D94DA9" w:rsidRPr="00C97908" w:rsidRDefault="00D94DA9" w:rsidP="005F4E74">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27A31E43" w14:textId="77777777" w:rsidR="00D94DA9" w:rsidRPr="00C97908" w:rsidRDefault="00D94DA9" w:rsidP="005F4E74">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7CCBD97"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14:paraId="44922E1C" w14:textId="77777777" w:rsidR="00D94DA9" w:rsidRPr="00C97908" w:rsidRDefault="00D94DA9" w:rsidP="005F4E74">
            <w:pPr>
              <w:jc w:val="center"/>
              <w:rPr>
                <w:sz w:val="16"/>
                <w:szCs w:val="16"/>
                <w:lang w:val="en-US"/>
              </w:rPr>
            </w:pPr>
            <w:r w:rsidRPr="00C97908">
              <w:rPr>
                <w:sz w:val="16"/>
                <w:szCs w:val="16"/>
                <w:lang w:val="en-US"/>
              </w:rPr>
              <w:t>1,3500</w:t>
            </w:r>
          </w:p>
        </w:tc>
      </w:tr>
      <w:tr w:rsidR="00D94DA9" w:rsidRPr="00B40365" w14:paraId="0F1ED95B"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F67C70"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7108A42" w14:textId="77777777" w:rsidR="00D94DA9" w:rsidRPr="00B40365" w:rsidRDefault="00D94DA9" w:rsidP="005F4E74">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00950150" w14:textId="77777777" w:rsidR="00D94DA9" w:rsidRPr="00C97908" w:rsidRDefault="00D94DA9" w:rsidP="005F4E74">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6F600CC9" w14:textId="77777777" w:rsidR="00D94DA9" w:rsidRPr="00C97908" w:rsidRDefault="00D94DA9" w:rsidP="005F4E74">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52D77A19"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tcBorders>
              <w:top w:val="nil"/>
              <w:bottom w:val="single" w:sz="2" w:space="0" w:color="auto"/>
            </w:tcBorders>
            <w:vAlign w:val="center"/>
          </w:tcPr>
          <w:p w14:paraId="2F73F8DC" w14:textId="77777777" w:rsidR="00D94DA9" w:rsidRPr="00C97908" w:rsidRDefault="00D94DA9" w:rsidP="005F4E74">
            <w:pPr>
              <w:jc w:val="center"/>
              <w:rPr>
                <w:sz w:val="16"/>
                <w:szCs w:val="16"/>
                <w:lang w:val="en-US"/>
              </w:rPr>
            </w:pPr>
            <w:r w:rsidRPr="00C97908">
              <w:rPr>
                <w:sz w:val="16"/>
                <w:szCs w:val="16"/>
                <w:lang w:val="en-US"/>
              </w:rPr>
              <w:t>134,6400</w:t>
            </w:r>
          </w:p>
        </w:tc>
      </w:tr>
      <w:tr w:rsidR="00D94DA9" w:rsidRPr="00B40365" w14:paraId="07B3993F" w14:textId="77777777" w:rsidTr="005F4E7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852BD6" w14:textId="77777777" w:rsidR="00D94DA9" w:rsidRPr="00C97908" w:rsidRDefault="00D94DA9" w:rsidP="005F4E74">
            <w:pPr>
              <w:jc w:val="center"/>
              <w:rPr>
                <w:sz w:val="16"/>
                <w:szCs w:val="16"/>
                <w:lang w:val="en-US"/>
              </w:rPr>
            </w:pPr>
          </w:p>
        </w:tc>
        <w:tc>
          <w:tcPr>
            <w:tcW w:w="1418" w:type="dxa"/>
            <w:gridSpan w:val="3"/>
            <w:tcBorders>
              <w:top w:val="nil"/>
              <w:bottom w:val="single" w:sz="2" w:space="0" w:color="auto"/>
            </w:tcBorders>
            <w:vAlign w:val="center"/>
          </w:tcPr>
          <w:p w14:paraId="68EF77EC" w14:textId="77777777" w:rsidR="00D94DA9" w:rsidRPr="00B40365" w:rsidRDefault="00D94DA9" w:rsidP="005F4E74">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45D88801" w14:textId="77777777" w:rsidR="00D94DA9" w:rsidRPr="00C97908" w:rsidRDefault="00D94DA9" w:rsidP="005F4E74">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1EE65E17" w14:textId="77777777" w:rsidR="00D94DA9" w:rsidRPr="00C97908" w:rsidRDefault="00D94DA9" w:rsidP="005F4E74">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6B45606" w14:textId="77777777" w:rsidR="00D94DA9" w:rsidRPr="00C97908" w:rsidRDefault="00D94DA9" w:rsidP="005F4E7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tcBorders>
              <w:top w:val="nil"/>
              <w:bottom w:val="single" w:sz="2" w:space="0" w:color="auto"/>
            </w:tcBorders>
            <w:vAlign w:val="center"/>
          </w:tcPr>
          <w:p w14:paraId="4F54EA76" w14:textId="77777777" w:rsidR="00D94DA9" w:rsidRPr="00C97908" w:rsidRDefault="00D94DA9" w:rsidP="005F4E74">
            <w:pPr>
              <w:jc w:val="center"/>
              <w:rPr>
                <w:sz w:val="16"/>
                <w:szCs w:val="16"/>
                <w:lang w:val="en-US"/>
              </w:rPr>
            </w:pPr>
            <w:r w:rsidRPr="00C97908">
              <w:rPr>
                <w:sz w:val="16"/>
                <w:szCs w:val="16"/>
                <w:lang w:val="en-US"/>
              </w:rPr>
              <w:t>0,0918</w:t>
            </w:r>
          </w:p>
        </w:tc>
      </w:tr>
      <w:tr w:rsidR="00D94DA9" w:rsidRPr="003E2692" w14:paraId="1CD9746A" w14:textId="77777777" w:rsidTr="005F4E7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100ABA57" w14:textId="77777777" w:rsidR="00D94DA9" w:rsidRPr="003E2692" w:rsidRDefault="00D94DA9" w:rsidP="005F4E74">
            <w:pPr>
              <w:rPr>
                <w:sz w:val="2"/>
                <w:szCs w:val="2"/>
                <w:lang w:val="en-US"/>
              </w:rPr>
            </w:pPr>
          </w:p>
        </w:tc>
        <w:tc>
          <w:tcPr>
            <w:tcW w:w="1418" w:type="dxa"/>
            <w:gridSpan w:val="2"/>
            <w:tcBorders>
              <w:top w:val="single" w:sz="6" w:space="0" w:color="auto"/>
              <w:bottom w:val="nil"/>
            </w:tcBorders>
            <w:vAlign w:val="center"/>
          </w:tcPr>
          <w:p w14:paraId="069B54C8" w14:textId="77777777" w:rsidR="00D94DA9" w:rsidRPr="003E2692" w:rsidRDefault="00D94DA9" w:rsidP="005F4E74">
            <w:pPr>
              <w:rPr>
                <w:sz w:val="2"/>
                <w:szCs w:val="2"/>
                <w:lang w:val="en-US"/>
              </w:rPr>
            </w:pPr>
          </w:p>
        </w:tc>
        <w:tc>
          <w:tcPr>
            <w:tcW w:w="4204" w:type="dxa"/>
            <w:gridSpan w:val="3"/>
            <w:tcBorders>
              <w:top w:val="single" w:sz="6" w:space="0" w:color="auto"/>
              <w:bottom w:val="nil"/>
            </w:tcBorders>
          </w:tcPr>
          <w:p w14:paraId="1010207A" w14:textId="77777777" w:rsidR="00D94DA9" w:rsidRPr="003E2692" w:rsidRDefault="00D94DA9" w:rsidP="005F4E74">
            <w:pPr>
              <w:rPr>
                <w:sz w:val="2"/>
                <w:szCs w:val="2"/>
                <w:lang w:val="en-US"/>
              </w:rPr>
            </w:pPr>
          </w:p>
        </w:tc>
        <w:tc>
          <w:tcPr>
            <w:tcW w:w="992" w:type="dxa"/>
            <w:gridSpan w:val="2"/>
            <w:tcBorders>
              <w:top w:val="single" w:sz="6" w:space="0" w:color="auto"/>
              <w:bottom w:val="nil"/>
              <w:right w:val="nil"/>
            </w:tcBorders>
          </w:tcPr>
          <w:p w14:paraId="55BA950D" w14:textId="77777777" w:rsidR="00D94DA9" w:rsidRPr="003E2692" w:rsidRDefault="00D94DA9" w:rsidP="005F4E74">
            <w:pPr>
              <w:rPr>
                <w:sz w:val="2"/>
                <w:szCs w:val="2"/>
                <w:lang w:val="en-US"/>
              </w:rPr>
            </w:pPr>
          </w:p>
        </w:tc>
        <w:tc>
          <w:tcPr>
            <w:tcW w:w="1276" w:type="dxa"/>
            <w:gridSpan w:val="2"/>
            <w:tcBorders>
              <w:top w:val="single" w:sz="6" w:space="0" w:color="auto"/>
              <w:left w:val="nil"/>
              <w:bottom w:val="nil"/>
              <w:right w:val="nil"/>
            </w:tcBorders>
          </w:tcPr>
          <w:p w14:paraId="71F4FE6B" w14:textId="77777777" w:rsidR="00D94DA9" w:rsidRPr="003E2692" w:rsidRDefault="00D94DA9" w:rsidP="005F4E74">
            <w:pPr>
              <w:rPr>
                <w:sz w:val="2"/>
                <w:szCs w:val="2"/>
                <w:lang w:val="en-US"/>
              </w:rPr>
            </w:pPr>
          </w:p>
        </w:tc>
        <w:tc>
          <w:tcPr>
            <w:tcW w:w="1559" w:type="dxa"/>
            <w:gridSpan w:val="2"/>
            <w:tcBorders>
              <w:top w:val="single" w:sz="6" w:space="0" w:color="auto"/>
              <w:left w:val="nil"/>
              <w:bottom w:val="nil"/>
              <w:right w:val="nil"/>
            </w:tcBorders>
          </w:tcPr>
          <w:p w14:paraId="5ED141E2" w14:textId="77777777" w:rsidR="00D94DA9" w:rsidRPr="003E2692" w:rsidRDefault="00D94DA9" w:rsidP="005F4E74">
            <w:pPr>
              <w:rPr>
                <w:sz w:val="2"/>
                <w:szCs w:val="2"/>
                <w:lang w:val="en-US"/>
              </w:rPr>
            </w:pPr>
          </w:p>
        </w:tc>
      </w:tr>
      <w:tr w:rsidR="00D94DA9" w:rsidRPr="00B449C4" w14:paraId="003237E2" w14:textId="77777777" w:rsidTr="005F4E7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D53BCE7" w14:textId="77777777" w:rsidR="00D94DA9" w:rsidRPr="00B40365" w:rsidRDefault="00D94DA9" w:rsidP="005F4E74">
            <w:pPr>
              <w:rPr>
                <w:sz w:val="22"/>
                <w:szCs w:val="22"/>
                <w:lang w:val="en-US"/>
              </w:rPr>
            </w:pPr>
          </w:p>
        </w:tc>
        <w:tc>
          <w:tcPr>
            <w:tcW w:w="1418" w:type="dxa"/>
            <w:gridSpan w:val="3"/>
            <w:tcBorders>
              <w:top w:val="nil"/>
              <w:bottom w:val="single" w:sz="4" w:space="0" w:color="auto"/>
            </w:tcBorders>
            <w:vAlign w:val="center"/>
          </w:tcPr>
          <w:p w14:paraId="7082E52C" w14:textId="77777777" w:rsidR="00D94DA9" w:rsidRPr="00B40365" w:rsidRDefault="00D94DA9" w:rsidP="005F4E74">
            <w:pPr>
              <w:rPr>
                <w:sz w:val="22"/>
                <w:szCs w:val="22"/>
                <w:lang w:val="en-US"/>
              </w:rPr>
            </w:pPr>
          </w:p>
        </w:tc>
        <w:tc>
          <w:tcPr>
            <w:tcW w:w="4366" w:type="dxa"/>
            <w:gridSpan w:val="2"/>
            <w:tcBorders>
              <w:top w:val="nil"/>
              <w:bottom w:val="single" w:sz="4" w:space="0" w:color="auto"/>
            </w:tcBorders>
          </w:tcPr>
          <w:p w14:paraId="689EC178" w14:textId="77777777" w:rsidR="00D94DA9" w:rsidRPr="000E0709" w:rsidRDefault="00D94DA9" w:rsidP="005F4E74">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2D70F56E" w14:textId="77777777" w:rsidR="00D94DA9" w:rsidRPr="00B449C4" w:rsidRDefault="00D94DA9" w:rsidP="005F4E74">
            <w:pPr>
              <w:rPr>
                <w:sz w:val="22"/>
                <w:szCs w:val="22"/>
                <w:lang w:val="en-US"/>
              </w:rPr>
            </w:pPr>
          </w:p>
        </w:tc>
        <w:tc>
          <w:tcPr>
            <w:tcW w:w="1134" w:type="dxa"/>
            <w:gridSpan w:val="2"/>
            <w:tcBorders>
              <w:top w:val="nil"/>
              <w:left w:val="nil"/>
              <w:bottom w:val="single" w:sz="4" w:space="0" w:color="auto"/>
              <w:right w:val="nil"/>
            </w:tcBorders>
          </w:tcPr>
          <w:p w14:paraId="618458D2" w14:textId="77777777" w:rsidR="00D94DA9" w:rsidRPr="00B449C4" w:rsidRDefault="00D94DA9" w:rsidP="005F4E74">
            <w:pPr>
              <w:rPr>
                <w:sz w:val="22"/>
                <w:szCs w:val="22"/>
                <w:lang w:val="en-US"/>
              </w:rPr>
            </w:pPr>
          </w:p>
        </w:tc>
        <w:tc>
          <w:tcPr>
            <w:tcW w:w="1559" w:type="dxa"/>
            <w:tcBorders>
              <w:top w:val="nil"/>
              <w:left w:val="nil"/>
              <w:bottom w:val="single" w:sz="4" w:space="0" w:color="auto"/>
            </w:tcBorders>
          </w:tcPr>
          <w:p w14:paraId="2D5064A7" w14:textId="77777777" w:rsidR="00D94DA9" w:rsidRPr="00B449C4" w:rsidRDefault="00D94DA9" w:rsidP="005F4E74">
            <w:pPr>
              <w:rPr>
                <w:sz w:val="22"/>
                <w:szCs w:val="22"/>
                <w:lang w:val="en-US"/>
              </w:rPr>
            </w:pPr>
          </w:p>
        </w:tc>
      </w:tr>
    </w:tbl>
    <w:p w14:paraId="5AE171DD" w14:textId="77777777" w:rsidR="00995643" w:rsidRDefault="00995643" w:rsidP="009E2657">
      <w:pPr>
        <w:tabs>
          <w:tab w:val="left" w:pos="567"/>
        </w:tabs>
        <w:jc w:val="center"/>
        <w:rPr>
          <w:i/>
          <w:lang w:val="ro-MD"/>
        </w:rPr>
      </w:pPr>
    </w:p>
    <w:p w14:paraId="6A78F1F9" w14:textId="77777777" w:rsidR="00995643" w:rsidRDefault="00995643" w:rsidP="009E2657">
      <w:pPr>
        <w:tabs>
          <w:tab w:val="left" w:pos="567"/>
        </w:tabs>
        <w:jc w:val="center"/>
        <w:rPr>
          <w:i/>
          <w:lang w:val="ro-MD"/>
        </w:rPr>
      </w:pPr>
    </w:p>
    <w:p w14:paraId="2318F1A2" w14:textId="77777777" w:rsidR="00995643" w:rsidRPr="00FF430B" w:rsidRDefault="00995643" w:rsidP="009E2657">
      <w:pPr>
        <w:tabs>
          <w:tab w:val="left" w:pos="567"/>
        </w:tabs>
        <w:jc w:val="center"/>
        <w:rPr>
          <w:i/>
          <w:lang w:val="ro-MD"/>
        </w:rPr>
      </w:pP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2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3C9BA25" w14:textId="77777777" w:rsidR="00892FAB" w:rsidRPr="00892FAB" w:rsidRDefault="00892FAB" w:rsidP="00892FAB">
      <w:pPr>
        <w:tabs>
          <w:tab w:val="left" w:pos="1260"/>
        </w:tabs>
        <w:ind w:firstLine="720"/>
        <w:contextualSpacing/>
        <w:jc w:val="right"/>
        <w:rPr>
          <w:b/>
          <w:lang w:val="en-US" w:eastAsia="ru-RU"/>
        </w:rPr>
      </w:pPr>
      <w:r w:rsidRPr="00892FAB">
        <w:rPr>
          <w:lang w:val="en-US" w:eastAsia="ru-RU"/>
        </w:rPr>
        <w:lastRenderedPageBreak/>
        <w:t>Anexa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526B8F">
        <w:tc>
          <w:tcPr>
            <w:tcW w:w="2553" w:type="pct"/>
          </w:tcPr>
          <w:p w14:paraId="1CE84404" w14:textId="77777777" w:rsidR="00892FAB" w:rsidRPr="00892FAB" w:rsidRDefault="00892FAB" w:rsidP="00892FAB">
            <w:pPr>
              <w:tabs>
                <w:tab w:val="left" w:pos="360"/>
              </w:tabs>
              <w:jc w:val="both"/>
              <w:rPr>
                <w:b/>
                <w:lang w:val="ru-RU" w:eastAsia="ru-RU"/>
              </w:rPr>
            </w:pPr>
            <w:r w:rsidRPr="00892FAB">
              <w:rPr>
                <w:b/>
                <w:lang w:val="ru-RU" w:eastAsia="ru-RU"/>
              </w:rPr>
              <w:t>Beneficiar</w:t>
            </w:r>
          </w:p>
        </w:tc>
        <w:tc>
          <w:tcPr>
            <w:tcW w:w="2447" w:type="pct"/>
          </w:tcPr>
          <w:p w14:paraId="1586038E" w14:textId="77777777" w:rsidR="00892FAB" w:rsidRPr="00892FAB" w:rsidRDefault="00892FAB" w:rsidP="00892FAB">
            <w:pPr>
              <w:tabs>
                <w:tab w:val="left" w:pos="360"/>
              </w:tabs>
              <w:jc w:val="both"/>
              <w:rPr>
                <w:b/>
                <w:lang w:val="ru-RU" w:eastAsia="ru-RU"/>
              </w:rPr>
            </w:pPr>
            <w:r w:rsidRPr="00892FAB">
              <w:rPr>
                <w:b/>
                <w:lang w:val="ru-RU" w:eastAsia="ru-RU"/>
              </w:rPr>
              <w:t>Antreprenor</w:t>
            </w:r>
          </w:p>
        </w:tc>
      </w:tr>
      <w:tr w:rsidR="00892FAB" w:rsidRPr="00892FAB" w14:paraId="69D844EA" w14:textId="77777777" w:rsidTr="00526B8F">
        <w:tc>
          <w:tcPr>
            <w:tcW w:w="2553" w:type="pct"/>
          </w:tcPr>
          <w:p w14:paraId="15ED77EB" w14:textId="77777777" w:rsidR="00892FAB" w:rsidRPr="00892FAB" w:rsidRDefault="00892FAB" w:rsidP="00892FAB">
            <w:pPr>
              <w:tabs>
                <w:tab w:val="left" w:pos="360"/>
              </w:tabs>
              <w:jc w:val="both"/>
              <w:rPr>
                <w:lang w:val="en-US" w:eastAsia="ru-RU"/>
              </w:rPr>
            </w:pPr>
            <w:r w:rsidRPr="00892FAB">
              <w:rPr>
                <w:b/>
                <w:lang w:val="en-US" w:eastAsia="ru-RU"/>
              </w:rPr>
              <w:t>_________________________</w:t>
            </w:r>
            <w:r w:rsidRPr="00892FAB">
              <w:rPr>
                <w:lang w:val="en-US" w:eastAsia="ru-RU"/>
              </w:rPr>
              <w:t>reprezentat legal prin</w:t>
            </w:r>
            <w:proofErr w:type="gramStart"/>
            <w:r w:rsidRPr="00892FAB">
              <w:rPr>
                <w:b/>
                <w:lang w:val="en-US" w:eastAsia="ru-RU"/>
              </w:rPr>
              <w:t>___________________</w:t>
            </w:r>
            <w:r w:rsidRPr="00892FAB">
              <w:rPr>
                <w:lang w:val="en-US" w:eastAsia="ru-RU"/>
              </w:rPr>
              <w:t xml:space="preserve">, </w:t>
            </w:r>
            <w:r w:rsidRPr="00892FAB">
              <w:rPr>
                <w:lang w:eastAsia="ru-RU"/>
              </w:rPr>
              <w:t>în</w:t>
            </w:r>
            <w:proofErr w:type="gramEnd"/>
            <w:r w:rsidRPr="00892FAB">
              <w:rPr>
                <w:lang w:eastAsia="ru-RU"/>
              </w:rPr>
              <w:t xml:space="preserve"> calitate</w:t>
            </w:r>
            <w:r w:rsidRPr="00892FAB">
              <w:rPr>
                <w:lang w:val="en-US" w:eastAsia="ru-RU"/>
              </w:rPr>
              <w:t xml:space="preserve"> de </w:t>
            </w:r>
            <w:r w:rsidRPr="00892FAB">
              <w:rPr>
                <w:i/>
                <w:lang w:val="en-US" w:eastAsia="ru-RU"/>
              </w:rPr>
              <w:t>Beneficiar</w:t>
            </w:r>
            <w:r w:rsidRPr="00892FAB">
              <w:rPr>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o parte,</w:t>
            </w:r>
          </w:p>
        </w:tc>
        <w:tc>
          <w:tcPr>
            <w:tcW w:w="2447" w:type="pct"/>
          </w:tcPr>
          <w:p w14:paraId="521E2758" w14:textId="77777777" w:rsidR="00892FAB" w:rsidRPr="00892FAB" w:rsidRDefault="00892FAB" w:rsidP="00892FAB">
            <w:pPr>
              <w:tabs>
                <w:tab w:val="left" w:pos="360"/>
              </w:tabs>
              <w:jc w:val="both"/>
              <w:rPr>
                <w:lang w:val="en-US" w:eastAsia="ru-RU"/>
              </w:rPr>
            </w:pPr>
            <w:r w:rsidRPr="00892FAB">
              <w:rPr>
                <w:b/>
                <w:lang w:val="en-US" w:eastAsia="ru-RU"/>
              </w:rPr>
              <w:t>_______________________</w:t>
            </w:r>
            <w:r w:rsidRPr="00892FAB">
              <w:rPr>
                <w:lang w:val="en-US" w:eastAsia="ru-RU"/>
              </w:rPr>
              <w:t>reprezentat legal prin</w:t>
            </w:r>
            <w:proofErr w:type="gramStart"/>
            <w:r w:rsidRPr="00892FAB">
              <w:rPr>
                <w:b/>
                <w:lang w:val="en-US" w:eastAsia="ru-RU"/>
              </w:rPr>
              <w:t>___________________</w:t>
            </w:r>
            <w:r w:rsidRPr="00892FAB">
              <w:rPr>
                <w:lang w:val="en-US" w:eastAsia="ru-RU"/>
              </w:rPr>
              <w:t>, în</w:t>
            </w:r>
            <w:proofErr w:type="gramEnd"/>
            <w:r w:rsidRPr="00892FAB">
              <w:rPr>
                <w:lang w:val="en-US" w:eastAsia="ru-RU"/>
              </w:rPr>
              <w:t xml:space="preserve"> calitate de </w:t>
            </w:r>
            <w:r w:rsidRPr="00892FAB">
              <w:rPr>
                <w:i/>
                <w:lang w:val="en-US" w:eastAsia="ru-RU"/>
              </w:rPr>
              <w:t xml:space="preserve">Antreprenor,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altă parte,</w:t>
            </w:r>
          </w:p>
        </w:tc>
      </w:tr>
    </w:tbl>
    <w:p w14:paraId="28D8BF11" w14:textId="77777777" w:rsidR="00892FAB" w:rsidRPr="00892FAB" w:rsidRDefault="00892FAB" w:rsidP="00892FAB">
      <w:pPr>
        <w:tabs>
          <w:tab w:val="left" w:pos="1260"/>
        </w:tabs>
        <w:contextualSpacing/>
        <w:jc w:val="both"/>
        <w:rPr>
          <w:lang w:val="en-US" w:eastAsia="ru-RU"/>
        </w:rPr>
      </w:pPr>
      <w:r w:rsidRPr="00892FAB">
        <w:rPr>
          <w:lang w:val="en-US" w:eastAsia="ru-RU"/>
        </w:rPr>
        <w:t xml:space="preserve">ambii (denumiţi în continuare </w:t>
      </w:r>
      <w:r w:rsidRPr="00892FAB">
        <w:rPr>
          <w:i/>
          <w:lang w:val="en-US" w:eastAsia="ru-RU"/>
        </w:rPr>
        <w:t>Părţi</w:t>
      </w:r>
      <w:r w:rsidRPr="00892FAB">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526B8F">
        <w:trPr>
          <w:trHeight w:val="697"/>
        </w:trPr>
        <w:tc>
          <w:tcPr>
            <w:tcW w:w="9540" w:type="dxa"/>
            <w:vAlign w:val="center"/>
          </w:tcPr>
          <w:p w14:paraId="1E26C4E5" w14:textId="77777777" w:rsidR="00892FAB" w:rsidRPr="00892FAB" w:rsidRDefault="00892FAB" w:rsidP="00892FAB">
            <w:pPr>
              <w:tabs>
                <w:tab w:val="left" w:pos="360"/>
              </w:tabs>
              <w:jc w:val="both"/>
              <w:rPr>
                <w:lang w:val="en-US" w:eastAsia="ru-RU"/>
              </w:rPr>
            </w:pPr>
          </w:p>
          <w:p w14:paraId="505C573D" w14:textId="77777777" w:rsidR="00892FAB" w:rsidRPr="00892FAB" w:rsidRDefault="00892FAB" w:rsidP="00892FAB">
            <w:pPr>
              <w:tabs>
                <w:tab w:val="left" w:pos="525"/>
                <w:tab w:val="left" w:pos="1134"/>
                <w:tab w:val="left" w:pos="3705"/>
              </w:tabs>
              <w:jc w:val="both"/>
              <w:rPr>
                <w:b/>
                <w:lang w:val="en-US" w:eastAsia="ru-RU"/>
              </w:rPr>
            </w:pPr>
            <w:r w:rsidRPr="00892FAB">
              <w:rPr>
                <w:b/>
                <w:lang w:val="en-US" w:eastAsia="ru-RU"/>
              </w:rPr>
              <w:t>1. OBIECTUL CONTRACTULUI</w:t>
            </w:r>
          </w:p>
          <w:p w14:paraId="018B9508" w14:textId="77777777" w:rsidR="00892FAB" w:rsidRPr="00892FAB" w:rsidRDefault="00892FAB" w:rsidP="00892FAB">
            <w:pPr>
              <w:tabs>
                <w:tab w:val="left" w:pos="360"/>
              </w:tabs>
              <w:ind w:left="-15" w:right="-15" w:firstLine="15"/>
              <w:jc w:val="both"/>
              <w:rPr>
                <w:lang w:val="en-US" w:eastAsia="ru-RU"/>
              </w:rPr>
            </w:pPr>
            <w:r w:rsidRPr="00892FAB">
              <w:rPr>
                <w:lang w:val="en-US" w:eastAsia="ru-RU"/>
              </w:rPr>
              <w:t xml:space="preserve">Antreprenorul se obligă să execute </w:t>
            </w:r>
            <w:r w:rsidRPr="00892FAB">
              <w:rPr>
                <w:b/>
                <w:lang w:val="en-US" w:eastAsia="ru-RU"/>
              </w:rPr>
              <w:t xml:space="preserve">lucrările </w:t>
            </w:r>
            <w:r w:rsidRPr="00892FAB">
              <w:rPr>
                <w:i/>
                <w:lang w:val="en-US" w:eastAsia="ru-RU"/>
              </w:rPr>
              <w:t xml:space="preserve">______________________________________________ </w:t>
            </w:r>
            <w:r w:rsidRPr="00892FAB">
              <w:rPr>
                <w:lang w:val="en-US" w:eastAsia="ru-RU"/>
              </w:rPr>
              <w:t xml:space="preserve">în conformitate cu prevederile proiectului tehnic, cu detaliile de execuţie, precum şi cu normativele, standardele şi prescripţiile tehnice, achiziționate conform procedurii de achiziție publică                               nr.     </w:t>
            </w:r>
            <w:proofErr w:type="gramStart"/>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r w:rsidRPr="00892FAB">
              <w:rPr>
                <w:lang w:val="en-US" w:eastAsia="ru-RU"/>
              </w:rPr>
              <w:t>în</w:t>
            </w:r>
            <w:proofErr w:type="gramEnd"/>
            <w:r w:rsidRPr="00892FAB">
              <w:rPr>
                <w:lang w:val="en-US" w:eastAsia="ru-RU"/>
              </w:rPr>
              <w:t xml:space="preserve"> baza deciziei grupului de lucru al Beneficiarului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14:paraId="62E10D86" w14:textId="77777777" w:rsidR="00892FAB" w:rsidRPr="00892FAB" w:rsidRDefault="00892FAB" w:rsidP="00892FAB">
            <w:pPr>
              <w:tabs>
                <w:tab w:val="left" w:pos="360"/>
              </w:tabs>
              <w:jc w:val="both"/>
              <w:rPr>
                <w:lang w:val="en-US" w:eastAsia="ru-RU"/>
              </w:rPr>
            </w:pPr>
          </w:p>
          <w:p w14:paraId="6ED0C1AB" w14:textId="77777777" w:rsidR="00892FAB" w:rsidRPr="00892FAB" w:rsidRDefault="00892FAB" w:rsidP="00892FAB">
            <w:pPr>
              <w:tabs>
                <w:tab w:val="left" w:pos="525"/>
                <w:tab w:val="left" w:pos="567"/>
              </w:tabs>
              <w:ind w:left="-15"/>
              <w:jc w:val="both"/>
              <w:rPr>
                <w:b/>
                <w:lang w:val="en-US" w:eastAsia="ru-RU"/>
              </w:rPr>
            </w:pPr>
            <w:r w:rsidRPr="00892FAB">
              <w:rPr>
                <w:b/>
                <w:lang w:val="en-US" w:eastAsia="ru-RU"/>
              </w:rPr>
              <w:t>2. DOCUMENTELE CONTRACTULUI</w:t>
            </w:r>
          </w:p>
          <w:p w14:paraId="59A2A951" w14:textId="77777777" w:rsidR="00892FAB" w:rsidRPr="00892FAB" w:rsidRDefault="00892FAB" w:rsidP="00892FAB">
            <w:pPr>
              <w:tabs>
                <w:tab w:val="left" w:pos="360"/>
              </w:tabs>
              <w:jc w:val="both"/>
              <w:rPr>
                <w:lang w:val="en-US" w:eastAsia="ru-RU"/>
              </w:rPr>
            </w:pPr>
            <w:r w:rsidRPr="00892FAB">
              <w:rPr>
                <w:lang w:val="en-US"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lang w:val="ru-RU" w:eastAsia="ru-RU"/>
              </w:rPr>
            </w:pPr>
            <w:r w:rsidRPr="00892FAB">
              <w:rPr>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lang w:val="en-US" w:eastAsia="ru-RU"/>
              </w:rPr>
            </w:pPr>
            <w:r w:rsidRPr="00892FAB">
              <w:rPr>
                <w:lang w:val="en-US" w:eastAsia="ru-RU"/>
              </w:rPr>
              <w:t xml:space="preserve">Propunerea tehnică și propunerea </w:t>
            </w:r>
            <w:proofErr w:type="gramStart"/>
            <w:r w:rsidRPr="00892FAB">
              <w:rPr>
                <w:lang w:val="en-US" w:eastAsia="ru-RU"/>
              </w:rPr>
              <w:t>financiară;</w:t>
            </w:r>
            <w:proofErr w:type="gramEnd"/>
          </w:p>
          <w:p w14:paraId="39152015" w14:textId="77777777" w:rsidR="00892FAB" w:rsidRPr="00892FAB" w:rsidRDefault="00892FAB" w:rsidP="00892FAB">
            <w:pPr>
              <w:numPr>
                <w:ilvl w:val="0"/>
                <w:numId w:val="54"/>
              </w:numPr>
              <w:tabs>
                <w:tab w:val="left" w:pos="360"/>
              </w:tabs>
              <w:suppressAutoHyphens/>
              <w:ind w:left="-15" w:firstLine="0"/>
              <w:jc w:val="both"/>
              <w:rPr>
                <w:lang w:val="ru-RU" w:eastAsia="ru-RU"/>
              </w:rPr>
            </w:pPr>
            <w:r w:rsidRPr="00892FAB">
              <w:rPr>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lang w:val="en-US" w:eastAsia="ru-RU"/>
              </w:rPr>
            </w:pPr>
            <w:r w:rsidRPr="00892FAB">
              <w:rPr>
                <w:lang w:val="en-US" w:eastAsia="ru-RU"/>
              </w:rPr>
              <w:t xml:space="preserve">Garanția de bună execuție a </w:t>
            </w:r>
            <w:proofErr w:type="gramStart"/>
            <w:r w:rsidRPr="00892FAB">
              <w:rPr>
                <w:lang w:val="en-US" w:eastAsia="ru-RU"/>
              </w:rPr>
              <w:t>contractului;</w:t>
            </w:r>
            <w:proofErr w:type="gramEnd"/>
          </w:p>
          <w:p w14:paraId="1AD066D4" w14:textId="77777777" w:rsidR="00892FAB" w:rsidRPr="00892FAB" w:rsidRDefault="00892FAB" w:rsidP="00892FAB">
            <w:pPr>
              <w:numPr>
                <w:ilvl w:val="0"/>
                <w:numId w:val="54"/>
              </w:numPr>
              <w:tabs>
                <w:tab w:val="left" w:pos="360"/>
              </w:tabs>
              <w:suppressAutoHyphens/>
              <w:ind w:left="-15" w:firstLine="0"/>
              <w:jc w:val="both"/>
              <w:rPr>
                <w:lang w:val="en-US" w:eastAsia="ru-RU"/>
              </w:rPr>
            </w:pPr>
            <w:r w:rsidRPr="00892FAB">
              <w:rPr>
                <w:lang w:val="en-US" w:eastAsia="ru-RU"/>
              </w:rPr>
              <w:t>Acordul de asociere (după caz</w:t>
            </w:r>
            <w:proofErr w:type="gramStart"/>
            <w:r w:rsidRPr="00892FAB">
              <w:rPr>
                <w:lang w:val="en-US" w:eastAsia="ru-RU"/>
              </w:rPr>
              <w:t>);</w:t>
            </w:r>
            <w:proofErr w:type="gramEnd"/>
          </w:p>
          <w:p w14:paraId="48058C30" w14:textId="77777777" w:rsidR="00892FAB" w:rsidRPr="00892FAB" w:rsidRDefault="00892FAB" w:rsidP="00892FAB">
            <w:pPr>
              <w:numPr>
                <w:ilvl w:val="0"/>
                <w:numId w:val="54"/>
              </w:numPr>
              <w:tabs>
                <w:tab w:val="left" w:pos="360"/>
              </w:tabs>
              <w:suppressAutoHyphens/>
              <w:ind w:left="-15" w:firstLine="0"/>
              <w:jc w:val="both"/>
              <w:rPr>
                <w:lang w:val="en-US" w:eastAsia="ru-RU"/>
              </w:rPr>
            </w:pPr>
            <w:r w:rsidRPr="00892FAB">
              <w:rPr>
                <w:lang w:val="en-US" w:eastAsia="ru-RU"/>
              </w:rPr>
              <w:t xml:space="preserve">Contractele încheiate cu subcontractanții (după </w:t>
            </w:r>
            <w:r w:rsidRPr="00892FAB">
              <w:rPr>
                <w:lang w:eastAsia="ru-RU"/>
              </w:rPr>
              <w:t>caz</w:t>
            </w:r>
            <w:proofErr w:type="gramStart"/>
            <w:r w:rsidRPr="00892FAB">
              <w:rPr>
                <w:lang w:val="en-US" w:eastAsia="ru-RU"/>
              </w:rPr>
              <w:t>);</w:t>
            </w:r>
            <w:proofErr w:type="gramEnd"/>
          </w:p>
          <w:p w14:paraId="17DFD79F" w14:textId="77777777" w:rsidR="00892FAB" w:rsidRPr="00892FAB" w:rsidRDefault="00892FAB" w:rsidP="00892FAB">
            <w:pPr>
              <w:numPr>
                <w:ilvl w:val="0"/>
                <w:numId w:val="54"/>
              </w:numPr>
              <w:tabs>
                <w:tab w:val="left" w:pos="360"/>
              </w:tabs>
              <w:suppressAutoHyphens/>
              <w:ind w:left="-15" w:firstLine="0"/>
              <w:jc w:val="both"/>
              <w:rPr>
                <w:lang w:val="en-US" w:eastAsia="ru-RU"/>
              </w:rPr>
            </w:pPr>
            <w:r w:rsidRPr="00892FAB">
              <w:rPr>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892FAB" w:rsidRDefault="00892FAB" w:rsidP="00892FAB">
            <w:pPr>
              <w:tabs>
                <w:tab w:val="left" w:pos="525"/>
                <w:tab w:val="left" w:pos="3645"/>
              </w:tabs>
              <w:jc w:val="both"/>
              <w:rPr>
                <w:b/>
                <w:lang w:val="en-US" w:eastAsia="ru-RU"/>
              </w:rPr>
            </w:pPr>
            <w:r w:rsidRPr="00892FAB">
              <w:rPr>
                <w:b/>
                <w:lang w:val="en-US" w:eastAsia="ru-RU"/>
              </w:rPr>
              <w:t>3. PREȚUL CONTRACTULUI ŞI MODALITĂŢILE DE PLATĂ</w:t>
            </w:r>
          </w:p>
          <w:p w14:paraId="7C73BD9B" w14:textId="77777777" w:rsidR="00892FAB" w:rsidRPr="00892FAB" w:rsidRDefault="00892FAB" w:rsidP="00892FAB">
            <w:pPr>
              <w:jc w:val="both"/>
              <w:rPr>
                <w:lang w:val="en-US" w:eastAsia="ru-RU"/>
              </w:rPr>
            </w:pPr>
            <w:r w:rsidRPr="00892FAB">
              <w:rPr>
                <w:lang w:val="en-US"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892FAB" w:rsidRDefault="00892FAB" w:rsidP="00892FAB">
            <w:pPr>
              <w:jc w:val="both"/>
              <w:rPr>
                <w:lang w:val="en-US" w:eastAsia="ru-RU"/>
              </w:rPr>
            </w:pPr>
            <w:r w:rsidRPr="00892FAB">
              <w:rPr>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lang w:val="en-US" w:eastAsia="ru-RU"/>
              </w:rPr>
            </w:pPr>
            <w:r w:rsidRPr="00892FAB">
              <w:rPr>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lang w:val="en-US" w:eastAsia="ru-RU"/>
              </w:rPr>
            </w:pPr>
            <w:r w:rsidRPr="00892FAB">
              <w:rPr>
                <w:lang w:val="en-US" w:eastAsia="ru-RU"/>
              </w:rPr>
              <w:t xml:space="preserve">3.6. Lucrările nu vor fi considerate finalizate până când procesul-verbal de recepţie la terminarea </w:t>
            </w:r>
            <w:proofErr w:type="gramStart"/>
            <w:r w:rsidRPr="00892FAB">
              <w:rPr>
                <w:lang w:val="en-US" w:eastAsia="ru-RU"/>
              </w:rPr>
              <w:t>lucrărilor  nu</w:t>
            </w:r>
            <w:proofErr w:type="gramEnd"/>
            <w:r w:rsidRPr="00892FAB">
              <w:rPr>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lang w:val="en-US" w:eastAsia="ru-RU"/>
              </w:rPr>
            </w:pPr>
          </w:p>
          <w:p w14:paraId="20ABD395" w14:textId="77777777" w:rsidR="00892FAB" w:rsidRPr="00892FAB" w:rsidRDefault="00892FAB" w:rsidP="00892FAB">
            <w:pPr>
              <w:tabs>
                <w:tab w:val="left" w:pos="567"/>
              </w:tabs>
              <w:jc w:val="both"/>
              <w:rPr>
                <w:b/>
                <w:lang w:val="en-US" w:eastAsia="ru-RU"/>
              </w:rPr>
            </w:pPr>
            <w:r w:rsidRPr="00892FAB">
              <w:rPr>
                <w:b/>
                <w:lang w:val="en-US" w:eastAsia="ru-RU"/>
              </w:rPr>
              <w:t>4. DURATA DE EXECUȚIE</w:t>
            </w:r>
          </w:p>
          <w:p w14:paraId="7AE0CE99" w14:textId="77777777" w:rsidR="00892FAB" w:rsidRPr="00892FAB" w:rsidRDefault="00892FAB" w:rsidP="00892FAB">
            <w:pPr>
              <w:tabs>
                <w:tab w:val="left" w:pos="567"/>
              </w:tabs>
              <w:jc w:val="both"/>
              <w:rPr>
                <w:lang w:val="en-US" w:eastAsia="ru-RU"/>
              </w:rPr>
            </w:pPr>
            <w:r w:rsidRPr="00892FAB">
              <w:rPr>
                <w:lang w:val="en-US" w:eastAsia="ru-RU"/>
              </w:rPr>
              <w:t xml:space="preserve">4.1. Durata de execuţie a prezentului contract este de _________ luni, </w:t>
            </w:r>
            <w:r w:rsidRPr="00892FAB">
              <w:rPr>
                <w:lang w:eastAsia="ru-RU"/>
              </w:rPr>
              <w:t>începând de la data prevăzută în Ordinul de începere</w:t>
            </w:r>
            <w:r w:rsidRPr="00892FAB">
              <w:rPr>
                <w:lang w:val="en-US" w:eastAsia="ru-RU"/>
              </w:rPr>
              <w:t>.</w:t>
            </w:r>
          </w:p>
          <w:p w14:paraId="1D62AAC3" w14:textId="77777777" w:rsidR="00892FAB" w:rsidRPr="00892FAB" w:rsidRDefault="00892FAB" w:rsidP="00892FAB">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lang w:val="en-US" w:eastAsia="ru-RU"/>
              </w:rPr>
            </w:pPr>
            <w:r w:rsidRPr="00892FAB">
              <w:rPr>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lang w:val="en-US" w:eastAsia="ru-RU"/>
              </w:rPr>
              <w:t>a</w:t>
            </w:r>
            <w:proofErr w:type="gramEnd"/>
            <w:r w:rsidRPr="00892FAB">
              <w:rPr>
                <w:lang w:val="en-US" w:eastAsia="ru-RU"/>
              </w:rPr>
              <w:t xml:space="preserve"> acestuia.</w:t>
            </w:r>
          </w:p>
          <w:p w14:paraId="46693EA6" w14:textId="77777777" w:rsidR="00892FAB" w:rsidRPr="00892FAB" w:rsidRDefault="00892FAB" w:rsidP="00892FAB">
            <w:pPr>
              <w:tabs>
                <w:tab w:val="left" w:pos="567"/>
              </w:tabs>
              <w:ind w:right="-110"/>
              <w:jc w:val="both"/>
              <w:rPr>
                <w:lang w:val="en-US" w:eastAsia="ru-RU"/>
              </w:rPr>
            </w:pPr>
            <w:r w:rsidRPr="00892FAB">
              <w:rPr>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lang w:val="en-US" w:eastAsia="ru-RU"/>
              </w:rPr>
            </w:pPr>
            <w:r w:rsidRPr="00892FAB">
              <w:rPr>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lang w:val="en-US" w:eastAsia="ru-RU"/>
              </w:rPr>
            </w:pPr>
            <w:r w:rsidRPr="00892FAB">
              <w:rPr>
                <w:lang w:val="en-US" w:eastAsia="ru-RU"/>
              </w:rPr>
              <w:t xml:space="preserve">a) generate de </w:t>
            </w:r>
            <w:proofErr w:type="gramStart"/>
            <w:r w:rsidRPr="00892FAB">
              <w:rPr>
                <w:lang w:val="en-US" w:eastAsia="ru-RU"/>
              </w:rPr>
              <w:t>Beneficiar;</w:t>
            </w:r>
            <w:proofErr w:type="gramEnd"/>
          </w:p>
          <w:p w14:paraId="2049EBBF" w14:textId="77777777" w:rsidR="00892FAB" w:rsidRPr="00892FAB" w:rsidRDefault="00892FAB" w:rsidP="00892FAB">
            <w:pPr>
              <w:tabs>
                <w:tab w:val="left" w:pos="1276"/>
              </w:tabs>
              <w:jc w:val="both"/>
              <w:rPr>
                <w:lang w:val="en-US" w:eastAsia="ru-RU"/>
              </w:rPr>
            </w:pPr>
            <w:r w:rsidRPr="00892FAB">
              <w:rPr>
                <w:lang w:val="en-US" w:eastAsia="ru-RU"/>
              </w:rPr>
              <w:t xml:space="preserve">b) datorită impedimentului care justifică neexecutarea obligației sau altei situaţii extreme neimputabile şi imprevizibile pentru </w:t>
            </w:r>
            <w:proofErr w:type="gramStart"/>
            <w:r w:rsidRPr="00892FAB">
              <w:rPr>
                <w:lang w:val="en-US" w:eastAsia="ru-RU"/>
              </w:rPr>
              <w:t>Antreprenor;</w:t>
            </w:r>
            <w:proofErr w:type="gramEnd"/>
          </w:p>
          <w:p w14:paraId="4EE5CF4F" w14:textId="77777777" w:rsidR="00892FAB" w:rsidRPr="00892FAB" w:rsidRDefault="00892FAB" w:rsidP="00892FAB">
            <w:pPr>
              <w:tabs>
                <w:tab w:val="left" w:pos="1276"/>
              </w:tabs>
              <w:jc w:val="both"/>
              <w:rPr>
                <w:lang w:val="en-US" w:eastAsia="ru-RU"/>
              </w:rPr>
            </w:pPr>
            <w:r w:rsidRPr="00892FAB">
              <w:rPr>
                <w:lang w:val="en-US" w:eastAsia="ru-RU"/>
              </w:rPr>
              <w:t xml:space="preserve">c) influenţei factorilor climatici, care duc la imposibilitatea executării lucrărilor stabilite conform caietului de sarcini, or executarea lor în asemenea codiții climaterice se va răsfrânge asupra calității </w:t>
            </w:r>
            <w:proofErr w:type="gramStart"/>
            <w:r w:rsidRPr="00892FAB">
              <w:rPr>
                <w:lang w:val="en-US" w:eastAsia="ru-RU"/>
              </w:rPr>
              <w:t>lucrărilor;</w:t>
            </w:r>
            <w:proofErr w:type="gramEnd"/>
          </w:p>
          <w:p w14:paraId="614EEA21" w14:textId="77777777" w:rsidR="00892FAB" w:rsidRPr="00892FAB" w:rsidRDefault="00892FAB" w:rsidP="00892FAB">
            <w:pPr>
              <w:tabs>
                <w:tab w:val="left" w:pos="1276"/>
              </w:tabs>
              <w:jc w:val="both"/>
              <w:rPr>
                <w:lang w:val="en-US" w:eastAsia="ru-RU"/>
              </w:rPr>
            </w:pPr>
            <w:r w:rsidRPr="00892FAB">
              <w:rPr>
                <w:lang w:val="en-US" w:eastAsia="ru-RU"/>
              </w:rPr>
              <w:t>d) calamităţilor naturale recunoscute de autoritatea legală.</w:t>
            </w:r>
          </w:p>
          <w:p w14:paraId="2B78EB6D" w14:textId="77777777" w:rsidR="00892FAB" w:rsidRPr="00892FAB" w:rsidRDefault="00892FAB" w:rsidP="00892FAB">
            <w:pPr>
              <w:tabs>
                <w:tab w:val="left" w:pos="567"/>
              </w:tabs>
              <w:jc w:val="both"/>
              <w:rPr>
                <w:lang w:val="en-US" w:eastAsia="ru-RU"/>
              </w:rPr>
            </w:pPr>
            <w:r w:rsidRPr="00892FAB">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lang w:val="en-US" w:eastAsia="ru-RU"/>
              </w:rPr>
            </w:pPr>
            <w:r w:rsidRPr="00892FAB">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lang w:val="en-US" w:eastAsia="ru-RU"/>
              </w:rPr>
            </w:pPr>
          </w:p>
          <w:p w14:paraId="3CD2A0D6" w14:textId="77777777" w:rsidR="00892FAB" w:rsidRPr="00892FAB" w:rsidRDefault="00892FAB" w:rsidP="00892FAB">
            <w:pPr>
              <w:tabs>
                <w:tab w:val="left" w:pos="525"/>
              </w:tabs>
              <w:jc w:val="both"/>
              <w:rPr>
                <w:b/>
                <w:lang w:val="en-US" w:eastAsia="ru-RU"/>
              </w:rPr>
            </w:pPr>
            <w:r w:rsidRPr="00892FAB">
              <w:rPr>
                <w:b/>
                <w:lang w:val="en-US" w:eastAsia="ru-RU"/>
              </w:rPr>
              <w:t>5. RECEPŢIA LUCRĂRILOR DE EXECUŢIE</w:t>
            </w:r>
          </w:p>
          <w:p w14:paraId="7770F387" w14:textId="77777777" w:rsidR="00892FAB" w:rsidRPr="00892FAB" w:rsidRDefault="00892FAB" w:rsidP="00892FAB">
            <w:pPr>
              <w:tabs>
                <w:tab w:val="left" w:pos="567"/>
              </w:tabs>
              <w:jc w:val="both"/>
              <w:rPr>
                <w:lang w:val="en-US" w:eastAsia="ru-RU"/>
              </w:rPr>
            </w:pPr>
            <w:r w:rsidRPr="00892FAB">
              <w:rPr>
                <w:lang w:val="en-US" w:eastAsia="ru-RU"/>
              </w:rPr>
              <w:t>5.1. Terminarea lucrărilor</w:t>
            </w:r>
          </w:p>
          <w:p w14:paraId="433B6E51" w14:textId="77777777" w:rsidR="00892FAB" w:rsidRPr="00892FAB" w:rsidRDefault="00892FAB" w:rsidP="00892FAB">
            <w:pPr>
              <w:tabs>
                <w:tab w:val="left" w:pos="567"/>
              </w:tabs>
              <w:jc w:val="both"/>
              <w:rPr>
                <w:lang w:val="en-US" w:eastAsia="ru-RU"/>
              </w:rPr>
            </w:pPr>
            <w:r w:rsidRPr="00892FAB">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lang w:val="en-US" w:eastAsia="ru-RU"/>
              </w:rPr>
            </w:pPr>
            <w:r w:rsidRPr="00892FAB">
              <w:rPr>
                <w:lang w:val="en-US" w:eastAsia="ru-RU"/>
              </w:rPr>
              <w:t>5.2. Înştiinţarea de Recepţie</w:t>
            </w:r>
          </w:p>
          <w:p w14:paraId="61902C4B" w14:textId="77777777" w:rsidR="00892FAB" w:rsidRPr="00892FAB" w:rsidRDefault="00892FAB" w:rsidP="00892FAB">
            <w:pPr>
              <w:tabs>
                <w:tab w:val="left" w:pos="567"/>
              </w:tabs>
              <w:jc w:val="both"/>
              <w:rPr>
                <w:lang w:eastAsia="ru-RU"/>
              </w:rPr>
            </w:pPr>
            <w:r w:rsidRPr="00892FAB">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lang w:val="en-US" w:eastAsia="ru-RU"/>
              </w:rPr>
            </w:pPr>
            <w:r w:rsidRPr="00892FAB">
              <w:rPr>
                <w:lang w:val="en-US" w:eastAsia="ru-RU"/>
              </w:rPr>
              <w:t>5.2.2. În cazul în care Comisia de recep</w:t>
            </w:r>
            <w:r w:rsidRPr="00892FAB">
              <w:rPr>
                <w:lang w:eastAsia="ru-RU"/>
              </w:rPr>
              <w:t>ție</w:t>
            </w:r>
            <w:r w:rsidRPr="00892FAB">
              <w:rPr>
                <w:lang w:val="en-US" w:eastAsia="ru-RU"/>
              </w:rPr>
              <w:t xml:space="preserve"> constată că sunt lipsuri sau deficienţe, acestea vor fi consemnate </w:t>
            </w:r>
            <w:r w:rsidRPr="00892FAB">
              <w:rPr>
                <w:lang w:eastAsia="ru-RU"/>
              </w:rPr>
              <w:t>î</w:t>
            </w:r>
            <w:r w:rsidRPr="00892FAB">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lang w:val="en-US" w:eastAsia="ru-RU"/>
              </w:rPr>
            </w:pPr>
            <w:r w:rsidRPr="00892FAB">
              <w:rPr>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lang w:val="en-US" w:eastAsia="ru-RU"/>
              </w:rPr>
              <w:t>a</w:t>
            </w:r>
            <w:proofErr w:type="gramEnd"/>
            <w:r w:rsidRPr="00892FAB">
              <w:rPr>
                <w:lang w:val="en-US" w:eastAsia="ru-RU"/>
              </w:rPr>
              <w:t xml:space="preserve"> admite, cu sau fără obiecții, </w:t>
            </w:r>
            <w:proofErr w:type="gramStart"/>
            <w:r w:rsidRPr="00892FAB">
              <w:rPr>
                <w:lang w:val="en-US" w:eastAsia="ru-RU"/>
              </w:rPr>
              <w:t>a</w:t>
            </w:r>
            <w:proofErr w:type="gramEnd"/>
            <w:r w:rsidRPr="00892FAB">
              <w:rPr>
                <w:lang w:val="en-US" w:eastAsia="ru-RU"/>
              </w:rPr>
              <w:t xml:space="preserve"> amâna sau de a respinge recepţia.</w:t>
            </w:r>
            <w:r w:rsidRPr="00892FAB">
              <w:rPr>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lang w:val="en-US" w:eastAsia="ru-RU"/>
              </w:rPr>
            </w:pPr>
            <w:r w:rsidRPr="00892FAB">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lang w:val="en-US" w:eastAsia="ru-RU"/>
              </w:rPr>
            </w:pPr>
            <w:r w:rsidRPr="00892FAB">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lang w:val="en-US" w:eastAsia="ru-RU"/>
              </w:rPr>
            </w:pPr>
            <w:r w:rsidRPr="00892FAB">
              <w:rPr>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lang w:val="en-US" w:eastAsia="ru-RU"/>
              </w:rPr>
            </w:pPr>
          </w:p>
          <w:p w14:paraId="09B37385" w14:textId="77777777" w:rsidR="00892FAB" w:rsidRPr="00892FAB" w:rsidRDefault="00892FAB" w:rsidP="00892FAB">
            <w:pPr>
              <w:tabs>
                <w:tab w:val="left" w:pos="525"/>
              </w:tabs>
              <w:jc w:val="both"/>
              <w:rPr>
                <w:b/>
                <w:lang w:val="en-US" w:eastAsia="ru-RU"/>
              </w:rPr>
            </w:pPr>
            <w:r w:rsidRPr="00892FAB">
              <w:rPr>
                <w:b/>
                <w:lang w:val="en-US" w:eastAsia="ru-RU"/>
              </w:rPr>
              <w:t>6. REMEDIEREA DEFECTELOR</w:t>
            </w:r>
          </w:p>
          <w:p w14:paraId="44635A55" w14:textId="77777777" w:rsidR="00892FAB" w:rsidRPr="00892FAB" w:rsidRDefault="00892FAB" w:rsidP="00892FAB">
            <w:pPr>
              <w:jc w:val="both"/>
              <w:rPr>
                <w:lang w:val="en-US" w:eastAsia="ru-RU"/>
              </w:rPr>
            </w:pPr>
            <w:r w:rsidRPr="00892FAB">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lang w:val="en-US" w:eastAsia="ru-RU"/>
              </w:rPr>
            </w:pPr>
            <w:r w:rsidRPr="00892FAB">
              <w:rPr>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lang w:val="en-US" w:eastAsia="ru-RU"/>
              </w:rPr>
            </w:pPr>
            <w:r w:rsidRPr="00892FAB">
              <w:rPr>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lang w:val="en-US" w:eastAsia="ru-RU"/>
              </w:rPr>
            </w:pPr>
          </w:p>
          <w:p w14:paraId="7C442B49" w14:textId="77777777" w:rsidR="00892FAB" w:rsidRPr="00892FAB" w:rsidRDefault="00892FAB" w:rsidP="00892FAB">
            <w:pPr>
              <w:tabs>
                <w:tab w:val="left" w:pos="525"/>
              </w:tabs>
              <w:jc w:val="both"/>
              <w:rPr>
                <w:lang w:val="en-US" w:eastAsia="ru-RU"/>
              </w:rPr>
            </w:pPr>
            <w:r w:rsidRPr="00892FAB">
              <w:rPr>
                <w:b/>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lang w:val="en-US" w:eastAsia="ru-RU"/>
              </w:rPr>
            </w:pPr>
            <w:r w:rsidRPr="00892FAB">
              <w:rPr>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lang w:val="en-US" w:eastAsia="ru-RU"/>
              </w:rPr>
            </w:pPr>
            <w:r w:rsidRPr="00892FAB">
              <w:rPr>
                <w:lang w:val="en-US" w:eastAsia="ru-RU"/>
              </w:rPr>
              <w:t>a) un exemplar rămâne la dispoziţia Antreprenorului,</w:t>
            </w:r>
          </w:p>
          <w:p w14:paraId="7299FF74" w14:textId="77777777" w:rsidR="00892FAB" w:rsidRPr="00892FAB" w:rsidRDefault="00892FAB" w:rsidP="00892FAB">
            <w:pPr>
              <w:tabs>
                <w:tab w:val="left" w:pos="1276"/>
              </w:tabs>
              <w:jc w:val="both"/>
              <w:rPr>
                <w:lang w:val="en-US" w:eastAsia="ru-RU"/>
              </w:rPr>
            </w:pPr>
            <w:r w:rsidRPr="00892FAB">
              <w:rPr>
                <w:lang w:val="en-US" w:eastAsia="ru-RU"/>
              </w:rPr>
              <w:t>b) un exemplar</w:t>
            </w:r>
            <w:r w:rsidRPr="00892FAB">
              <w:rPr>
                <w:lang w:eastAsia="ru-RU"/>
              </w:rPr>
              <w:t xml:space="preserve"> </w:t>
            </w:r>
            <w:r w:rsidRPr="00892FAB">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lang w:val="en-US" w:eastAsia="ru-RU"/>
              </w:rPr>
            </w:pPr>
            <w:r w:rsidRPr="00892FAB">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lang w:val="en-US" w:eastAsia="ru-RU"/>
              </w:rPr>
            </w:pPr>
            <w:r w:rsidRPr="00892FAB">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lang w:val="en-US" w:eastAsia="ru-RU"/>
              </w:rPr>
            </w:pPr>
            <w:r w:rsidRPr="00892FAB">
              <w:rPr>
                <w:lang w:val="en-US" w:eastAsia="ru-RU"/>
              </w:rPr>
              <w:lastRenderedPageBreak/>
              <w:t xml:space="preserve">7.7. Antreprenorul garantează că, la data recepţiei, lucrarea executată va avea cel puțin </w:t>
            </w:r>
            <w:proofErr w:type="gramStart"/>
            <w:r w:rsidRPr="00892FAB">
              <w:rPr>
                <w:lang w:val="en-US" w:eastAsia="ru-RU"/>
              </w:rPr>
              <w:t>caracteristicile  tehnice</w:t>
            </w:r>
            <w:proofErr w:type="gramEnd"/>
            <w:r w:rsidRPr="00892FAB">
              <w:rPr>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lang w:val="en-US" w:eastAsia="ru-RU"/>
              </w:rPr>
            </w:pPr>
            <w:r w:rsidRPr="00892FAB">
              <w:rPr>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lang w:val="en-US" w:eastAsia="ru-RU"/>
              </w:rPr>
            </w:pPr>
            <w:r w:rsidRPr="00892FAB">
              <w:rPr>
                <w:lang w:val="en-US" w:eastAsia="ru-RU"/>
              </w:rPr>
              <w:t>7.9.</w:t>
            </w:r>
            <w:r w:rsidRPr="00892FAB">
              <w:rPr>
                <w:sz w:val="20"/>
                <w:szCs w:val="20"/>
                <w:lang w:val="en-US" w:eastAsia="ru-RU"/>
              </w:rPr>
              <w:t xml:space="preserve"> </w:t>
            </w:r>
            <w:r w:rsidRPr="00892FAB">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lang w:val="en-US" w:eastAsia="ru-RU"/>
              </w:rPr>
            </w:pPr>
            <w:r w:rsidRPr="00892FAB">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lang w:val="en-US" w:eastAsia="ru-RU"/>
              </w:rPr>
            </w:pPr>
            <w:r w:rsidRPr="00892FAB">
              <w:rPr>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lang w:val="en-US" w:eastAsia="ru-RU"/>
              </w:rPr>
              <w:t>a</w:t>
            </w:r>
            <w:proofErr w:type="gramEnd"/>
            <w:r w:rsidRPr="00892FAB">
              <w:rPr>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lang w:val="en-US" w:eastAsia="ru-RU"/>
              </w:rPr>
            </w:pPr>
            <w:r w:rsidRPr="00892FAB">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lang w:val="en-US" w:eastAsia="ru-RU"/>
              </w:rPr>
            </w:pPr>
            <w:r w:rsidRPr="00892FAB">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lang w:val="en-US" w:eastAsia="ru-RU"/>
              </w:rPr>
            </w:pPr>
            <w:r w:rsidRPr="00892FAB">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lang w:val="en-US" w:eastAsia="ru-RU"/>
              </w:rPr>
            </w:pPr>
            <w:r w:rsidRPr="00892FAB">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parcursul executării lucrărilor, Beneficiarul are dreptul să dispună în scris: </w:t>
            </w:r>
          </w:p>
          <w:p w14:paraId="723D0D4B" w14:textId="77777777" w:rsidR="00892FAB" w:rsidRPr="00892FAB" w:rsidRDefault="00892FAB" w:rsidP="00892FAB">
            <w:pPr>
              <w:numPr>
                <w:ilvl w:val="0"/>
                <w:numId w:val="53"/>
              </w:numPr>
              <w:tabs>
                <w:tab w:val="left" w:pos="345"/>
              </w:tabs>
              <w:ind w:left="0" w:firstLine="0"/>
              <w:contextualSpacing/>
              <w:jc w:val="both"/>
              <w:rPr>
                <w:lang w:val="en-US" w:eastAsia="ru-RU"/>
              </w:rPr>
            </w:pPr>
            <w:r w:rsidRPr="00892FAB">
              <w:rPr>
                <w:lang w:val="en-US" w:eastAsia="ru-RU"/>
              </w:rPr>
              <w:t xml:space="preserve">îndepărtarea de pe şantier </w:t>
            </w:r>
            <w:proofErr w:type="gramStart"/>
            <w:r w:rsidRPr="00892FAB">
              <w:rPr>
                <w:lang w:val="en-US" w:eastAsia="ru-RU"/>
              </w:rPr>
              <w:t>a</w:t>
            </w:r>
            <w:proofErr w:type="gramEnd"/>
            <w:r w:rsidRPr="00892FAB">
              <w:rPr>
                <w:lang w:val="en-US" w:eastAsia="ru-RU"/>
              </w:rPr>
              <w:t xml:space="preserve"> oricăror materiale care sunt calitativ </w:t>
            </w:r>
            <w:proofErr w:type="gramStart"/>
            <w:r w:rsidRPr="00892FAB">
              <w:rPr>
                <w:lang w:val="en-US" w:eastAsia="ru-RU"/>
              </w:rPr>
              <w:t>necorespunzătoare;</w:t>
            </w:r>
            <w:proofErr w:type="gramEnd"/>
            <w:r w:rsidRPr="00892FAB">
              <w:rPr>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lang w:val="en-US" w:eastAsia="ru-RU"/>
              </w:rPr>
            </w:pPr>
            <w:r w:rsidRPr="00892FAB">
              <w:rPr>
                <w:lang w:val="en-US" w:eastAsia="ru-RU"/>
              </w:rPr>
              <w:t xml:space="preserve">înlocuirea materialelor necorespunzătoare calitativ cu altele </w:t>
            </w:r>
            <w:proofErr w:type="gramStart"/>
            <w:r w:rsidRPr="00892FAB">
              <w:rPr>
                <w:lang w:val="en-US" w:eastAsia="ru-RU"/>
              </w:rPr>
              <w:t>corespunzătoare;</w:t>
            </w:r>
            <w:proofErr w:type="gramEnd"/>
            <w:r w:rsidRPr="00892FAB">
              <w:rPr>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lang w:val="en-US" w:eastAsia="ru-RU"/>
              </w:rPr>
            </w:pPr>
            <w:r w:rsidRPr="00892FAB">
              <w:rPr>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lang w:val="en-US" w:eastAsia="ru-RU"/>
              </w:rPr>
            </w:pPr>
            <w:r w:rsidRPr="00892FAB">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lang w:val="en-US" w:eastAsia="ru-RU"/>
              </w:rPr>
            </w:pPr>
            <w:r w:rsidRPr="00892FAB">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lang w:val="en-US" w:eastAsia="ru-RU"/>
              </w:rPr>
            </w:pPr>
            <w:r w:rsidRPr="00892FAB">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lang w:val="en-US" w:eastAsia="ru-RU"/>
              </w:rPr>
            </w:pPr>
            <w:r w:rsidRPr="00892FAB">
              <w:rPr>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lang w:val="en-US" w:eastAsia="ru-RU"/>
              </w:rPr>
            </w:pPr>
            <w:r w:rsidRPr="00892FAB">
              <w:rPr>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lang w:val="en-US" w:eastAsia="ru-RU"/>
              </w:rPr>
            </w:pPr>
            <w:r w:rsidRPr="00892FAB">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lang w:val="en-US" w:eastAsia="ru-RU"/>
              </w:rPr>
            </w:pPr>
          </w:p>
          <w:p w14:paraId="6257BBB3" w14:textId="77777777" w:rsidR="00892FAB" w:rsidRPr="00892FAB" w:rsidRDefault="00892FAB" w:rsidP="00892FAB">
            <w:pPr>
              <w:tabs>
                <w:tab w:val="left" w:pos="525"/>
              </w:tabs>
              <w:jc w:val="both"/>
              <w:rPr>
                <w:b/>
                <w:lang w:val="en-US" w:eastAsia="ru-RU"/>
              </w:rPr>
            </w:pPr>
            <w:r w:rsidRPr="00892FAB">
              <w:rPr>
                <w:b/>
                <w:lang w:val="en-US" w:eastAsia="ru-RU"/>
              </w:rPr>
              <w:t>8. MODIFICĂRI</w:t>
            </w:r>
          </w:p>
          <w:p w14:paraId="5AC8A070" w14:textId="77777777" w:rsidR="00892FAB" w:rsidRPr="00892FAB" w:rsidRDefault="00892FAB" w:rsidP="00892FAB">
            <w:pPr>
              <w:tabs>
                <w:tab w:val="left" w:pos="360"/>
              </w:tabs>
              <w:jc w:val="both"/>
              <w:rPr>
                <w:lang w:val="en-US" w:eastAsia="ru-RU"/>
              </w:rPr>
            </w:pPr>
            <w:r w:rsidRPr="00892FAB">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lang w:val="en-US" w:eastAsia="ru-RU"/>
              </w:rPr>
            </w:pPr>
          </w:p>
          <w:p w14:paraId="1FD30F83" w14:textId="77777777" w:rsidR="00892FAB" w:rsidRPr="00892FAB" w:rsidRDefault="00892FAB" w:rsidP="00892FAB">
            <w:pPr>
              <w:tabs>
                <w:tab w:val="left" w:pos="360"/>
              </w:tabs>
              <w:jc w:val="both"/>
              <w:rPr>
                <w:lang w:val="en-US" w:eastAsia="ru-RU"/>
              </w:rPr>
            </w:pPr>
            <w:r w:rsidRPr="00892FAB">
              <w:rPr>
                <w:b/>
                <w:lang w:val="en-US" w:eastAsia="ru-RU"/>
              </w:rPr>
              <w:t>9. AJUSTAREA PREŢULUI CONTRACTULUI</w:t>
            </w:r>
          </w:p>
          <w:p w14:paraId="7F06D34D" w14:textId="77777777" w:rsidR="00892FAB" w:rsidRPr="00892FAB" w:rsidRDefault="00892FAB" w:rsidP="00892FAB">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lang w:val="en-US" w:eastAsia="ru-RU"/>
              </w:rPr>
            </w:pPr>
          </w:p>
          <w:p w14:paraId="3E566A59" w14:textId="77777777" w:rsidR="00892FAB" w:rsidRPr="00892FAB" w:rsidRDefault="00892FAB" w:rsidP="00892FAB">
            <w:pPr>
              <w:tabs>
                <w:tab w:val="left" w:pos="555"/>
                <w:tab w:val="left" w:pos="4365"/>
              </w:tabs>
              <w:jc w:val="both"/>
              <w:rPr>
                <w:b/>
                <w:lang w:val="en-US" w:eastAsia="ru-RU"/>
              </w:rPr>
            </w:pPr>
            <w:r w:rsidRPr="00892FAB">
              <w:rPr>
                <w:b/>
                <w:lang w:val="en-US" w:eastAsia="ru-RU"/>
              </w:rPr>
              <w:t xml:space="preserve">10. ANTREPRENORUL ŞI SUBANTREPRENORII </w:t>
            </w:r>
          </w:p>
          <w:p w14:paraId="143AACEE" w14:textId="77777777" w:rsidR="00892FAB" w:rsidRPr="00892FAB" w:rsidRDefault="00892FAB" w:rsidP="00892FAB">
            <w:pPr>
              <w:tabs>
                <w:tab w:val="left" w:pos="4365"/>
              </w:tabs>
              <w:jc w:val="both"/>
              <w:rPr>
                <w:lang w:val="en-US" w:eastAsia="ru-RU"/>
              </w:rPr>
            </w:pPr>
            <w:r w:rsidRPr="00892FAB">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lang w:val="en-US" w:eastAsia="ru-RU"/>
              </w:rPr>
            </w:pPr>
            <w:r w:rsidRPr="00892FAB">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892FAB">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892FAB" w:rsidRDefault="00892FAB" w:rsidP="00892FAB">
            <w:pPr>
              <w:tabs>
                <w:tab w:val="left" w:pos="4365"/>
              </w:tabs>
              <w:spacing w:before="240" w:after="240"/>
              <w:contextualSpacing/>
              <w:jc w:val="both"/>
              <w:rPr>
                <w:lang w:val="en-US" w:eastAsia="ru-RU"/>
              </w:rPr>
            </w:pPr>
            <w:r w:rsidRPr="00892FAB">
              <w:rPr>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lang w:val="en-US" w:eastAsia="ru-RU"/>
              </w:rPr>
            </w:pPr>
            <w:r w:rsidRPr="00892FAB">
              <w:rPr>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lang w:val="en-US" w:eastAsia="ru-RU"/>
              </w:rPr>
            </w:pPr>
          </w:p>
          <w:p w14:paraId="4F81A3BB" w14:textId="77777777" w:rsidR="00892FAB" w:rsidRPr="00892FAB" w:rsidRDefault="00892FAB" w:rsidP="00892FAB">
            <w:pPr>
              <w:tabs>
                <w:tab w:val="left" w:pos="4365"/>
              </w:tabs>
              <w:jc w:val="both"/>
              <w:rPr>
                <w:lang w:val="en-US" w:eastAsia="ru-RU"/>
              </w:rPr>
            </w:pPr>
            <w:r w:rsidRPr="00892FAB">
              <w:rPr>
                <w:b/>
                <w:lang w:val="en-US" w:eastAsia="ru-RU"/>
              </w:rPr>
              <w:t>11. FORȚA DE MUNCĂ</w:t>
            </w:r>
          </w:p>
          <w:p w14:paraId="3B731666" w14:textId="77777777" w:rsidR="00892FAB" w:rsidRPr="00892FAB" w:rsidRDefault="00892FAB" w:rsidP="00892FAB">
            <w:pPr>
              <w:tabs>
                <w:tab w:val="left" w:pos="795"/>
              </w:tabs>
              <w:ind w:left="-14"/>
              <w:contextualSpacing/>
              <w:jc w:val="both"/>
              <w:rPr>
                <w:lang w:val="en-US" w:eastAsia="ru-RU"/>
              </w:rPr>
            </w:pPr>
            <w:r w:rsidRPr="00892FAB">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securității şi sănătății în muncă</w:t>
            </w:r>
            <w:r w:rsidRPr="00892FAB">
              <w:rPr>
                <w:lang w:val="en-US" w:eastAsia="ru-RU"/>
              </w:rPr>
              <w:t>.</w:t>
            </w:r>
          </w:p>
          <w:p w14:paraId="492F1C3F" w14:textId="77777777" w:rsidR="00892FAB" w:rsidRPr="00892FAB" w:rsidRDefault="00892FAB" w:rsidP="00892FAB">
            <w:pPr>
              <w:tabs>
                <w:tab w:val="left" w:pos="795"/>
              </w:tabs>
              <w:ind w:left="-15"/>
              <w:contextualSpacing/>
              <w:jc w:val="both"/>
              <w:rPr>
                <w:lang w:val="en-US" w:eastAsia="ru-RU"/>
              </w:rPr>
            </w:pPr>
          </w:p>
          <w:p w14:paraId="2F5B8AE2" w14:textId="77777777" w:rsidR="00892FAB" w:rsidRPr="00892FAB" w:rsidRDefault="00892FAB" w:rsidP="00892FAB">
            <w:pPr>
              <w:tabs>
                <w:tab w:val="left" w:pos="795"/>
              </w:tabs>
              <w:jc w:val="both"/>
              <w:rPr>
                <w:lang w:val="en-US" w:eastAsia="ru-RU"/>
              </w:rPr>
            </w:pPr>
            <w:r w:rsidRPr="00892FAB">
              <w:rPr>
                <w:b/>
                <w:lang w:val="en-US" w:eastAsia="ru-RU"/>
              </w:rPr>
              <w:t>12. MATERIALELE ŞI EXECUŢIA LUCRĂRILOR</w:t>
            </w:r>
          </w:p>
          <w:p w14:paraId="65EBCC74" w14:textId="77777777" w:rsidR="00892FAB" w:rsidRPr="00892FAB" w:rsidRDefault="00892FAB" w:rsidP="00892FAB">
            <w:pPr>
              <w:tabs>
                <w:tab w:val="left" w:pos="0"/>
              </w:tabs>
              <w:jc w:val="both"/>
              <w:rPr>
                <w:lang w:val="en-US" w:eastAsia="ru-RU"/>
              </w:rPr>
            </w:pPr>
            <w:r w:rsidRPr="00892FAB">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lang w:val="en-US" w:eastAsia="ru-RU"/>
              </w:rPr>
            </w:pPr>
            <w:r w:rsidRPr="00892FAB">
              <w:rPr>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lang w:val="en-US" w:eastAsia="ru-RU"/>
              </w:rPr>
            </w:pPr>
            <w:r w:rsidRPr="00892FAB">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lang w:val="en-US" w:eastAsia="ru-RU"/>
              </w:rPr>
            </w:pPr>
            <w:r w:rsidRPr="00892FAB">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lang w:val="en-US" w:eastAsia="ru-RU"/>
              </w:rPr>
            </w:pPr>
            <w:r w:rsidRPr="00892FAB">
              <w:rPr>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lang w:val="en-US" w:eastAsia="ru-RU"/>
              </w:rPr>
              <w:t xml:space="preserve"> </w:t>
            </w:r>
            <w:r w:rsidRPr="00892FAB">
              <w:rPr>
                <w:lang w:val="en-US" w:eastAsia="ru-RU"/>
              </w:rPr>
              <w:t>atestat, proiectantul ori de câte ori astfel de lucrări, inclusiv fundaţiile clădirii, sunt gata pentru a fi examinate. Dirigintele de șantier</w:t>
            </w:r>
            <w:r w:rsidRPr="00892FAB" w:rsidDel="001A2B64">
              <w:rPr>
                <w:lang w:val="en-US" w:eastAsia="ru-RU"/>
              </w:rPr>
              <w:t xml:space="preserve"> </w:t>
            </w:r>
            <w:r w:rsidRPr="00892FAB">
              <w:rPr>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lang w:val="en-US" w:eastAsia="ru-RU"/>
              </w:rPr>
            </w:pPr>
            <w:r w:rsidRPr="00892FAB">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lang w:val="en-US" w:eastAsia="ru-RU"/>
              </w:rPr>
            </w:pPr>
            <w:r w:rsidRPr="00892FAB">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lang w:val="en-US" w:eastAsia="ru-RU"/>
              </w:rPr>
            </w:pPr>
            <w:r w:rsidRPr="00892FAB">
              <w:rPr>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lang w:val="en-US" w:eastAsia="ru-RU"/>
              </w:rPr>
              <w:t>a</w:t>
            </w:r>
            <w:proofErr w:type="gramEnd"/>
            <w:r w:rsidRPr="00892FAB">
              <w:rPr>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lang w:val="en-US" w:eastAsia="ru-RU"/>
              </w:rPr>
            </w:pPr>
          </w:p>
          <w:p w14:paraId="403E11C7" w14:textId="77777777" w:rsidR="00892FAB" w:rsidRPr="00892FAB" w:rsidRDefault="00892FAB" w:rsidP="00892FAB">
            <w:pPr>
              <w:tabs>
                <w:tab w:val="left" w:pos="525"/>
              </w:tabs>
              <w:jc w:val="both"/>
              <w:rPr>
                <w:lang w:val="en-US" w:eastAsia="ru-RU"/>
              </w:rPr>
            </w:pPr>
            <w:r w:rsidRPr="00892FAB">
              <w:rPr>
                <w:b/>
                <w:lang w:val="en-US" w:eastAsia="ru-RU"/>
              </w:rPr>
              <w:t>13. PERIOADA DE GARANŢIE ŞI REMEDIERI ÎN PERIOADA DE GARANŢIE</w:t>
            </w:r>
          </w:p>
          <w:p w14:paraId="283CDC95" w14:textId="77777777" w:rsidR="00892FAB" w:rsidRPr="00892FAB" w:rsidRDefault="00892FAB" w:rsidP="00892FAB">
            <w:pPr>
              <w:tabs>
                <w:tab w:val="left" w:pos="567"/>
              </w:tabs>
              <w:jc w:val="both"/>
              <w:rPr>
                <w:lang w:val="en-US" w:eastAsia="ru-RU"/>
              </w:rPr>
            </w:pPr>
            <w:r w:rsidRPr="00892FAB">
              <w:rPr>
                <w:lang w:val="en-US" w:eastAsia="ru-RU"/>
              </w:rPr>
              <w:t xml:space="preserve">13.1. Perioada de garanție curge de la data recepției la terminarea lucrărilor și </w:t>
            </w:r>
            <w:proofErr w:type="gramStart"/>
            <w:r w:rsidRPr="00892FAB">
              <w:rPr>
                <w:lang w:val="en-US" w:eastAsia="ru-RU"/>
              </w:rPr>
              <w:t>este  de</w:t>
            </w:r>
            <w:proofErr w:type="gramEnd"/>
            <w:r w:rsidRPr="00892FAB">
              <w:rPr>
                <w:lang w:val="en-US" w:eastAsia="ru-RU"/>
              </w:rPr>
              <w:t xml:space="preserve">  ____ luni. </w:t>
            </w:r>
          </w:p>
          <w:p w14:paraId="41E6F913" w14:textId="77777777" w:rsidR="00892FAB" w:rsidRPr="00892FAB" w:rsidRDefault="00892FAB" w:rsidP="00892FAB">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lang w:eastAsia="ru-RU"/>
              </w:rPr>
            </w:pPr>
            <w:r w:rsidRPr="00892FAB">
              <w:rPr>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892FAB" w:rsidRDefault="00892FAB" w:rsidP="00892FAB">
            <w:pPr>
              <w:tabs>
                <w:tab w:val="left" w:pos="525"/>
              </w:tabs>
              <w:jc w:val="both"/>
              <w:rPr>
                <w:lang w:val="en-US" w:eastAsia="ru-RU"/>
              </w:rPr>
            </w:pPr>
            <w:r w:rsidRPr="00892FAB">
              <w:rPr>
                <w:b/>
                <w:lang w:val="en-US" w:eastAsia="ru-RU"/>
              </w:rPr>
              <w:t>14. RĂSPUNDEREA PĂRŢILOR</w:t>
            </w:r>
          </w:p>
          <w:p w14:paraId="0F074D83" w14:textId="77777777" w:rsidR="00892FAB" w:rsidRPr="00892FAB" w:rsidRDefault="00892FAB" w:rsidP="00892FAB">
            <w:pPr>
              <w:tabs>
                <w:tab w:val="left" w:pos="567"/>
              </w:tabs>
              <w:jc w:val="both"/>
              <w:rPr>
                <w:lang w:val="en-US" w:eastAsia="ru-RU"/>
              </w:rPr>
            </w:pPr>
            <w:r w:rsidRPr="00892FAB">
              <w:rPr>
                <w:lang w:val="en-US" w:eastAsia="ru-RU"/>
              </w:rPr>
              <w:t xml:space="preserve">14.1. Părţile poartă răspundere pentru neexecutarea sau executarea necorespunzătoare </w:t>
            </w:r>
            <w:proofErr w:type="gramStart"/>
            <w:r w:rsidRPr="00892FAB">
              <w:rPr>
                <w:lang w:val="en-US" w:eastAsia="ru-RU"/>
              </w:rPr>
              <w:t>a</w:t>
            </w:r>
            <w:proofErr w:type="gramEnd"/>
            <w:r w:rsidRPr="00892FAB">
              <w:rPr>
                <w:lang w:val="en-US" w:eastAsia="ru-RU"/>
              </w:rPr>
              <w:t xml:space="preserve"> </w:t>
            </w:r>
            <w:proofErr w:type="gramStart"/>
            <w:r w:rsidRPr="00892FAB">
              <w:rPr>
                <w:lang w:val="en-US" w:eastAsia="ru-RU"/>
              </w:rPr>
              <w:t>obligaţiilor  prevăzute</w:t>
            </w:r>
            <w:proofErr w:type="gramEnd"/>
            <w:r w:rsidRPr="00892FAB">
              <w:rPr>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lang w:val="en-US" w:eastAsia="ru-RU"/>
              </w:rPr>
            </w:pPr>
            <w:r w:rsidRPr="00892FAB">
              <w:rPr>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lang w:val="en-US" w:eastAsia="ru-RU"/>
              </w:rPr>
            </w:pPr>
            <w:r w:rsidRPr="00892FAB">
              <w:rPr>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lang w:val="en-US" w:eastAsia="ru-RU"/>
              </w:rPr>
              <w:t>a</w:t>
            </w:r>
            <w:proofErr w:type="gramEnd"/>
            <w:r w:rsidRPr="00892FAB">
              <w:rPr>
                <w:lang w:val="en-US" w:eastAsia="ru-RU"/>
              </w:rPr>
              <w:t xml:space="preserve"> obligațiilor contractuale.</w:t>
            </w:r>
          </w:p>
          <w:p w14:paraId="2A8C21C0" w14:textId="77777777" w:rsidR="00892FAB" w:rsidRPr="00892FAB" w:rsidRDefault="00892FAB" w:rsidP="00892FAB">
            <w:pPr>
              <w:tabs>
                <w:tab w:val="left" w:pos="567"/>
              </w:tabs>
              <w:jc w:val="both"/>
              <w:rPr>
                <w:lang w:val="en-US" w:eastAsia="ru-RU"/>
              </w:rPr>
            </w:pPr>
            <w:r w:rsidRPr="00892FAB">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lang w:val="en-US" w:eastAsia="ru-RU"/>
              </w:rPr>
            </w:pPr>
            <w:r w:rsidRPr="00892FAB">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lang w:val="en-US" w:eastAsia="ru-RU"/>
              </w:rPr>
            </w:pPr>
            <w:r w:rsidRPr="00892FAB">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lang w:val="en-US" w:eastAsia="ru-RU"/>
              </w:rPr>
              <w:t>a</w:t>
            </w:r>
            <w:proofErr w:type="gramEnd"/>
            <w:r w:rsidRPr="00892FAB">
              <w:rPr>
                <w:lang w:val="en-US" w:eastAsia="ru-RU"/>
              </w:rPr>
              <w:t xml:space="preserve"> apei şi să îndepărteze zăpada şi gheaţa. </w:t>
            </w:r>
          </w:p>
          <w:p w14:paraId="336F540B" w14:textId="77777777" w:rsidR="00892FAB" w:rsidRPr="00892FAB" w:rsidRDefault="00892FAB" w:rsidP="00892FAB">
            <w:pPr>
              <w:tabs>
                <w:tab w:val="left" w:pos="567"/>
              </w:tabs>
              <w:jc w:val="both"/>
              <w:rPr>
                <w:lang w:val="en-US" w:eastAsia="ru-RU"/>
              </w:rPr>
            </w:pPr>
            <w:r w:rsidRPr="00892FAB">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lang w:val="en-US" w:eastAsia="ru-RU"/>
              </w:rPr>
            </w:pPr>
            <w:r w:rsidRPr="00892FAB">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lang w:val="en-US" w:eastAsia="ru-RU"/>
              </w:rPr>
            </w:pPr>
            <w:r w:rsidRPr="00892FAB">
              <w:rPr>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lang w:val="en-US" w:eastAsia="ru-RU"/>
              </w:rPr>
              <w:t>a</w:t>
            </w:r>
            <w:proofErr w:type="gramEnd"/>
            <w:r w:rsidRPr="00892FAB">
              <w:rPr>
                <w:lang w:val="en-US" w:eastAsia="ru-RU"/>
              </w:rPr>
              <w:t xml:space="preserve"> agenţilor sau </w:t>
            </w:r>
            <w:proofErr w:type="gramStart"/>
            <w:r w:rsidRPr="00892FAB">
              <w:rPr>
                <w:lang w:val="en-US" w:eastAsia="ru-RU"/>
              </w:rPr>
              <w:t>a</w:t>
            </w:r>
            <w:proofErr w:type="gramEnd"/>
            <w:r w:rsidRPr="00892FAB">
              <w:rPr>
                <w:lang w:val="en-US" w:eastAsia="ru-RU"/>
              </w:rPr>
              <w:t xml:space="preserve"> angajaţilor acestora.</w:t>
            </w:r>
          </w:p>
          <w:p w14:paraId="360A30E3" w14:textId="77777777" w:rsidR="00892FAB" w:rsidRPr="00892FAB" w:rsidRDefault="00892FAB" w:rsidP="00892FAB">
            <w:pPr>
              <w:tabs>
                <w:tab w:val="left" w:pos="360"/>
              </w:tabs>
              <w:jc w:val="both"/>
              <w:rPr>
                <w:lang w:val="en-US" w:eastAsia="ru-RU"/>
              </w:rPr>
            </w:pPr>
          </w:p>
          <w:p w14:paraId="40023DE5" w14:textId="77777777" w:rsidR="00892FAB" w:rsidRPr="00892FAB" w:rsidRDefault="00892FAB" w:rsidP="00892FAB">
            <w:pPr>
              <w:tabs>
                <w:tab w:val="left" w:pos="525"/>
              </w:tabs>
              <w:jc w:val="both"/>
              <w:rPr>
                <w:lang w:val="en-US" w:eastAsia="ru-RU"/>
              </w:rPr>
            </w:pPr>
            <w:r w:rsidRPr="00892FAB">
              <w:rPr>
                <w:b/>
                <w:lang w:val="en-US" w:eastAsia="ru-RU"/>
              </w:rPr>
              <w:t>15. RECLAMAŢII ŞI SANCŢIUNI</w:t>
            </w:r>
          </w:p>
          <w:p w14:paraId="310D5455" w14:textId="77777777" w:rsidR="00892FAB" w:rsidRPr="00892FAB" w:rsidRDefault="00892FAB" w:rsidP="00892FAB">
            <w:pPr>
              <w:jc w:val="both"/>
              <w:rPr>
                <w:lang w:val="en-US" w:eastAsia="ru-RU"/>
              </w:rPr>
            </w:pPr>
            <w:r w:rsidRPr="00892FAB">
              <w:rPr>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lang w:val="en-US" w:eastAsia="ru-RU"/>
              </w:rPr>
              <w:t>%  din</w:t>
            </w:r>
            <w:proofErr w:type="gramEnd"/>
            <w:r w:rsidRPr="00892FAB">
              <w:rPr>
                <w:lang w:val="en-US" w:eastAsia="ru-RU"/>
              </w:rPr>
              <w:t xml:space="preserve"> suma totală a prezentului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lang w:val="en-US" w:eastAsia="ru-RU"/>
              </w:rPr>
              <w:t>a</w:t>
            </w:r>
            <w:proofErr w:type="gramEnd"/>
            <w:r w:rsidRPr="00892FAB">
              <w:rPr>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color w:val="000000"/>
                <w:lang w:val="en-US" w:eastAsia="ru-RU"/>
              </w:rPr>
            </w:pPr>
            <w:r w:rsidRPr="00892FAB">
              <w:rPr>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color w:val="000000"/>
                <w:lang w:val="en-US" w:eastAsia="ru-RU"/>
              </w:rPr>
            </w:pPr>
            <w:r w:rsidRPr="00892FAB">
              <w:rPr>
                <w:lang w:val="en-US" w:eastAsia="ru-RU"/>
              </w:rPr>
              <w:t>15.3. Plata sumelor datorate de către Beneficiar se efectuează după achitarea de către Antreprenor a sumelor datorate.</w:t>
            </w:r>
            <w:r w:rsidRPr="00892FAB">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lang w:val="en-US" w:eastAsia="ru-RU"/>
              </w:rPr>
            </w:pPr>
            <w:r w:rsidRPr="00892FAB">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lang w:eastAsia="ru-RU"/>
              </w:rPr>
            </w:pPr>
            <w:r w:rsidRPr="00892FAB">
              <w:rPr>
                <w:lang w:val="en-US" w:eastAsia="ru-RU"/>
              </w:rPr>
              <w:t xml:space="preserve">15.5. Pentru refuzul de </w:t>
            </w:r>
            <w:proofErr w:type="gramStart"/>
            <w:r w:rsidRPr="00892FAB">
              <w:rPr>
                <w:lang w:val="en-US" w:eastAsia="ru-RU"/>
              </w:rPr>
              <w:t>a</w:t>
            </w:r>
            <w:proofErr w:type="gramEnd"/>
            <w:r w:rsidRPr="00892FAB">
              <w:rPr>
                <w:lang w:val="en-US" w:eastAsia="ru-RU"/>
              </w:rPr>
              <w:t xml:space="preserve">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lang w:val="en-US" w:eastAsia="ru-RU"/>
              </w:rPr>
            </w:pPr>
            <w:r w:rsidRPr="00892FAB">
              <w:rPr>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lang w:val="en-US" w:eastAsia="ru-RU"/>
              </w:rPr>
              <w:t>a</w:t>
            </w:r>
            <w:proofErr w:type="gramEnd"/>
            <w:r w:rsidRPr="00892FAB">
              <w:rPr>
                <w:lang w:val="en-US" w:eastAsia="ru-RU"/>
              </w:rPr>
              <w:t xml:space="preserve"> agenţilor sau </w:t>
            </w:r>
            <w:proofErr w:type="gramStart"/>
            <w:r w:rsidRPr="00892FAB">
              <w:rPr>
                <w:lang w:val="en-US" w:eastAsia="ru-RU"/>
              </w:rPr>
              <w:t>a</w:t>
            </w:r>
            <w:proofErr w:type="gramEnd"/>
            <w:r w:rsidRPr="00892FAB">
              <w:rPr>
                <w:lang w:val="en-US" w:eastAsia="ru-RU"/>
              </w:rPr>
              <w:t xml:space="preserve"> angajaţilor acestora.</w:t>
            </w:r>
          </w:p>
          <w:p w14:paraId="75353DC0" w14:textId="77777777" w:rsidR="00892FAB" w:rsidRPr="00892FAB" w:rsidRDefault="00892FAB" w:rsidP="00892FAB">
            <w:pPr>
              <w:tabs>
                <w:tab w:val="left" w:pos="360"/>
              </w:tabs>
              <w:jc w:val="both"/>
              <w:rPr>
                <w:lang w:val="en-US" w:eastAsia="ru-RU"/>
              </w:rPr>
            </w:pPr>
          </w:p>
          <w:p w14:paraId="168EF4A6" w14:textId="77777777" w:rsidR="00892FAB" w:rsidRPr="00892FAB" w:rsidRDefault="00892FAB" w:rsidP="00892FAB">
            <w:pPr>
              <w:tabs>
                <w:tab w:val="left" w:pos="540"/>
              </w:tabs>
              <w:jc w:val="both"/>
              <w:rPr>
                <w:b/>
                <w:lang w:val="en-US" w:eastAsia="ru-RU"/>
              </w:rPr>
            </w:pPr>
            <w:r w:rsidRPr="00892FAB">
              <w:rPr>
                <w:b/>
                <w:lang w:val="en-US" w:eastAsia="ru-RU"/>
              </w:rPr>
              <w:t xml:space="preserve">16. GARANŢIA DE BUNĂ EXECUŢIE A CONTRACTULUI </w:t>
            </w:r>
          </w:p>
          <w:p w14:paraId="054C4E90" w14:textId="77777777" w:rsidR="00892FAB" w:rsidRPr="00892FAB" w:rsidRDefault="00892FAB" w:rsidP="00892FAB">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14:paraId="3DB0BFAB" w14:textId="77777777" w:rsidR="00892FAB" w:rsidRPr="00892FAB" w:rsidRDefault="00892FAB" w:rsidP="00892FAB">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14:paraId="19FF1128" w14:textId="77777777"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lang w:eastAsia="ru-RU"/>
              </w:rPr>
            </w:pPr>
            <w:r w:rsidRPr="00892FAB">
              <w:rPr>
                <w:lang w:eastAsia="ru-RU"/>
              </w:rPr>
              <w:t>16.5. Beneficiarul va executa garanţia de bună execuţie,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14:paraId="6852CBB4" w14:textId="77777777" w:rsidR="00892FAB" w:rsidRPr="00892FAB" w:rsidRDefault="00892FAB" w:rsidP="00892FAB">
            <w:pPr>
              <w:tabs>
                <w:tab w:val="left" w:pos="360"/>
              </w:tabs>
              <w:jc w:val="both"/>
              <w:rPr>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892FAB" w:rsidRDefault="00892FAB" w:rsidP="00892FAB">
            <w:pPr>
              <w:tabs>
                <w:tab w:val="left" w:pos="3465"/>
              </w:tabs>
              <w:contextualSpacing/>
              <w:jc w:val="both"/>
              <w:rPr>
                <w:lang w:val="en-US" w:eastAsia="ru-RU"/>
              </w:rPr>
            </w:pPr>
            <w:r w:rsidRPr="00892FAB">
              <w:rPr>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lang w:val="en-US" w:eastAsia="ru-RU"/>
              </w:rPr>
            </w:pPr>
            <w:r w:rsidRPr="00892FAB">
              <w:rPr>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lang w:val="en-US" w:eastAsia="ru-RU"/>
              </w:rPr>
            </w:pPr>
            <w:r w:rsidRPr="00892FAB">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lang w:eastAsia="ru-RU"/>
              </w:rPr>
              <w:t xml:space="preserve">ăsurarea și testarea, conform normativelor. </w:t>
            </w:r>
            <w:r w:rsidRPr="00892FAB">
              <w:rPr>
                <w:lang w:val="en-US" w:eastAsia="ru-RU"/>
              </w:rPr>
              <w:t xml:space="preserve">Costurile cercetărilor efectuate le </w:t>
            </w:r>
            <w:proofErr w:type="gramStart"/>
            <w:r w:rsidRPr="00892FAB">
              <w:rPr>
                <w:lang w:val="en-US" w:eastAsia="ru-RU"/>
              </w:rPr>
              <w:t>suportă  partea</w:t>
            </w:r>
            <w:proofErr w:type="gramEnd"/>
            <w:r w:rsidRPr="00892FAB">
              <w:rPr>
                <w:lang w:val="en-US" w:eastAsia="ru-RU"/>
              </w:rPr>
              <w:t xml:space="preserve"> a cărei culpă a fost dovedită.</w:t>
            </w:r>
          </w:p>
          <w:p w14:paraId="3963F5B3" w14:textId="77777777" w:rsidR="00892FAB" w:rsidRPr="00892FAB" w:rsidRDefault="00892FAB" w:rsidP="00892FAB">
            <w:pPr>
              <w:tabs>
                <w:tab w:val="left" w:pos="567"/>
              </w:tabs>
              <w:jc w:val="both"/>
              <w:rPr>
                <w:b/>
                <w:lang w:val="en-US" w:eastAsia="ru-RU"/>
              </w:rPr>
            </w:pPr>
          </w:p>
          <w:p w14:paraId="4AD5B429" w14:textId="77777777" w:rsidR="00892FAB" w:rsidRPr="00892FAB" w:rsidRDefault="00892FAB" w:rsidP="00892FAB">
            <w:pPr>
              <w:tabs>
                <w:tab w:val="left" w:pos="567"/>
              </w:tabs>
              <w:jc w:val="both"/>
              <w:rPr>
                <w:b/>
                <w:lang w:val="en-US" w:eastAsia="ru-RU"/>
              </w:rPr>
            </w:pPr>
            <w:r w:rsidRPr="00892FAB">
              <w:rPr>
                <w:b/>
                <w:lang w:val="en-US" w:eastAsia="ru-RU"/>
              </w:rPr>
              <w:lastRenderedPageBreak/>
              <w:t>18. REZOLUȚIUNEA CONTRACTULUI</w:t>
            </w:r>
          </w:p>
          <w:p w14:paraId="036D6476" w14:textId="77777777" w:rsidR="00892FAB" w:rsidRPr="00892FAB" w:rsidRDefault="00892FAB" w:rsidP="00892FAB">
            <w:pPr>
              <w:tabs>
                <w:tab w:val="left" w:pos="567"/>
              </w:tabs>
              <w:jc w:val="both"/>
              <w:rPr>
                <w:lang w:val="en-US" w:eastAsia="ru-RU"/>
              </w:rPr>
            </w:pPr>
            <w:r w:rsidRPr="00892FAB">
              <w:rPr>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lang w:val="en-US" w:eastAsia="ru-RU"/>
              </w:rPr>
            </w:pPr>
            <w:r w:rsidRPr="00892FAB">
              <w:rPr>
                <w:lang w:val="en-US" w:eastAsia="ru-RU"/>
              </w:rPr>
              <w:t xml:space="preserve">a) Beneficiarul nu-şi îndeplineşte o obligaţie care este în sarcina sa şi prin aceasta pune Antreprenorul în situaţia de a nu putea executa </w:t>
            </w:r>
            <w:proofErr w:type="gramStart"/>
            <w:r w:rsidRPr="00892FAB">
              <w:rPr>
                <w:lang w:val="en-US" w:eastAsia="ru-RU"/>
              </w:rPr>
              <w:t>lucrarea;</w:t>
            </w:r>
            <w:proofErr w:type="gramEnd"/>
            <w:r w:rsidRPr="00892FAB">
              <w:rPr>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lang w:val="en-US" w:eastAsia="ru-RU"/>
              </w:rPr>
            </w:pPr>
            <w:r w:rsidRPr="00892FAB">
              <w:rPr>
                <w:lang w:val="en-US" w:eastAsia="ru-RU"/>
              </w:rPr>
              <w:t xml:space="preserve">b) Beneficiarul nu onorează o plată scadentă mai mult de 3 </w:t>
            </w:r>
            <w:proofErr w:type="gramStart"/>
            <w:r w:rsidRPr="00892FAB">
              <w:rPr>
                <w:lang w:val="en-US" w:eastAsia="ru-RU"/>
              </w:rPr>
              <w:t>luni;</w:t>
            </w:r>
            <w:proofErr w:type="gramEnd"/>
            <w:r w:rsidRPr="00892FAB">
              <w:rPr>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lang w:val="en-US" w:eastAsia="ru-RU"/>
              </w:rPr>
            </w:pPr>
            <w:r w:rsidRPr="00892FAB">
              <w:rPr>
                <w:lang w:val="en-US" w:eastAsia="ru-RU"/>
              </w:rPr>
              <w:t xml:space="preserve">c) Beneficiarul notifică Antreprenorul că datorită unor conjuncturi economice din motive neimputabile Beneficiarului, este în imposibilitate </w:t>
            </w:r>
            <w:proofErr w:type="gramStart"/>
            <w:r w:rsidRPr="00892FAB">
              <w:rPr>
                <w:lang w:val="en-US" w:eastAsia="ru-RU"/>
              </w:rPr>
              <w:t>de a</w:t>
            </w:r>
            <w:proofErr w:type="gramEnd"/>
            <w:r w:rsidRPr="00892FAB">
              <w:rPr>
                <w:lang w:val="en-US" w:eastAsia="ru-RU"/>
              </w:rPr>
              <w:t xml:space="preserve"> continua îndeplinirea obligaţiunilor contractuale. </w:t>
            </w:r>
          </w:p>
          <w:p w14:paraId="5D4EE7AB"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 xml:space="preserve">18.2. Beneficiarul poate cere rezoluțiunea contractului, dacă: </w:t>
            </w:r>
          </w:p>
          <w:p w14:paraId="371A6FE7" w14:textId="77777777" w:rsidR="00892FAB" w:rsidRPr="00892FAB" w:rsidRDefault="00892FAB" w:rsidP="00892FAB">
            <w:pPr>
              <w:numPr>
                <w:ilvl w:val="0"/>
                <w:numId w:val="14"/>
              </w:numPr>
              <w:tabs>
                <w:tab w:val="left" w:pos="1276"/>
              </w:tabs>
              <w:ind w:left="0"/>
              <w:contextualSpacing/>
              <w:jc w:val="both"/>
              <w:rPr>
                <w:lang w:val="en-US" w:eastAsia="ru-RU"/>
              </w:rPr>
            </w:pPr>
            <w:r w:rsidRPr="00892FAB">
              <w:rPr>
                <w:lang w:val="en-US" w:eastAsia="ru-RU"/>
              </w:rPr>
              <w:t xml:space="preserve">a) Antreprenorul se află în incapacitate de plată, lichidare sau bunurile acestuia sunt </w:t>
            </w:r>
            <w:proofErr w:type="gramStart"/>
            <w:r w:rsidRPr="00892FAB">
              <w:rPr>
                <w:lang w:val="en-US" w:eastAsia="ru-RU"/>
              </w:rPr>
              <w:t>subsechestru;</w:t>
            </w:r>
            <w:proofErr w:type="gramEnd"/>
          </w:p>
          <w:p w14:paraId="0C43B029" w14:textId="77777777" w:rsidR="00892FAB" w:rsidRPr="00892FAB" w:rsidRDefault="00892FAB" w:rsidP="00892FAB">
            <w:pPr>
              <w:numPr>
                <w:ilvl w:val="0"/>
                <w:numId w:val="14"/>
              </w:numPr>
              <w:tabs>
                <w:tab w:val="left" w:pos="1276"/>
              </w:tabs>
              <w:ind w:left="0"/>
              <w:contextualSpacing/>
              <w:jc w:val="both"/>
              <w:rPr>
                <w:lang w:val="en-US" w:eastAsia="ru-RU"/>
              </w:rPr>
            </w:pPr>
            <w:r w:rsidRPr="00892FAB">
              <w:rPr>
                <w:lang w:val="en-US" w:eastAsia="ru-RU"/>
              </w:rPr>
              <w:t xml:space="preserve">b) Antreprenorul nu începe lucrările fără să aibă un motiv justificat sau nu reia lucrările suspendate, în termenul stabilit de la primirea dispoziţiei scrise de începere/reîncepere a </w:t>
            </w:r>
            <w:proofErr w:type="gramStart"/>
            <w:r w:rsidRPr="00892FAB">
              <w:rPr>
                <w:lang w:val="en-US" w:eastAsia="ru-RU"/>
              </w:rPr>
              <w:t>lucrărilor;</w:t>
            </w:r>
            <w:proofErr w:type="gramEnd"/>
            <w:r w:rsidRPr="00892FAB">
              <w:rPr>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lang w:val="en-US" w:eastAsia="ru-RU"/>
              </w:rPr>
            </w:pPr>
            <w:r w:rsidRPr="00892FAB">
              <w:rPr>
                <w:lang w:val="en-US" w:eastAsia="ru-RU"/>
              </w:rPr>
              <w:t xml:space="preserve">c) Antreprenorul nu a îndepărtat materialele necorespunzătoare de pe şantier sau nu a refăcut o lucrare în termenul stabilit de către </w:t>
            </w:r>
            <w:proofErr w:type="gramStart"/>
            <w:r w:rsidRPr="00892FAB">
              <w:rPr>
                <w:lang w:val="en-US" w:eastAsia="ru-RU"/>
              </w:rPr>
              <w:t>beneficiar;</w:t>
            </w:r>
            <w:proofErr w:type="gramEnd"/>
          </w:p>
          <w:p w14:paraId="28D92203" w14:textId="77777777" w:rsidR="00892FAB" w:rsidRPr="00892FAB" w:rsidRDefault="00892FAB" w:rsidP="00892FAB">
            <w:pPr>
              <w:numPr>
                <w:ilvl w:val="0"/>
                <w:numId w:val="14"/>
              </w:numPr>
              <w:tabs>
                <w:tab w:val="left" w:pos="1276"/>
              </w:tabs>
              <w:ind w:left="0"/>
              <w:contextualSpacing/>
              <w:jc w:val="both"/>
              <w:rPr>
                <w:lang w:val="en-US" w:eastAsia="ru-RU"/>
              </w:rPr>
            </w:pPr>
            <w:r w:rsidRPr="00892FAB">
              <w:rPr>
                <w:lang w:val="en-US" w:eastAsia="ru-RU"/>
              </w:rPr>
              <w:t xml:space="preserve">d) Antreprenorul nu furnizează/menține garanția de bună execuție în condițiile solicitate prin prezentul </w:t>
            </w:r>
            <w:proofErr w:type="gramStart"/>
            <w:r w:rsidRPr="00892FAB">
              <w:rPr>
                <w:lang w:val="en-US" w:eastAsia="ru-RU"/>
              </w:rPr>
              <w:t>contract;</w:t>
            </w:r>
            <w:proofErr w:type="gramEnd"/>
          </w:p>
          <w:p w14:paraId="2CFA8969" w14:textId="77777777" w:rsidR="00892FAB" w:rsidRPr="00892FAB" w:rsidRDefault="00892FAB" w:rsidP="00892FAB">
            <w:pPr>
              <w:numPr>
                <w:ilvl w:val="0"/>
                <w:numId w:val="14"/>
              </w:numPr>
              <w:tabs>
                <w:tab w:val="left" w:pos="1276"/>
              </w:tabs>
              <w:ind w:left="0"/>
              <w:contextualSpacing/>
              <w:jc w:val="both"/>
              <w:rPr>
                <w:lang w:val="en-US" w:eastAsia="ru-RU"/>
              </w:rPr>
            </w:pPr>
            <w:r w:rsidRPr="00892FAB">
              <w:rPr>
                <w:lang w:val="en-US" w:eastAsia="ru-RU"/>
              </w:rPr>
              <w:t xml:space="preserve">e) Antreprenorul notifică Beneficiarul că datorită unor conjuncturi economice din motive neimputabile Antreprenorului, este în imposibilitate </w:t>
            </w:r>
            <w:proofErr w:type="gramStart"/>
            <w:r w:rsidRPr="00892FAB">
              <w:rPr>
                <w:lang w:val="en-US" w:eastAsia="ru-RU"/>
              </w:rPr>
              <w:t>de a</w:t>
            </w:r>
            <w:proofErr w:type="gramEnd"/>
            <w:r w:rsidRPr="00892FAB">
              <w:rPr>
                <w:lang w:val="en-US" w:eastAsia="ru-RU"/>
              </w:rPr>
              <w:t xml:space="preserve"> continua îndeplinirea obligaţiunilor contractuale. </w:t>
            </w:r>
          </w:p>
          <w:p w14:paraId="22763D17" w14:textId="77777777" w:rsidR="00892FAB" w:rsidRPr="00892FAB" w:rsidRDefault="00892FAB" w:rsidP="00892FAB">
            <w:pPr>
              <w:numPr>
                <w:ilvl w:val="0"/>
                <w:numId w:val="14"/>
              </w:numPr>
              <w:tabs>
                <w:tab w:val="left" w:pos="1276"/>
              </w:tabs>
              <w:ind w:left="0"/>
              <w:contextualSpacing/>
              <w:jc w:val="both"/>
              <w:rPr>
                <w:lang w:val="en-US" w:eastAsia="ru-RU"/>
              </w:rPr>
            </w:pPr>
            <w:r w:rsidRPr="00892FAB">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 xml:space="preserve">Beneficiarul are dreptul de a rezolvi unilateral </w:t>
            </w:r>
            <w:proofErr w:type="gramStart"/>
            <w:r w:rsidRPr="00892FAB">
              <w:rPr>
                <w:lang w:val="en-US" w:eastAsia="ru-RU"/>
              </w:rPr>
              <w:t>un contract</w:t>
            </w:r>
            <w:proofErr w:type="gramEnd"/>
            <w:r w:rsidRPr="00892FAB">
              <w:rPr>
                <w:lang w:val="en-US" w:eastAsia="ru-RU"/>
              </w:rPr>
              <w:t xml:space="preserve"> de achiziţii publice în perioada de valabilitate </w:t>
            </w:r>
            <w:proofErr w:type="gramStart"/>
            <w:r w:rsidRPr="00892FAB">
              <w:rPr>
                <w:lang w:val="en-US" w:eastAsia="ru-RU"/>
              </w:rPr>
              <w:t>a</w:t>
            </w:r>
            <w:proofErr w:type="gramEnd"/>
            <w:r w:rsidRPr="00892FAB">
              <w:rPr>
                <w:lang w:val="en-US" w:eastAsia="ru-RU"/>
              </w:rPr>
              <w:t xml:space="preserve"> acestuia în una dintre următoarele situaţii:</w:t>
            </w:r>
          </w:p>
          <w:p w14:paraId="104AE3C3"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 xml:space="preserve">a) contractantul se afla, la momentul atribuirii lui, în una dintre situaţiile care ar fi determinat excluderea sa din procedura de atribuire potrivit art. 19 al Legii nr. 131/2015 privind achizițiile </w:t>
            </w:r>
            <w:proofErr w:type="gramStart"/>
            <w:r w:rsidRPr="00892FAB">
              <w:rPr>
                <w:lang w:val="en-US" w:eastAsia="ru-RU"/>
              </w:rPr>
              <w:t>publice;</w:t>
            </w:r>
            <w:proofErr w:type="gramEnd"/>
          </w:p>
          <w:p w14:paraId="241073A7" w14:textId="77777777" w:rsidR="00892FAB" w:rsidRPr="00892FAB" w:rsidRDefault="00892FAB" w:rsidP="00892FAB">
            <w:pPr>
              <w:numPr>
                <w:ilvl w:val="1"/>
                <w:numId w:val="51"/>
              </w:numPr>
              <w:tabs>
                <w:tab w:val="left" w:pos="567"/>
              </w:tabs>
              <w:ind w:left="0" w:hanging="567"/>
              <w:jc w:val="both"/>
              <w:rPr>
                <w:lang w:val="en-US" w:eastAsia="ru-RU"/>
              </w:rPr>
            </w:pPr>
            <w:r w:rsidRPr="00892FAB">
              <w:rPr>
                <w:lang w:val="en-US" w:eastAsia="ru-RU"/>
              </w:rPr>
              <w:t xml:space="preserve">b) contractul a făcut obiectul unei modificări substanțiale care necesita o nouă procedură de achiziție publică în conformitate cu art. 76 al Legii nr. 131/2015 privind achizițiile </w:t>
            </w:r>
            <w:proofErr w:type="gramStart"/>
            <w:r w:rsidRPr="00892FAB">
              <w:rPr>
                <w:lang w:val="en-US" w:eastAsia="ru-RU"/>
              </w:rPr>
              <w:t>publice;</w:t>
            </w:r>
            <w:proofErr w:type="gramEnd"/>
          </w:p>
          <w:p w14:paraId="26318FE8" w14:textId="77777777" w:rsidR="00892FAB" w:rsidRPr="00892FAB" w:rsidRDefault="00892FAB" w:rsidP="00892FAB">
            <w:pPr>
              <w:tabs>
                <w:tab w:val="left" w:pos="567"/>
              </w:tabs>
              <w:jc w:val="both"/>
              <w:rPr>
                <w:lang w:val="en-US" w:eastAsia="ru-RU"/>
              </w:rPr>
            </w:pPr>
            <w:r w:rsidRPr="00892FAB">
              <w:rPr>
                <w:lang w:val="en-US" w:eastAsia="ru-RU"/>
              </w:rPr>
              <w:t xml:space="preserve">c) contractul nu ar fi trebuit să fie atribuit contractantului respectiv, având în vedere o încălcare gravă </w:t>
            </w:r>
            <w:proofErr w:type="gramStart"/>
            <w:r w:rsidRPr="00892FAB">
              <w:rPr>
                <w:lang w:val="en-US" w:eastAsia="ru-RU"/>
              </w:rPr>
              <w:t>a</w:t>
            </w:r>
            <w:proofErr w:type="gramEnd"/>
            <w:r w:rsidRPr="00892FAB">
              <w:rPr>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lang w:val="en-US" w:eastAsia="ru-RU"/>
              </w:rPr>
            </w:pPr>
          </w:p>
          <w:p w14:paraId="4ED5C062" w14:textId="77777777" w:rsidR="00892FAB" w:rsidRPr="00892FAB" w:rsidRDefault="00892FAB" w:rsidP="00892FAB">
            <w:pPr>
              <w:tabs>
                <w:tab w:val="left" w:pos="567"/>
              </w:tabs>
              <w:jc w:val="both"/>
              <w:rPr>
                <w:b/>
                <w:lang w:val="en-US" w:eastAsia="ru-RU"/>
              </w:rPr>
            </w:pPr>
            <w:r w:rsidRPr="00892FAB">
              <w:rPr>
                <w:b/>
                <w:lang w:val="en-US" w:eastAsia="ru-RU"/>
              </w:rPr>
              <w:t>19. DISPOZIȚII FINALE</w:t>
            </w:r>
          </w:p>
          <w:p w14:paraId="79426144" w14:textId="77777777" w:rsidR="00892FAB" w:rsidRPr="00892FAB" w:rsidRDefault="00892FAB" w:rsidP="00892FAB">
            <w:pPr>
              <w:jc w:val="both"/>
              <w:rPr>
                <w:lang w:val="en-US" w:eastAsia="ru-RU"/>
              </w:rPr>
            </w:pPr>
            <w:r w:rsidRPr="00892FAB">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lang w:val="en-US" w:eastAsia="ru-RU"/>
              </w:rPr>
            </w:pPr>
            <w:r w:rsidRPr="00892FAB">
              <w:rPr>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lang w:val="en-US" w:eastAsia="ru-RU"/>
              </w:rPr>
            </w:pPr>
            <w:r w:rsidRPr="00892FAB">
              <w:rPr>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lang w:val="en-US" w:eastAsia="ru-RU"/>
              </w:rPr>
            </w:pPr>
            <w:r w:rsidRPr="00892FAB">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lang w:val="en-US" w:eastAsia="ru-RU"/>
              </w:rPr>
              <w:t>a</w:t>
            </w:r>
            <w:proofErr w:type="gramEnd"/>
            <w:r w:rsidRPr="00892FAB">
              <w:rPr>
                <w:lang w:val="en-US" w:eastAsia="ru-RU"/>
              </w:rPr>
              <w:t xml:space="preserve"> obligaţiilor de către ambele părţi. </w:t>
            </w:r>
          </w:p>
          <w:p w14:paraId="056A5960" w14:textId="77777777" w:rsidR="00892FAB" w:rsidRPr="00892FAB" w:rsidRDefault="00892FAB" w:rsidP="00892FAB">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lang w:val="ru-RU" w:eastAsia="ru-RU"/>
              </w:rPr>
            </w:pPr>
            <w:r w:rsidRPr="00892FAB">
              <w:rPr>
                <w:b/>
                <w:lang w:val="ru-RU" w:eastAsia="ru-RU"/>
              </w:rPr>
              <w:t>PARTEA CE ȚINE DE CONDIȚIILE</w:t>
            </w:r>
          </w:p>
          <w:p w14:paraId="3619C891" w14:textId="77777777" w:rsidR="00892FAB" w:rsidRPr="00892FAB" w:rsidRDefault="00892FAB" w:rsidP="00892FAB">
            <w:pPr>
              <w:tabs>
                <w:tab w:val="left" w:pos="2295"/>
              </w:tabs>
              <w:ind w:left="3240"/>
              <w:contextualSpacing/>
              <w:rPr>
                <w:lang w:val="ru-RU" w:eastAsia="ru-RU"/>
              </w:rPr>
            </w:pPr>
            <w:r w:rsidRPr="00892FAB">
              <w:rPr>
                <w:b/>
                <w:lang w:val="ru-RU" w:eastAsia="ru-RU"/>
              </w:rPr>
              <w:t>SPECIALE A CONTRACTULUI</w:t>
            </w:r>
          </w:p>
          <w:p w14:paraId="16302E0E" w14:textId="77777777" w:rsidR="00892FAB" w:rsidRPr="00892FAB" w:rsidRDefault="00892FAB" w:rsidP="00892FAB">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lang w:val="ru-RU" w:eastAsia="ru-RU"/>
              </w:rPr>
            </w:pPr>
            <w:r w:rsidRPr="00892FAB">
              <w:rPr>
                <w:b/>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lang w:val="ru-RU" w:eastAsia="ru-RU"/>
              </w:rPr>
            </w:pPr>
          </w:p>
          <w:p w14:paraId="08A9130C" w14:textId="77777777" w:rsidR="00892FAB" w:rsidRPr="00892FAB" w:rsidRDefault="00892FAB" w:rsidP="00892FAB">
            <w:pPr>
              <w:spacing w:line="276" w:lineRule="auto"/>
              <w:contextualSpacing/>
              <w:jc w:val="center"/>
              <w:rPr>
                <w:b/>
                <w:lang w:val="en-US" w:eastAsia="ru-RU"/>
              </w:rPr>
            </w:pPr>
            <w:r w:rsidRPr="00892FAB">
              <w:rPr>
                <w:b/>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526B8F">
              <w:tc>
                <w:tcPr>
                  <w:tcW w:w="4675" w:type="dxa"/>
                </w:tcPr>
                <w:p w14:paraId="65175A22" w14:textId="77777777" w:rsidR="00892FAB" w:rsidRPr="00892FAB" w:rsidRDefault="00892FAB" w:rsidP="00892FAB">
                  <w:pPr>
                    <w:tabs>
                      <w:tab w:val="left" w:pos="3295"/>
                    </w:tabs>
                    <w:rPr>
                      <w:b/>
                      <w:lang w:val="en-US" w:eastAsia="ru-RU"/>
                    </w:rPr>
                  </w:pPr>
                  <w:r w:rsidRPr="00892FAB">
                    <w:rPr>
                      <w:b/>
                      <w:iCs/>
                      <w:lang w:val="en-US" w:eastAsia="ru-RU"/>
                    </w:rPr>
                    <w:t>BENEFICIAR</w:t>
                  </w:r>
                </w:p>
              </w:tc>
              <w:tc>
                <w:tcPr>
                  <w:tcW w:w="4680" w:type="dxa"/>
                </w:tcPr>
                <w:p w14:paraId="4BE9BD37" w14:textId="77777777" w:rsidR="00892FAB" w:rsidRPr="00892FAB" w:rsidRDefault="00892FAB" w:rsidP="00892FAB">
                  <w:pPr>
                    <w:tabs>
                      <w:tab w:val="left" w:pos="3295"/>
                    </w:tabs>
                    <w:rPr>
                      <w:lang w:val="en-US" w:eastAsia="ru-RU"/>
                    </w:rPr>
                  </w:pPr>
                  <w:r w:rsidRPr="00892FAB">
                    <w:rPr>
                      <w:b/>
                      <w:iCs/>
                      <w:lang w:val="en-US" w:eastAsia="ru-RU"/>
                    </w:rPr>
                    <w:t xml:space="preserve">ANTREPRENOR </w:t>
                  </w:r>
                </w:p>
              </w:tc>
            </w:tr>
            <w:tr w:rsidR="00892FAB" w:rsidRPr="00892FAB" w14:paraId="779C0EF1" w14:textId="77777777" w:rsidTr="00526B8F">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Adresa poştală:</w:t>
                  </w:r>
                </w:p>
              </w:tc>
            </w:tr>
            <w:tr w:rsidR="00892FAB" w:rsidRPr="00892FAB" w14:paraId="0DB960BF" w14:textId="77777777" w:rsidTr="00526B8F">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Telefon:</w:t>
                  </w:r>
                </w:p>
              </w:tc>
            </w:tr>
            <w:tr w:rsidR="00892FAB" w:rsidRPr="00892FAB" w14:paraId="6F6845FC" w14:textId="77777777" w:rsidTr="00526B8F">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892FAB" w:rsidRPr="00892FAB" w14:paraId="3F071D46" w14:textId="77777777" w:rsidTr="00526B8F">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Banca:</w:t>
                  </w:r>
                </w:p>
              </w:tc>
            </w:tr>
            <w:tr w:rsidR="00892FAB" w:rsidRPr="00892FAB" w14:paraId="41DC086C" w14:textId="77777777" w:rsidTr="00526B8F">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lang w:val="en-US" w:eastAsia="ru-RU"/>
                    </w:rPr>
                  </w:pPr>
                  <w:r w:rsidRPr="00892FAB">
                    <w:rPr>
                      <w:lang w:val="en-US" w:eastAsia="ru-RU"/>
                    </w:rPr>
                    <w:t>Cod IBAN:</w:t>
                  </w:r>
                </w:p>
              </w:tc>
            </w:tr>
          </w:tbl>
          <w:p w14:paraId="313BFCD7" w14:textId="77777777" w:rsidR="00892FAB" w:rsidRPr="00892FAB" w:rsidRDefault="00892FAB" w:rsidP="00892FAB">
            <w:pPr>
              <w:spacing w:line="276" w:lineRule="auto"/>
              <w:contextualSpacing/>
              <w:jc w:val="center"/>
              <w:rPr>
                <w:b/>
                <w:lang w:val="en-US" w:eastAsia="ru-RU"/>
              </w:rPr>
            </w:pPr>
          </w:p>
          <w:p w14:paraId="655F8345" w14:textId="77777777" w:rsidR="00892FAB" w:rsidRPr="00892FAB" w:rsidRDefault="00892FAB" w:rsidP="00892FAB">
            <w:pPr>
              <w:tabs>
                <w:tab w:val="left" w:pos="360"/>
              </w:tabs>
              <w:jc w:val="both"/>
              <w:rPr>
                <w:lang w:val="en-US" w:eastAsia="ru-RU"/>
              </w:rPr>
            </w:pPr>
          </w:p>
          <w:p w14:paraId="1C3BCCA1" w14:textId="77777777" w:rsidR="00892FAB" w:rsidRPr="00892FAB" w:rsidRDefault="00892FAB" w:rsidP="00892FAB">
            <w:pPr>
              <w:tabs>
                <w:tab w:val="left" w:pos="360"/>
                <w:tab w:val="left" w:pos="2685"/>
              </w:tabs>
              <w:jc w:val="both"/>
              <w:rPr>
                <w:lang w:val="en-US" w:eastAsia="ru-RU"/>
              </w:rPr>
            </w:pPr>
            <w:r w:rsidRPr="00892FAB">
              <w:rPr>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lang w:val="en-US" w:eastAsia="ru-RU"/>
              </w:rPr>
            </w:pPr>
            <w:r w:rsidRPr="00892FAB">
              <w:rPr>
                <w:b/>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526B8F">
              <w:trPr>
                <w:trHeight w:val="357"/>
              </w:trPr>
              <w:tc>
                <w:tcPr>
                  <w:tcW w:w="4630" w:type="dxa"/>
                  <w:vAlign w:val="center"/>
                </w:tcPr>
                <w:p w14:paraId="0B851FE9"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6AA3CF21" w14:textId="77777777" w:rsidTr="00526B8F">
              <w:trPr>
                <w:trHeight w:val="357"/>
              </w:trPr>
              <w:tc>
                <w:tcPr>
                  <w:tcW w:w="4630" w:type="dxa"/>
                  <w:vAlign w:val="center"/>
                </w:tcPr>
                <w:p w14:paraId="73FFC185" w14:textId="77777777" w:rsidR="00892FAB" w:rsidRPr="00892FAB" w:rsidRDefault="00892FAB" w:rsidP="00892FAB">
                  <w:pPr>
                    <w:tabs>
                      <w:tab w:val="left" w:pos="360"/>
                    </w:tabs>
                    <w:jc w:val="both"/>
                    <w:rPr>
                      <w:b/>
                      <w:lang w:val="ru-RU" w:eastAsia="ru-RU"/>
                    </w:rPr>
                  </w:pPr>
                </w:p>
                <w:p w14:paraId="35B009CC" w14:textId="77777777" w:rsidR="00892FAB" w:rsidRPr="00892FAB" w:rsidRDefault="00892FAB" w:rsidP="00892FAB">
                  <w:pPr>
                    <w:tabs>
                      <w:tab w:val="left" w:pos="360"/>
                    </w:tabs>
                    <w:jc w:val="both"/>
                    <w:rPr>
                      <w:b/>
                      <w:lang w:val="ru-RU" w:eastAsia="ru-RU"/>
                    </w:rPr>
                  </w:pPr>
                </w:p>
                <w:p w14:paraId="3D74B059" w14:textId="77777777" w:rsidR="00892FAB" w:rsidRPr="00892FAB" w:rsidRDefault="00892FAB" w:rsidP="00892FAB">
                  <w:pPr>
                    <w:tabs>
                      <w:tab w:val="left" w:pos="360"/>
                    </w:tabs>
                    <w:jc w:val="both"/>
                    <w:rPr>
                      <w:b/>
                      <w:lang w:val="ru-RU" w:eastAsia="ru-RU"/>
                    </w:rPr>
                  </w:pPr>
                </w:p>
              </w:tc>
              <w:tc>
                <w:tcPr>
                  <w:tcW w:w="4710" w:type="dxa"/>
                  <w:vAlign w:val="center"/>
                </w:tcPr>
                <w:p w14:paraId="409E2CFC" w14:textId="77777777" w:rsidR="00892FAB" w:rsidRPr="00892FAB" w:rsidRDefault="00892FAB" w:rsidP="00892FAB">
                  <w:pPr>
                    <w:tabs>
                      <w:tab w:val="left" w:pos="360"/>
                    </w:tabs>
                    <w:jc w:val="both"/>
                    <w:rPr>
                      <w:b/>
                      <w:lang w:val="ru-RU" w:eastAsia="ru-RU"/>
                    </w:rPr>
                  </w:pPr>
                </w:p>
                <w:p w14:paraId="0F30938B" w14:textId="77777777" w:rsidR="00892FAB" w:rsidRPr="00892FAB" w:rsidRDefault="00892FAB" w:rsidP="00892FAB">
                  <w:pPr>
                    <w:tabs>
                      <w:tab w:val="left" w:pos="360"/>
                    </w:tabs>
                    <w:jc w:val="both"/>
                    <w:rPr>
                      <w:b/>
                      <w:lang w:val="ru-RU" w:eastAsia="ru-RU"/>
                    </w:rPr>
                  </w:pPr>
                </w:p>
                <w:p w14:paraId="559906B9" w14:textId="77777777" w:rsidR="00892FAB" w:rsidRPr="00892FAB" w:rsidRDefault="00892FAB" w:rsidP="00892FAB">
                  <w:pPr>
                    <w:tabs>
                      <w:tab w:val="left" w:pos="360"/>
                    </w:tabs>
                    <w:jc w:val="both"/>
                    <w:rPr>
                      <w:b/>
                      <w:lang w:val="ru-RU" w:eastAsia="ru-RU"/>
                    </w:rPr>
                  </w:pPr>
                </w:p>
              </w:tc>
            </w:tr>
            <w:tr w:rsidR="00892FAB" w:rsidRPr="00892FAB" w14:paraId="732046F4" w14:textId="77777777" w:rsidTr="00526B8F">
              <w:trPr>
                <w:trHeight w:val="357"/>
              </w:trPr>
              <w:tc>
                <w:tcPr>
                  <w:tcW w:w="4630" w:type="dxa"/>
                  <w:vAlign w:val="center"/>
                </w:tcPr>
                <w:p w14:paraId="294E22B8"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lang w:val="en-US" w:eastAsia="ru-RU"/>
        </w:rPr>
      </w:pPr>
      <w:r w:rsidRPr="00892FAB">
        <w:rPr>
          <w:lang w:val="en-US" w:eastAsia="ru-RU"/>
        </w:rPr>
        <w:lastRenderedPageBreak/>
        <w:t>Anexa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achiziţie publică de servicii de proiectare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rsidP="00892FAB">
      <w:pPr>
        <w:numPr>
          <w:ilvl w:val="0"/>
          <w:numId w:val="45"/>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526B8F">
        <w:tc>
          <w:tcPr>
            <w:tcW w:w="2476" w:type="pct"/>
          </w:tcPr>
          <w:p w14:paraId="67E22240" w14:textId="77777777" w:rsidR="00892FAB" w:rsidRPr="00892FAB" w:rsidRDefault="00892FAB" w:rsidP="00892FAB">
            <w:pPr>
              <w:jc w:val="both"/>
              <w:rPr>
                <w:b/>
                <w:lang w:val="ru-RU" w:eastAsia="ru-RU"/>
              </w:rPr>
            </w:pPr>
            <w:r w:rsidRPr="00892FAB">
              <w:rPr>
                <w:b/>
                <w:lang w:val="ru-RU" w:eastAsia="ru-RU"/>
              </w:rPr>
              <w:t>Beneficiar</w:t>
            </w:r>
          </w:p>
        </w:tc>
        <w:tc>
          <w:tcPr>
            <w:tcW w:w="2524" w:type="pct"/>
          </w:tcPr>
          <w:p w14:paraId="6948E6CF" w14:textId="77777777" w:rsidR="00892FAB" w:rsidRPr="00892FAB" w:rsidRDefault="00892FAB" w:rsidP="00892FAB">
            <w:pPr>
              <w:jc w:val="both"/>
              <w:rPr>
                <w:b/>
                <w:lang w:val="ru-RU" w:eastAsia="ru-RU"/>
              </w:rPr>
            </w:pPr>
            <w:r w:rsidRPr="00892FAB">
              <w:rPr>
                <w:b/>
                <w:lang w:val="ru-RU" w:eastAsia="ru-RU"/>
              </w:rPr>
              <w:t>Prestator</w:t>
            </w:r>
          </w:p>
        </w:tc>
      </w:tr>
      <w:tr w:rsidR="00892FAB" w:rsidRPr="00892FAB" w14:paraId="094FA402" w14:textId="77777777" w:rsidTr="00526B8F">
        <w:tc>
          <w:tcPr>
            <w:tcW w:w="2476" w:type="pct"/>
          </w:tcPr>
          <w:p w14:paraId="18DA087B" w14:textId="77777777" w:rsidR="00892FAB" w:rsidRPr="00892FAB" w:rsidRDefault="00892FAB" w:rsidP="00892FAB">
            <w:pPr>
              <w:jc w:val="both"/>
              <w:rPr>
                <w:lang w:val="en-US" w:eastAsia="ru-RU"/>
              </w:rPr>
            </w:pPr>
            <w:r w:rsidRPr="00892FAB">
              <w:rPr>
                <w:b/>
                <w:lang w:val="en-US" w:eastAsia="ru-RU"/>
              </w:rPr>
              <w:t>_________________________</w:t>
            </w:r>
            <w:r w:rsidRPr="00892FAB">
              <w:rPr>
                <w:lang w:val="en-US" w:eastAsia="ru-RU"/>
              </w:rPr>
              <w:t>reprezentat legal prin</w:t>
            </w:r>
            <w:proofErr w:type="gramStart"/>
            <w:r w:rsidRPr="00892FAB">
              <w:rPr>
                <w:b/>
                <w:lang w:val="en-US" w:eastAsia="ru-RU"/>
              </w:rPr>
              <w:t>___________________</w:t>
            </w:r>
            <w:r w:rsidRPr="00892FAB">
              <w:rPr>
                <w:lang w:val="en-US" w:eastAsia="ru-RU"/>
              </w:rPr>
              <w:t xml:space="preserve">, </w:t>
            </w:r>
            <w:r w:rsidRPr="00892FAB">
              <w:rPr>
                <w:lang w:eastAsia="ru-RU"/>
              </w:rPr>
              <w:t>în</w:t>
            </w:r>
            <w:proofErr w:type="gramEnd"/>
            <w:r w:rsidRPr="00892FAB">
              <w:rPr>
                <w:lang w:eastAsia="ru-RU"/>
              </w:rPr>
              <w:t xml:space="preserve"> calitate</w:t>
            </w:r>
            <w:r w:rsidRPr="00892FAB">
              <w:rPr>
                <w:lang w:val="en-US" w:eastAsia="ru-RU"/>
              </w:rPr>
              <w:t xml:space="preserve"> de </w:t>
            </w:r>
            <w:r w:rsidRPr="00892FAB">
              <w:rPr>
                <w:i/>
                <w:lang w:val="en-US" w:eastAsia="ru-RU"/>
              </w:rPr>
              <w:t>Beneficiar</w:t>
            </w:r>
            <w:r w:rsidRPr="00892FAB">
              <w:rPr>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o parte,</w:t>
            </w:r>
          </w:p>
        </w:tc>
        <w:tc>
          <w:tcPr>
            <w:tcW w:w="2524" w:type="pct"/>
          </w:tcPr>
          <w:p w14:paraId="7F841612" w14:textId="77777777" w:rsidR="00892FAB" w:rsidRPr="00892FAB" w:rsidRDefault="00892FAB" w:rsidP="00892FAB">
            <w:pPr>
              <w:jc w:val="both"/>
              <w:rPr>
                <w:lang w:val="en-US" w:eastAsia="ru-RU"/>
              </w:rPr>
            </w:pPr>
            <w:r w:rsidRPr="00892FAB">
              <w:rPr>
                <w:b/>
                <w:lang w:val="en-US" w:eastAsia="ru-RU"/>
              </w:rPr>
              <w:t>_______________________</w:t>
            </w:r>
            <w:r w:rsidRPr="00892FAB">
              <w:rPr>
                <w:lang w:val="en-US" w:eastAsia="ru-RU"/>
              </w:rPr>
              <w:t>reprezentat legal prin</w:t>
            </w:r>
            <w:proofErr w:type="gramStart"/>
            <w:r w:rsidRPr="00892FAB">
              <w:rPr>
                <w:b/>
                <w:lang w:val="en-US" w:eastAsia="ru-RU"/>
              </w:rPr>
              <w:t>___________________</w:t>
            </w:r>
            <w:r w:rsidRPr="00892FAB">
              <w:rPr>
                <w:lang w:val="en-US" w:eastAsia="ru-RU"/>
              </w:rPr>
              <w:t>, în</w:t>
            </w:r>
            <w:proofErr w:type="gramEnd"/>
            <w:r w:rsidRPr="00892FAB">
              <w:rPr>
                <w:lang w:val="en-US" w:eastAsia="ru-RU"/>
              </w:rPr>
              <w:t xml:space="preserve"> calitate de </w:t>
            </w:r>
            <w:r w:rsidRPr="00892FAB">
              <w:rPr>
                <w:i/>
                <w:lang w:val="en-US" w:eastAsia="ru-RU"/>
              </w:rPr>
              <w:t xml:space="preserve">Prestator,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altă parte,</w:t>
            </w:r>
          </w:p>
        </w:tc>
      </w:tr>
    </w:tbl>
    <w:p w14:paraId="4F5390C1" w14:textId="77777777" w:rsidR="00892FAB" w:rsidRPr="00892FAB" w:rsidRDefault="00892FAB" w:rsidP="00892FAB">
      <w:pPr>
        <w:jc w:val="both"/>
        <w:rPr>
          <w:lang w:val="en-US" w:eastAsia="ru-RU"/>
        </w:rPr>
      </w:pPr>
      <w:r w:rsidRPr="00892FAB">
        <w:rPr>
          <w:lang w:val="en-US" w:eastAsia="ru-RU"/>
        </w:rPr>
        <w:t xml:space="preserve">ambii (denumiţi în continuare </w:t>
      </w:r>
      <w:r w:rsidRPr="00892FAB">
        <w:rPr>
          <w:i/>
          <w:lang w:val="en-US" w:eastAsia="ru-RU"/>
        </w:rPr>
        <w:t>Părţi</w:t>
      </w:r>
      <w:r w:rsidRPr="00892FAB">
        <w:rPr>
          <w:lang w:val="en-US" w:eastAsia="ru-RU"/>
        </w:rPr>
        <w:t>), au încheiat prezentul contract referitor la următoarele:</w:t>
      </w:r>
    </w:p>
    <w:p w14:paraId="53E52683" w14:textId="77777777" w:rsidR="00892FAB" w:rsidRPr="00892FAB" w:rsidRDefault="00892FAB" w:rsidP="00892FAB">
      <w:pPr>
        <w:ind w:left="3240"/>
        <w:contextualSpacing/>
        <w:rPr>
          <w:kern w:val="28"/>
          <w:sz w:val="20"/>
          <w:szCs w:val="20"/>
          <w:lang w:val="en-US" w:eastAsia="ru-RU"/>
        </w:rPr>
      </w:pPr>
    </w:p>
    <w:p w14:paraId="190346BC" w14:textId="77777777" w:rsidR="00892FAB" w:rsidRPr="00892FAB" w:rsidRDefault="00892FAB" w:rsidP="00892FAB">
      <w:pPr>
        <w:rPr>
          <w:b/>
          <w:lang w:val="en-US" w:eastAsia="ru-RU"/>
        </w:rPr>
      </w:pPr>
      <w:r w:rsidRPr="00892FAB">
        <w:rPr>
          <w:b/>
          <w:lang w:val="en-US" w:eastAsia="ru-RU"/>
        </w:rPr>
        <w:t>1. OBIECTUL CONTRACTULUI</w:t>
      </w:r>
    </w:p>
    <w:p w14:paraId="2DBD574A" w14:textId="77777777" w:rsidR="00892FAB" w:rsidRPr="00892FAB" w:rsidRDefault="00892FAB" w:rsidP="00892FAB">
      <w:pPr>
        <w:jc w:val="both"/>
        <w:rPr>
          <w:lang w:val="en-US" w:eastAsia="ru-RU"/>
        </w:rPr>
      </w:pPr>
    </w:p>
    <w:p w14:paraId="53CA862D" w14:textId="77777777" w:rsidR="00892FAB" w:rsidRPr="00892FAB" w:rsidRDefault="00892FAB" w:rsidP="00892FAB">
      <w:pPr>
        <w:jc w:val="both"/>
        <w:rPr>
          <w:lang w:val="en-US" w:eastAsia="ru-RU"/>
        </w:rPr>
      </w:pPr>
      <w:r w:rsidRPr="00892FAB">
        <w:rPr>
          <w:lang w:val="en-US" w:eastAsia="ru-RU"/>
        </w:rPr>
        <w:t xml:space="preserve">1.1. Achiziţionarea </w:t>
      </w:r>
      <w:r w:rsidRPr="00892FAB">
        <w:rPr>
          <w:b/>
          <w:lang w:val="en-US" w:eastAsia="ru-RU"/>
        </w:rPr>
        <w:t>serviciilor de proiectare _____________________________________</w:t>
      </w:r>
      <w:proofErr w:type="gramStart"/>
      <w:r w:rsidRPr="00892FAB">
        <w:rPr>
          <w:b/>
          <w:lang w:val="en-US" w:eastAsia="ru-RU"/>
        </w:rPr>
        <w:t>_</w:t>
      </w:r>
      <w:r w:rsidRPr="00892FAB">
        <w:rPr>
          <w:lang w:val="en-US" w:eastAsia="ru-RU"/>
        </w:rPr>
        <w:t>,  conform</w:t>
      </w:r>
      <w:proofErr w:type="gramEnd"/>
      <w:r w:rsidRPr="00892FAB">
        <w:rPr>
          <w:lang w:val="en-US" w:eastAsia="ru-RU"/>
        </w:rPr>
        <w:t xml:space="preserve"> procedurii de achiziție publică nr. </w:t>
      </w:r>
      <w:r w:rsidRPr="00892FAB">
        <w:rPr>
          <w:b/>
          <w:lang w:val="en-US" w:eastAsia="ru-RU"/>
        </w:rPr>
        <w:t>___________________</w:t>
      </w:r>
      <w:r w:rsidRPr="00892FAB">
        <w:rPr>
          <w:lang w:val="en-US" w:eastAsia="ru-RU"/>
        </w:rPr>
        <w:t xml:space="preserve">din </w:t>
      </w:r>
      <w:r w:rsidRPr="00892FAB">
        <w:rPr>
          <w:b/>
          <w:lang w:val="en-US" w:eastAsia="ru-RU"/>
        </w:rPr>
        <w:t xml:space="preserve">___________________         </w:t>
      </w:r>
      <w:r w:rsidRPr="00892FAB">
        <w:rPr>
          <w:lang w:val="en-US" w:eastAsia="ru-RU"/>
        </w:rPr>
        <w:t xml:space="preserve">în baza deciziei grupului de lucru al Beneficiarului nr. </w:t>
      </w:r>
      <w:r w:rsidRPr="00892FAB">
        <w:rPr>
          <w:b/>
          <w:lang w:val="en-US" w:eastAsia="ru-RU"/>
        </w:rPr>
        <w:t>___________</w:t>
      </w:r>
      <w:r w:rsidRPr="00892FAB">
        <w:rPr>
          <w:lang w:val="en-US" w:eastAsia="ru-RU"/>
        </w:rPr>
        <w:t xml:space="preserve">din </w:t>
      </w:r>
      <w:r w:rsidRPr="00892FAB">
        <w:rPr>
          <w:b/>
          <w:lang w:val="en-US" w:eastAsia="ru-RU"/>
        </w:rPr>
        <w:t>___________________</w:t>
      </w:r>
      <w:r w:rsidRPr="00892FAB">
        <w:rPr>
          <w:lang w:val="en-US" w:eastAsia="ru-RU"/>
        </w:rPr>
        <w:t>.</w:t>
      </w:r>
    </w:p>
    <w:p w14:paraId="1B8A5374" w14:textId="77777777" w:rsidR="00892FAB" w:rsidRPr="00892FAB" w:rsidRDefault="00892FAB" w:rsidP="00892FAB">
      <w:pPr>
        <w:jc w:val="both"/>
        <w:rPr>
          <w:lang w:val="en-US" w:eastAsia="ru-RU"/>
        </w:rPr>
      </w:pPr>
      <w:r w:rsidRPr="00892FAB">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lang w:val="en-US" w:eastAsia="ru-RU"/>
        </w:rPr>
      </w:pPr>
      <w:r w:rsidRPr="00892FAB">
        <w:rPr>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lang w:val="en-US" w:eastAsia="ru-RU"/>
        </w:rPr>
      </w:pPr>
      <w:r w:rsidRPr="00892FAB">
        <w:rPr>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lang w:val="en-US" w:eastAsia="ru-RU"/>
        </w:rPr>
      </w:pPr>
    </w:p>
    <w:p w14:paraId="31A9D433" w14:textId="77777777" w:rsidR="00892FAB" w:rsidRPr="00892FAB" w:rsidRDefault="00892FAB" w:rsidP="00892FAB">
      <w:pPr>
        <w:tabs>
          <w:tab w:val="left" w:pos="567"/>
        </w:tabs>
        <w:jc w:val="both"/>
        <w:rPr>
          <w:b/>
          <w:lang w:val="en-US" w:eastAsia="ru-RU"/>
        </w:rPr>
      </w:pPr>
      <w:r w:rsidRPr="00892FAB">
        <w:rPr>
          <w:b/>
          <w:lang w:val="en-US" w:eastAsia="ru-RU"/>
        </w:rPr>
        <w:t>2. DOCUMENTELE CONTRACTULUI</w:t>
      </w:r>
    </w:p>
    <w:p w14:paraId="5B3E71E1" w14:textId="77777777" w:rsidR="00892FAB" w:rsidRPr="00892FAB" w:rsidRDefault="00892FAB" w:rsidP="00892FAB">
      <w:pPr>
        <w:tabs>
          <w:tab w:val="left" w:pos="142"/>
        </w:tabs>
        <w:jc w:val="both"/>
        <w:rPr>
          <w:b/>
          <w:lang w:val="en-US" w:eastAsia="ru-RU"/>
        </w:rPr>
      </w:pPr>
      <w:r w:rsidRPr="00892FAB">
        <w:rPr>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lang w:val="en-US" w:eastAsia="ru-RU"/>
        </w:rPr>
      </w:pPr>
      <w:r w:rsidRPr="00892FAB">
        <w:rPr>
          <w:lang w:val="en-US" w:eastAsia="ru-RU"/>
        </w:rPr>
        <w:t xml:space="preserve">a) Formularul </w:t>
      </w:r>
      <w:proofErr w:type="gramStart"/>
      <w:r w:rsidRPr="00892FAB">
        <w:rPr>
          <w:lang w:val="en-US" w:eastAsia="ru-RU"/>
        </w:rPr>
        <w:t>contractului;</w:t>
      </w:r>
      <w:proofErr w:type="gramEnd"/>
    </w:p>
    <w:p w14:paraId="75C74EBB" w14:textId="77777777" w:rsidR="00892FAB" w:rsidRPr="00892FAB" w:rsidRDefault="00892FAB" w:rsidP="00892FAB">
      <w:pPr>
        <w:tabs>
          <w:tab w:val="left" w:pos="993"/>
        </w:tabs>
        <w:suppressAutoHyphens/>
        <w:jc w:val="both"/>
        <w:rPr>
          <w:i/>
          <w:lang w:val="en-US" w:eastAsia="ru-RU"/>
        </w:rPr>
      </w:pPr>
      <w:r w:rsidRPr="00892FAB">
        <w:rPr>
          <w:lang w:val="en-US" w:eastAsia="ru-RU"/>
        </w:rPr>
        <w:t xml:space="preserve">b) Propunerea tehnică și propunerea </w:t>
      </w:r>
      <w:proofErr w:type="gramStart"/>
      <w:r w:rsidRPr="00892FAB">
        <w:rPr>
          <w:lang w:val="en-US" w:eastAsia="ru-RU"/>
        </w:rPr>
        <w:t>financiară;</w:t>
      </w:r>
      <w:proofErr w:type="gramEnd"/>
    </w:p>
    <w:p w14:paraId="7A244AD3" w14:textId="77777777" w:rsidR="00892FAB" w:rsidRPr="00892FAB" w:rsidRDefault="00892FAB" w:rsidP="00892FAB">
      <w:pPr>
        <w:tabs>
          <w:tab w:val="left" w:pos="993"/>
        </w:tabs>
        <w:suppressAutoHyphens/>
        <w:jc w:val="both"/>
        <w:rPr>
          <w:i/>
          <w:lang w:val="en-US" w:eastAsia="ru-RU"/>
        </w:rPr>
      </w:pPr>
      <w:r w:rsidRPr="00892FAB">
        <w:rPr>
          <w:lang w:val="en-US" w:eastAsia="ru-RU"/>
        </w:rPr>
        <w:t xml:space="preserve">c) Caietul de </w:t>
      </w:r>
      <w:proofErr w:type="gramStart"/>
      <w:r w:rsidRPr="00892FAB">
        <w:rPr>
          <w:lang w:val="en-US" w:eastAsia="ru-RU"/>
        </w:rPr>
        <w:t>sarcini;</w:t>
      </w:r>
      <w:proofErr w:type="gramEnd"/>
    </w:p>
    <w:p w14:paraId="5D577A42" w14:textId="77777777" w:rsidR="00892FAB" w:rsidRPr="00892FAB" w:rsidRDefault="00892FAB" w:rsidP="00892FAB">
      <w:pPr>
        <w:tabs>
          <w:tab w:val="left" w:pos="993"/>
        </w:tabs>
        <w:suppressAutoHyphens/>
        <w:jc w:val="both"/>
        <w:rPr>
          <w:i/>
          <w:lang w:val="en-US" w:eastAsia="ru-RU"/>
        </w:rPr>
      </w:pPr>
      <w:r w:rsidRPr="00892FAB">
        <w:rPr>
          <w:lang w:val="en-US" w:eastAsia="ru-RU"/>
        </w:rPr>
        <w:t xml:space="preserve">d) Garanția de bună execuție a </w:t>
      </w:r>
      <w:proofErr w:type="gramStart"/>
      <w:r w:rsidRPr="00892FAB">
        <w:rPr>
          <w:lang w:val="en-US" w:eastAsia="ru-RU"/>
        </w:rPr>
        <w:t>contractului;</w:t>
      </w:r>
      <w:proofErr w:type="gramEnd"/>
    </w:p>
    <w:p w14:paraId="7FFA2EAF" w14:textId="77777777" w:rsidR="00892FAB" w:rsidRPr="00892FAB" w:rsidRDefault="00892FAB" w:rsidP="00892FAB">
      <w:pPr>
        <w:tabs>
          <w:tab w:val="left" w:pos="993"/>
        </w:tabs>
        <w:suppressAutoHyphens/>
        <w:jc w:val="both"/>
        <w:rPr>
          <w:i/>
          <w:lang w:val="en-US" w:eastAsia="ru-RU"/>
        </w:rPr>
      </w:pPr>
      <w:r w:rsidRPr="00892FAB">
        <w:rPr>
          <w:lang w:val="en-US" w:eastAsia="ru-RU"/>
        </w:rPr>
        <w:t>e) Acordul de asociere (după caz</w:t>
      </w:r>
      <w:proofErr w:type="gramStart"/>
      <w:r w:rsidRPr="00892FAB">
        <w:rPr>
          <w:lang w:val="en-US" w:eastAsia="ru-RU"/>
        </w:rPr>
        <w:t>);</w:t>
      </w:r>
      <w:proofErr w:type="gramEnd"/>
    </w:p>
    <w:p w14:paraId="3BDDE151" w14:textId="77777777" w:rsidR="00892FAB" w:rsidRPr="00892FAB" w:rsidRDefault="00892FAB" w:rsidP="00892FAB">
      <w:pPr>
        <w:tabs>
          <w:tab w:val="left" w:pos="993"/>
        </w:tabs>
        <w:suppressAutoHyphens/>
        <w:jc w:val="both"/>
        <w:rPr>
          <w:i/>
          <w:lang w:val="en-US" w:eastAsia="ru-RU"/>
        </w:rPr>
      </w:pPr>
      <w:r w:rsidRPr="00892FAB">
        <w:rPr>
          <w:lang w:val="en-US" w:eastAsia="ru-RU"/>
        </w:rPr>
        <w:t>f) Graficul de îndeplinire a contractului aprobat de ambele părți.</w:t>
      </w:r>
    </w:p>
    <w:p w14:paraId="4A19B013" w14:textId="77777777" w:rsidR="00892FAB" w:rsidRPr="00892FAB" w:rsidRDefault="00892FAB" w:rsidP="00892FAB">
      <w:pPr>
        <w:jc w:val="both"/>
        <w:rPr>
          <w:lang w:val="en-US" w:eastAsia="ru-RU"/>
        </w:rPr>
      </w:pPr>
      <w:r w:rsidRPr="00892FAB">
        <w:rPr>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lang w:val="en-US" w:eastAsia="ru-RU"/>
        </w:rPr>
      </w:pPr>
      <w:r w:rsidRPr="00892FAB">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lang w:val="en-US" w:eastAsia="ru-RU"/>
        </w:rPr>
      </w:pPr>
      <w:r w:rsidRPr="00892FAB">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kern w:val="28"/>
          <w:sz w:val="20"/>
          <w:szCs w:val="20"/>
          <w:lang w:val="en-US" w:eastAsia="ru-RU"/>
        </w:rPr>
      </w:pPr>
    </w:p>
    <w:p w14:paraId="3E545208" w14:textId="77777777" w:rsidR="00892FAB" w:rsidRPr="00892FAB" w:rsidRDefault="00892FAB" w:rsidP="00892FAB">
      <w:pPr>
        <w:rPr>
          <w:b/>
          <w:lang w:val="en-US" w:eastAsia="ru-RU"/>
        </w:rPr>
      </w:pPr>
      <w:r w:rsidRPr="00892FAB">
        <w:rPr>
          <w:b/>
          <w:lang w:val="en-US" w:eastAsia="ru-RU"/>
        </w:rPr>
        <w:t>3. TERMENII ŞI CONDIŢIILE DE PRESTARE</w:t>
      </w:r>
    </w:p>
    <w:p w14:paraId="43DBCAAF" w14:textId="77777777" w:rsidR="00892FAB" w:rsidRPr="00892FAB" w:rsidRDefault="00892FAB" w:rsidP="00892FAB">
      <w:pPr>
        <w:jc w:val="both"/>
        <w:rPr>
          <w:lang w:val="en-US" w:eastAsia="ru-RU"/>
        </w:rPr>
      </w:pPr>
      <w:r w:rsidRPr="00892FAB">
        <w:rPr>
          <w:lang w:val="en-US" w:eastAsia="ru-RU"/>
        </w:rPr>
        <w:t xml:space="preserve">3.1. Prestatorul se obligă să presteze serviciile </w:t>
      </w:r>
      <w:proofErr w:type="gramStart"/>
      <w:r w:rsidRPr="00892FAB">
        <w:rPr>
          <w:lang w:val="en-US" w:eastAsia="ru-RU"/>
        </w:rPr>
        <w:t>de  elaborare</w:t>
      </w:r>
      <w:proofErr w:type="gramEnd"/>
      <w:r w:rsidRPr="00892FAB">
        <w:rPr>
          <w:lang w:val="en-US" w:eastAsia="ru-RU"/>
        </w:rPr>
        <w:t xml:space="preserve"> a documentaţiei de proiect şi deviz, în termen de </w:t>
      </w:r>
      <w:r w:rsidRPr="00892FAB">
        <w:rPr>
          <w:lang w:eastAsia="ru-RU"/>
        </w:rPr>
        <w:t>până la ______ luni,</w:t>
      </w:r>
      <w:r w:rsidRPr="00892FAB">
        <w:rPr>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sz w:val="20"/>
          <w:szCs w:val="20"/>
          <w:lang w:val="en-US" w:eastAsia="ru-RU"/>
        </w:rPr>
      </w:pPr>
      <w:r w:rsidRPr="00892FAB">
        <w:rPr>
          <w:i/>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lang w:val="en-US" w:eastAsia="ru-RU"/>
        </w:rPr>
      </w:pPr>
      <w:r w:rsidRPr="00892FAB">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w:t>
      </w:r>
      <w:proofErr w:type="gramStart"/>
      <w:r w:rsidRPr="00892FAB">
        <w:rPr>
          <w:lang w:val="en-US" w:eastAsia="ru-RU"/>
        </w:rPr>
        <w:t>a</w:t>
      </w:r>
      <w:proofErr w:type="gramEnd"/>
      <w:r w:rsidRPr="00892FAB">
        <w:rPr>
          <w:lang w:val="en-US" w:eastAsia="ru-RU"/>
        </w:rPr>
        <w:t xml:space="preserve"> optat, acesta se va baza pe date relevante, precum și argumentarea tehnico-economică.</w:t>
      </w:r>
    </w:p>
    <w:p w14:paraId="49AC34AF" w14:textId="77777777" w:rsidR="00892FAB" w:rsidRPr="00892FAB" w:rsidRDefault="00892FAB" w:rsidP="00892FAB">
      <w:pPr>
        <w:jc w:val="both"/>
        <w:rPr>
          <w:lang w:val="en-US" w:eastAsia="ru-RU"/>
        </w:rPr>
      </w:pPr>
      <w:r w:rsidRPr="00892FAB">
        <w:rPr>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lang w:val="en-US" w:eastAsia="ru-RU"/>
        </w:rPr>
      </w:pPr>
      <w:r w:rsidRPr="00892FAB">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lang w:val="en-US" w:eastAsia="ru-RU"/>
        </w:rPr>
      </w:pPr>
    </w:p>
    <w:p w14:paraId="47F4581B" w14:textId="77777777" w:rsidR="00892FAB" w:rsidRPr="00892FAB" w:rsidRDefault="00892FAB" w:rsidP="00892FAB">
      <w:pPr>
        <w:rPr>
          <w:b/>
          <w:lang w:val="en-US" w:eastAsia="ru-RU"/>
        </w:rPr>
      </w:pPr>
      <w:r w:rsidRPr="00892FAB">
        <w:rPr>
          <w:b/>
          <w:lang w:val="en-US" w:eastAsia="ru-RU"/>
        </w:rPr>
        <w:t>4. PREŢUL ŞI CONDIŢIILE DE PLATĂ</w:t>
      </w:r>
    </w:p>
    <w:p w14:paraId="03E4DB54" w14:textId="77777777" w:rsidR="00892FAB" w:rsidRPr="00892FAB" w:rsidRDefault="00892FAB" w:rsidP="00892FAB">
      <w:pPr>
        <w:jc w:val="both"/>
        <w:rPr>
          <w:lang w:val="en-US" w:eastAsia="ru-RU"/>
        </w:rPr>
      </w:pPr>
      <w:r w:rsidRPr="00892FAB">
        <w:rPr>
          <w:lang w:val="en-US" w:eastAsia="ru-RU"/>
        </w:rPr>
        <w:t xml:space="preserve">4.1. Preţul serviciilor de </w:t>
      </w:r>
      <w:proofErr w:type="gramStart"/>
      <w:r w:rsidRPr="00892FAB">
        <w:rPr>
          <w:lang w:val="en-US" w:eastAsia="ru-RU"/>
        </w:rPr>
        <w:t>proiectare  conform</w:t>
      </w:r>
      <w:proofErr w:type="gramEnd"/>
      <w:r w:rsidRPr="00892FAB">
        <w:rPr>
          <w:lang w:val="en-US" w:eastAsia="ru-RU"/>
        </w:rPr>
        <w:t xml:space="preserve"> prezentului contract este stabilit în lei MDL.</w:t>
      </w:r>
    </w:p>
    <w:p w14:paraId="7DBEDEFB" w14:textId="77777777" w:rsidR="00892FAB" w:rsidRPr="00892FAB" w:rsidRDefault="00892FAB" w:rsidP="00892FAB">
      <w:pPr>
        <w:rPr>
          <w:lang w:val="en-US" w:eastAsia="ru-RU"/>
        </w:rPr>
      </w:pPr>
      <w:r w:rsidRPr="00892FAB">
        <w:rPr>
          <w:lang w:val="en-US" w:eastAsia="ru-RU"/>
        </w:rPr>
        <w:t xml:space="preserve">4.2.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892FAB">
        <w:rPr>
          <w:lang w:val="en-US" w:eastAsia="ru-RU"/>
        </w:rPr>
        <w:t>4.3</w:t>
      </w:r>
      <w:r w:rsidRPr="00892FAB">
        <w:rPr>
          <w:lang w:eastAsia="ru-RU"/>
        </w:rPr>
        <w:t>. Beneficiarul are obligaţia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lang w:val="en-US" w:eastAsia="ru-RU"/>
        </w:rPr>
      </w:pPr>
    </w:p>
    <w:p w14:paraId="7001C95D" w14:textId="77777777" w:rsidR="00892FAB" w:rsidRPr="00892FAB" w:rsidRDefault="00892FAB" w:rsidP="00892FAB">
      <w:pPr>
        <w:rPr>
          <w:b/>
          <w:lang w:val="en-US" w:eastAsia="ru-RU"/>
        </w:rPr>
      </w:pPr>
      <w:r w:rsidRPr="00892FAB">
        <w:rPr>
          <w:b/>
          <w:lang w:val="en-US" w:eastAsia="ru-RU"/>
        </w:rPr>
        <w:t>5. STANDARDE</w:t>
      </w:r>
    </w:p>
    <w:p w14:paraId="0F96E914" w14:textId="77777777" w:rsidR="00892FAB" w:rsidRPr="00892FAB" w:rsidRDefault="00892FAB" w:rsidP="00892FAB">
      <w:pPr>
        <w:jc w:val="both"/>
        <w:rPr>
          <w:lang w:val="en-US" w:eastAsia="ru-RU"/>
        </w:rPr>
      </w:pPr>
      <w:r w:rsidRPr="00892FAB">
        <w:rPr>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lang w:val="en-US" w:eastAsia="ru-RU"/>
        </w:rPr>
      </w:pPr>
      <w:r w:rsidRPr="00892FAB">
        <w:rPr>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lang w:val="en-US" w:eastAsia="ru-RU"/>
        </w:rPr>
      </w:pPr>
    </w:p>
    <w:p w14:paraId="4FA6DC4D" w14:textId="77777777" w:rsidR="00892FAB" w:rsidRPr="00892FAB" w:rsidRDefault="00892FAB" w:rsidP="00892FAB">
      <w:pPr>
        <w:jc w:val="both"/>
        <w:rPr>
          <w:b/>
          <w:lang w:val="en-US" w:eastAsia="ru-RU"/>
        </w:rPr>
      </w:pPr>
      <w:r w:rsidRPr="00892FAB">
        <w:rPr>
          <w:b/>
          <w:lang w:val="en-US"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892FAB" w:rsidRDefault="00892FAB" w:rsidP="00892FAB">
      <w:pPr>
        <w:jc w:val="both"/>
        <w:rPr>
          <w:b/>
          <w:lang w:val="en-US" w:eastAsia="ru-RU"/>
        </w:rPr>
      </w:pPr>
      <w:r w:rsidRPr="00892FAB">
        <w:rPr>
          <w:b/>
          <w:lang w:val="en-US" w:eastAsia="ru-RU"/>
        </w:rPr>
        <w:t>7. RESPONSABILITĂŢILE PRESTATORULUI</w:t>
      </w:r>
    </w:p>
    <w:p w14:paraId="0B06460A" w14:textId="77777777" w:rsidR="00892FAB" w:rsidRPr="00892FAB" w:rsidRDefault="00892FAB" w:rsidP="00892FAB">
      <w:pPr>
        <w:jc w:val="both"/>
        <w:rPr>
          <w:lang w:eastAsia="ru-RU"/>
        </w:rPr>
      </w:pPr>
      <w:r w:rsidRPr="00892FAB">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lang w:eastAsia="ru-RU"/>
        </w:rPr>
      </w:pPr>
      <w:r w:rsidRPr="00892FAB">
        <w:rPr>
          <w:lang w:eastAsia="ru-RU"/>
        </w:rPr>
        <w:t>a) precizarea prin proiect a categoriei de importanţă a construcţiei;</w:t>
      </w:r>
    </w:p>
    <w:p w14:paraId="13A90222" w14:textId="77777777" w:rsidR="00892FAB" w:rsidRPr="00892FAB" w:rsidRDefault="00892FAB" w:rsidP="00892FAB">
      <w:pPr>
        <w:jc w:val="both"/>
        <w:rPr>
          <w:lang w:eastAsia="ru-RU"/>
        </w:rPr>
      </w:pPr>
      <w:r w:rsidRPr="00892FAB">
        <w:rPr>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lang w:eastAsia="ru-RU"/>
        </w:rPr>
      </w:pPr>
      <w:r w:rsidRPr="00892FAB">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lang w:eastAsia="ru-RU"/>
        </w:rPr>
      </w:pPr>
      <w:r w:rsidRPr="00892FAB">
        <w:rPr>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lang w:eastAsia="ru-RU"/>
        </w:rPr>
      </w:pPr>
      <w:r w:rsidRPr="00892FAB">
        <w:rPr>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lang w:eastAsia="ru-RU"/>
        </w:rPr>
      </w:pPr>
      <w:r w:rsidRPr="00892FAB">
        <w:rPr>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lang w:eastAsia="ru-RU"/>
        </w:rPr>
      </w:pPr>
    </w:p>
    <w:p w14:paraId="0EEB3D57" w14:textId="77777777" w:rsidR="00892FAB" w:rsidRPr="00892FAB" w:rsidRDefault="00892FAB" w:rsidP="00892FAB">
      <w:pPr>
        <w:rPr>
          <w:b/>
          <w:lang w:val="en-US" w:eastAsia="ru-RU"/>
        </w:rPr>
      </w:pPr>
      <w:r w:rsidRPr="00892FAB">
        <w:rPr>
          <w:b/>
          <w:lang w:val="en-US" w:eastAsia="ru-RU"/>
        </w:rPr>
        <w:t>10. JUSTIFICAREA DATORITĂ UNUI IMPEDIMENT</w:t>
      </w:r>
    </w:p>
    <w:p w14:paraId="719CE21B" w14:textId="77777777" w:rsidR="00892FAB" w:rsidRPr="00892FAB" w:rsidRDefault="00892FAB" w:rsidP="00892FAB">
      <w:pPr>
        <w:jc w:val="both"/>
        <w:rPr>
          <w:lang w:val="en-US" w:eastAsia="ru-RU"/>
        </w:rPr>
      </w:pPr>
      <w:r w:rsidRPr="00892FAB">
        <w:rPr>
          <w:lang w:val="en-US" w:eastAsia="ru-RU"/>
        </w:rPr>
        <w:t xml:space="preserve">10.1. Părţile sunt exonerate de răspundere pentru neîndeplinirea parţială sau integrală </w:t>
      </w:r>
      <w:proofErr w:type="gramStart"/>
      <w:r w:rsidRPr="00892FAB">
        <w:rPr>
          <w:lang w:val="en-US" w:eastAsia="ru-RU"/>
        </w:rPr>
        <w:t>a</w:t>
      </w:r>
      <w:proofErr w:type="gramEnd"/>
      <w:r w:rsidRPr="00892FAB">
        <w:rPr>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lang w:val="en-US" w:eastAsia="ru-RU"/>
        </w:rPr>
      </w:pPr>
      <w:r w:rsidRPr="00892FAB">
        <w:rPr>
          <w:lang w:val="en-US" w:eastAsia="ru-RU"/>
        </w:rPr>
        <w:t xml:space="preserve">10.2. Partea care invocă apariția impedimentului înafara controlului este obligată să informeze imediat (dar nu mai târziu de </w:t>
      </w:r>
      <w:r w:rsidRPr="00892FAB">
        <w:rPr>
          <w:lang w:val="en-US" w:eastAsia="ru-RU"/>
        </w:rPr>
        <w:softHyphen/>
      </w:r>
      <w:r w:rsidRPr="00892FAB">
        <w:rPr>
          <w:lang w:val="en-US" w:eastAsia="ru-RU"/>
        </w:rPr>
        <w:softHyphen/>
      </w:r>
      <w:r w:rsidRPr="00892FAB">
        <w:rPr>
          <w:lang w:val="en-US" w:eastAsia="ru-RU"/>
        </w:rPr>
        <w:softHyphen/>
      </w:r>
      <w:r w:rsidRPr="00892FAB">
        <w:rPr>
          <w:lang w:val="en-US" w:eastAsia="ru-RU"/>
        </w:rPr>
        <w:softHyphen/>
      </w:r>
      <w:r w:rsidRPr="00892FAB">
        <w:rPr>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lang w:val="en-US" w:eastAsia="ru-RU"/>
        </w:rPr>
      </w:pPr>
      <w:r w:rsidRPr="00892FAB">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lang w:val="en-US" w:eastAsia="ru-RU"/>
        </w:rPr>
      </w:pPr>
    </w:p>
    <w:p w14:paraId="56186C2D" w14:textId="77777777" w:rsidR="00892FAB" w:rsidRPr="00892FAB" w:rsidRDefault="00892FAB" w:rsidP="00892FAB">
      <w:pPr>
        <w:tabs>
          <w:tab w:val="left" w:pos="426"/>
          <w:tab w:val="left" w:pos="3645"/>
        </w:tabs>
        <w:rPr>
          <w:b/>
          <w:lang w:val="en-US" w:eastAsia="ru-RU"/>
        </w:rPr>
      </w:pPr>
      <w:r w:rsidRPr="00892FAB">
        <w:rPr>
          <w:b/>
          <w:lang w:val="en-US" w:eastAsia="ru-RU"/>
        </w:rPr>
        <w:t>11. MODIFICĂRI</w:t>
      </w:r>
    </w:p>
    <w:p w14:paraId="01FAD89D" w14:textId="77777777" w:rsidR="00892FAB" w:rsidRPr="00892FAB" w:rsidRDefault="00892FAB" w:rsidP="00892FAB">
      <w:pPr>
        <w:tabs>
          <w:tab w:val="left" w:pos="426"/>
          <w:tab w:val="left" w:pos="3645"/>
        </w:tabs>
        <w:jc w:val="both"/>
        <w:rPr>
          <w:lang w:val="en-US" w:eastAsia="ru-RU"/>
        </w:rPr>
      </w:pPr>
      <w:r w:rsidRPr="00892FAB">
        <w:rPr>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lang w:val="en-US" w:eastAsia="ru-RU"/>
        </w:rPr>
      </w:pPr>
    </w:p>
    <w:p w14:paraId="3C76FE1D" w14:textId="77777777" w:rsidR="00892FAB" w:rsidRPr="00892FAB" w:rsidRDefault="00892FAB" w:rsidP="00892FAB">
      <w:pPr>
        <w:jc w:val="both"/>
        <w:rPr>
          <w:b/>
          <w:lang w:val="en-US" w:eastAsia="ru-RU"/>
        </w:rPr>
      </w:pPr>
      <w:r w:rsidRPr="00892FAB">
        <w:rPr>
          <w:b/>
          <w:lang w:val="en-US" w:eastAsia="ru-RU"/>
        </w:rPr>
        <w:t>12. AJUSTAREA PREŢULUI CONTRACTULUI</w:t>
      </w:r>
    </w:p>
    <w:p w14:paraId="3BFF7381" w14:textId="77777777" w:rsidR="00892FAB" w:rsidRPr="00892FAB" w:rsidRDefault="00892FAB" w:rsidP="00892FAB">
      <w:pPr>
        <w:jc w:val="both"/>
        <w:rPr>
          <w:lang w:val="en-US" w:eastAsia="ru-RU"/>
        </w:rPr>
      </w:pPr>
      <w:r w:rsidRPr="00892FAB">
        <w:rPr>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lang w:val="en-US" w:eastAsia="ru-RU"/>
        </w:rPr>
      </w:pPr>
    </w:p>
    <w:p w14:paraId="3D080D5B" w14:textId="77777777" w:rsidR="00892FAB" w:rsidRPr="00892FAB" w:rsidRDefault="00892FAB" w:rsidP="00892FAB">
      <w:pPr>
        <w:rPr>
          <w:b/>
          <w:lang w:val="en-US" w:eastAsia="ru-RU"/>
        </w:rPr>
      </w:pPr>
      <w:r w:rsidRPr="00892FAB">
        <w:rPr>
          <w:b/>
          <w:lang w:val="en-US" w:eastAsia="ru-RU"/>
        </w:rPr>
        <w:t>13. CONDIŢIILE DE PREDARE-PRIMIRE</w:t>
      </w:r>
    </w:p>
    <w:p w14:paraId="78F5384B" w14:textId="77777777" w:rsidR="00892FAB" w:rsidRPr="00892FAB" w:rsidRDefault="00892FAB" w:rsidP="00892FAB">
      <w:pPr>
        <w:jc w:val="both"/>
        <w:rPr>
          <w:lang w:val="en-US" w:eastAsia="ru-RU"/>
        </w:rPr>
      </w:pPr>
      <w:r w:rsidRPr="00892FAB">
        <w:rPr>
          <w:lang w:val="en-US" w:eastAsia="ru-RU"/>
        </w:rPr>
        <w:t>Serviciile de proiectare se consideră predate de către Prestator şi recepţionate de către Beneficiar dacă:</w:t>
      </w:r>
    </w:p>
    <w:p w14:paraId="727D8616" w14:textId="77777777" w:rsidR="00892FAB" w:rsidRPr="00892FAB" w:rsidRDefault="00892FAB" w:rsidP="00892FAB">
      <w:pPr>
        <w:numPr>
          <w:ilvl w:val="0"/>
          <w:numId w:val="56"/>
        </w:numPr>
        <w:tabs>
          <w:tab w:val="num" w:pos="0"/>
          <w:tab w:val="left" w:pos="360"/>
        </w:tabs>
        <w:suppressAutoHyphens/>
        <w:ind w:left="0" w:firstLine="0"/>
        <w:jc w:val="both"/>
        <w:rPr>
          <w:lang w:val="en-US" w:eastAsia="ru-RU"/>
        </w:rPr>
      </w:pPr>
      <w:r w:rsidRPr="00892FAB">
        <w:rPr>
          <w:lang w:val="en-US" w:eastAsia="ru-RU"/>
        </w:rPr>
        <w:t xml:space="preserve">cantitatea serviciilor de proiectare corespunde informaţiei indicate în prezentul </w:t>
      </w:r>
      <w:proofErr w:type="gramStart"/>
      <w:r w:rsidRPr="00892FAB">
        <w:rPr>
          <w:lang w:val="en-US" w:eastAsia="ru-RU"/>
        </w:rPr>
        <w:t>contract;</w:t>
      </w:r>
      <w:proofErr w:type="gramEnd"/>
      <w:r w:rsidRPr="00892FAB">
        <w:rPr>
          <w:lang w:val="en-US" w:eastAsia="ru-RU"/>
        </w:rPr>
        <w:t xml:space="preserve">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lang w:val="en-US" w:eastAsia="ru-RU"/>
        </w:rPr>
      </w:pPr>
      <w:r w:rsidRPr="00892FAB">
        <w:rPr>
          <w:lang w:val="en-US" w:eastAsia="ru-RU"/>
        </w:rPr>
        <w:t>calitatea serviciilor de proiectare corespunde documentelor normative și standardelor de stat.</w:t>
      </w:r>
    </w:p>
    <w:p w14:paraId="6334BF65" w14:textId="77777777" w:rsidR="00892FAB" w:rsidRPr="00892FAB" w:rsidRDefault="00892FAB" w:rsidP="00892FAB">
      <w:pPr>
        <w:jc w:val="both"/>
        <w:rPr>
          <w:lang w:val="en-US" w:eastAsia="ru-RU"/>
        </w:rPr>
      </w:pPr>
    </w:p>
    <w:p w14:paraId="799F78EE" w14:textId="77777777" w:rsidR="00892FAB" w:rsidRPr="00892FAB" w:rsidRDefault="00892FAB" w:rsidP="00892FAB">
      <w:pPr>
        <w:rPr>
          <w:b/>
          <w:lang w:val="en-US" w:eastAsia="ru-RU"/>
        </w:rPr>
      </w:pPr>
      <w:r w:rsidRPr="00892FAB">
        <w:rPr>
          <w:b/>
          <w:lang w:val="en-US" w:eastAsia="ru-RU"/>
        </w:rPr>
        <w:t>14. REZOLUȚIUNEA CONTRACTULUI</w:t>
      </w:r>
    </w:p>
    <w:p w14:paraId="75EF2A3C" w14:textId="77777777" w:rsidR="00892FAB" w:rsidRPr="00892FAB" w:rsidRDefault="00892FAB" w:rsidP="00892FAB">
      <w:pPr>
        <w:jc w:val="both"/>
        <w:rPr>
          <w:lang w:val="en-US" w:eastAsia="ru-RU"/>
        </w:rPr>
      </w:pPr>
      <w:r w:rsidRPr="00892FAB">
        <w:rPr>
          <w:lang w:val="en-US"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14.2. Contractul poate fi rezolvit în mod unilateral în caz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r w:rsidRPr="00892FAB">
        <w:rPr>
          <w:lang w:val="en-US" w:eastAsia="ru-RU"/>
        </w:rPr>
        <w:t xml:space="preserve">refuz al Prestatorului de a presta serviciile de proiectare prevăzute în prezentul </w:t>
      </w:r>
      <w:proofErr w:type="gramStart"/>
      <w:r w:rsidRPr="00892FAB">
        <w:rPr>
          <w:lang w:val="en-US" w:eastAsia="ru-RU"/>
        </w:rPr>
        <w:t>contract;</w:t>
      </w:r>
      <w:proofErr w:type="gramEnd"/>
      <w:r w:rsidRPr="00892FAB">
        <w:rPr>
          <w:lang w:val="en-US" w:eastAsia="ru-RU"/>
        </w:rPr>
        <w:t xml:space="preserve">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r w:rsidRPr="00892FAB">
        <w:rPr>
          <w:lang w:val="en-US" w:eastAsia="ru-RU"/>
        </w:rPr>
        <w:t xml:space="preserve">nerespectare de către Prestator a termenelor de executare </w:t>
      </w:r>
      <w:proofErr w:type="gramStart"/>
      <w:r w:rsidRPr="00892FAB">
        <w:rPr>
          <w:lang w:val="en-US" w:eastAsia="ru-RU"/>
        </w:rPr>
        <w:t>stabilite;</w:t>
      </w:r>
      <w:proofErr w:type="gramEnd"/>
    </w:p>
    <w:p w14:paraId="477F7929"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r w:rsidRPr="00892FAB">
        <w:rPr>
          <w:lang w:val="en-US" w:eastAsia="ru-RU"/>
        </w:rPr>
        <w:t xml:space="preserve">nerespectare de către Beneficiar a termenelor de plată a </w:t>
      </w:r>
      <w:proofErr w:type="gramStart"/>
      <w:r w:rsidRPr="00892FAB">
        <w:rPr>
          <w:lang w:val="en-US" w:eastAsia="ru-RU"/>
        </w:rPr>
        <w:t>serviciilor;</w:t>
      </w:r>
      <w:proofErr w:type="gramEnd"/>
    </w:p>
    <w:p w14:paraId="0057E25B"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r w:rsidRPr="00892FAB">
        <w:rPr>
          <w:lang w:val="en-US" w:eastAsia="ru-RU"/>
        </w:rPr>
        <w:t xml:space="preserve">nesatisfacerea de către una dintre Părţi a pretenţiilor înaintate conform prezentului </w:t>
      </w:r>
      <w:proofErr w:type="gramStart"/>
      <w:r w:rsidRPr="00892FAB">
        <w:rPr>
          <w:lang w:val="en-US" w:eastAsia="ru-RU"/>
        </w:rPr>
        <w:t>contract;</w:t>
      </w:r>
      <w:proofErr w:type="gramEnd"/>
    </w:p>
    <w:p w14:paraId="469362F9"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r w:rsidRPr="00892FAB">
        <w:rPr>
          <w:lang w:val="en-US" w:eastAsia="ru-RU"/>
        </w:rPr>
        <w:t xml:space="preserve">contractantul se afla, la momentul atribuirii lui, în una dintre situațiile care ar fi determinat excluderea sa din procedura de atribuire potrivit art. 19 al Legii nr. 131/2015 privind achizițiile </w:t>
      </w:r>
      <w:proofErr w:type="gramStart"/>
      <w:r w:rsidRPr="00892FAB">
        <w:rPr>
          <w:lang w:val="en-US" w:eastAsia="ru-RU"/>
        </w:rPr>
        <w:t>publice;</w:t>
      </w:r>
      <w:proofErr w:type="gramEnd"/>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lang w:val="en-US" w:eastAsia="ru-RU"/>
        </w:rPr>
      </w:pPr>
      <w:r w:rsidRPr="00892FAB">
        <w:rPr>
          <w:lang w:val="en-US" w:eastAsia="ru-RU"/>
        </w:rPr>
        <w:t xml:space="preserve">contractul a făcut obiectul unei modificări substanțiale care necesită o nouă procedură de achiziție publică în conformitate cu art. 76 al Legii nr. 131/2015 privind achizițiile </w:t>
      </w:r>
      <w:proofErr w:type="gramStart"/>
      <w:r w:rsidRPr="00892FAB">
        <w:rPr>
          <w:lang w:val="en-US" w:eastAsia="ru-RU"/>
        </w:rPr>
        <w:t>publice;</w:t>
      </w:r>
      <w:proofErr w:type="gramEnd"/>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lang w:val="en-US" w:eastAsia="ru-RU"/>
        </w:rPr>
      </w:pPr>
      <w:r w:rsidRPr="00892FAB">
        <w:rPr>
          <w:lang w:val="en-US" w:eastAsia="ru-RU"/>
        </w:rPr>
        <w:t xml:space="preserve">contractul nu urma să fie atribuit contractantului respectiv, avînd în vedere o încălcare gravă </w:t>
      </w:r>
      <w:proofErr w:type="gramStart"/>
      <w:r w:rsidRPr="00892FAB">
        <w:rPr>
          <w:lang w:val="en-US" w:eastAsia="ru-RU"/>
        </w:rPr>
        <w:t>a</w:t>
      </w:r>
      <w:proofErr w:type="gramEnd"/>
      <w:r w:rsidRPr="00892FAB">
        <w:rPr>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lang w:val="en-US" w:eastAsia="ru-RU"/>
        </w:rPr>
      </w:pPr>
      <w:r w:rsidRPr="00892FAB">
        <w:rPr>
          <w:lang w:val="en-US" w:eastAsia="ru-RU"/>
        </w:rPr>
        <w:t>14.3. Partea iniţiatoare a rezoluțiunii contractului este obligată să comunice în termen de ____</w:t>
      </w:r>
      <w:proofErr w:type="gramStart"/>
      <w:r w:rsidRPr="00892FAB">
        <w:rPr>
          <w:lang w:val="en-US" w:eastAsia="ru-RU"/>
        </w:rPr>
        <w:t>_  zile</w:t>
      </w:r>
      <w:proofErr w:type="gramEnd"/>
      <w:r w:rsidRPr="00892FAB">
        <w:rPr>
          <w:lang w:val="en-US" w:eastAsia="ru-RU"/>
        </w:rPr>
        <w:t xml:space="preserve"> lucrătoare celeilalte Părţi despre intenţiile ei printr-o scrisoare motivată.</w:t>
      </w:r>
    </w:p>
    <w:p w14:paraId="43B172C4" w14:textId="77777777" w:rsidR="00892FAB" w:rsidRPr="00892FAB" w:rsidRDefault="00892FAB" w:rsidP="00892FAB">
      <w:pPr>
        <w:jc w:val="both"/>
        <w:rPr>
          <w:lang w:val="en-US" w:eastAsia="ru-RU"/>
        </w:rPr>
      </w:pPr>
      <w:r w:rsidRPr="00892FAB">
        <w:rPr>
          <w:lang w:val="en-US" w:eastAsia="ru-RU"/>
        </w:rPr>
        <w:t xml:space="preserve">14.4. Partea înştiinţată este obligată să răspundă în decurs </w:t>
      </w:r>
      <w:proofErr w:type="gramStart"/>
      <w:r w:rsidRPr="00892FAB">
        <w:rPr>
          <w:lang w:val="en-US" w:eastAsia="ru-RU"/>
        </w:rPr>
        <w:t>de  _</w:t>
      </w:r>
      <w:proofErr w:type="gramEnd"/>
      <w:r w:rsidRPr="00892FAB">
        <w:rPr>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lang w:val="en-US" w:eastAsia="ru-RU"/>
        </w:rPr>
      </w:pPr>
    </w:p>
    <w:p w14:paraId="71CB0083" w14:textId="77777777" w:rsidR="00892FAB" w:rsidRPr="00892FAB" w:rsidRDefault="00892FAB" w:rsidP="00892FAB">
      <w:pPr>
        <w:rPr>
          <w:b/>
          <w:lang w:val="en-US" w:eastAsia="ru-RU"/>
        </w:rPr>
      </w:pPr>
      <w:r w:rsidRPr="00892FAB">
        <w:rPr>
          <w:b/>
          <w:lang w:val="en-US" w:eastAsia="ru-RU"/>
        </w:rPr>
        <w:t>15. RECLAMAŢII ŞI SANCŢIUNI</w:t>
      </w:r>
    </w:p>
    <w:p w14:paraId="13DF9A9A" w14:textId="77777777" w:rsidR="00892FAB" w:rsidRPr="00892FAB" w:rsidRDefault="00892FAB" w:rsidP="00892FAB">
      <w:pPr>
        <w:jc w:val="both"/>
        <w:rPr>
          <w:lang w:val="en-US" w:eastAsia="ru-RU"/>
        </w:rPr>
      </w:pPr>
      <w:r w:rsidRPr="00892FAB">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892FAB">
        <w:rPr>
          <w:lang w:val="en-US" w:eastAsia="ru-RU"/>
        </w:rPr>
        <w:t xml:space="preserve">15.2. </w:t>
      </w:r>
      <w:r w:rsidRPr="00892FAB">
        <w:rPr>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color w:val="262626"/>
          <w:shd w:val="clear" w:color="auto" w:fill="FFFFFF"/>
          <w:lang w:eastAsia="ru-RU"/>
        </w:rPr>
        <w:t>specialiştilor verificatori de proiecte atestaţi</w:t>
      </w:r>
      <w:r w:rsidRPr="00892FAB">
        <w:rPr>
          <w:lang w:eastAsia="ru-RU"/>
        </w:rPr>
        <w:t>.</w:t>
      </w:r>
    </w:p>
    <w:p w14:paraId="5DED9EA0" w14:textId="77777777" w:rsidR="00892FAB" w:rsidRPr="00892FAB" w:rsidRDefault="00892FAB" w:rsidP="00892FAB">
      <w:pPr>
        <w:jc w:val="both"/>
        <w:rPr>
          <w:lang w:eastAsia="ru-RU"/>
        </w:rPr>
      </w:pPr>
      <w:r w:rsidRPr="00892FAB">
        <w:rPr>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lang w:eastAsia="ru-RU"/>
        </w:rPr>
      </w:pPr>
      <w:r w:rsidRPr="00892FAB">
        <w:rPr>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garanţiei de bună execuţie a contractului de servicii reprezintă _____ %  din </w:t>
      </w:r>
      <w:r w:rsidRPr="00892FAB">
        <w:rPr>
          <w:color w:val="000000"/>
          <w:shd w:val="clear" w:color="auto" w:fill="FFFFFF"/>
          <w:lang w:eastAsia="ru-RU"/>
        </w:rPr>
        <w:t>valoarea de deviz a contractului de achiziţii publice</w:t>
      </w:r>
      <w:r w:rsidRPr="00892FAB">
        <w:rPr>
          <w:lang w:eastAsia="ru-RU"/>
        </w:rPr>
        <w:t xml:space="preserve">, şi se va constitui astfel: </w:t>
      </w:r>
    </w:p>
    <w:p w14:paraId="2A2AA48A" w14:textId="77777777" w:rsidR="00892FAB" w:rsidRPr="00892FAB" w:rsidRDefault="00892FAB" w:rsidP="00892FAB">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garanţia de bună execuţie, în eventualitatea în care: </w:t>
      </w:r>
    </w:p>
    <w:p w14:paraId="31C8D516"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lang w:eastAsia="ru-RU"/>
        </w:rPr>
      </w:pPr>
      <w:r w:rsidRPr="00892FAB">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lang w:eastAsia="ru-RU"/>
        </w:rPr>
      </w:pPr>
    </w:p>
    <w:p w14:paraId="31619D2C" w14:textId="77777777" w:rsidR="00892FAB" w:rsidRPr="00892FAB" w:rsidRDefault="00892FAB" w:rsidP="00892FAB">
      <w:pPr>
        <w:rPr>
          <w:b/>
          <w:lang w:val="en-US" w:eastAsia="ru-RU"/>
        </w:rPr>
      </w:pPr>
      <w:r w:rsidRPr="00892FAB">
        <w:rPr>
          <w:b/>
          <w:lang w:val="en-US" w:eastAsia="ru-RU"/>
        </w:rPr>
        <w:t>17. DREPTURI DE PROPRIETATE INTELECTUALĂ</w:t>
      </w:r>
    </w:p>
    <w:p w14:paraId="08D77E9C" w14:textId="77777777" w:rsidR="00892FAB" w:rsidRPr="00892FAB" w:rsidRDefault="00892FAB" w:rsidP="00892FAB">
      <w:pPr>
        <w:jc w:val="both"/>
        <w:rPr>
          <w:lang w:val="en-US" w:eastAsia="ru-RU"/>
        </w:rPr>
      </w:pPr>
      <w:r w:rsidRPr="00892FAB">
        <w:rPr>
          <w:lang w:val="en-US" w:eastAsia="ru-RU"/>
        </w:rPr>
        <w:t>Prestatorul are obligaţia să despăgubească Beneficiarul împotriva oricăror:</w:t>
      </w:r>
    </w:p>
    <w:p w14:paraId="4E20EBCB" w14:textId="77777777" w:rsidR="00892FAB" w:rsidRPr="00892FAB" w:rsidRDefault="00892FAB" w:rsidP="00892FAB">
      <w:pPr>
        <w:jc w:val="both"/>
        <w:rPr>
          <w:lang w:val="en-US" w:eastAsia="ru-RU"/>
        </w:rPr>
      </w:pPr>
      <w:r w:rsidRPr="00892FAB">
        <w:rPr>
          <w:lang w:val="en-US" w:eastAsia="ru-RU"/>
        </w:rPr>
        <w:t xml:space="preserve">a) reclamaţii şi acţiuni în justiţie, ce rezultă din încălcarea unor drepturi de proprietate intelectuală (brevete, nume, mărci înregistrate etc.), legate de echipamentele, materialele, instalaţiile sau utilajele folosite pentru sau în legătură cu produsele </w:t>
      </w:r>
      <w:proofErr w:type="gramStart"/>
      <w:r w:rsidRPr="00892FAB">
        <w:rPr>
          <w:lang w:val="en-US" w:eastAsia="ru-RU"/>
        </w:rPr>
        <w:t>achiziţionate;</w:t>
      </w:r>
      <w:proofErr w:type="gramEnd"/>
    </w:p>
    <w:p w14:paraId="6002A705" w14:textId="77777777" w:rsidR="00892FAB" w:rsidRPr="00892FAB" w:rsidRDefault="00892FAB" w:rsidP="00892FAB">
      <w:pPr>
        <w:jc w:val="both"/>
        <w:rPr>
          <w:lang w:val="en-US" w:eastAsia="ru-RU"/>
        </w:rPr>
      </w:pPr>
      <w:r w:rsidRPr="00892FAB">
        <w:rPr>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lang w:val="en-US" w:eastAsia="ru-RU"/>
        </w:rPr>
      </w:pPr>
    </w:p>
    <w:p w14:paraId="65438628" w14:textId="77777777" w:rsidR="00892FAB" w:rsidRPr="00892FAB" w:rsidRDefault="00892FAB" w:rsidP="00892FAB">
      <w:pPr>
        <w:tabs>
          <w:tab w:val="left" w:pos="3825"/>
        </w:tabs>
        <w:contextualSpacing/>
        <w:jc w:val="both"/>
        <w:rPr>
          <w:b/>
          <w:lang w:val="en-US" w:eastAsia="ru-RU"/>
        </w:rPr>
      </w:pPr>
      <w:r w:rsidRPr="00892FAB">
        <w:rPr>
          <w:b/>
          <w:lang w:val="en-US" w:eastAsia="ru-RU"/>
        </w:rPr>
        <w:t>18. REZOLUȚIUNEA CONTRACTULUI</w:t>
      </w:r>
    </w:p>
    <w:p w14:paraId="6A7E9C2C" w14:textId="77777777" w:rsidR="00892FAB" w:rsidRPr="00892FAB" w:rsidRDefault="00892FAB" w:rsidP="00892FAB">
      <w:pPr>
        <w:tabs>
          <w:tab w:val="left" w:pos="3825"/>
        </w:tabs>
        <w:contextualSpacing/>
        <w:jc w:val="both"/>
        <w:rPr>
          <w:lang w:val="en-US" w:eastAsia="ru-RU"/>
        </w:rPr>
      </w:pPr>
      <w:r w:rsidRPr="00892FAB">
        <w:rPr>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lang w:val="en-US" w:eastAsia="ru-RU"/>
        </w:rPr>
      </w:pPr>
      <w:r w:rsidRPr="00892FAB">
        <w:rPr>
          <w:lang w:val="en-US" w:eastAsia="ru-RU"/>
        </w:rPr>
        <w:t xml:space="preserve">a) Beneficiarul nu-şi îndeplineşte o obligaţie care este în sarcina sa şi prin aceasta pune Prestatorul în situaţia de a nu putea presta </w:t>
      </w:r>
      <w:proofErr w:type="gramStart"/>
      <w:r w:rsidRPr="00892FAB">
        <w:rPr>
          <w:lang w:val="en-US" w:eastAsia="ru-RU"/>
        </w:rPr>
        <w:t>serviciile;</w:t>
      </w:r>
      <w:proofErr w:type="gramEnd"/>
      <w:r w:rsidRPr="00892FAB">
        <w:rPr>
          <w:lang w:val="en-US" w:eastAsia="ru-RU"/>
        </w:rPr>
        <w:t xml:space="preserve"> </w:t>
      </w:r>
    </w:p>
    <w:p w14:paraId="524B8EA5" w14:textId="77777777" w:rsidR="00892FAB" w:rsidRPr="00892FAB" w:rsidRDefault="00892FAB" w:rsidP="00892FAB">
      <w:pPr>
        <w:tabs>
          <w:tab w:val="left" w:pos="1276"/>
        </w:tabs>
        <w:jc w:val="both"/>
        <w:rPr>
          <w:lang w:val="en-US" w:eastAsia="ru-RU"/>
        </w:rPr>
      </w:pPr>
      <w:r w:rsidRPr="00892FAB">
        <w:rPr>
          <w:lang w:val="en-US" w:eastAsia="ru-RU"/>
        </w:rPr>
        <w:t xml:space="preserve">b) Beneficiarul nu onorează o plată scadentă mai mult de 3 </w:t>
      </w:r>
      <w:proofErr w:type="gramStart"/>
      <w:r w:rsidRPr="00892FAB">
        <w:rPr>
          <w:lang w:val="en-US" w:eastAsia="ru-RU"/>
        </w:rPr>
        <w:t>luni;</w:t>
      </w:r>
      <w:proofErr w:type="gramEnd"/>
      <w:r w:rsidRPr="00892FAB">
        <w:rPr>
          <w:lang w:val="en-US" w:eastAsia="ru-RU"/>
        </w:rPr>
        <w:t xml:space="preserve"> </w:t>
      </w:r>
    </w:p>
    <w:p w14:paraId="37AC3E76"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c) Beneficiarul notifică Prestatorul </w:t>
      </w:r>
      <w:proofErr w:type="gramStart"/>
      <w:r w:rsidRPr="00892FAB">
        <w:rPr>
          <w:lang w:val="en-US" w:eastAsia="ru-RU"/>
        </w:rPr>
        <w:t>că  datorită</w:t>
      </w:r>
      <w:proofErr w:type="gramEnd"/>
      <w:r w:rsidRPr="00892FAB">
        <w:rPr>
          <w:lang w:val="en-US" w:eastAsia="ru-RU"/>
        </w:rPr>
        <w:t xml:space="preserve"> unor conjuncturi economice din motive neimputabile Beneficiarului, este în imposibilitate </w:t>
      </w:r>
      <w:proofErr w:type="gramStart"/>
      <w:r w:rsidRPr="00892FAB">
        <w:rPr>
          <w:lang w:val="en-US" w:eastAsia="ru-RU"/>
        </w:rPr>
        <w:t>de a</w:t>
      </w:r>
      <w:proofErr w:type="gramEnd"/>
      <w:r w:rsidRPr="00892FAB">
        <w:rPr>
          <w:lang w:val="en-US" w:eastAsia="ru-RU"/>
        </w:rPr>
        <w:t xml:space="preserve"> continua îndeplinirea obligaţiunilor contractuale. </w:t>
      </w:r>
    </w:p>
    <w:p w14:paraId="65E50BA2" w14:textId="77777777" w:rsidR="00892FAB" w:rsidRPr="00892FAB" w:rsidRDefault="00892FAB" w:rsidP="00892FAB">
      <w:pPr>
        <w:tabs>
          <w:tab w:val="left" w:pos="567"/>
        </w:tabs>
        <w:jc w:val="both"/>
        <w:rPr>
          <w:lang w:val="en-US" w:eastAsia="ru-RU"/>
        </w:rPr>
      </w:pPr>
      <w:r w:rsidRPr="00892FAB">
        <w:rPr>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a) Prestatorul se află în incapacitate de plată, lichidare sau bunurile acestuia sunt sub </w:t>
      </w:r>
      <w:proofErr w:type="gramStart"/>
      <w:r w:rsidRPr="00892FAB">
        <w:rPr>
          <w:lang w:val="en-US" w:eastAsia="ru-RU"/>
        </w:rPr>
        <w:t>sechestru;</w:t>
      </w:r>
      <w:proofErr w:type="gramEnd"/>
    </w:p>
    <w:p w14:paraId="4B4CC478"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b) Prestatorul nu începe serviciile fără să aibă un motiv justificat, în termenul stabilit de la primirea dispoziţiei scrise de începere a </w:t>
      </w:r>
      <w:proofErr w:type="gramStart"/>
      <w:r w:rsidRPr="00892FAB">
        <w:rPr>
          <w:lang w:val="en-US" w:eastAsia="ru-RU"/>
        </w:rPr>
        <w:t>serviciilor;</w:t>
      </w:r>
      <w:proofErr w:type="gramEnd"/>
      <w:r w:rsidRPr="00892FAB">
        <w:rPr>
          <w:lang w:val="en-US" w:eastAsia="ru-RU"/>
        </w:rPr>
        <w:t xml:space="preserve"> </w:t>
      </w:r>
    </w:p>
    <w:p w14:paraId="5B1A14D2"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c) Prestatorul nu furnizează/menține garanția de bună execuție în condițiile solicitate prin prezentul </w:t>
      </w:r>
      <w:proofErr w:type="gramStart"/>
      <w:r w:rsidRPr="00892FAB">
        <w:rPr>
          <w:lang w:val="en-US" w:eastAsia="ru-RU"/>
        </w:rPr>
        <w:t>contract;</w:t>
      </w:r>
      <w:proofErr w:type="gramEnd"/>
    </w:p>
    <w:p w14:paraId="129DA557" w14:textId="77777777" w:rsidR="00892FAB" w:rsidRPr="00892FAB" w:rsidRDefault="00892FAB" w:rsidP="00892FAB">
      <w:pPr>
        <w:tabs>
          <w:tab w:val="left" w:pos="1276"/>
        </w:tabs>
        <w:contextualSpacing/>
        <w:jc w:val="both"/>
        <w:rPr>
          <w:lang w:val="en-US" w:eastAsia="ru-RU"/>
        </w:rPr>
      </w:pPr>
      <w:r w:rsidRPr="00892FAB">
        <w:rPr>
          <w:lang w:val="en-US" w:eastAsia="ru-RU"/>
        </w:rPr>
        <w:t xml:space="preserve">d) Prestatorul notifică Beneficiarul că datorită unor conjuncturi economice din motive </w:t>
      </w:r>
      <w:proofErr w:type="gramStart"/>
      <w:r w:rsidRPr="00892FAB">
        <w:rPr>
          <w:lang w:val="en-US" w:eastAsia="ru-RU"/>
        </w:rPr>
        <w:t>neimputabile  Antreprenorului</w:t>
      </w:r>
      <w:proofErr w:type="gramEnd"/>
      <w:r w:rsidRPr="00892FAB">
        <w:rPr>
          <w:lang w:val="en-US" w:eastAsia="ru-RU"/>
        </w:rPr>
        <w:t xml:space="preserve">, este în imposibilitate </w:t>
      </w:r>
      <w:proofErr w:type="gramStart"/>
      <w:r w:rsidRPr="00892FAB">
        <w:rPr>
          <w:lang w:val="en-US" w:eastAsia="ru-RU"/>
        </w:rPr>
        <w:t>de a</w:t>
      </w:r>
      <w:proofErr w:type="gramEnd"/>
      <w:r w:rsidRPr="00892FAB">
        <w:rPr>
          <w:lang w:val="en-US" w:eastAsia="ru-RU"/>
        </w:rPr>
        <w:t xml:space="preserve"> continua îndeplinirea obligaţiunilor contractuale. </w:t>
      </w:r>
    </w:p>
    <w:p w14:paraId="44DCC768" w14:textId="77777777" w:rsidR="00892FAB" w:rsidRPr="00892FAB" w:rsidRDefault="00892FAB" w:rsidP="00892FAB">
      <w:pPr>
        <w:tabs>
          <w:tab w:val="left" w:pos="1276"/>
        </w:tabs>
        <w:contextualSpacing/>
        <w:jc w:val="both"/>
        <w:rPr>
          <w:lang w:val="en-US" w:eastAsia="ru-RU"/>
        </w:rPr>
      </w:pPr>
      <w:r w:rsidRPr="00892FAB">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lang w:val="en-US" w:eastAsia="ru-RU"/>
        </w:rPr>
      </w:pPr>
      <w:r w:rsidRPr="00892FAB">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lang w:val="en-US" w:eastAsia="ru-RU"/>
        </w:rPr>
      </w:pPr>
      <w:r w:rsidRPr="00892FAB">
        <w:rPr>
          <w:lang w:val="en-US" w:eastAsia="ru-RU"/>
        </w:rPr>
        <w:t xml:space="preserve">Beneficiarul are dreptul de a rezolvi unilateral </w:t>
      </w:r>
      <w:proofErr w:type="gramStart"/>
      <w:r w:rsidRPr="00892FAB">
        <w:rPr>
          <w:lang w:val="en-US" w:eastAsia="ru-RU"/>
        </w:rPr>
        <w:t>un contract</w:t>
      </w:r>
      <w:proofErr w:type="gramEnd"/>
      <w:r w:rsidRPr="00892FAB">
        <w:rPr>
          <w:lang w:val="en-US" w:eastAsia="ru-RU"/>
        </w:rPr>
        <w:t xml:space="preserve"> de achiziţii publice în perioada de valabilitate </w:t>
      </w:r>
      <w:proofErr w:type="gramStart"/>
      <w:r w:rsidRPr="00892FAB">
        <w:rPr>
          <w:lang w:val="en-US" w:eastAsia="ru-RU"/>
        </w:rPr>
        <w:t>a</w:t>
      </w:r>
      <w:proofErr w:type="gramEnd"/>
      <w:r w:rsidRPr="00892FAB">
        <w:rPr>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lang w:val="en-US" w:eastAsia="ru-RU"/>
        </w:rPr>
      </w:pPr>
      <w:r w:rsidRPr="00892FAB">
        <w:rPr>
          <w:lang w:val="en-US" w:eastAsia="ru-RU"/>
        </w:rPr>
        <w:t xml:space="preserve">a) contractantul se afla, la momentul atribuirii lui, în una dintre situaţiile care ar fi determinat excluderea sa din procedura de atribuire potrivit art. 19 al Legii nr. 131/2015 privind achizițiile </w:t>
      </w:r>
      <w:proofErr w:type="gramStart"/>
      <w:r w:rsidRPr="00892FAB">
        <w:rPr>
          <w:lang w:val="en-US" w:eastAsia="ru-RU"/>
        </w:rPr>
        <w:t>publice;</w:t>
      </w:r>
      <w:proofErr w:type="gramEnd"/>
    </w:p>
    <w:p w14:paraId="28053B91" w14:textId="77777777" w:rsidR="00892FAB" w:rsidRPr="00892FAB" w:rsidRDefault="00892FAB" w:rsidP="00892FAB">
      <w:pPr>
        <w:tabs>
          <w:tab w:val="left" w:pos="567"/>
          <w:tab w:val="left" w:pos="2070"/>
        </w:tabs>
        <w:jc w:val="both"/>
        <w:rPr>
          <w:lang w:val="en-US" w:eastAsia="ru-RU"/>
        </w:rPr>
      </w:pPr>
      <w:r w:rsidRPr="00892FAB">
        <w:rPr>
          <w:lang w:val="en-US" w:eastAsia="ru-RU"/>
        </w:rPr>
        <w:t xml:space="preserve">b) contractul a făcut obiectul unei modificări substanțiale care necesita o nouă procedură de achiziție publică în conformitate cu art. 76 al Legii nr. 131/2015 privind achizițiile </w:t>
      </w:r>
      <w:proofErr w:type="gramStart"/>
      <w:r w:rsidRPr="00892FAB">
        <w:rPr>
          <w:lang w:val="en-US" w:eastAsia="ru-RU"/>
        </w:rPr>
        <w:t>publice;</w:t>
      </w:r>
      <w:proofErr w:type="gramEnd"/>
    </w:p>
    <w:p w14:paraId="6BCAE0D2" w14:textId="77777777" w:rsidR="00892FAB" w:rsidRPr="00892FAB" w:rsidRDefault="00892FAB" w:rsidP="00892FAB">
      <w:pPr>
        <w:tabs>
          <w:tab w:val="left" w:pos="567"/>
          <w:tab w:val="left" w:pos="2070"/>
        </w:tabs>
        <w:jc w:val="both"/>
        <w:rPr>
          <w:lang w:val="en-US" w:eastAsia="ru-RU"/>
        </w:rPr>
      </w:pPr>
      <w:r w:rsidRPr="00892FAB">
        <w:rPr>
          <w:lang w:val="en-US" w:eastAsia="ru-RU"/>
        </w:rPr>
        <w:t xml:space="preserve">c) contractul nu ar fi trebuit să fie atribuit contractantului respectiv, având în vedere o încălcare gravă </w:t>
      </w:r>
      <w:proofErr w:type="gramStart"/>
      <w:r w:rsidRPr="00892FAB">
        <w:rPr>
          <w:lang w:val="en-US" w:eastAsia="ru-RU"/>
        </w:rPr>
        <w:t>a</w:t>
      </w:r>
      <w:proofErr w:type="gramEnd"/>
      <w:r w:rsidRPr="00892FAB">
        <w:rPr>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lang w:val="en-US" w:eastAsia="ru-RU"/>
        </w:rPr>
      </w:pPr>
    </w:p>
    <w:p w14:paraId="1BF54037" w14:textId="77777777" w:rsidR="00892FAB" w:rsidRPr="00892FAB" w:rsidRDefault="00892FAB" w:rsidP="00892FAB">
      <w:pPr>
        <w:rPr>
          <w:b/>
          <w:lang w:val="en-US" w:eastAsia="ru-RU"/>
        </w:rPr>
      </w:pPr>
      <w:r w:rsidRPr="00892FAB">
        <w:rPr>
          <w:b/>
          <w:lang w:val="en-US" w:eastAsia="ru-RU"/>
        </w:rPr>
        <w:t>19. DISPOZIŢII FINALE</w:t>
      </w:r>
    </w:p>
    <w:p w14:paraId="2AAD3F2B" w14:textId="77777777" w:rsidR="00892FAB" w:rsidRPr="00892FAB" w:rsidRDefault="00892FAB" w:rsidP="00892FAB">
      <w:pPr>
        <w:jc w:val="both"/>
        <w:rPr>
          <w:lang w:val="en-US" w:eastAsia="ru-RU"/>
        </w:rPr>
      </w:pPr>
      <w:r w:rsidRPr="00892FAB">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lang w:val="en-US" w:eastAsia="ru-RU"/>
        </w:rPr>
      </w:pPr>
      <w:r w:rsidRPr="00892FAB">
        <w:rPr>
          <w:lang w:val="en-US" w:eastAsia="ru-RU"/>
        </w:rPr>
        <w:t xml:space="preserve">19.2. De la data semnării prezentului contract, toate negocierile purtate şi </w:t>
      </w:r>
      <w:proofErr w:type="gramStart"/>
      <w:r w:rsidRPr="00892FAB">
        <w:rPr>
          <w:lang w:val="en-US" w:eastAsia="ru-RU"/>
        </w:rPr>
        <w:t>documentele  perfectate</w:t>
      </w:r>
      <w:proofErr w:type="gramEnd"/>
      <w:r w:rsidRPr="00892FAB">
        <w:rPr>
          <w:lang w:val="en-US" w:eastAsia="ru-RU"/>
        </w:rPr>
        <w:t xml:space="preserve"> anterior, îşi pierd valabilitatea.</w:t>
      </w:r>
    </w:p>
    <w:p w14:paraId="38F474BB" w14:textId="77777777" w:rsidR="00892FAB" w:rsidRPr="00892FAB" w:rsidRDefault="00892FAB" w:rsidP="00892FAB">
      <w:pPr>
        <w:jc w:val="both"/>
        <w:rPr>
          <w:lang w:val="en-US" w:eastAsia="ru-RU"/>
        </w:rPr>
      </w:pPr>
      <w:r w:rsidRPr="00892FAB">
        <w:rPr>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lang w:val="en-US" w:eastAsia="ru-RU"/>
        </w:rPr>
      </w:pPr>
      <w:r w:rsidRPr="00892FAB">
        <w:rPr>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lang w:val="en-US" w:eastAsia="ru-RU"/>
        </w:rPr>
      </w:pPr>
      <w:r w:rsidRPr="00892FAB">
        <w:rPr>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lang w:val="en-US" w:eastAsia="ru-RU"/>
        </w:rPr>
      </w:pPr>
      <w:r w:rsidRPr="00892FAB">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lang w:val="en-US" w:eastAsia="ru-RU"/>
        </w:rPr>
        <w:t>a</w:t>
      </w:r>
      <w:proofErr w:type="gramEnd"/>
      <w:r w:rsidRPr="00892FAB">
        <w:rPr>
          <w:lang w:val="en-US" w:eastAsia="ru-RU"/>
        </w:rPr>
        <w:t xml:space="preserve"> obligaţiilor de către ambele părţi. </w:t>
      </w:r>
    </w:p>
    <w:p w14:paraId="788A48EF" w14:textId="77777777" w:rsidR="00892FAB" w:rsidRPr="00892FAB" w:rsidRDefault="00892FAB" w:rsidP="00892FAB">
      <w:pPr>
        <w:tabs>
          <w:tab w:val="left" w:pos="2295"/>
        </w:tabs>
        <w:jc w:val="both"/>
        <w:rPr>
          <w:lang w:eastAsia="ru-RU"/>
        </w:rPr>
      </w:pPr>
      <w:r w:rsidRPr="00892FAB">
        <w:rPr>
          <w:lang w:val="en-US" w:eastAsia="ru-RU"/>
        </w:rPr>
        <w:t xml:space="preserve">19.7.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lang w:val="en-US" w:eastAsia="ru-RU"/>
        </w:rPr>
      </w:pPr>
    </w:p>
    <w:p w14:paraId="2DC6DC16" w14:textId="77777777" w:rsidR="00892FAB" w:rsidRPr="00892FAB" w:rsidRDefault="00892FAB" w:rsidP="00892FAB">
      <w:pPr>
        <w:numPr>
          <w:ilvl w:val="0"/>
          <w:numId w:val="45"/>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38148CB6" w14:textId="77777777" w:rsidR="00892FAB" w:rsidRPr="00892FAB" w:rsidRDefault="00892FAB" w:rsidP="00892FAB">
      <w:pPr>
        <w:jc w:val="center"/>
        <w:rPr>
          <w:i/>
          <w:lang w:val="ru-RU" w:eastAsia="ru-RU"/>
        </w:rPr>
      </w:pPr>
      <w:r w:rsidRPr="00892FAB">
        <w:rPr>
          <w:i/>
          <w:lang w:val="ru-RU" w:eastAsia="ru-RU"/>
        </w:rPr>
        <w:t xml:space="preserve">              (</w:t>
      </w:r>
      <w:r w:rsidRPr="00892FAB">
        <w:rPr>
          <w:i/>
          <w:sz w:val="20"/>
          <w:szCs w:val="20"/>
          <w:lang w:val="ru-RU" w:eastAsia="ru-RU"/>
        </w:rPr>
        <w:t>LA NECESITATE)</w:t>
      </w:r>
    </w:p>
    <w:p w14:paraId="0766F36B" w14:textId="77777777" w:rsidR="00892FAB" w:rsidRPr="00892FAB" w:rsidRDefault="00892FAB" w:rsidP="00892FAB">
      <w:pPr>
        <w:spacing w:line="276" w:lineRule="auto"/>
        <w:contextualSpacing/>
        <w:rPr>
          <w:lang w:val="ru-RU" w:eastAsia="ru-RU"/>
        </w:rPr>
      </w:pPr>
    </w:p>
    <w:p w14:paraId="1395066C" w14:textId="77777777" w:rsidR="00892FAB" w:rsidRPr="00892FAB" w:rsidRDefault="00892FAB" w:rsidP="00892FAB">
      <w:pPr>
        <w:spacing w:line="276" w:lineRule="auto"/>
        <w:contextualSpacing/>
        <w:jc w:val="center"/>
        <w:rPr>
          <w:b/>
          <w:lang w:val="en-US" w:eastAsia="ru-RU"/>
        </w:rPr>
      </w:pPr>
      <w:r w:rsidRPr="00892FAB">
        <w:rPr>
          <w:b/>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526B8F">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526B8F">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Adresa poştală:</w:t>
            </w:r>
          </w:p>
        </w:tc>
      </w:tr>
      <w:tr w:rsidR="00892FAB" w:rsidRPr="00892FAB" w14:paraId="3A006698" w14:textId="77777777" w:rsidTr="00526B8F">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Telefon:</w:t>
            </w:r>
          </w:p>
        </w:tc>
      </w:tr>
      <w:tr w:rsidR="00892FAB" w:rsidRPr="00892FAB" w14:paraId="7DB00014" w14:textId="77777777" w:rsidTr="00526B8F">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Cod fiscal:</w:t>
            </w:r>
          </w:p>
        </w:tc>
      </w:tr>
      <w:tr w:rsidR="00892FAB" w:rsidRPr="00892FAB" w14:paraId="7B6FD03A" w14:textId="77777777" w:rsidTr="00526B8F">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Banca:</w:t>
            </w:r>
          </w:p>
        </w:tc>
      </w:tr>
      <w:tr w:rsidR="00892FAB" w:rsidRPr="00892FAB" w14:paraId="04C04824" w14:textId="77777777" w:rsidTr="00526B8F">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r w:rsidRPr="00892FAB">
              <w:rPr>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r w:rsidRPr="00892FAB">
              <w:rPr>
                <w:lang w:val="ru-RU" w:eastAsia="ru-RU"/>
              </w:rPr>
              <w:t>Cod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526B8F">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526B8F">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526B8F">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7102D6AA" w14:textId="77777777" w:rsidR="00892FAB" w:rsidRPr="00892FAB" w:rsidRDefault="00892FAB" w:rsidP="00892FAB">
      <w:pPr>
        <w:spacing w:line="276" w:lineRule="auto"/>
        <w:contextualSpacing/>
        <w:rPr>
          <w:b/>
          <w:lang w:val="ro-MD" w:eastAsia="ru-RU"/>
        </w:rPr>
      </w:pPr>
      <w:r w:rsidRPr="00892FAB">
        <w:rPr>
          <w:b/>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526B8F">
        <w:trPr>
          <w:trHeight w:val="697"/>
        </w:trPr>
        <w:tc>
          <w:tcPr>
            <w:tcW w:w="9748" w:type="dxa"/>
            <w:vAlign w:val="center"/>
          </w:tcPr>
          <w:p w14:paraId="4AD8501C" w14:textId="77777777" w:rsidR="00D23CBA" w:rsidRPr="00D23CBA" w:rsidRDefault="00D23CBA" w:rsidP="00D23CBA">
            <w:pPr>
              <w:jc w:val="right"/>
              <w:rPr>
                <w:lang w:val="ro-MD"/>
              </w:rPr>
            </w:pPr>
            <w:r w:rsidRPr="00D23CBA">
              <w:rPr>
                <w:lang w:val="ro-MD"/>
              </w:rPr>
              <w:lastRenderedPageBreak/>
              <w:t>Anexa nr. 27</w:t>
            </w:r>
          </w:p>
          <w:p w14:paraId="67860ED3" w14:textId="77777777" w:rsidR="00D23CBA" w:rsidRPr="00D23CBA" w:rsidRDefault="00D23CBA" w:rsidP="00D23CBA">
            <w:pPr>
              <w:jc w:val="right"/>
              <w:rPr>
                <w:lang w:val="ro-MD"/>
              </w:rPr>
            </w:pPr>
            <w:r w:rsidRPr="00D23CBA">
              <w:rPr>
                <w:lang w:val="ro-MD"/>
              </w:rPr>
              <w:t>la Documentația standard nr.69</w:t>
            </w:r>
          </w:p>
          <w:p w14:paraId="1CF392FD" w14:textId="77777777" w:rsidR="00D23CBA" w:rsidRPr="00D23CBA" w:rsidRDefault="00D23CBA" w:rsidP="00D23CBA">
            <w:pPr>
              <w:jc w:val="right"/>
              <w:rPr>
                <w:lang w:val="ro-MD"/>
              </w:rPr>
            </w:pPr>
            <w:r w:rsidRPr="00D23CBA">
              <w:rPr>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526B8F">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526B8F">
              <w:tc>
                <w:tcPr>
                  <w:tcW w:w="9640" w:type="dxa"/>
                  <w:gridSpan w:val="2"/>
                </w:tcPr>
                <w:p w14:paraId="49A332E2" w14:textId="77777777" w:rsidR="00D23CBA" w:rsidRPr="00D23CBA" w:rsidRDefault="00D23CBA" w:rsidP="00D23CBA">
                  <w:pPr>
                    <w:ind w:firstLine="720"/>
                    <w:jc w:val="both"/>
                    <w:rPr>
                      <w:lang w:val="ro-MD" w:eastAsia="ru-RU"/>
                    </w:rPr>
                  </w:pPr>
                  <w:r w:rsidRPr="00D23CBA">
                    <w:rPr>
                      <w:lang w:val="ro-MD" w:eastAsia="ru-RU"/>
                    </w:rPr>
                    <w:t>Prezentul acord este semnat astăzi ”___„ ________ 20__, între_____________, înpersoana___________________</w:t>
                  </w:r>
                  <w:r w:rsidRPr="00D23CBA">
                    <w:rPr>
                      <w:rFonts w:eastAsia="Calibri"/>
                      <w:lang w:val="ro-MD"/>
                    </w:rPr>
                    <w:t>și</w:t>
                  </w:r>
                  <w:r w:rsidRPr="00D23CBA">
                    <w:rPr>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val="ro-MD" w:eastAsia="ru-RU"/>
                    </w:rPr>
                  </w:pPr>
                </w:p>
                <w:p w14:paraId="082B6C06" w14:textId="77777777" w:rsidR="00D23CBA" w:rsidRPr="00D23CBA" w:rsidRDefault="00D23CBA" w:rsidP="00D23CBA">
                  <w:pPr>
                    <w:ind w:right="34"/>
                    <w:jc w:val="both"/>
                    <w:rPr>
                      <w:color w:val="FF0000"/>
                      <w:u w:val="single"/>
                      <w:lang w:val="ro-MD" w:eastAsia="ru-RU"/>
                    </w:rPr>
                  </w:pPr>
                  <w:r w:rsidRPr="00D23CBA">
                    <w:rPr>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val="ro-MD" w:eastAsia="ru-RU"/>
                    </w:rPr>
                  </w:pPr>
                </w:p>
                <w:p w14:paraId="0201EFCD" w14:textId="77777777" w:rsidR="00D23CBA" w:rsidRPr="00D23CBA" w:rsidRDefault="00D23CBA" w:rsidP="00D23CBA">
                  <w:pPr>
                    <w:jc w:val="both"/>
                    <w:rPr>
                      <w:lang w:val="ro-MD" w:eastAsia="ru-RU"/>
                    </w:rPr>
                  </w:pPr>
                  <w:r w:rsidRPr="00D23CBA">
                    <w:rPr>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lang w:val="ro-MD" w:eastAsia="ru-RU"/>
                    </w:rPr>
                  </w:pPr>
                </w:p>
                <w:p w14:paraId="3C8630D3" w14:textId="77777777" w:rsidR="00D23CBA" w:rsidRPr="00D23CBA" w:rsidRDefault="00D23CBA" w:rsidP="00D23CBA">
                  <w:pPr>
                    <w:ind w:right="-1"/>
                    <w:jc w:val="both"/>
                    <w:rPr>
                      <w:lang w:val="ro-MD" w:eastAsia="ru-RU"/>
                    </w:rPr>
                  </w:pPr>
                  <w:r w:rsidRPr="00D23CBA">
                    <w:rPr>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lang w:val="ro-MD"/>
                    </w:rPr>
                  </w:pPr>
                  <w:r w:rsidRPr="00D23CBA">
                    <w:rPr>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526B8F">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lang w:val="ro-MD"/>
                    </w:rPr>
                    <w:t>ANTREPRENORUL/PRESTATORUL</w:t>
                  </w:r>
                </w:p>
              </w:tc>
              <w:tc>
                <w:tcPr>
                  <w:tcW w:w="4461" w:type="dxa"/>
                  <w:vAlign w:val="center"/>
                </w:tcPr>
                <w:p w14:paraId="0D04235C" w14:textId="77777777" w:rsidR="00D23CBA" w:rsidRPr="00D23CBA" w:rsidRDefault="00D23CBA" w:rsidP="00D23CBA">
                  <w:pPr>
                    <w:jc w:val="center"/>
                    <w:rPr>
                      <w:lang w:val="ro-MD"/>
                    </w:rPr>
                  </w:pPr>
                  <w:r w:rsidRPr="00D23CBA">
                    <w:rPr>
                      <w:b/>
                      <w:bCs/>
                      <w:lang w:val="ro-MD"/>
                    </w:rPr>
                    <w:t>BENEFICIAR</w:t>
                  </w:r>
                </w:p>
              </w:tc>
            </w:tr>
            <w:tr w:rsidR="00D23CBA" w:rsidRPr="00D23CBA" w14:paraId="16F9E929" w14:textId="77777777" w:rsidTr="00526B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526B8F">
        <w:trPr>
          <w:trHeight w:val="697"/>
        </w:trPr>
        <w:tc>
          <w:tcPr>
            <w:tcW w:w="9748" w:type="dxa"/>
            <w:vAlign w:val="center"/>
          </w:tcPr>
          <w:p w14:paraId="0502552E" w14:textId="77777777" w:rsidR="00325E16" w:rsidRPr="00FF430B" w:rsidRDefault="00325E16" w:rsidP="00526B8F">
            <w:pPr>
              <w:jc w:val="right"/>
              <w:rPr>
                <w:lang w:val="ro-MD"/>
              </w:rPr>
            </w:pPr>
            <w:r w:rsidRPr="00FF430B">
              <w:rPr>
                <w:lang w:val="ro-MD"/>
              </w:rPr>
              <w:lastRenderedPageBreak/>
              <w:t>Anexa nr.</w:t>
            </w:r>
            <w:r>
              <w:rPr>
                <w:lang w:val="ro-MD"/>
              </w:rPr>
              <w:t xml:space="preserve"> </w:t>
            </w:r>
            <w:r w:rsidRPr="00FF430B">
              <w:rPr>
                <w:lang w:val="ro-MD"/>
              </w:rPr>
              <w:t>28</w:t>
            </w:r>
          </w:p>
          <w:p w14:paraId="458A8194" w14:textId="77777777" w:rsidR="00325E16" w:rsidRDefault="00325E16" w:rsidP="00526B8F">
            <w:pPr>
              <w:jc w:val="right"/>
              <w:rPr>
                <w:lang w:val="ro-MD"/>
              </w:rPr>
            </w:pPr>
            <w:r>
              <w:rPr>
                <w:lang w:val="ro-MD"/>
              </w:rPr>
              <w:t>la Documentația standard nr.69</w:t>
            </w:r>
          </w:p>
          <w:p w14:paraId="6D99E99F" w14:textId="77777777" w:rsidR="00325E16" w:rsidRDefault="00325E16" w:rsidP="00526B8F">
            <w:pPr>
              <w:jc w:val="right"/>
              <w:rPr>
                <w:lang w:val="ro-MD"/>
              </w:rPr>
            </w:pPr>
            <w:r>
              <w:rPr>
                <w:lang w:val="ro-MD"/>
              </w:rPr>
              <w:t>din 7 mai 2021</w:t>
            </w:r>
          </w:p>
          <w:p w14:paraId="44A47751" w14:textId="77777777" w:rsidR="00325E16" w:rsidRPr="00FF430B" w:rsidRDefault="00325E16" w:rsidP="00526B8F">
            <w:pPr>
              <w:autoSpaceDE w:val="0"/>
              <w:autoSpaceDN w:val="0"/>
              <w:adjustRightInd w:val="0"/>
              <w:ind w:right="23"/>
              <w:jc w:val="center"/>
              <w:rPr>
                <w:b/>
                <w:color w:val="000000"/>
                <w:w w:val="90"/>
                <w:lang w:val="ro-MD"/>
              </w:rPr>
            </w:pPr>
          </w:p>
          <w:p w14:paraId="74823052" w14:textId="77777777" w:rsidR="00325E16" w:rsidRPr="00FF430B" w:rsidRDefault="00325E16" w:rsidP="00526B8F">
            <w:pPr>
              <w:autoSpaceDE w:val="0"/>
              <w:autoSpaceDN w:val="0"/>
              <w:adjustRightInd w:val="0"/>
              <w:ind w:right="23"/>
              <w:jc w:val="center"/>
              <w:rPr>
                <w:b/>
                <w:color w:val="000000"/>
                <w:w w:val="90"/>
                <w:lang w:val="ro-MD"/>
              </w:rPr>
            </w:pPr>
          </w:p>
          <w:p w14:paraId="4184A815" w14:textId="77777777" w:rsidR="00325E16" w:rsidRPr="00FF430B" w:rsidRDefault="00325E16" w:rsidP="00526B8F">
            <w:pPr>
              <w:autoSpaceDE w:val="0"/>
              <w:autoSpaceDN w:val="0"/>
              <w:adjustRightInd w:val="0"/>
              <w:ind w:right="23"/>
              <w:jc w:val="center"/>
              <w:rPr>
                <w:b/>
                <w:bCs/>
                <w:lang w:val="ro-MD"/>
              </w:rPr>
            </w:pPr>
          </w:p>
          <w:p w14:paraId="193115DB" w14:textId="77777777" w:rsidR="00325E16" w:rsidRPr="00FF430B" w:rsidRDefault="00325E16" w:rsidP="00526B8F">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526B8F">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526B8F">
            <w:pPr>
              <w:autoSpaceDE w:val="0"/>
              <w:autoSpaceDN w:val="0"/>
              <w:adjustRightInd w:val="0"/>
              <w:ind w:right="23"/>
              <w:jc w:val="center"/>
              <w:rPr>
                <w:lang w:val="ro-MD"/>
              </w:rPr>
            </w:pPr>
          </w:p>
          <w:p w14:paraId="631C47E0" w14:textId="77777777" w:rsidR="00325E16" w:rsidRPr="00FF430B" w:rsidRDefault="00325E16" w:rsidP="00526B8F">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526B8F">
            <w:pPr>
              <w:autoSpaceDE w:val="0"/>
              <w:autoSpaceDN w:val="0"/>
              <w:adjustRightInd w:val="0"/>
              <w:ind w:left="1140" w:right="-540"/>
              <w:jc w:val="both"/>
              <w:rPr>
                <w:b/>
                <w:bCs/>
                <w:lang w:val="ro-MD"/>
              </w:rPr>
            </w:pPr>
          </w:p>
          <w:p w14:paraId="097E2D23" w14:textId="77777777" w:rsidR="00325E16" w:rsidRPr="00FF430B" w:rsidRDefault="00325E16" w:rsidP="00526B8F">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526B8F">
            <w:pPr>
              <w:autoSpaceDE w:val="0"/>
              <w:autoSpaceDN w:val="0"/>
              <w:adjustRightInd w:val="0"/>
              <w:jc w:val="both"/>
              <w:rPr>
                <w:lang w:val="ro-MD"/>
              </w:rPr>
            </w:pPr>
          </w:p>
          <w:p w14:paraId="4C05837C" w14:textId="77777777" w:rsidR="00325E16" w:rsidRPr="00FF430B" w:rsidRDefault="00325E16" w:rsidP="00526B8F">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526B8F">
            <w:pPr>
              <w:autoSpaceDE w:val="0"/>
              <w:autoSpaceDN w:val="0"/>
              <w:adjustRightInd w:val="0"/>
              <w:jc w:val="both"/>
              <w:rPr>
                <w:lang w:val="ro-MD"/>
              </w:rPr>
            </w:pPr>
          </w:p>
          <w:p w14:paraId="207F958D" w14:textId="77777777" w:rsidR="00325E16" w:rsidRPr="00FF430B" w:rsidRDefault="00325E16" w:rsidP="00526B8F">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526B8F">
            <w:pPr>
              <w:autoSpaceDE w:val="0"/>
              <w:autoSpaceDN w:val="0"/>
              <w:adjustRightInd w:val="0"/>
              <w:jc w:val="both"/>
              <w:rPr>
                <w:lang w:val="ro-MD"/>
              </w:rPr>
            </w:pPr>
          </w:p>
          <w:p w14:paraId="5E444C9C" w14:textId="77777777" w:rsidR="00325E16" w:rsidRPr="00FF430B" w:rsidRDefault="00325E16" w:rsidP="00526B8F">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526B8F">
            <w:pPr>
              <w:autoSpaceDE w:val="0"/>
              <w:autoSpaceDN w:val="0"/>
              <w:adjustRightInd w:val="0"/>
              <w:jc w:val="both"/>
              <w:rPr>
                <w:b/>
                <w:bCs/>
                <w:lang w:val="ro-MD"/>
              </w:rPr>
            </w:pPr>
          </w:p>
          <w:p w14:paraId="7C7BA76E" w14:textId="77777777" w:rsidR="00325E16" w:rsidRPr="00FF430B" w:rsidRDefault="00325E16" w:rsidP="00526B8F">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526B8F">
            <w:pPr>
              <w:autoSpaceDE w:val="0"/>
              <w:autoSpaceDN w:val="0"/>
              <w:adjustRightInd w:val="0"/>
              <w:jc w:val="both"/>
              <w:rPr>
                <w:lang w:val="ro-MD"/>
              </w:rPr>
            </w:pPr>
          </w:p>
          <w:p w14:paraId="74955362" w14:textId="77777777" w:rsidR="00325E16" w:rsidRPr="00FF430B" w:rsidRDefault="00325E16" w:rsidP="00526B8F">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526B8F">
            <w:pPr>
              <w:autoSpaceDE w:val="0"/>
              <w:autoSpaceDN w:val="0"/>
              <w:adjustRightInd w:val="0"/>
              <w:jc w:val="both"/>
              <w:rPr>
                <w:lang w:val="ro-MD"/>
              </w:rPr>
            </w:pPr>
          </w:p>
          <w:p w14:paraId="428EA79E" w14:textId="77777777" w:rsidR="00325E16" w:rsidRPr="00FF430B" w:rsidRDefault="00325E16" w:rsidP="00526B8F">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526B8F">
            <w:pPr>
              <w:autoSpaceDE w:val="0"/>
              <w:autoSpaceDN w:val="0"/>
              <w:adjustRightInd w:val="0"/>
              <w:jc w:val="both"/>
              <w:rPr>
                <w:b/>
                <w:bCs/>
                <w:lang w:val="ro-MD"/>
              </w:rPr>
            </w:pPr>
          </w:p>
          <w:p w14:paraId="102CBA46" w14:textId="77777777" w:rsidR="00325E16" w:rsidRPr="00FF430B" w:rsidRDefault="00325E16" w:rsidP="00526B8F">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526B8F">
            <w:pPr>
              <w:autoSpaceDE w:val="0"/>
              <w:autoSpaceDN w:val="0"/>
              <w:adjustRightInd w:val="0"/>
              <w:jc w:val="both"/>
              <w:rPr>
                <w:lang w:val="ro-MD"/>
              </w:rPr>
            </w:pPr>
          </w:p>
          <w:p w14:paraId="644E3761" w14:textId="77777777" w:rsidR="00325E16" w:rsidRPr="00FF430B" w:rsidRDefault="00325E16" w:rsidP="00526B8F">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526B8F">
            <w:pPr>
              <w:autoSpaceDE w:val="0"/>
              <w:autoSpaceDN w:val="0"/>
              <w:adjustRightInd w:val="0"/>
              <w:jc w:val="both"/>
              <w:rPr>
                <w:b/>
                <w:bCs/>
                <w:i/>
                <w:iCs/>
                <w:lang w:val="ro-MD"/>
              </w:rPr>
            </w:pPr>
          </w:p>
          <w:p w14:paraId="110BD0A9" w14:textId="77777777" w:rsidR="00325E16" w:rsidRPr="00FF430B" w:rsidRDefault="00325E16" w:rsidP="00526B8F">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526B8F">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526B8F">
            <w:pPr>
              <w:autoSpaceDE w:val="0"/>
              <w:autoSpaceDN w:val="0"/>
              <w:adjustRightInd w:val="0"/>
              <w:jc w:val="both"/>
              <w:rPr>
                <w:i/>
                <w:iCs/>
                <w:lang w:val="ro-MD"/>
              </w:rPr>
            </w:pPr>
          </w:p>
          <w:p w14:paraId="6BD32E3F" w14:textId="77777777" w:rsidR="00325E16" w:rsidRPr="00FF430B" w:rsidRDefault="00325E16" w:rsidP="00526B8F">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526B8F">
            <w:pPr>
              <w:autoSpaceDE w:val="0"/>
              <w:autoSpaceDN w:val="0"/>
              <w:adjustRightInd w:val="0"/>
              <w:jc w:val="both"/>
              <w:rPr>
                <w:b/>
                <w:bCs/>
                <w:lang w:val="ro-MD"/>
              </w:rPr>
            </w:pPr>
          </w:p>
          <w:p w14:paraId="28C5A612" w14:textId="77777777" w:rsidR="00325E16" w:rsidRPr="00FF430B" w:rsidRDefault="00325E16" w:rsidP="00526B8F">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526B8F">
            <w:pPr>
              <w:autoSpaceDE w:val="0"/>
              <w:autoSpaceDN w:val="0"/>
              <w:adjustRightInd w:val="0"/>
              <w:jc w:val="both"/>
              <w:rPr>
                <w:b/>
                <w:bCs/>
                <w:lang w:val="ro-MD"/>
              </w:rPr>
            </w:pPr>
          </w:p>
          <w:p w14:paraId="03A056F2" w14:textId="77777777" w:rsidR="00325E16" w:rsidRPr="00FF430B" w:rsidRDefault="00325E16" w:rsidP="00526B8F">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526B8F">
            <w:pPr>
              <w:ind w:left="660"/>
              <w:jc w:val="both"/>
              <w:rPr>
                <w:b/>
                <w:bCs/>
                <w:lang w:val="ro-MD"/>
              </w:rPr>
            </w:pPr>
          </w:p>
          <w:p w14:paraId="225E7599" w14:textId="77777777" w:rsidR="00325E16" w:rsidRPr="00FF430B" w:rsidRDefault="00325E16" w:rsidP="00526B8F">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526B8F">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526B8F">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526B8F">
            <w:pPr>
              <w:autoSpaceDE w:val="0"/>
              <w:autoSpaceDN w:val="0"/>
              <w:adjustRightInd w:val="0"/>
              <w:ind w:left="660"/>
              <w:jc w:val="both"/>
              <w:rPr>
                <w:b/>
                <w:bCs/>
                <w:lang w:val="ro-MD"/>
              </w:rPr>
            </w:pPr>
          </w:p>
          <w:p w14:paraId="151F3723" w14:textId="77777777" w:rsidR="00325E16" w:rsidRPr="00FF430B" w:rsidRDefault="00325E16" w:rsidP="00526B8F">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526B8F">
            <w:pPr>
              <w:jc w:val="both"/>
              <w:rPr>
                <w:lang w:val="ro-MD"/>
              </w:rPr>
            </w:pPr>
            <w:r w:rsidRPr="00FF430B">
              <w:rPr>
                <w:lang w:val="ro-MD"/>
              </w:rPr>
              <w:t>b) propunerea financiară;</w:t>
            </w:r>
          </w:p>
          <w:p w14:paraId="4634B05E" w14:textId="77777777" w:rsidR="00325E16" w:rsidRPr="00FF430B" w:rsidRDefault="00325E16" w:rsidP="00526B8F">
            <w:pPr>
              <w:jc w:val="both"/>
              <w:rPr>
                <w:lang w:val="ro-MD"/>
              </w:rPr>
            </w:pPr>
            <w:r w:rsidRPr="00FF430B">
              <w:rPr>
                <w:lang w:val="ro-MD"/>
              </w:rPr>
              <w:t>c) caietul de sarcini;</w:t>
            </w:r>
          </w:p>
          <w:p w14:paraId="6E5EDE09" w14:textId="77777777" w:rsidR="00325E16" w:rsidRPr="00FF430B" w:rsidRDefault="00325E16" w:rsidP="00526B8F">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526B8F">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526B8F">
            <w:pPr>
              <w:pStyle w:val="a"/>
              <w:numPr>
                <w:ilvl w:val="0"/>
                <w:numId w:val="0"/>
              </w:numPr>
              <w:autoSpaceDE w:val="0"/>
              <w:autoSpaceDN w:val="0"/>
              <w:adjustRightInd w:val="0"/>
              <w:ind w:left="660"/>
              <w:rPr>
                <w:b/>
                <w:bCs/>
                <w:lang w:val="ro-MD"/>
              </w:rPr>
            </w:pPr>
          </w:p>
          <w:p w14:paraId="71B217A7" w14:textId="77777777" w:rsidR="00325E16" w:rsidRPr="00FF430B" w:rsidRDefault="00325E16" w:rsidP="00526B8F">
            <w:pPr>
              <w:jc w:val="both"/>
              <w:rPr>
                <w:lang w:val="ro-MD"/>
              </w:rPr>
            </w:pPr>
            <w:r w:rsidRPr="00FF430B">
              <w:rPr>
                <w:lang w:val="ro-MD"/>
              </w:rPr>
              <w:t>8.1    Prezentul acord-cadru încetează de drept- prin ajungerea la termen;</w:t>
            </w:r>
          </w:p>
          <w:p w14:paraId="584252A9" w14:textId="77777777" w:rsidR="00325E16" w:rsidRPr="00FF430B" w:rsidRDefault="00325E16" w:rsidP="00526B8F">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526B8F">
            <w:pPr>
              <w:autoSpaceDE w:val="0"/>
              <w:autoSpaceDN w:val="0"/>
              <w:adjustRightInd w:val="0"/>
              <w:jc w:val="both"/>
              <w:rPr>
                <w:lang w:val="ro-MD"/>
              </w:rPr>
            </w:pPr>
          </w:p>
          <w:p w14:paraId="35BC26DA" w14:textId="77777777" w:rsidR="00325E16" w:rsidRPr="00FF430B" w:rsidRDefault="00325E16" w:rsidP="00526B8F">
            <w:pPr>
              <w:jc w:val="both"/>
              <w:rPr>
                <w:i/>
                <w:lang w:val="ro-MD"/>
              </w:rPr>
            </w:pPr>
            <w:r w:rsidRPr="00FF430B">
              <w:rPr>
                <w:i/>
                <w:lang w:val="ro-MD"/>
              </w:rPr>
              <w:t>CLAUZE APLICABILE CONTRACTELOR SUBSECVENTE</w:t>
            </w:r>
          </w:p>
          <w:p w14:paraId="0E2B4673" w14:textId="77777777" w:rsidR="00325E16" w:rsidRPr="00FF430B" w:rsidRDefault="00325E16" w:rsidP="00526B8F">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526B8F">
            <w:pPr>
              <w:pStyle w:val="a"/>
              <w:numPr>
                <w:ilvl w:val="0"/>
                <w:numId w:val="0"/>
              </w:numPr>
              <w:ind w:left="660"/>
              <w:rPr>
                <w:b/>
                <w:lang w:val="ro-MD"/>
              </w:rPr>
            </w:pPr>
          </w:p>
          <w:p w14:paraId="283B40B7" w14:textId="77777777" w:rsidR="00325E16" w:rsidRPr="00FF430B" w:rsidRDefault="00325E16" w:rsidP="00526B8F">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526B8F">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526B8F">
            <w:pPr>
              <w:jc w:val="both"/>
              <w:rPr>
                <w:lang w:val="ro-MD"/>
              </w:rPr>
            </w:pPr>
          </w:p>
          <w:p w14:paraId="4B945A2D" w14:textId="77777777" w:rsidR="00325E16" w:rsidRPr="00FF430B" w:rsidRDefault="00325E16" w:rsidP="00526B8F">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526B8F">
            <w:pPr>
              <w:jc w:val="both"/>
              <w:rPr>
                <w:lang w:val="ro-MD"/>
              </w:rPr>
            </w:pPr>
          </w:p>
          <w:p w14:paraId="5D83DE0D" w14:textId="77777777" w:rsidR="00325E16" w:rsidRPr="00FF430B" w:rsidRDefault="00325E16" w:rsidP="00526B8F">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526B8F">
            <w:pPr>
              <w:jc w:val="both"/>
              <w:rPr>
                <w:b/>
                <w:lang w:val="ro-MD"/>
              </w:rPr>
            </w:pPr>
          </w:p>
          <w:p w14:paraId="0D5077EF" w14:textId="77777777" w:rsidR="00325E16" w:rsidRPr="00FF430B" w:rsidRDefault="00325E16" w:rsidP="00526B8F">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526B8F">
            <w:pPr>
              <w:jc w:val="both"/>
              <w:rPr>
                <w:lang w:val="ro-MD"/>
              </w:rPr>
            </w:pPr>
          </w:p>
          <w:p w14:paraId="54643E20" w14:textId="77777777" w:rsidR="00325E16" w:rsidRPr="00FF430B" w:rsidRDefault="00325E16" w:rsidP="00526B8F">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526B8F">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526B8F">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526B8F">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526B8F">
            <w:pPr>
              <w:jc w:val="both"/>
              <w:rPr>
                <w:lang w:val="ro-MD"/>
              </w:rPr>
            </w:pPr>
          </w:p>
          <w:p w14:paraId="2FB54762" w14:textId="77777777" w:rsidR="00325E16" w:rsidRPr="00FF430B" w:rsidRDefault="00325E16" w:rsidP="00526B8F">
            <w:pPr>
              <w:jc w:val="both"/>
              <w:rPr>
                <w:lang w:val="ro-MD"/>
              </w:rPr>
            </w:pPr>
          </w:p>
          <w:p w14:paraId="5880556A" w14:textId="77777777" w:rsidR="00325E16" w:rsidRPr="00FF430B" w:rsidRDefault="00325E16" w:rsidP="00526B8F">
            <w:pPr>
              <w:jc w:val="both"/>
              <w:rPr>
                <w:lang w:val="ro-MD"/>
              </w:rPr>
            </w:pPr>
          </w:p>
          <w:p w14:paraId="4E59A30A" w14:textId="77777777" w:rsidR="00325E16" w:rsidRPr="00FF430B" w:rsidRDefault="00325E16" w:rsidP="00526B8F">
            <w:pPr>
              <w:jc w:val="both"/>
              <w:rPr>
                <w:lang w:val="ro-MD"/>
              </w:rPr>
            </w:pPr>
          </w:p>
          <w:p w14:paraId="5FD0A72C" w14:textId="77777777" w:rsidR="00325E16" w:rsidRPr="00FF430B" w:rsidRDefault="00325E16" w:rsidP="00526B8F">
            <w:pPr>
              <w:jc w:val="both"/>
              <w:rPr>
                <w:lang w:val="ro-MD"/>
              </w:rPr>
            </w:pPr>
          </w:p>
          <w:p w14:paraId="62AA3C71" w14:textId="77777777" w:rsidR="00325E16" w:rsidRPr="00FF430B" w:rsidRDefault="00325E16" w:rsidP="00526B8F">
            <w:pPr>
              <w:jc w:val="both"/>
              <w:rPr>
                <w:lang w:val="ro-MD"/>
              </w:rPr>
            </w:pPr>
            <w:r w:rsidRPr="00FF430B">
              <w:rPr>
                <w:lang w:val="ro-MD"/>
              </w:rPr>
              <w:t>Promitent-achizitor,                                              Promitent- executor/prestator,</w:t>
            </w:r>
          </w:p>
          <w:p w14:paraId="37DDA5C0" w14:textId="77777777" w:rsidR="00325E16" w:rsidRPr="00FF430B" w:rsidRDefault="00325E16" w:rsidP="00526B8F">
            <w:pPr>
              <w:jc w:val="both"/>
              <w:rPr>
                <w:lang w:val="ro-MD"/>
              </w:rPr>
            </w:pPr>
            <w:r w:rsidRPr="00FF430B">
              <w:rPr>
                <w:lang w:val="ro-MD"/>
              </w:rPr>
              <w:t>...........................                                                     ...................................</w:t>
            </w:r>
          </w:p>
          <w:p w14:paraId="4D2C8367" w14:textId="77777777" w:rsidR="00325E16" w:rsidRPr="00FF430B" w:rsidRDefault="00325E16" w:rsidP="00526B8F">
            <w:pPr>
              <w:jc w:val="both"/>
              <w:rPr>
                <w:lang w:val="ro-MD"/>
              </w:rPr>
            </w:pPr>
            <w:r w:rsidRPr="00FF430B">
              <w:rPr>
                <w:lang w:val="ro-MD"/>
              </w:rPr>
              <w:t xml:space="preserve"> (semnătura autorizată)                                              (semnătura autorizată)</w:t>
            </w:r>
          </w:p>
          <w:p w14:paraId="3FB9D94A" w14:textId="77777777" w:rsidR="00325E16" w:rsidRPr="00FF430B" w:rsidRDefault="00325E16" w:rsidP="00526B8F">
            <w:pPr>
              <w:jc w:val="both"/>
              <w:rPr>
                <w:lang w:val="ro-MD"/>
              </w:rPr>
            </w:pPr>
          </w:p>
          <w:p w14:paraId="57D1C1AD" w14:textId="77777777" w:rsidR="00325E16" w:rsidRPr="00FF430B" w:rsidRDefault="00325E16" w:rsidP="00526B8F">
            <w:pPr>
              <w:jc w:val="both"/>
              <w:rPr>
                <w:lang w:val="ro-MD"/>
              </w:rPr>
            </w:pPr>
            <w:r w:rsidRPr="00FF430B">
              <w:rPr>
                <w:lang w:val="ro-MD"/>
              </w:rPr>
              <w:t>Promitent-achizitor,                                              Promitent- executor/prestator,</w:t>
            </w:r>
          </w:p>
          <w:p w14:paraId="24FFE2DD" w14:textId="77777777" w:rsidR="00325E16" w:rsidRPr="00FF430B" w:rsidRDefault="00325E16" w:rsidP="00526B8F">
            <w:pPr>
              <w:jc w:val="both"/>
              <w:rPr>
                <w:lang w:val="ro-MD"/>
              </w:rPr>
            </w:pPr>
            <w:r w:rsidRPr="00FF430B">
              <w:rPr>
                <w:lang w:val="ro-MD"/>
              </w:rPr>
              <w:t xml:space="preserve">  ...........................                                                     ..................................</w:t>
            </w:r>
          </w:p>
          <w:p w14:paraId="07AF0A09" w14:textId="77777777" w:rsidR="00325E16" w:rsidRPr="00FF430B" w:rsidRDefault="00325E16" w:rsidP="00526B8F">
            <w:pPr>
              <w:jc w:val="both"/>
              <w:rPr>
                <w:lang w:val="ro-MD"/>
              </w:rPr>
            </w:pPr>
            <w:r w:rsidRPr="00FF430B">
              <w:rPr>
                <w:lang w:val="ro-MD"/>
              </w:rPr>
              <w:t xml:space="preserve">  (semnătura autorizată)                                              (semnătura autorizată)</w:t>
            </w:r>
          </w:p>
          <w:p w14:paraId="6120B543" w14:textId="77777777" w:rsidR="00325E16" w:rsidRPr="00FF430B" w:rsidRDefault="00325E16" w:rsidP="00526B8F">
            <w:pPr>
              <w:jc w:val="both"/>
              <w:rPr>
                <w:lang w:val="ro-MD"/>
              </w:rPr>
            </w:pPr>
          </w:p>
          <w:p w14:paraId="3ED6BBCF" w14:textId="77777777" w:rsidR="00325E16" w:rsidRPr="00FF430B" w:rsidRDefault="00325E16" w:rsidP="00526B8F">
            <w:pPr>
              <w:jc w:val="both"/>
              <w:rPr>
                <w:lang w:val="ro-MD"/>
              </w:rPr>
            </w:pPr>
          </w:p>
          <w:p w14:paraId="4EEFC053" w14:textId="77777777" w:rsidR="00325E16" w:rsidRPr="00FF430B" w:rsidRDefault="00325E16" w:rsidP="00526B8F">
            <w:pPr>
              <w:jc w:val="both"/>
              <w:rPr>
                <w:lang w:val="ro-MD"/>
              </w:rPr>
            </w:pPr>
            <w:r w:rsidRPr="00FF430B">
              <w:rPr>
                <w:lang w:val="ro-MD"/>
              </w:rPr>
              <w:t>Promitent-achizitor,                                              Promitent- executor/prestator,</w:t>
            </w:r>
          </w:p>
          <w:p w14:paraId="5EB21EF8" w14:textId="77777777" w:rsidR="00325E16" w:rsidRPr="00FF430B" w:rsidRDefault="00325E16" w:rsidP="00526B8F">
            <w:pPr>
              <w:jc w:val="both"/>
              <w:rPr>
                <w:lang w:val="ro-MD"/>
              </w:rPr>
            </w:pPr>
            <w:r w:rsidRPr="00FF430B">
              <w:rPr>
                <w:lang w:val="ro-MD"/>
              </w:rPr>
              <w:t>...........................                                                     ..................................</w:t>
            </w:r>
          </w:p>
          <w:p w14:paraId="725B02BB" w14:textId="77777777" w:rsidR="00325E16" w:rsidRPr="00FF430B" w:rsidRDefault="00325E16" w:rsidP="00526B8F">
            <w:pPr>
              <w:jc w:val="both"/>
              <w:rPr>
                <w:lang w:val="ro-MD"/>
              </w:rPr>
            </w:pPr>
            <w:r w:rsidRPr="00FF430B">
              <w:rPr>
                <w:lang w:val="ro-MD"/>
              </w:rPr>
              <w:t xml:space="preserve"> (semnătura autorizată)                                              (semnătura autorizată)</w:t>
            </w:r>
          </w:p>
          <w:p w14:paraId="2884BCB1" w14:textId="77777777" w:rsidR="00325E16" w:rsidRPr="00FF430B" w:rsidRDefault="00325E16" w:rsidP="00526B8F">
            <w:pPr>
              <w:jc w:val="both"/>
              <w:rPr>
                <w:lang w:val="ro-MD"/>
              </w:rPr>
            </w:pPr>
          </w:p>
          <w:p w14:paraId="0747966A" w14:textId="77777777" w:rsidR="00325E16" w:rsidRPr="00FF430B" w:rsidRDefault="00325E16" w:rsidP="00526B8F">
            <w:pPr>
              <w:jc w:val="both"/>
              <w:rPr>
                <w:sz w:val="28"/>
                <w:szCs w:val="28"/>
                <w:lang w:val="ro-MD"/>
              </w:rPr>
            </w:pPr>
          </w:p>
          <w:p w14:paraId="60621841" w14:textId="77777777" w:rsidR="00325E16" w:rsidRPr="00FF430B" w:rsidRDefault="00325E16" w:rsidP="00526B8F">
            <w:pPr>
              <w:jc w:val="both"/>
              <w:rPr>
                <w:lang w:val="ro-MD"/>
              </w:rPr>
            </w:pPr>
          </w:p>
          <w:p w14:paraId="2E4954D9" w14:textId="77777777" w:rsidR="00325E16" w:rsidRPr="00FF430B" w:rsidRDefault="00325E16" w:rsidP="00526B8F">
            <w:pPr>
              <w:jc w:val="both"/>
              <w:rPr>
                <w:lang w:val="ro-MD"/>
              </w:rPr>
            </w:pPr>
          </w:p>
          <w:p w14:paraId="4E48DD80" w14:textId="77777777" w:rsidR="00325E16" w:rsidRPr="00FF430B" w:rsidRDefault="00325E16" w:rsidP="00526B8F">
            <w:pPr>
              <w:jc w:val="both"/>
              <w:rPr>
                <w:lang w:val="ro-MD"/>
              </w:rPr>
            </w:pPr>
          </w:p>
          <w:p w14:paraId="5C665B14" w14:textId="77777777" w:rsidR="00325E16" w:rsidRPr="00FF430B" w:rsidRDefault="00325E16" w:rsidP="00526B8F">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5E769" w14:textId="77777777" w:rsidR="001B1477" w:rsidRDefault="001B1477" w:rsidP="00A20ACF">
      <w:r>
        <w:separator/>
      </w:r>
    </w:p>
  </w:endnote>
  <w:endnote w:type="continuationSeparator" w:id="0">
    <w:p w14:paraId="7B657DF0" w14:textId="77777777" w:rsidR="001B1477" w:rsidRDefault="001B14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Yu Gothic UI Semilight">
    <w:panose1 w:val="020B04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AAE37" w14:textId="77777777" w:rsidR="001B1477" w:rsidRDefault="001B1477" w:rsidP="00A20ACF">
      <w:r>
        <w:separator/>
      </w:r>
    </w:p>
  </w:footnote>
  <w:footnote w:type="continuationSeparator" w:id="0">
    <w:p w14:paraId="217A347B" w14:textId="77777777" w:rsidR="001B1477" w:rsidRDefault="001B14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FF4E08"/>
    <w:multiLevelType w:val="hybridMultilevel"/>
    <w:tmpl w:val="FE42F74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2A31F73"/>
    <w:multiLevelType w:val="multilevel"/>
    <w:tmpl w:val="6CCA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326669F"/>
    <w:multiLevelType w:val="multilevel"/>
    <w:tmpl w:val="68A8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4A43E6"/>
    <w:multiLevelType w:val="multilevel"/>
    <w:tmpl w:val="44B0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1"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B9C7D3B"/>
    <w:multiLevelType w:val="hybridMultilevel"/>
    <w:tmpl w:val="1A7438F8"/>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4"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8" w15:restartNumberingAfterBreak="0">
    <w:nsid w:val="41773390"/>
    <w:multiLevelType w:val="hybridMultilevel"/>
    <w:tmpl w:val="B8787578"/>
    <w:lvl w:ilvl="0" w:tplc="04190001">
      <w:start w:val="1"/>
      <w:numFmt w:val="bullet"/>
      <w:lvlText w:val=""/>
      <w:lvlJc w:val="left"/>
      <w:pPr>
        <w:ind w:left="895" w:hanging="360"/>
      </w:pPr>
      <w:rPr>
        <w:rFonts w:ascii="Symbol" w:hAnsi="Symbol" w:hint="default"/>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3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5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15:restartNumberingAfterBreak="0">
    <w:nsid w:val="78604AB3"/>
    <w:multiLevelType w:val="hybridMultilevel"/>
    <w:tmpl w:val="EC0665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6" w15:restartNumberingAfterBreak="0">
    <w:nsid w:val="7A79348B"/>
    <w:multiLevelType w:val="multilevel"/>
    <w:tmpl w:val="EA84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5"/>
  </w:num>
  <w:num w:numId="2" w16cid:durableId="414135609">
    <w:abstractNumId w:val="57"/>
  </w:num>
  <w:num w:numId="3" w16cid:durableId="2027292201">
    <w:abstractNumId w:val="41"/>
  </w:num>
  <w:num w:numId="4" w16cid:durableId="2108236595">
    <w:abstractNumId w:val="40"/>
  </w:num>
  <w:num w:numId="5" w16cid:durableId="1158109916">
    <w:abstractNumId w:val="17"/>
  </w:num>
  <w:num w:numId="6" w16cid:durableId="1233197484">
    <w:abstractNumId w:val="20"/>
  </w:num>
  <w:num w:numId="7" w16cid:durableId="494419062">
    <w:abstractNumId w:val="18"/>
  </w:num>
  <w:num w:numId="8" w16cid:durableId="1635285153">
    <w:abstractNumId w:val="10"/>
  </w:num>
  <w:num w:numId="9" w16cid:durableId="960527509">
    <w:abstractNumId w:val="39"/>
  </w:num>
  <w:num w:numId="10" w16cid:durableId="457649866">
    <w:abstractNumId w:val="14"/>
  </w:num>
  <w:num w:numId="11" w16cid:durableId="1708334703">
    <w:abstractNumId w:val="25"/>
  </w:num>
  <w:num w:numId="12" w16cid:durableId="1041171787">
    <w:abstractNumId w:val="26"/>
  </w:num>
  <w:num w:numId="13" w16cid:durableId="1419642461">
    <w:abstractNumId w:val="48"/>
  </w:num>
  <w:num w:numId="14" w16cid:durableId="1705595466">
    <w:abstractNumId w:val="37"/>
  </w:num>
  <w:num w:numId="15" w16cid:durableId="420107131">
    <w:abstractNumId w:val="9"/>
  </w:num>
  <w:num w:numId="16" w16cid:durableId="15039750">
    <w:abstractNumId w:val="31"/>
  </w:num>
  <w:num w:numId="17" w16cid:durableId="573055978">
    <w:abstractNumId w:val="32"/>
  </w:num>
  <w:num w:numId="18" w16cid:durableId="972056019">
    <w:abstractNumId w:val="46"/>
  </w:num>
  <w:num w:numId="19" w16cid:durableId="1286619272">
    <w:abstractNumId w:val="12"/>
  </w:num>
  <w:num w:numId="20" w16cid:durableId="605575839">
    <w:abstractNumId w:val="51"/>
  </w:num>
  <w:num w:numId="21" w16cid:durableId="928850297">
    <w:abstractNumId w:val="44"/>
  </w:num>
  <w:num w:numId="22" w16cid:durableId="658509592">
    <w:abstractNumId w:val="13"/>
  </w:num>
  <w:num w:numId="23" w16cid:durableId="1452699389">
    <w:abstractNumId w:val="42"/>
  </w:num>
  <w:num w:numId="24" w16cid:durableId="1592541862">
    <w:abstractNumId w:val="22"/>
  </w:num>
  <w:num w:numId="25" w16cid:durableId="372000273">
    <w:abstractNumId w:val="35"/>
  </w:num>
  <w:num w:numId="26" w16cid:durableId="580221322">
    <w:abstractNumId w:val="24"/>
  </w:num>
  <w:num w:numId="27" w16cid:durableId="2054308799">
    <w:abstractNumId w:val="50"/>
  </w:num>
  <w:num w:numId="28" w16cid:durableId="757674645">
    <w:abstractNumId w:val="15"/>
  </w:num>
  <w:num w:numId="29" w16cid:durableId="1526673050">
    <w:abstractNumId w:val="11"/>
  </w:num>
  <w:num w:numId="30" w16cid:durableId="1096053259">
    <w:abstractNumId w:val="23"/>
  </w:num>
  <w:num w:numId="31" w16cid:durableId="2084257426">
    <w:abstractNumId w:val="8"/>
  </w:num>
  <w:num w:numId="32" w16cid:durableId="1661036302">
    <w:abstractNumId w:val="6"/>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6"/>
  </w:num>
  <w:num w:numId="39" w16cid:durableId="17215182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7"/>
  </w:num>
  <w:num w:numId="45" w16cid:durableId="1531187694">
    <w:abstractNumId w:val="47"/>
  </w:num>
  <w:num w:numId="46" w16cid:durableId="1935434789">
    <w:abstractNumId w:val="7"/>
  </w:num>
  <w:num w:numId="47" w16cid:durableId="2142649392">
    <w:abstractNumId w:val="55"/>
  </w:num>
  <w:num w:numId="48" w16cid:durableId="1846747841">
    <w:abstractNumId w:val="34"/>
  </w:num>
  <w:num w:numId="49" w16cid:durableId="1623540681">
    <w:abstractNumId w:val="19"/>
  </w:num>
  <w:num w:numId="50" w16cid:durableId="823621734">
    <w:abstractNumId w:val="52"/>
  </w:num>
  <w:num w:numId="51" w16cid:durableId="1626766214">
    <w:abstractNumId w:val="43"/>
  </w:num>
  <w:num w:numId="52" w16cid:durableId="1207834683">
    <w:abstractNumId w:val="21"/>
  </w:num>
  <w:num w:numId="53" w16cid:durableId="1072697624">
    <w:abstractNumId w:val="29"/>
  </w:num>
  <w:num w:numId="54" w16cid:durableId="496775705">
    <w:abstractNumId w:val="54"/>
  </w:num>
  <w:num w:numId="55" w16cid:durableId="2144150751">
    <w:abstractNumId w:val="30"/>
  </w:num>
  <w:num w:numId="56" w16cid:durableId="1659846624">
    <w:abstractNumId w:val="49"/>
  </w:num>
  <w:num w:numId="57" w16cid:durableId="413743295">
    <w:abstractNumId w:val="5"/>
  </w:num>
  <w:num w:numId="58" w16cid:durableId="604651486">
    <w:abstractNumId w:val="28"/>
  </w:num>
  <w:num w:numId="59" w16cid:durableId="1549604279">
    <w:abstractNumId w:val="38"/>
  </w:num>
  <w:num w:numId="60" w16cid:durableId="1320695722">
    <w:abstractNumId w:val="56"/>
  </w:num>
  <w:num w:numId="61" w16cid:durableId="1123572195">
    <w:abstractNumId w:val="27"/>
  </w:num>
  <w:num w:numId="62" w16cid:durableId="725882072">
    <w:abstractNumId w:val="16"/>
  </w:num>
  <w:num w:numId="63" w16cid:durableId="1072774682">
    <w:abstractNumId w:val="33"/>
  </w:num>
  <w:num w:numId="64" w16cid:durableId="1454638619">
    <w:abstractNumId w:val="5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477"/>
    <w:rsid w:val="001B1B6D"/>
    <w:rsid w:val="001B1E45"/>
    <w:rsid w:val="001B36B6"/>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6BD"/>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0D1"/>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5D"/>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4D6"/>
    <w:rsid w:val="00464994"/>
    <w:rsid w:val="00464A19"/>
    <w:rsid w:val="00467A64"/>
    <w:rsid w:val="004702B5"/>
    <w:rsid w:val="0047525E"/>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26B8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5755"/>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45C"/>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47D"/>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29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643"/>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640"/>
    <w:rsid w:val="00AE6163"/>
    <w:rsid w:val="00AE7286"/>
    <w:rsid w:val="00AF036F"/>
    <w:rsid w:val="00AF0B8C"/>
    <w:rsid w:val="00AF28E1"/>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4DA9"/>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706A"/>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A26"/>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A688ADD1-95C7-4301-9281-DEBD18B1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6A26"/>
    <w:rPr>
      <w:rFonts w:ascii="Times New Roman" w:eastAsia="Times New Roman" w:hAnsi="Times New Roman" w:cs="Times New Roman"/>
      <w:sz w:val="24"/>
      <w:szCs w:val="24"/>
      <w:lang w:val="en-US"/>
    </w:rPr>
  </w:style>
  <w:style w:type="paragraph" w:styleId="aff3">
    <w:name w:val="No Spacing"/>
    <w:link w:val="aff4"/>
    <w:uiPriority w:val="1"/>
    <w:qFormat/>
    <w:rsid w:val="00EF6A26"/>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EF6A26"/>
    <w:rPr>
      <w:rFonts w:ascii="Times New Roman" w:eastAsia="Times New Roman" w:hAnsi="Times New Roman" w:cs="Times New Roman"/>
      <w:sz w:val="20"/>
      <w:szCs w:val="20"/>
      <w:lang w:val="ru-RU" w:eastAsia="ru-RU"/>
    </w:rPr>
  </w:style>
  <w:style w:type="character" w:customStyle="1" w:styleId="fontstyle01">
    <w:name w:val="fontstyle01"/>
    <w:qFormat/>
    <w:rsid w:val="00EF6A26"/>
    <w:rPr>
      <w:rFonts w:ascii="TimesNewRomanPSMT" w:hAnsi="TimesNewRomanPSMT" w:hint="default"/>
      <w:b w:val="0"/>
      <w:bCs w:val="0"/>
      <w:i w:val="0"/>
      <w:iCs w:val="0"/>
      <w:color w:val="000000"/>
      <w:sz w:val="20"/>
      <w:szCs w:val="20"/>
    </w:rPr>
  </w:style>
  <w:style w:type="character" w:customStyle="1" w:styleId="aff5">
    <w:name w:val="Основной шрифт"/>
    <w:uiPriority w:val="99"/>
    <w:rsid w:val="00D94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falesti.md" TargetMode="External"/><Relationship Id="rId18" Type="http://schemas.openxmlformats.org/officeDocument/2006/relationships/hyperlink" Target="mailto:secretar@primaria.falesti.md" TargetMode="External"/><Relationship Id="rId26"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hyperlink" Target="mailto:secretar@primaria.falesti.md" TargetMode="External"/><Relationship Id="rId7" Type="http://schemas.openxmlformats.org/officeDocument/2006/relationships/endnotes" Target="endnotes.xml"/><Relationship Id="rId12" Type="http://schemas.openxmlformats.org/officeDocument/2006/relationships/hyperlink" Target="mailto:secretar@primaria.falesti.md" TargetMode="External"/><Relationship Id="rId17" Type="http://schemas.openxmlformats.org/officeDocument/2006/relationships/hyperlink" Target="https://shorturl.at/yMabN" TargetMode="External"/><Relationship Id="rId25"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mailto:primaria@secretar.falesti.m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falesti.md/index.php/achizitii-publice" TargetMode="External"/><Relationship Id="rId5" Type="http://schemas.openxmlformats.org/officeDocument/2006/relationships/webSettings" Target="webSettings.xml"/><Relationship Id="rId15" Type="http://schemas.openxmlformats.org/officeDocument/2006/relationships/hyperlink" Target="https://falesti.md/index.php/achizitii-publice" TargetMode="External"/><Relationship Id="rId23" Type="http://schemas.openxmlformats.org/officeDocument/2006/relationships/hyperlink" Target="mailto:elenacebotariov@gmail.com" TargetMode="External"/><Relationship Id="rId28"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falesti.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lenacebotariov@gmail.com" TargetMode="External"/><Relationship Id="rId22" Type="http://schemas.openxmlformats.org/officeDocument/2006/relationships/hyperlink" Target="http://www.falesti.md"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103</Pages>
  <Words>43537</Words>
  <Characters>251209</Characters>
  <Application>Microsoft Office Word</Application>
  <DocSecurity>0</DocSecurity>
  <Lines>31401</Lines>
  <Paragraphs>19649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Office</cp:lastModifiedBy>
  <cp:revision>3</cp:revision>
  <cp:lastPrinted>2021-06-01T11:52:00Z</cp:lastPrinted>
  <dcterms:created xsi:type="dcterms:W3CDTF">2026-02-19T08:09:00Z</dcterms:created>
  <dcterms:modified xsi:type="dcterms:W3CDTF">2026-03-05T11:27:00Z</dcterms:modified>
</cp:coreProperties>
</file>