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6ADC" w14:textId="48EDF018" w:rsidR="00BA7FF4" w:rsidRDefault="00BA7FF4" w:rsidP="00BA7FF4">
      <w:pPr>
        <w:jc w:val="right"/>
        <w:rPr>
          <w:noProof w:val="0"/>
        </w:rPr>
      </w:pPr>
      <w:bookmarkStart w:id="0" w:name="_Toc449692095"/>
      <w:r w:rsidRPr="00FF430B">
        <w:rPr>
          <w:noProof w:val="0"/>
        </w:rPr>
        <w:t>Anexa nr.</w:t>
      </w:r>
      <w:r w:rsidR="00FF430B">
        <w:rPr>
          <w:noProof w:val="0"/>
        </w:rPr>
        <w:t xml:space="preserve"> </w:t>
      </w:r>
      <w:r w:rsidR="00A43070">
        <w:rPr>
          <w:noProof w:val="0"/>
        </w:rPr>
        <w:t>1</w:t>
      </w:r>
    </w:p>
    <w:p w14:paraId="6B20A507" w14:textId="77777777" w:rsidR="00747554" w:rsidRPr="00FF430B" w:rsidRDefault="00747554" w:rsidP="00BA7FF4">
      <w:pPr>
        <w:jc w:val="right"/>
        <w:rPr>
          <w:noProof w:val="0"/>
          <w:sz w:val="22"/>
          <w:szCs w:val="22"/>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1" w:name="_Toc449692096"/>
      <w:bookmarkEnd w:id="0"/>
    </w:p>
    <w:p w14:paraId="6FC1A952" w14:textId="77777777" w:rsidR="00A43070" w:rsidRPr="008B330F" w:rsidRDefault="00A43070" w:rsidP="00A43070">
      <w:pPr>
        <w:pStyle w:val="Corptext"/>
        <w:tabs>
          <w:tab w:val="left" w:pos="567"/>
        </w:tabs>
        <w:jc w:val="center"/>
        <w:rPr>
          <w:rFonts w:ascii="Times New Roman" w:hAnsi="Times New Roman"/>
          <w:sz w:val="28"/>
          <w:szCs w:val="28"/>
        </w:rPr>
      </w:pPr>
      <w:r>
        <w:rPr>
          <w:rFonts w:ascii="Times New Roman" w:hAnsi="Times New Roman"/>
          <w:b/>
          <w:sz w:val="28"/>
          <w:szCs w:val="28"/>
        </w:rPr>
        <w:t>SCRISOARE DE ÎNAINTARE A OFERTEI</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14375B21" w:rsidR="00F5261B" w:rsidRPr="0016486B" w:rsidRDefault="00F5261B" w:rsidP="0016486B">
      <w:pPr>
        <w:pStyle w:val="Corptext"/>
        <w:tabs>
          <w:tab w:val="left" w:pos="567"/>
        </w:tabs>
        <w:spacing w:line="360" w:lineRule="auto"/>
        <w:jc w:val="both"/>
        <w:rPr>
          <w:rFonts w:ascii="Times New Roman" w:hAnsi="Times New Roman"/>
          <w:b/>
          <w:bCs/>
          <w:i/>
          <w:iCs/>
          <w:szCs w:val="24"/>
        </w:rPr>
      </w:pPr>
      <w:r w:rsidRPr="00FF430B">
        <w:rPr>
          <w:rFonts w:ascii="Times New Roman" w:hAnsi="Times New Roman"/>
          <w:szCs w:val="24"/>
        </w:rPr>
        <w:t xml:space="preserve">Ca urmare a anunțului/invitației de participare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nr. . </w:t>
      </w:r>
      <w:r w:rsidR="00A43070">
        <w:rPr>
          <w:rFonts w:ascii="Times New Roman" w:hAnsi="Times New Roman"/>
          <w:szCs w:val="24"/>
        </w:rPr>
        <w:t xml:space="preserve">. . . . . . </w:t>
      </w:r>
      <w:r w:rsidRPr="00FF430B">
        <w:rPr>
          <w:rFonts w:ascii="Times New Roman" w:hAnsi="Times New Roman"/>
          <w:szCs w:val="24"/>
        </w:rPr>
        <w:t xml:space="preserve"> din . . . . . . . . . . . . . . (ziua/luna/anul),  privind aplicarea procedurii pentru atribuirea contractului</w:t>
      </w:r>
      <w:r w:rsidR="00A43070">
        <w:rPr>
          <w:rFonts w:ascii="Times New Roman" w:hAnsi="Times New Roman"/>
          <w:szCs w:val="24"/>
        </w:rPr>
        <w:t xml:space="preserve"> de achiziționare a</w:t>
      </w:r>
      <w:r w:rsidR="005E7C00">
        <w:rPr>
          <w:rFonts w:ascii="Times New Roman" w:hAnsi="Times New Roman"/>
          <w:szCs w:val="24"/>
        </w:rPr>
        <w:t xml:space="preserve"> </w:t>
      </w:r>
      <w:bookmarkStart w:id="2" w:name="_Hlk213144490"/>
      <w:bookmarkStart w:id="3" w:name="_Hlk222485043"/>
      <w:r w:rsidR="00A43070" w:rsidRPr="00A43070">
        <w:rPr>
          <w:rFonts w:ascii="Times New Roman" w:hAnsi="Times New Roman"/>
          <w:b/>
          <w:bCs/>
          <w:i/>
          <w:iCs/>
          <w:szCs w:val="24"/>
        </w:rPr>
        <w:t>Lucrări</w:t>
      </w:r>
      <w:r w:rsidR="005E7C00">
        <w:rPr>
          <w:rFonts w:ascii="Times New Roman" w:hAnsi="Times New Roman"/>
          <w:b/>
          <w:bCs/>
          <w:i/>
          <w:iCs/>
          <w:szCs w:val="24"/>
        </w:rPr>
        <w:t>lor</w:t>
      </w:r>
      <w:r w:rsidR="00A43070" w:rsidRPr="00A43070">
        <w:rPr>
          <w:rFonts w:ascii="Times New Roman" w:hAnsi="Times New Roman"/>
          <w:b/>
          <w:bCs/>
          <w:i/>
          <w:iCs/>
          <w:szCs w:val="24"/>
        </w:rPr>
        <w:t xml:space="preserve"> </w:t>
      </w:r>
      <w:r w:rsidR="0016486B" w:rsidRPr="0016486B">
        <w:rPr>
          <w:rFonts w:ascii="Times New Roman" w:hAnsi="Times New Roman"/>
          <w:b/>
          <w:bCs/>
          <w:i/>
          <w:iCs/>
          <w:szCs w:val="24"/>
        </w:rPr>
        <w:t>de fortificare a digului de protecție din cartierului Ungheni-Vale, municipiul Ungheni</w:t>
      </w:r>
      <w:r w:rsidRPr="00FF430B">
        <w:rPr>
          <w:rFonts w:ascii="Times New Roman" w:hAnsi="Times New Roman"/>
          <w:szCs w:val="24"/>
        </w:rPr>
        <w:t xml:space="preserve">, </w:t>
      </w:r>
      <w:r w:rsidR="005E7C00" w:rsidRPr="005E7C00">
        <w:rPr>
          <w:rFonts w:ascii="Times New Roman" w:hAnsi="Times New Roman"/>
          <w:szCs w:val="24"/>
        </w:rPr>
        <w:t>care urmează a fi procurate în cadrul proiectului ”</w:t>
      </w:r>
      <w:r w:rsidR="0016486B" w:rsidRPr="0016486B">
        <w:rPr>
          <w:rFonts w:ascii="Times New Roman" w:hAnsi="Times New Roman"/>
          <w:i/>
          <w:iCs/>
          <w:szCs w:val="24"/>
        </w:rPr>
        <w:t>Dezvoltarea capacităților pentru adaptarea și prevenirea riscurilor de dezastre a orașelor transfrontaliere”, ROMD00386</w:t>
      </w:r>
      <w:r w:rsidR="005E7C00" w:rsidRPr="005E7C00">
        <w:rPr>
          <w:rFonts w:ascii="Times New Roman" w:hAnsi="Times New Roman"/>
          <w:szCs w:val="24"/>
        </w:rPr>
        <w:t xml:space="preserve">, finanțat de Uniunea Europeană prin Programul </w:t>
      </w:r>
      <w:proofErr w:type="spellStart"/>
      <w:r w:rsidR="005E7C00" w:rsidRPr="005E7C00">
        <w:rPr>
          <w:rFonts w:ascii="Times New Roman" w:hAnsi="Times New Roman"/>
          <w:szCs w:val="24"/>
        </w:rPr>
        <w:t>Interreg</w:t>
      </w:r>
      <w:proofErr w:type="spellEnd"/>
      <w:r w:rsidR="005E7C00" w:rsidRPr="005E7C00">
        <w:rPr>
          <w:rFonts w:ascii="Times New Roman" w:hAnsi="Times New Roman"/>
          <w:szCs w:val="24"/>
        </w:rPr>
        <w:t xml:space="preserve"> NEXT </w:t>
      </w:r>
      <w:bookmarkEnd w:id="2"/>
      <w:r w:rsidR="0016486B" w:rsidRPr="0016486B">
        <w:rPr>
          <w:rFonts w:ascii="Times New Roman" w:hAnsi="Times New Roman"/>
          <w:szCs w:val="24"/>
        </w:rPr>
        <w:t>România – Republica Moldova</w:t>
      </w:r>
      <w:bookmarkEnd w:id="3"/>
      <w:r w:rsidR="005E7C00">
        <w:rPr>
          <w:rFonts w:ascii="Times New Roman" w:hAnsi="Times New Roman"/>
          <w:szCs w:val="24"/>
        </w:rPr>
        <w:t>,</w:t>
      </w:r>
      <w:r w:rsidRPr="00FF430B">
        <w:rPr>
          <w:rFonts w:ascii="Times New Roman" w:hAnsi="Times New Roman"/>
          <w:szCs w:val="24"/>
        </w:rPr>
        <w:t xml:space="preserve">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w:t>
      </w:r>
      <w:r w:rsidR="005E7C00">
        <w:rPr>
          <w:rFonts w:ascii="Times New Roman" w:hAnsi="Times New Roman"/>
          <w:szCs w:val="24"/>
        </w:rPr>
        <w:t>caietul de sarcini</w:t>
      </w:r>
      <w:r w:rsidRPr="00FF430B">
        <w:rPr>
          <w:rFonts w:ascii="Times New Roman" w:hAnsi="Times New Roman"/>
          <w:szCs w:val="24"/>
        </w:rPr>
        <w:t xml:space="preserv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5E7C00">
        <w:rPr>
          <w:rFonts w:ascii="Times New Roman" w:hAnsi="Times New Roman"/>
          <w:szCs w:val="24"/>
        </w:rPr>
        <w:t>acesta</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5E67F55A" w:rsidR="00BA7FF4" w:rsidRDefault="00BA7FF4" w:rsidP="00BA7FF4">
      <w:pPr>
        <w:jc w:val="right"/>
        <w:rPr>
          <w:noProof w:val="0"/>
        </w:rPr>
      </w:pPr>
      <w:r w:rsidRPr="00FF430B">
        <w:rPr>
          <w:noProof w:val="0"/>
        </w:rPr>
        <w:lastRenderedPageBreak/>
        <w:t>Anexa nr.</w:t>
      </w:r>
      <w:r w:rsidR="00FF430B">
        <w:rPr>
          <w:noProof w:val="0"/>
        </w:rPr>
        <w:t xml:space="preserve"> </w:t>
      </w:r>
      <w:r w:rsidR="005E7C00">
        <w:rPr>
          <w:noProof w:val="0"/>
        </w:rPr>
        <w:t>2</w:t>
      </w:r>
    </w:p>
    <w:p w14:paraId="553C689E" w14:textId="77777777" w:rsidR="00747554" w:rsidRPr="00FF430B" w:rsidRDefault="00747554" w:rsidP="00BA7FF4">
      <w:pPr>
        <w:jc w:val="right"/>
        <w:rPr>
          <w:noProof w:val="0"/>
          <w:sz w:val="22"/>
          <w:szCs w:val="22"/>
        </w:rPr>
      </w:pP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5EFD96A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5E7C00">
        <w:rPr>
          <w:bCs/>
          <w:noProof w:val="0"/>
          <w:lang w:eastAsia="ru-RU"/>
        </w:rPr>
        <w:t>privind achiziționarea</w:t>
      </w:r>
      <w:r w:rsidRPr="00FF430B">
        <w:rPr>
          <w:b/>
          <w:noProof w:val="0"/>
          <w:lang w:eastAsia="ru-RU"/>
        </w:rPr>
        <w:t xml:space="preserve"> </w:t>
      </w:r>
      <w:r w:rsidR="0016486B" w:rsidRPr="00A43070">
        <w:rPr>
          <w:b/>
          <w:bCs/>
          <w:i/>
          <w:iCs/>
        </w:rPr>
        <w:t>Lucrări</w:t>
      </w:r>
      <w:r w:rsidR="0016486B">
        <w:rPr>
          <w:b/>
          <w:bCs/>
          <w:i/>
          <w:iCs/>
        </w:rPr>
        <w:t>lor</w:t>
      </w:r>
      <w:r w:rsidR="0016486B" w:rsidRPr="00A43070">
        <w:rPr>
          <w:b/>
          <w:bCs/>
          <w:i/>
          <w:iCs/>
        </w:rPr>
        <w:t xml:space="preserve"> </w:t>
      </w:r>
      <w:r w:rsidR="0016486B" w:rsidRPr="0016486B">
        <w:rPr>
          <w:b/>
          <w:bCs/>
          <w:i/>
          <w:iCs/>
        </w:rPr>
        <w:t>de fortificare a digului de protecție din cartierului Ungheni-Vale, municipiul Ungheni</w:t>
      </w:r>
      <w:r w:rsidR="0016486B" w:rsidRPr="00FF430B">
        <w:t xml:space="preserve">, </w:t>
      </w:r>
      <w:r w:rsidR="0016486B" w:rsidRPr="005E7C00">
        <w:t>care urmează a fi procurate în cadrul proiectului ”</w:t>
      </w:r>
      <w:r w:rsidR="0016486B" w:rsidRPr="0016486B">
        <w:rPr>
          <w:i/>
          <w:iCs/>
        </w:rPr>
        <w:t>Dezvoltarea capacităților pentru adaptarea și prevenirea riscurilor de dezastre a orașelor transfrontaliere”, ROMD00386</w:t>
      </w:r>
      <w:r w:rsidR="0016486B" w:rsidRPr="005E7C00">
        <w:t xml:space="preserve">, finanțat de Uniunea Europeană prin Programul Interreg NEXT </w:t>
      </w:r>
      <w:r w:rsidR="0016486B" w:rsidRPr="0016486B">
        <w:t>România – Republica Moldova</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b/>
          <w:noProof w:val="0"/>
          <w:lang w:eastAsia="ru-RU"/>
        </w:rPr>
        <w:br/>
      </w:r>
      <w:r w:rsidRPr="005E7C00">
        <w:rPr>
          <w:bCs/>
          <w:noProof w:val="0"/>
          <w:lang w:eastAsia="ru-RU"/>
        </w:rPr>
        <w:t>prin procedura de achiziție</w:t>
      </w:r>
      <w:r w:rsidR="005E7C00">
        <w:rPr>
          <w:b/>
          <w:noProof w:val="0"/>
          <w:lang w:eastAsia="ru-RU"/>
        </w:rPr>
        <w:t xml:space="preserve"> </w:t>
      </w:r>
      <w:r w:rsidR="005E7C00" w:rsidRPr="005E7C00">
        <w:rPr>
          <w:b/>
          <w:noProof w:val="0"/>
          <w:lang w:eastAsia="ru-RU"/>
        </w:rPr>
        <w:t xml:space="preserve">Procedura </w:t>
      </w:r>
      <w:r w:rsidR="004F26B4">
        <w:rPr>
          <w:b/>
          <w:noProof w:val="0"/>
          <w:lang w:eastAsia="ru-RU"/>
        </w:rPr>
        <w:t xml:space="preserve">Locală </w:t>
      </w:r>
      <w:r w:rsidR="005E7C00" w:rsidRPr="005E7C00">
        <w:rPr>
          <w:b/>
          <w:noProof w:val="0"/>
          <w:lang w:eastAsia="ru-RU"/>
        </w:rPr>
        <w:t>Deschisă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1E49773D" w:rsidR="00BE49DD" w:rsidRDefault="00BE49DD" w:rsidP="00950D18">
      <w:pPr>
        <w:pStyle w:val="Corptext"/>
        <w:tabs>
          <w:tab w:val="left" w:pos="567"/>
        </w:tabs>
        <w:spacing w:line="360" w:lineRule="auto"/>
        <w:rPr>
          <w:rFonts w:ascii="Times New Roman" w:hAnsi="Times New Roman"/>
          <w:szCs w:val="24"/>
        </w:rPr>
      </w:pPr>
    </w:p>
    <w:p w14:paraId="03702992" w14:textId="77777777" w:rsidR="005E7C00" w:rsidRPr="00FF430B" w:rsidRDefault="005E7C00"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7C60EF00" w14:textId="098656F5" w:rsidR="00A12261" w:rsidRDefault="00A12261" w:rsidP="00A12261">
      <w:pPr>
        <w:jc w:val="right"/>
        <w:rPr>
          <w:noProof w:val="0"/>
        </w:rPr>
      </w:pPr>
      <w:r w:rsidRPr="00FF430B">
        <w:rPr>
          <w:noProof w:val="0"/>
        </w:rPr>
        <w:t>Anexa nr.</w:t>
      </w:r>
      <w:r>
        <w:rPr>
          <w:noProof w:val="0"/>
        </w:rPr>
        <w:t xml:space="preserve"> 3</w:t>
      </w:r>
    </w:p>
    <w:p w14:paraId="01C2BB84" w14:textId="77777777" w:rsidR="00747554" w:rsidRPr="00FF430B" w:rsidRDefault="00747554" w:rsidP="00A12261">
      <w:pPr>
        <w:jc w:val="right"/>
        <w:rPr>
          <w:noProof w:val="0"/>
          <w:sz w:val="22"/>
          <w:szCs w:val="22"/>
        </w:rPr>
      </w:pPr>
    </w:p>
    <w:p w14:paraId="419B18F2" w14:textId="77777777" w:rsidR="00A12261" w:rsidRPr="00FF430B" w:rsidRDefault="00A12261" w:rsidP="00A12261">
      <w:pPr>
        <w:pStyle w:val="Corptext"/>
        <w:tabs>
          <w:tab w:val="left" w:pos="567"/>
        </w:tabs>
        <w:spacing w:line="360" w:lineRule="auto"/>
        <w:rPr>
          <w:rFonts w:ascii="Times New Roman" w:hAnsi="Times New Roman"/>
          <w:szCs w:val="24"/>
        </w:rPr>
      </w:pPr>
    </w:p>
    <w:p w14:paraId="7618DD65" w14:textId="77777777" w:rsidR="00A12261" w:rsidRPr="00FF430B" w:rsidRDefault="00A12261" w:rsidP="00A12261">
      <w:pPr>
        <w:pStyle w:val="Corptext"/>
        <w:tabs>
          <w:tab w:val="left" w:pos="567"/>
        </w:tabs>
        <w:rPr>
          <w:rFonts w:ascii="Times New Roman" w:hAnsi="Times New Roman"/>
          <w:b/>
          <w:szCs w:val="24"/>
        </w:rPr>
      </w:pPr>
    </w:p>
    <w:p w14:paraId="32F25198" w14:textId="77777777" w:rsidR="00A12261" w:rsidRPr="00FF430B" w:rsidRDefault="00A12261" w:rsidP="00A12261">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5310F42"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1623250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5D5147E6" w14:textId="77777777" w:rsidR="00A12261" w:rsidRPr="00FF430B" w:rsidRDefault="00A12261" w:rsidP="00A12261">
      <w:pPr>
        <w:pStyle w:val="Corptext"/>
        <w:tabs>
          <w:tab w:val="left" w:pos="567"/>
        </w:tabs>
        <w:rPr>
          <w:rFonts w:ascii="Times New Roman" w:hAnsi="Times New Roman"/>
          <w:b/>
          <w:szCs w:val="24"/>
        </w:rPr>
      </w:pPr>
    </w:p>
    <w:p w14:paraId="12403D24"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57647D9"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AF2B64" w14:textId="77777777" w:rsidR="00A12261" w:rsidRPr="00FF430B" w:rsidRDefault="00A12261" w:rsidP="00A12261">
      <w:pPr>
        <w:pStyle w:val="Corptext"/>
        <w:tabs>
          <w:tab w:val="left" w:pos="567"/>
        </w:tabs>
        <w:rPr>
          <w:rFonts w:ascii="Times New Roman" w:hAnsi="Times New Roman"/>
          <w:szCs w:val="24"/>
        </w:rPr>
      </w:pPr>
    </w:p>
    <w:p w14:paraId="0C209A2F" w14:textId="77777777" w:rsidR="00A12261" w:rsidRPr="00FF430B" w:rsidRDefault="00A12261" w:rsidP="00A12261">
      <w:pPr>
        <w:pStyle w:val="Corptext"/>
        <w:tabs>
          <w:tab w:val="left" w:pos="567"/>
        </w:tabs>
        <w:rPr>
          <w:rFonts w:ascii="Times New Roman" w:hAnsi="Times New Roman"/>
          <w:szCs w:val="24"/>
        </w:rPr>
      </w:pPr>
    </w:p>
    <w:p w14:paraId="59C7C46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5FC6A09F"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20CE19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337DC1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1031D9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F9335BF"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D81BEF3"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5872C9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0DC6A587"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8C8EB83"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EFFAE4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61CE6BCE"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70AA1B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DEAC830"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330ECA0E" w14:textId="77777777" w:rsidR="00A12261" w:rsidRPr="00FF430B" w:rsidRDefault="00A12261" w:rsidP="00A12261">
      <w:pPr>
        <w:pStyle w:val="Corptext"/>
        <w:numPr>
          <w:ilvl w:val="0"/>
          <w:numId w:val="8"/>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96A5539" w14:textId="77777777" w:rsidR="00A12261" w:rsidRPr="00FF430B" w:rsidRDefault="00A12261" w:rsidP="00A12261">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F545940" w14:textId="77777777" w:rsidR="00A12261" w:rsidRPr="00FF430B" w:rsidRDefault="00A12261" w:rsidP="00A12261">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1F0DB85" w14:textId="77777777" w:rsidR="00A12261" w:rsidRPr="00FF430B" w:rsidRDefault="00A12261" w:rsidP="00A12261">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50224D0A"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EF25CA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42D9AC0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3A9E402"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179CFB8B"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7C6ABCA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5D4B64D" w14:textId="77777777" w:rsidR="00A12261" w:rsidRPr="00FF430B" w:rsidRDefault="00A12261" w:rsidP="00A12261">
      <w:pPr>
        <w:pStyle w:val="Corptext"/>
        <w:tabs>
          <w:tab w:val="left" w:pos="567"/>
        </w:tabs>
        <w:ind w:hanging="502"/>
        <w:rPr>
          <w:rFonts w:ascii="Times New Roman" w:hAnsi="Times New Roman"/>
          <w:szCs w:val="24"/>
        </w:rPr>
      </w:pPr>
    </w:p>
    <w:p w14:paraId="6C627B37"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191DE59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2AFEA2F6"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5BE7290"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6DF5739B" w14:textId="7B2B3464" w:rsidR="00A12261" w:rsidRDefault="00A12261" w:rsidP="00BE49DD">
      <w:pPr>
        <w:jc w:val="right"/>
        <w:rPr>
          <w:noProof w:val="0"/>
        </w:rPr>
      </w:pPr>
    </w:p>
    <w:p w14:paraId="4385D0F2" w14:textId="7FADAE0D" w:rsidR="00A12261" w:rsidRDefault="00A12261" w:rsidP="00BE49DD">
      <w:pPr>
        <w:jc w:val="right"/>
        <w:rPr>
          <w:noProof w:val="0"/>
        </w:rPr>
      </w:pPr>
    </w:p>
    <w:p w14:paraId="44FB1645" w14:textId="6F921E1E" w:rsidR="00A12261" w:rsidRDefault="00A12261" w:rsidP="00BE49DD">
      <w:pPr>
        <w:jc w:val="right"/>
        <w:rPr>
          <w:noProof w:val="0"/>
        </w:rPr>
      </w:pPr>
    </w:p>
    <w:p w14:paraId="539A68EC" w14:textId="65B801AB" w:rsidR="00A12261" w:rsidRDefault="00A12261" w:rsidP="00BE49DD">
      <w:pPr>
        <w:jc w:val="right"/>
        <w:rPr>
          <w:noProof w:val="0"/>
        </w:rPr>
      </w:pPr>
    </w:p>
    <w:p w14:paraId="5F24F874" w14:textId="285C533B" w:rsidR="00A12261" w:rsidRDefault="00A12261" w:rsidP="00BE49DD">
      <w:pPr>
        <w:jc w:val="right"/>
        <w:rPr>
          <w:noProof w:val="0"/>
        </w:rPr>
      </w:pPr>
    </w:p>
    <w:p w14:paraId="78F1D725" w14:textId="70D7A90A" w:rsidR="00A12261" w:rsidRDefault="00A12261" w:rsidP="00BE49DD">
      <w:pPr>
        <w:jc w:val="right"/>
        <w:rPr>
          <w:noProof w:val="0"/>
        </w:rPr>
      </w:pPr>
    </w:p>
    <w:p w14:paraId="1C7CD58D" w14:textId="7C1951DE" w:rsidR="00A12261" w:rsidRDefault="00A12261" w:rsidP="00BE49DD">
      <w:pPr>
        <w:jc w:val="right"/>
        <w:rPr>
          <w:noProof w:val="0"/>
        </w:rPr>
      </w:pPr>
    </w:p>
    <w:p w14:paraId="7266B512" w14:textId="693D6474" w:rsidR="00A12261" w:rsidRDefault="00A12261" w:rsidP="00BE49DD">
      <w:pPr>
        <w:jc w:val="right"/>
        <w:rPr>
          <w:noProof w:val="0"/>
        </w:rPr>
      </w:pPr>
    </w:p>
    <w:p w14:paraId="7343AC26" w14:textId="0630313C" w:rsidR="00A12261" w:rsidRDefault="00A12261" w:rsidP="00BE49DD">
      <w:pPr>
        <w:jc w:val="right"/>
        <w:rPr>
          <w:noProof w:val="0"/>
        </w:rPr>
      </w:pPr>
    </w:p>
    <w:p w14:paraId="6D6AF785" w14:textId="26A06782" w:rsidR="00BE49DD" w:rsidRDefault="00BE49DD" w:rsidP="00BE49DD">
      <w:pPr>
        <w:jc w:val="right"/>
        <w:rPr>
          <w:noProof w:val="0"/>
        </w:rPr>
      </w:pPr>
      <w:r w:rsidRPr="00FF430B">
        <w:rPr>
          <w:noProof w:val="0"/>
        </w:rPr>
        <w:t>Anexa nr.</w:t>
      </w:r>
      <w:r w:rsidR="00FF430B">
        <w:rPr>
          <w:noProof w:val="0"/>
        </w:rPr>
        <w:t xml:space="preserve"> </w:t>
      </w:r>
      <w:r w:rsidR="00A12261">
        <w:rPr>
          <w:noProof w:val="0"/>
        </w:rPr>
        <w:t>4</w:t>
      </w:r>
    </w:p>
    <w:p w14:paraId="72AFB4AD" w14:textId="77777777" w:rsidR="00747554" w:rsidRPr="00FF430B" w:rsidRDefault="00747554" w:rsidP="00BE49DD">
      <w:pPr>
        <w:jc w:val="right"/>
        <w:rPr>
          <w:noProof w:val="0"/>
          <w:sz w:val="22"/>
          <w:szCs w:val="22"/>
        </w:rPr>
      </w:pPr>
    </w:p>
    <w:p w14:paraId="2AD90466" w14:textId="77777777" w:rsidR="005E7C00" w:rsidRDefault="005E7C00" w:rsidP="005E7C00">
      <w:pPr>
        <w:widowControl w:val="0"/>
        <w:autoSpaceDE w:val="0"/>
        <w:autoSpaceDN w:val="0"/>
        <w:spacing w:before="62" w:line="297" w:lineRule="exact"/>
        <w:ind w:right="1"/>
        <w:jc w:val="center"/>
        <w:rPr>
          <w:b/>
          <w:bCs/>
          <w:noProof w:val="0"/>
          <w:sz w:val="26"/>
          <w:szCs w:val="26"/>
        </w:rPr>
      </w:pPr>
    </w:p>
    <w:p w14:paraId="511D147A" w14:textId="1FC02F08" w:rsidR="005E7C00" w:rsidRPr="005E7C00" w:rsidRDefault="005E7C00" w:rsidP="005E7C00">
      <w:pPr>
        <w:widowControl w:val="0"/>
        <w:autoSpaceDE w:val="0"/>
        <w:autoSpaceDN w:val="0"/>
        <w:spacing w:before="62" w:line="297" w:lineRule="exact"/>
        <w:ind w:right="1"/>
        <w:jc w:val="center"/>
        <w:rPr>
          <w:b/>
          <w:bCs/>
          <w:noProof w:val="0"/>
          <w:sz w:val="26"/>
          <w:szCs w:val="26"/>
        </w:rPr>
      </w:pPr>
      <w:r w:rsidRPr="005E7C00">
        <w:rPr>
          <w:b/>
          <w:bCs/>
          <w:noProof w:val="0"/>
          <w:sz w:val="26"/>
          <w:szCs w:val="26"/>
        </w:rPr>
        <w:t>Formularul</w:t>
      </w:r>
      <w:r w:rsidRPr="005E7C00">
        <w:rPr>
          <w:b/>
          <w:bCs/>
          <w:noProof w:val="0"/>
          <w:spacing w:val="-6"/>
          <w:sz w:val="26"/>
          <w:szCs w:val="26"/>
        </w:rPr>
        <w:t xml:space="preserve"> </w:t>
      </w:r>
      <w:r w:rsidRPr="005E7C00">
        <w:rPr>
          <w:b/>
          <w:bCs/>
          <w:noProof w:val="0"/>
          <w:sz w:val="26"/>
          <w:szCs w:val="26"/>
        </w:rPr>
        <w:t>de ofertă financiară</w:t>
      </w:r>
      <w:r w:rsidRPr="005E7C00">
        <w:rPr>
          <w:b/>
          <w:bCs/>
          <w:noProof w:val="0"/>
          <w:spacing w:val="-7"/>
          <w:sz w:val="26"/>
          <w:szCs w:val="26"/>
        </w:rPr>
        <w:t xml:space="preserve"> </w:t>
      </w:r>
    </w:p>
    <w:p w14:paraId="63A761D0" w14:textId="77777777" w:rsidR="005E7C00" w:rsidRPr="005E7C00" w:rsidRDefault="005E7C00" w:rsidP="005E7C00">
      <w:pPr>
        <w:ind w:left="141"/>
        <w:rPr>
          <w:i/>
          <w:sz w:val="20"/>
        </w:rPr>
      </w:pPr>
    </w:p>
    <w:p w14:paraId="27604C12" w14:textId="77777777" w:rsidR="005E7C00" w:rsidRPr="005E7C00" w:rsidRDefault="005E7C00" w:rsidP="005E7C00">
      <w:pPr>
        <w:ind w:left="141"/>
        <w:rPr>
          <w:i/>
          <w:sz w:val="20"/>
        </w:rPr>
      </w:pPr>
    </w:p>
    <w:p w14:paraId="34530A68" w14:textId="77777777" w:rsidR="005E7C00" w:rsidRPr="005E7C00" w:rsidRDefault="005E7C00" w:rsidP="005E7C00">
      <w:pPr>
        <w:spacing w:line="237" w:lineRule="auto"/>
        <w:ind w:right="4870"/>
        <w:rPr>
          <w:rFonts w:ascii="Baltica RR" w:hAnsi="Baltica RR"/>
          <w:noProof w:val="0"/>
          <w:szCs w:val="20"/>
        </w:rPr>
      </w:pPr>
      <w:r w:rsidRPr="005E7C00">
        <w:rPr>
          <w:rFonts w:ascii="Baltica RR" w:hAnsi="Baltica RR"/>
          <w:noProof w:val="0"/>
          <w:szCs w:val="20"/>
        </w:rPr>
        <w:t>Data</w:t>
      </w:r>
      <w:r w:rsidRPr="005E7C00">
        <w:rPr>
          <w:rFonts w:ascii="Baltica RR" w:hAnsi="Baltica RR"/>
          <w:noProof w:val="0"/>
          <w:spacing w:val="-6"/>
          <w:szCs w:val="20"/>
        </w:rPr>
        <w:t xml:space="preserve"> </w:t>
      </w:r>
      <w:r w:rsidRPr="005E7C00">
        <w:rPr>
          <w:rFonts w:ascii="Baltica RR" w:hAnsi="Baltica RR"/>
          <w:noProof w:val="0"/>
          <w:szCs w:val="20"/>
        </w:rPr>
        <w:t>depunerii</w:t>
      </w:r>
      <w:r w:rsidRPr="005E7C00">
        <w:rPr>
          <w:rFonts w:ascii="Baltica RR" w:hAnsi="Baltica RR"/>
          <w:noProof w:val="0"/>
          <w:spacing w:val="-13"/>
          <w:szCs w:val="20"/>
        </w:rPr>
        <w:t xml:space="preserve"> </w:t>
      </w:r>
      <w:r w:rsidRPr="005E7C00">
        <w:rPr>
          <w:rFonts w:ascii="Baltica RR" w:hAnsi="Baltica RR"/>
          <w:noProof w:val="0"/>
          <w:szCs w:val="20"/>
        </w:rPr>
        <w:t>ofertei:</w:t>
      </w:r>
      <w:r w:rsidRPr="005E7C00">
        <w:rPr>
          <w:rFonts w:ascii="Baltica RR" w:hAnsi="Baltica RR"/>
          <w:noProof w:val="0"/>
          <w:spacing w:val="40"/>
          <w:szCs w:val="20"/>
        </w:rPr>
        <w:t xml:space="preserve"> </w:t>
      </w:r>
      <w:r w:rsidRPr="005E7C00">
        <w:rPr>
          <w:rFonts w:ascii="Baltica RR" w:hAnsi="Baltica RR"/>
          <w:noProof w:val="0"/>
          <w:szCs w:val="20"/>
        </w:rPr>
        <w:t>________________</w:t>
      </w:r>
    </w:p>
    <w:p w14:paraId="074869C6" w14:textId="628A8343" w:rsidR="005E7C00" w:rsidRPr="005E7C00" w:rsidRDefault="005E7C00" w:rsidP="005E7C00">
      <w:pPr>
        <w:spacing w:line="237" w:lineRule="auto"/>
        <w:ind w:right="4870"/>
        <w:rPr>
          <w:rFonts w:ascii="Baltica RR" w:hAnsi="Baltica RR"/>
          <w:noProof w:val="0"/>
          <w:sz w:val="20"/>
          <w:szCs w:val="20"/>
        </w:rPr>
      </w:pPr>
      <w:r w:rsidRPr="005E7C00">
        <w:rPr>
          <w:rFonts w:ascii="Baltica RR" w:hAnsi="Baltica RR"/>
          <w:noProof w:val="0"/>
          <w:szCs w:val="20"/>
        </w:rPr>
        <w:t>Către:</w:t>
      </w:r>
      <w:r w:rsidRPr="005E7C00">
        <w:rPr>
          <w:rFonts w:ascii="Baltica RR" w:hAnsi="Baltica RR"/>
          <w:noProof w:val="0"/>
          <w:spacing w:val="40"/>
          <w:szCs w:val="20"/>
        </w:rPr>
        <w:t xml:space="preserve"> </w:t>
      </w:r>
    </w:p>
    <w:p w14:paraId="000E7C78" w14:textId="111E262D" w:rsidR="005E7C00" w:rsidRPr="005E7C00" w:rsidRDefault="00B21C56" w:rsidP="005E7C00">
      <w:pPr>
        <w:spacing w:before="65"/>
        <w:rPr>
          <w:rFonts w:ascii="Baltica RR" w:hAnsi="Baltica RR"/>
          <w:noProof w:val="0"/>
          <w:sz w:val="20"/>
          <w:szCs w:val="20"/>
        </w:rPr>
      </w:pPr>
      <w:r>
        <w:pict w14:anchorId="57DB3F74">
          <v:shape id="Graphic 1" o:spid="_x0000_s1027" style="position:absolute;margin-left:56.65pt;margin-top:15.95pt;width:444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" path="m,l5638800,e" filled="f" strokeweight=".17183mm">
            <v:path arrowok="t"/>
            <w10:wrap type="topAndBottom" anchorx="page"/>
          </v:shape>
        </w:pict>
      </w:r>
    </w:p>
    <w:p w14:paraId="46C9A929" w14:textId="77777777" w:rsidR="005E7C00" w:rsidRPr="005E7C00" w:rsidRDefault="005E7C00" w:rsidP="005E7C00">
      <w:pPr>
        <w:spacing w:before="1"/>
        <w:ind w:left="3300"/>
        <w:rPr>
          <w:sz w:val="20"/>
        </w:rPr>
      </w:pPr>
      <w:r w:rsidRPr="005E7C00">
        <w:rPr>
          <w:sz w:val="20"/>
        </w:rPr>
        <w:t>[numele</w:t>
      </w:r>
      <w:r w:rsidRPr="005E7C00">
        <w:rPr>
          <w:spacing w:val="-7"/>
          <w:sz w:val="20"/>
        </w:rPr>
        <w:t xml:space="preserve"> </w:t>
      </w:r>
      <w:r w:rsidRPr="005E7C00">
        <w:rPr>
          <w:sz w:val="20"/>
        </w:rPr>
        <w:t>deplin</w:t>
      </w:r>
      <w:r w:rsidRPr="005E7C00">
        <w:rPr>
          <w:spacing w:val="-3"/>
          <w:sz w:val="20"/>
        </w:rPr>
        <w:t xml:space="preserve"> </w:t>
      </w:r>
      <w:r w:rsidRPr="005E7C00">
        <w:rPr>
          <w:sz w:val="20"/>
        </w:rPr>
        <w:t>al</w:t>
      </w:r>
      <w:r w:rsidRPr="005E7C00">
        <w:rPr>
          <w:spacing w:val="-10"/>
          <w:sz w:val="20"/>
        </w:rPr>
        <w:t xml:space="preserve"> </w:t>
      </w:r>
      <w:r w:rsidRPr="005E7C00">
        <w:rPr>
          <w:sz w:val="20"/>
        </w:rPr>
        <w:t>autorităţii</w:t>
      </w:r>
      <w:r w:rsidRPr="005E7C00">
        <w:rPr>
          <w:spacing w:val="-6"/>
          <w:sz w:val="20"/>
        </w:rPr>
        <w:t xml:space="preserve"> </w:t>
      </w:r>
      <w:r w:rsidRPr="005E7C00">
        <w:rPr>
          <w:spacing w:val="-2"/>
          <w:sz w:val="20"/>
        </w:rPr>
        <w:t>contractante]</w:t>
      </w:r>
    </w:p>
    <w:p w14:paraId="416B721F" w14:textId="77777777" w:rsidR="005E7C00" w:rsidRPr="005E7C00" w:rsidRDefault="005E7C00" w:rsidP="005E7C00">
      <w:pPr>
        <w:tabs>
          <w:tab w:val="left" w:pos="501"/>
          <w:tab w:val="left" w:pos="8601"/>
        </w:tabs>
        <w:spacing w:before="2" w:line="274" w:lineRule="exact"/>
        <w:rPr>
          <w:rFonts w:ascii="Baltica RR" w:hAnsi="Baltica RR"/>
          <w:noProof w:val="0"/>
          <w:szCs w:val="20"/>
        </w:rPr>
      </w:pPr>
      <w:r w:rsidRPr="005E7C00">
        <w:rPr>
          <w:rFonts w:ascii="Baltica RR" w:hAnsi="Baltica RR"/>
          <w:noProof w:val="0"/>
          <w:szCs w:val="20"/>
          <w:u w:val="single"/>
        </w:rPr>
        <w:tab/>
      </w:r>
      <w:r w:rsidRPr="005E7C00">
        <w:rPr>
          <w:rFonts w:ascii="Baltica RR" w:hAnsi="Baltica RR"/>
          <w:noProof w:val="0"/>
          <w:szCs w:val="20"/>
          <w:u w:val="single"/>
        </w:rPr>
        <w:tab/>
      </w:r>
      <w:r w:rsidRPr="005E7C00">
        <w:rPr>
          <w:rFonts w:ascii="Baltica RR" w:hAnsi="Baltica RR"/>
          <w:noProof w:val="0"/>
          <w:szCs w:val="20"/>
        </w:rPr>
        <w:t>declară</w:t>
      </w:r>
      <w:r w:rsidRPr="005E7C00">
        <w:rPr>
          <w:rFonts w:ascii="Baltica RR" w:hAnsi="Baltica RR"/>
          <w:noProof w:val="0"/>
          <w:spacing w:val="-9"/>
          <w:szCs w:val="20"/>
        </w:rPr>
        <w:t xml:space="preserve"> </w:t>
      </w:r>
      <w:r w:rsidRPr="005E7C00">
        <w:rPr>
          <w:rFonts w:ascii="Baltica RR" w:hAnsi="Baltica RR"/>
          <w:noProof w:val="0"/>
          <w:spacing w:val="-5"/>
          <w:szCs w:val="20"/>
        </w:rPr>
        <w:t>că:</w:t>
      </w:r>
    </w:p>
    <w:p w14:paraId="5205E9C6" w14:textId="77777777" w:rsidR="005E7C00" w:rsidRPr="005E7C00" w:rsidRDefault="005E7C00" w:rsidP="005E7C00">
      <w:pPr>
        <w:spacing w:line="228" w:lineRule="exact"/>
        <w:ind w:left="1557"/>
        <w:rPr>
          <w:sz w:val="20"/>
        </w:rPr>
      </w:pPr>
      <w:r w:rsidRPr="005E7C00">
        <w:rPr>
          <w:sz w:val="20"/>
        </w:rPr>
        <w:t>[denumirea</w:t>
      </w:r>
      <w:r w:rsidRPr="005E7C00">
        <w:rPr>
          <w:spacing w:val="-9"/>
          <w:sz w:val="20"/>
        </w:rPr>
        <w:t xml:space="preserve"> </w:t>
      </w:r>
      <w:r w:rsidRPr="005E7C00">
        <w:rPr>
          <w:spacing w:val="-2"/>
          <w:sz w:val="20"/>
        </w:rPr>
        <w:t>ofertantului]</w:t>
      </w:r>
    </w:p>
    <w:p w14:paraId="47E63AF4" w14:textId="77777777" w:rsidR="005E7C00" w:rsidRPr="005E7C00" w:rsidRDefault="005E7C00" w:rsidP="006E73A0">
      <w:pPr>
        <w:widowControl w:val="0"/>
        <w:numPr>
          <w:ilvl w:val="0"/>
          <w:numId w:val="7"/>
        </w:numPr>
        <w:tabs>
          <w:tab w:val="left" w:pos="850"/>
          <w:tab w:val="left" w:pos="8760"/>
        </w:tabs>
        <w:autoSpaceDE w:val="0"/>
        <w:autoSpaceDN w:val="0"/>
        <w:spacing w:before="1" w:line="242" w:lineRule="auto"/>
        <w:ind w:right="147" w:firstLine="456"/>
        <w:rPr>
          <w:noProof w:val="0"/>
          <w:lang w:val="en-US"/>
        </w:rPr>
      </w:pPr>
      <w:r w:rsidRPr="005E7C00">
        <w:rPr>
          <w:noProof w:val="0"/>
          <w:lang w:val="en-US"/>
        </w:rPr>
        <w:t>Au</w:t>
      </w:r>
      <w:r w:rsidRPr="005E7C00">
        <w:rPr>
          <w:noProof w:val="0"/>
          <w:spacing w:val="80"/>
          <w:lang w:val="en-US"/>
        </w:rPr>
        <w:t xml:space="preserve"> </w:t>
      </w:r>
      <w:proofErr w:type="spellStart"/>
      <w:r w:rsidRPr="005E7C00">
        <w:rPr>
          <w:noProof w:val="0"/>
          <w:lang w:val="en-US"/>
        </w:rPr>
        <w:t>fost</w:t>
      </w:r>
      <w:proofErr w:type="spellEnd"/>
      <w:r w:rsidRPr="005E7C00">
        <w:rPr>
          <w:noProof w:val="0"/>
          <w:spacing w:val="80"/>
          <w:lang w:val="en-US"/>
        </w:rPr>
        <w:t xml:space="preserve"> </w:t>
      </w:r>
      <w:r w:rsidRPr="005E7C00">
        <w:rPr>
          <w:noProof w:val="0"/>
          <w:lang w:val="en-US"/>
        </w:rPr>
        <w:t>examinate</w:t>
      </w:r>
      <w:r w:rsidRPr="005E7C00">
        <w:rPr>
          <w:noProof w:val="0"/>
          <w:spacing w:val="80"/>
          <w:lang w:val="en-US"/>
        </w:rPr>
        <w:t xml:space="preserve"> </w:t>
      </w:r>
      <w:proofErr w:type="spellStart"/>
      <w:r w:rsidRPr="005E7C00">
        <w:rPr>
          <w:noProof w:val="0"/>
          <w:lang w:val="en-US"/>
        </w:rPr>
        <w:t>şi</w:t>
      </w:r>
      <w:proofErr w:type="spellEnd"/>
      <w:r w:rsidRPr="005E7C00">
        <w:rPr>
          <w:noProof w:val="0"/>
          <w:spacing w:val="78"/>
          <w:lang w:val="en-US"/>
        </w:rPr>
        <w:t xml:space="preserve"> </w:t>
      </w:r>
      <w:r w:rsidRPr="005E7C00">
        <w:rPr>
          <w:noProof w:val="0"/>
          <w:lang w:val="en-US"/>
        </w:rPr>
        <w:t>nu</w:t>
      </w:r>
      <w:r w:rsidRPr="005E7C00">
        <w:rPr>
          <w:noProof w:val="0"/>
          <w:spacing w:val="80"/>
          <w:lang w:val="en-US"/>
        </w:rPr>
        <w:t xml:space="preserve"> </w:t>
      </w:r>
      <w:proofErr w:type="spellStart"/>
      <w:r w:rsidRPr="005E7C00">
        <w:rPr>
          <w:noProof w:val="0"/>
          <w:lang w:val="en-US"/>
        </w:rPr>
        <w:t>există</w:t>
      </w:r>
      <w:proofErr w:type="spellEnd"/>
      <w:r w:rsidRPr="005E7C00">
        <w:rPr>
          <w:noProof w:val="0"/>
          <w:spacing w:val="80"/>
          <w:lang w:val="en-US"/>
        </w:rPr>
        <w:t xml:space="preserve"> </w:t>
      </w:r>
      <w:proofErr w:type="spellStart"/>
      <w:r w:rsidRPr="005E7C00">
        <w:rPr>
          <w:noProof w:val="0"/>
          <w:lang w:val="en-US"/>
        </w:rPr>
        <w:t>rezervări</w:t>
      </w:r>
      <w:proofErr w:type="spellEnd"/>
      <w:r w:rsidRPr="005E7C00">
        <w:rPr>
          <w:noProof w:val="0"/>
          <w:spacing w:val="80"/>
          <w:lang w:val="en-US"/>
        </w:rPr>
        <w:t xml:space="preserve"> </w:t>
      </w:r>
      <w:proofErr w:type="spellStart"/>
      <w:r w:rsidRPr="005E7C00">
        <w:rPr>
          <w:noProof w:val="0"/>
          <w:lang w:val="en-US"/>
        </w:rPr>
        <w:t>faţă</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documentele</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atribuire</w:t>
      </w:r>
      <w:proofErr w:type="spellEnd"/>
      <w:r w:rsidRPr="005E7C00">
        <w:rPr>
          <w:noProof w:val="0"/>
          <w:lang w:val="en-US"/>
        </w:rPr>
        <w:t>,</w:t>
      </w:r>
      <w:r w:rsidRPr="005E7C00">
        <w:rPr>
          <w:noProof w:val="0"/>
          <w:spacing w:val="80"/>
          <w:lang w:val="en-US"/>
        </w:rPr>
        <w:t xml:space="preserv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modificările</w:t>
      </w:r>
      <w:proofErr w:type="spellEnd"/>
      <w:r w:rsidRPr="005E7C00">
        <w:rPr>
          <w:noProof w:val="0"/>
          <w:lang w:val="en-US"/>
        </w:rPr>
        <w:t xml:space="preserve"> nr. </w:t>
      </w:r>
      <w:r w:rsidRPr="005E7C00">
        <w:rPr>
          <w:noProof w:val="0"/>
          <w:u w:val="single"/>
          <w:lang w:val="en-US"/>
        </w:rPr>
        <w:tab/>
      </w:r>
      <w:r w:rsidRPr="005E7C00">
        <w:rPr>
          <w:noProof w:val="0"/>
          <w:spacing w:val="-10"/>
          <w:lang w:val="en-US"/>
        </w:rPr>
        <w:t>.</w:t>
      </w:r>
    </w:p>
    <w:p w14:paraId="66707D4D" w14:textId="77777777" w:rsidR="005E7C00" w:rsidRPr="005E7C00" w:rsidRDefault="005E7C00" w:rsidP="005E7C00">
      <w:pPr>
        <w:spacing w:line="223" w:lineRule="exact"/>
        <w:ind w:left="2355"/>
        <w:rPr>
          <w:sz w:val="20"/>
        </w:rPr>
      </w:pPr>
      <w:r w:rsidRPr="005E7C00">
        <w:rPr>
          <w:sz w:val="20"/>
        </w:rPr>
        <w:t>[introduceţi</w:t>
      </w:r>
      <w:r w:rsidRPr="005E7C00">
        <w:rPr>
          <w:spacing w:val="-6"/>
          <w:sz w:val="20"/>
        </w:rPr>
        <w:t xml:space="preserve"> </w:t>
      </w:r>
      <w:r w:rsidRPr="005E7C00">
        <w:rPr>
          <w:sz w:val="20"/>
        </w:rPr>
        <w:t>numărul</w:t>
      </w:r>
      <w:r w:rsidRPr="005E7C00">
        <w:rPr>
          <w:spacing w:val="-6"/>
          <w:sz w:val="20"/>
        </w:rPr>
        <w:t xml:space="preserve"> </w:t>
      </w:r>
      <w:r w:rsidRPr="005E7C00">
        <w:rPr>
          <w:sz w:val="20"/>
        </w:rPr>
        <w:t>şi</w:t>
      </w:r>
      <w:r w:rsidRPr="005E7C00">
        <w:rPr>
          <w:spacing w:val="-6"/>
          <w:sz w:val="20"/>
        </w:rPr>
        <w:t xml:space="preserve"> </w:t>
      </w:r>
      <w:r w:rsidRPr="005E7C00">
        <w:rPr>
          <w:sz w:val="20"/>
        </w:rPr>
        <w:t>data</w:t>
      </w:r>
      <w:r w:rsidRPr="005E7C00">
        <w:rPr>
          <w:spacing w:val="-6"/>
          <w:sz w:val="20"/>
        </w:rPr>
        <w:t xml:space="preserve"> </w:t>
      </w:r>
      <w:r w:rsidRPr="005E7C00">
        <w:rPr>
          <w:sz w:val="20"/>
        </w:rPr>
        <w:t>fiecărei</w:t>
      </w:r>
      <w:r w:rsidRPr="005E7C00">
        <w:rPr>
          <w:spacing w:val="-6"/>
          <w:sz w:val="20"/>
        </w:rPr>
        <w:t xml:space="preserve"> </w:t>
      </w:r>
      <w:r w:rsidRPr="005E7C00">
        <w:rPr>
          <w:sz w:val="20"/>
        </w:rPr>
        <w:t>modificări,</w:t>
      </w:r>
      <w:r w:rsidRPr="005E7C00">
        <w:rPr>
          <w:spacing w:val="-5"/>
          <w:sz w:val="20"/>
        </w:rPr>
        <w:t xml:space="preserve"> </w:t>
      </w:r>
      <w:r w:rsidRPr="005E7C00">
        <w:rPr>
          <w:sz w:val="20"/>
        </w:rPr>
        <w:t>dacă</w:t>
      </w:r>
      <w:r w:rsidRPr="005E7C00">
        <w:rPr>
          <w:spacing w:val="-5"/>
          <w:sz w:val="20"/>
        </w:rPr>
        <w:t xml:space="preserve"> </w:t>
      </w:r>
      <w:r w:rsidRPr="005E7C00">
        <w:rPr>
          <w:sz w:val="20"/>
        </w:rPr>
        <w:t>au</w:t>
      </w:r>
      <w:r w:rsidRPr="005E7C00">
        <w:rPr>
          <w:spacing w:val="-8"/>
          <w:sz w:val="20"/>
        </w:rPr>
        <w:t xml:space="preserve"> </w:t>
      </w:r>
      <w:r w:rsidRPr="005E7C00">
        <w:rPr>
          <w:sz w:val="20"/>
        </w:rPr>
        <w:t>avut</w:t>
      </w:r>
      <w:r w:rsidRPr="005E7C00">
        <w:rPr>
          <w:spacing w:val="-10"/>
          <w:sz w:val="20"/>
        </w:rPr>
        <w:t xml:space="preserve"> </w:t>
      </w:r>
      <w:r w:rsidRPr="005E7C00">
        <w:rPr>
          <w:spacing w:val="-4"/>
          <w:sz w:val="20"/>
        </w:rPr>
        <w:t>loc]</w:t>
      </w:r>
    </w:p>
    <w:p w14:paraId="0483EAF0" w14:textId="77777777" w:rsidR="005E7C00" w:rsidRPr="005E7C00" w:rsidRDefault="005E7C00" w:rsidP="006E73A0">
      <w:pPr>
        <w:widowControl w:val="0"/>
        <w:numPr>
          <w:ilvl w:val="0"/>
          <w:numId w:val="7"/>
        </w:numPr>
        <w:tabs>
          <w:tab w:val="left" w:pos="849"/>
          <w:tab w:val="left" w:pos="7272"/>
        </w:tabs>
        <w:autoSpaceDE w:val="0"/>
        <w:autoSpaceDN w:val="0"/>
        <w:spacing w:before="2"/>
        <w:ind w:left="849" w:hanging="310"/>
        <w:rPr>
          <w:noProof w:val="0"/>
          <w:lang w:val="en-US"/>
        </w:rPr>
      </w:pPr>
      <w:r w:rsidRPr="005E7C00">
        <w:rPr>
          <w:noProof w:val="0"/>
          <w:u w:val="single"/>
          <w:lang w:val="en-US"/>
        </w:rPr>
        <w:tab/>
      </w:r>
      <w:r w:rsidRPr="005E7C00">
        <w:rPr>
          <w:noProof w:val="0"/>
          <w:lang w:val="en-US"/>
        </w:rPr>
        <w:t>se</w:t>
      </w:r>
      <w:r w:rsidRPr="005E7C00">
        <w:rPr>
          <w:noProof w:val="0"/>
          <w:spacing w:val="-6"/>
          <w:lang w:val="en-US"/>
        </w:rPr>
        <w:t xml:space="preserve"> </w:t>
      </w:r>
      <w:proofErr w:type="spellStart"/>
      <w:r w:rsidRPr="005E7C00">
        <w:rPr>
          <w:noProof w:val="0"/>
          <w:lang w:val="en-US"/>
        </w:rPr>
        <w:t>angajează</w:t>
      </w:r>
      <w:proofErr w:type="spellEnd"/>
      <w:r w:rsidRPr="005E7C00">
        <w:rPr>
          <w:noProof w:val="0"/>
          <w:spacing w:val="-4"/>
          <w:lang w:val="en-US"/>
        </w:rPr>
        <w:t xml:space="preserve"> </w:t>
      </w:r>
      <w:proofErr w:type="spellStart"/>
      <w:r w:rsidRPr="005E7C00">
        <w:rPr>
          <w:noProof w:val="0"/>
          <w:spacing w:val="-5"/>
          <w:lang w:val="en-US"/>
        </w:rPr>
        <w:t>să</w:t>
      </w:r>
      <w:proofErr w:type="spellEnd"/>
    </w:p>
    <w:p w14:paraId="53D8A53F" w14:textId="77777777" w:rsidR="005E7C00" w:rsidRPr="005E7C00" w:rsidRDefault="005E7C00" w:rsidP="005E7C00">
      <w:pPr>
        <w:spacing w:before="1"/>
        <w:ind w:left="2446"/>
        <w:rPr>
          <w:sz w:val="20"/>
        </w:rPr>
      </w:pPr>
      <w:r w:rsidRPr="005E7C00">
        <w:rPr>
          <w:spacing w:val="-2"/>
          <w:sz w:val="20"/>
        </w:rPr>
        <w:t>[denumirea</w:t>
      </w:r>
      <w:r w:rsidRPr="005E7C00">
        <w:rPr>
          <w:spacing w:val="7"/>
          <w:sz w:val="20"/>
        </w:rPr>
        <w:t xml:space="preserve"> </w:t>
      </w:r>
      <w:r w:rsidRPr="005E7C00">
        <w:rPr>
          <w:spacing w:val="-2"/>
          <w:sz w:val="20"/>
        </w:rPr>
        <w:t>ofertantului]</w:t>
      </w:r>
    </w:p>
    <w:p w14:paraId="3948343C" w14:textId="3ED8DA47" w:rsidR="005E7C00" w:rsidRPr="005E7C00" w:rsidRDefault="005E7C00" w:rsidP="005E7C00">
      <w:pPr>
        <w:spacing w:before="2" w:line="278" w:lineRule="auto"/>
        <w:ind w:left="141" w:right="198" w:firstLine="710"/>
        <w:rPr>
          <w:bCs/>
        </w:rPr>
      </w:pPr>
      <w:r w:rsidRPr="005E7C00">
        <w:rPr>
          <w:b/>
        </w:rPr>
        <w:t xml:space="preserve">furnizeze în conformitate cu documentele de atribuire şi condiţiile stipulate în </w:t>
      </w:r>
      <w:r>
        <w:rPr>
          <w:b/>
        </w:rPr>
        <w:t>caetul de sarcini</w:t>
      </w:r>
      <w:r w:rsidRPr="005E7C00">
        <w:rPr>
          <w:b/>
        </w:rPr>
        <w:t>,</w:t>
      </w:r>
      <w:r w:rsidRPr="005E7C00">
        <w:rPr>
          <w:b/>
          <w:spacing w:val="-4"/>
        </w:rPr>
        <w:t xml:space="preserve"> </w:t>
      </w:r>
      <w:r w:rsidRPr="005E7C00">
        <w:rPr>
          <w:b/>
        </w:rPr>
        <w:t>următoarele</w:t>
      </w:r>
      <w:r w:rsidRPr="005E7C00">
        <w:rPr>
          <w:b/>
          <w:spacing w:val="-5"/>
        </w:rPr>
        <w:t xml:space="preserve"> </w:t>
      </w:r>
      <w:r w:rsidRPr="005E7C00">
        <w:rPr>
          <w:b/>
          <w:u w:val="single"/>
        </w:rPr>
        <w:t>lucrări</w:t>
      </w:r>
      <w:r w:rsidRPr="005E7C00">
        <w:rPr>
          <w:spacing w:val="-5"/>
          <w:u w:val="single"/>
        </w:rPr>
        <w:t xml:space="preserve"> </w:t>
      </w:r>
      <w:r w:rsidR="0016486B" w:rsidRPr="0016486B">
        <w:rPr>
          <w:b/>
          <w:u w:val="single"/>
        </w:rPr>
        <w:t>de fortificare a digului de protecție din cartierul Ungheni-Vale din municipiul Ungheni</w:t>
      </w:r>
      <w:r>
        <w:rPr>
          <w:bCs/>
        </w:rPr>
        <w:t xml:space="preserve">, </w:t>
      </w:r>
      <w:r w:rsidRPr="005E7C00">
        <w:rPr>
          <w:bCs/>
        </w:rPr>
        <w:t xml:space="preserve">care urmează a fi procurate în cadrul proiectului </w:t>
      </w:r>
      <w:r w:rsidRPr="005E7C00">
        <w:rPr>
          <w:bCs/>
          <w:i/>
          <w:iCs/>
        </w:rPr>
        <w:t>”</w:t>
      </w:r>
      <w:r w:rsidR="0016486B" w:rsidRPr="0016486B">
        <w:rPr>
          <w:bCs/>
          <w:i/>
          <w:iCs/>
        </w:rPr>
        <w:t>Dezvoltarea capacităților pentru adaptarea și prevenirea riscurilor de dezastre a orașelor transfrontaliere”, ROMD00386</w:t>
      </w:r>
      <w:r w:rsidRPr="005E7C00">
        <w:rPr>
          <w:bCs/>
        </w:rPr>
        <w:t xml:space="preserve">, finanțat de Uniunea Europeană prin Programul Interreg NEXT </w:t>
      </w:r>
      <w:r w:rsidR="0016486B" w:rsidRPr="0016486B">
        <w:rPr>
          <w:bCs/>
        </w:rPr>
        <w:t>România – Republica Moldova</w:t>
      </w:r>
    </w:p>
    <w:p w14:paraId="2208AD2D" w14:textId="77777777" w:rsidR="005E7C00" w:rsidRPr="005E7C00" w:rsidRDefault="005E7C00" w:rsidP="006E73A0">
      <w:pPr>
        <w:widowControl w:val="0"/>
        <w:numPr>
          <w:ilvl w:val="0"/>
          <w:numId w:val="7"/>
        </w:numPr>
        <w:tabs>
          <w:tab w:val="left" w:pos="850"/>
        </w:tabs>
        <w:autoSpaceDE w:val="0"/>
        <w:autoSpaceDN w:val="0"/>
        <w:spacing w:before="1" w:line="275" w:lineRule="exact"/>
        <w:ind w:left="850" w:hanging="253"/>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r w:rsidRPr="005E7C00">
        <w:rPr>
          <w:noProof w:val="0"/>
          <w:lang w:val="en-US"/>
        </w:rPr>
        <w:t>a</w:t>
      </w:r>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proofErr w:type="spellStart"/>
      <w:r w:rsidRPr="005E7C00">
        <w:rPr>
          <w:b/>
          <w:noProof w:val="0"/>
          <w:lang w:val="en-US"/>
        </w:rPr>
        <w:t>fără</w:t>
      </w:r>
      <w:proofErr w:type="spellEnd"/>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41E866D9"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0BBE61F6"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1C0C6A7" w14:textId="77777777" w:rsidR="005E7C00" w:rsidRPr="005E7C00" w:rsidRDefault="005E7C00" w:rsidP="005E7C00">
      <w:pPr>
        <w:ind w:right="136"/>
        <w:jc w:val="both"/>
        <w:rPr>
          <w:rFonts w:ascii="Baltica RR" w:hAnsi="Baltica RR"/>
          <w:noProof w:val="0"/>
          <w:szCs w:val="20"/>
        </w:rPr>
      </w:pPr>
    </w:p>
    <w:p w14:paraId="7B91B58D" w14:textId="77777777" w:rsidR="005E7C00" w:rsidRPr="005E7C00" w:rsidRDefault="005E7C00" w:rsidP="006E73A0">
      <w:pPr>
        <w:widowControl w:val="0"/>
        <w:numPr>
          <w:ilvl w:val="0"/>
          <w:numId w:val="7"/>
        </w:numPr>
        <w:tabs>
          <w:tab w:val="left" w:pos="850"/>
        </w:tabs>
        <w:autoSpaceDE w:val="0"/>
        <w:autoSpaceDN w:val="0"/>
        <w:spacing w:before="1" w:line="275" w:lineRule="exact"/>
        <w:ind w:firstLine="399"/>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r w:rsidRPr="005E7C00">
        <w:rPr>
          <w:noProof w:val="0"/>
          <w:lang w:val="en-US"/>
        </w:rPr>
        <w:t>a</w:t>
      </w:r>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r w:rsidRPr="005E7C00">
        <w:rPr>
          <w:b/>
          <w:noProof w:val="0"/>
          <w:lang w:val="en-US"/>
        </w:rPr>
        <w:t>cu</w:t>
      </w:r>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1FEEEDF7"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2C2BED6E"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C40607D" w14:textId="77777777" w:rsidR="005E7C00" w:rsidRPr="005E7C00" w:rsidRDefault="005E7C00" w:rsidP="005E7C00">
      <w:pPr>
        <w:ind w:right="136"/>
        <w:jc w:val="both"/>
        <w:rPr>
          <w:rFonts w:ascii="Baltica RR" w:hAnsi="Baltica RR"/>
          <w:noProof w:val="0"/>
          <w:szCs w:val="20"/>
        </w:rPr>
      </w:pPr>
    </w:p>
    <w:p w14:paraId="3CC278D9" w14:textId="77777777" w:rsidR="005E7C00" w:rsidRPr="005E7C00" w:rsidRDefault="005E7C00" w:rsidP="005E7C00">
      <w:pPr>
        <w:ind w:right="136"/>
        <w:jc w:val="both"/>
        <w:rPr>
          <w:rFonts w:ascii="Baltica RR" w:hAnsi="Baltica RR"/>
          <w:noProof w:val="0"/>
          <w:szCs w:val="20"/>
        </w:rPr>
      </w:pPr>
      <w:r w:rsidRPr="005E7C00">
        <w:rPr>
          <w:rFonts w:ascii="Baltica RR" w:hAnsi="Baltica RR"/>
          <w:noProof w:val="0"/>
          <w:szCs w:val="20"/>
        </w:rPr>
        <w:t>Prezenta</w:t>
      </w:r>
      <w:r w:rsidRPr="005E7C00">
        <w:rPr>
          <w:rFonts w:ascii="Baltica RR" w:hAnsi="Baltica RR"/>
          <w:noProof w:val="0"/>
          <w:spacing w:val="-3"/>
          <w:szCs w:val="20"/>
        </w:rPr>
        <w:t xml:space="preserve"> </w:t>
      </w:r>
      <w:r w:rsidRPr="005E7C00">
        <w:rPr>
          <w:rFonts w:ascii="Baltica RR" w:hAnsi="Baltica RR"/>
          <w:noProof w:val="0"/>
          <w:szCs w:val="20"/>
        </w:rPr>
        <w:t>ofertă</w:t>
      </w:r>
      <w:r w:rsidRPr="005E7C00">
        <w:rPr>
          <w:rFonts w:ascii="Baltica RR" w:hAnsi="Baltica RR"/>
          <w:noProof w:val="0"/>
          <w:spacing w:val="-3"/>
          <w:szCs w:val="20"/>
        </w:rPr>
        <w:t xml:space="preserve"> </w:t>
      </w:r>
      <w:r w:rsidRPr="005E7C00">
        <w:rPr>
          <w:rFonts w:ascii="Baltica RR" w:hAnsi="Baltica RR"/>
          <w:noProof w:val="0"/>
          <w:szCs w:val="20"/>
        </w:rPr>
        <w:t>va</w:t>
      </w:r>
      <w:r w:rsidRPr="005E7C00">
        <w:rPr>
          <w:rFonts w:ascii="Baltica RR" w:hAnsi="Baltica RR"/>
          <w:noProof w:val="0"/>
          <w:spacing w:val="-3"/>
          <w:szCs w:val="20"/>
        </w:rPr>
        <w:t xml:space="preserve">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valabilă</w:t>
      </w:r>
      <w:r w:rsidRPr="005E7C00">
        <w:rPr>
          <w:rFonts w:ascii="Baltica RR" w:hAnsi="Baltica RR"/>
          <w:noProof w:val="0"/>
          <w:spacing w:val="-3"/>
          <w:szCs w:val="20"/>
        </w:rPr>
        <w:t xml:space="preserve"> </w:t>
      </w:r>
      <w:r w:rsidRPr="005E7C00">
        <w:rPr>
          <w:rFonts w:ascii="Baltica RR" w:hAnsi="Baltica RR"/>
          <w:noProof w:val="0"/>
          <w:szCs w:val="20"/>
        </w:rPr>
        <w:t>pentru</w:t>
      </w:r>
      <w:r w:rsidRPr="005E7C00">
        <w:rPr>
          <w:rFonts w:ascii="Baltica RR" w:hAnsi="Baltica RR"/>
          <w:noProof w:val="0"/>
          <w:spacing w:val="-2"/>
          <w:szCs w:val="20"/>
        </w:rPr>
        <w:t xml:space="preserve"> </w:t>
      </w:r>
      <w:r w:rsidRPr="005E7C00">
        <w:rPr>
          <w:rFonts w:ascii="Baltica RR" w:hAnsi="Baltica RR"/>
          <w:noProof w:val="0"/>
          <w:szCs w:val="20"/>
        </w:rPr>
        <w:t>perioada</w:t>
      </w:r>
      <w:r w:rsidRPr="005E7C00">
        <w:rPr>
          <w:rFonts w:ascii="Baltica RR" w:hAnsi="Baltica RR"/>
          <w:noProof w:val="0"/>
          <w:spacing w:val="-3"/>
          <w:szCs w:val="20"/>
        </w:rPr>
        <w:t xml:space="preserve"> </w:t>
      </w:r>
      <w:r w:rsidRPr="005E7C00">
        <w:rPr>
          <w:rFonts w:ascii="Baltica RR" w:hAnsi="Baltica RR"/>
          <w:noProof w:val="0"/>
          <w:szCs w:val="20"/>
        </w:rPr>
        <w:t>de</w:t>
      </w:r>
      <w:r w:rsidRPr="005E7C00">
        <w:rPr>
          <w:rFonts w:ascii="Baltica RR" w:hAnsi="Baltica RR"/>
          <w:noProof w:val="0"/>
          <w:spacing w:val="-3"/>
          <w:szCs w:val="20"/>
        </w:rPr>
        <w:t xml:space="preserve"> </w:t>
      </w:r>
      <w:r w:rsidRPr="005E7C00">
        <w:rPr>
          <w:rFonts w:ascii="Baltica RR" w:hAnsi="Baltica RR"/>
          <w:noProof w:val="0"/>
          <w:szCs w:val="20"/>
        </w:rPr>
        <w:t xml:space="preserve">timp specificată, </w:t>
      </w:r>
      <w:proofErr w:type="spellStart"/>
      <w:r w:rsidRPr="005E7C00">
        <w:rPr>
          <w:rFonts w:ascii="Baltica RR" w:hAnsi="Baltica RR"/>
          <w:noProof w:val="0"/>
          <w:szCs w:val="20"/>
        </w:rPr>
        <w:t>începînd</w:t>
      </w:r>
      <w:proofErr w:type="spellEnd"/>
      <w:r w:rsidRPr="005E7C00">
        <w:rPr>
          <w:rFonts w:ascii="Baltica RR" w:hAnsi="Baltica RR"/>
          <w:noProof w:val="0"/>
          <w:spacing w:val="-2"/>
          <w:szCs w:val="20"/>
        </w:rPr>
        <w:t xml:space="preserve"> </w:t>
      </w:r>
      <w:r w:rsidRPr="005E7C00">
        <w:rPr>
          <w:rFonts w:ascii="Baltica RR" w:hAnsi="Baltica RR"/>
          <w:noProof w:val="0"/>
          <w:szCs w:val="20"/>
        </w:rPr>
        <w:t>cu</w:t>
      </w:r>
      <w:r w:rsidRPr="005E7C00">
        <w:rPr>
          <w:rFonts w:ascii="Baltica RR" w:hAnsi="Baltica RR"/>
          <w:noProof w:val="0"/>
          <w:spacing w:val="-2"/>
          <w:szCs w:val="20"/>
        </w:rPr>
        <w:t xml:space="preserve"> </w:t>
      </w:r>
      <w:r w:rsidRPr="005E7C00">
        <w:rPr>
          <w:rFonts w:ascii="Baltica RR" w:hAnsi="Baltica RR"/>
          <w:noProof w:val="0"/>
          <w:szCs w:val="20"/>
        </w:rPr>
        <w:t xml:space="preserve">data-limită pentru depunerea ofertei, va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obligatorie </w:t>
      </w:r>
      <w:proofErr w:type="spellStart"/>
      <w:r w:rsidRPr="005E7C00">
        <w:rPr>
          <w:rFonts w:ascii="Baltica RR" w:hAnsi="Baltica RR"/>
          <w:noProof w:val="0"/>
          <w:szCs w:val="20"/>
        </w:rPr>
        <w:t>şi</w:t>
      </w:r>
      <w:proofErr w:type="spellEnd"/>
      <w:r w:rsidRPr="005E7C00">
        <w:rPr>
          <w:rFonts w:ascii="Baltica RR" w:hAnsi="Baltica RR"/>
          <w:noProof w:val="0"/>
          <w:szCs w:val="20"/>
        </w:rPr>
        <w:t xml:space="preserve"> va putea fi acceptată în orice moment </w:t>
      </w:r>
      <w:proofErr w:type="spellStart"/>
      <w:r w:rsidRPr="005E7C00">
        <w:rPr>
          <w:rFonts w:ascii="Baltica RR" w:hAnsi="Baltica RR"/>
          <w:noProof w:val="0"/>
          <w:szCs w:val="20"/>
        </w:rPr>
        <w:t>pînă</w:t>
      </w:r>
      <w:proofErr w:type="spellEnd"/>
      <w:r w:rsidRPr="005E7C00">
        <w:rPr>
          <w:rFonts w:ascii="Baltica RR" w:hAnsi="Baltica RR"/>
          <w:noProof w:val="0"/>
          <w:szCs w:val="20"/>
        </w:rPr>
        <w:t xml:space="preserve"> la expirarea acestei perioade;</w:t>
      </w:r>
    </w:p>
    <w:p w14:paraId="0BA2E3B8" w14:textId="77777777" w:rsidR="005E7C00" w:rsidRPr="005E7C00" w:rsidRDefault="005E7C00" w:rsidP="006E73A0">
      <w:pPr>
        <w:widowControl w:val="0"/>
        <w:numPr>
          <w:ilvl w:val="0"/>
          <w:numId w:val="7"/>
        </w:numPr>
        <w:tabs>
          <w:tab w:val="left" w:pos="850"/>
        </w:tabs>
        <w:autoSpaceDE w:val="0"/>
        <w:autoSpaceDN w:val="0"/>
        <w:spacing w:before="4"/>
        <w:ind w:right="144"/>
        <w:jc w:val="both"/>
        <w:rPr>
          <w:noProof w:val="0"/>
          <w:lang w:val="en-US"/>
        </w:rPr>
      </w:pPr>
      <w:proofErr w:type="spellStart"/>
      <w:r w:rsidRPr="005E7C00">
        <w:rPr>
          <w:noProof w:val="0"/>
          <w:lang w:val="en-US"/>
        </w:rPr>
        <w:t>Compania</w:t>
      </w:r>
      <w:proofErr w:type="spellEnd"/>
      <w:r w:rsidRPr="005E7C00">
        <w:rPr>
          <w:noProof w:val="0"/>
          <w:lang w:val="en-US"/>
        </w:rPr>
        <w:t xml:space="preserve"> </w:t>
      </w:r>
      <w:proofErr w:type="spellStart"/>
      <w:r w:rsidRPr="005E7C00">
        <w:rPr>
          <w:noProof w:val="0"/>
          <w:lang w:val="en-US"/>
        </w:rPr>
        <w:t>semnatară</w:t>
      </w:r>
      <w:proofErr w:type="spellEnd"/>
      <w:r w:rsidRPr="005E7C00">
        <w:rPr>
          <w:noProof w:val="0"/>
          <w:lang w:val="en-US"/>
        </w:rPr>
        <w:t xml:space="preserve">, </w:t>
      </w:r>
      <w:proofErr w:type="spellStart"/>
      <w:r w:rsidRPr="005E7C00">
        <w:rPr>
          <w:noProof w:val="0"/>
          <w:lang w:val="en-US"/>
        </w:rPr>
        <w:t>afiliaţii</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w:t>
      </w:r>
      <w:proofErr w:type="spellStart"/>
      <w:r w:rsidRPr="005E7C00">
        <w:rPr>
          <w:noProof w:val="0"/>
          <w:lang w:val="en-US"/>
        </w:rPr>
        <w:t>sucursalele</w:t>
      </w:r>
      <w:proofErr w:type="spellEnd"/>
      <w:r w:rsidRPr="005E7C00">
        <w:rPr>
          <w:noProof w:val="0"/>
          <w:lang w:val="en-US"/>
        </w:rPr>
        <w:t xml:space="preserve"> sale,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fiecare</w:t>
      </w:r>
      <w:proofErr w:type="spellEnd"/>
      <w:r w:rsidRPr="005E7C00">
        <w:rPr>
          <w:noProof w:val="0"/>
          <w:lang w:val="en-US"/>
        </w:rPr>
        <w:t xml:space="preserve"> </w:t>
      </w:r>
      <w:proofErr w:type="spellStart"/>
      <w:r w:rsidRPr="005E7C00">
        <w:rPr>
          <w:noProof w:val="0"/>
          <w:lang w:val="en-US"/>
        </w:rPr>
        <w:t>partener</w:t>
      </w:r>
      <w:proofErr w:type="spellEnd"/>
      <w:r w:rsidRPr="005E7C00">
        <w:rPr>
          <w:noProof w:val="0"/>
          <w:lang w:val="en-US"/>
        </w:rPr>
        <w:t xml:space="preserve"> </w:t>
      </w:r>
      <w:proofErr w:type="spellStart"/>
      <w:r w:rsidRPr="005E7C00">
        <w:rPr>
          <w:noProof w:val="0"/>
          <w:lang w:val="en-US"/>
        </w:rPr>
        <w:t>sau</w:t>
      </w:r>
      <w:proofErr w:type="spellEnd"/>
      <w:r w:rsidRPr="005E7C00">
        <w:rPr>
          <w:noProof w:val="0"/>
          <w:spacing w:val="40"/>
          <w:lang w:val="en-US"/>
        </w:rPr>
        <w:t xml:space="preserve"> </w:t>
      </w:r>
      <w:r w:rsidRPr="005E7C00">
        <w:rPr>
          <w:noProof w:val="0"/>
          <w:lang w:val="en-US"/>
        </w:rPr>
        <w:t xml:space="preserve">subcontractor </w:t>
      </w:r>
      <w:proofErr w:type="spellStart"/>
      <w:r w:rsidRPr="005E7C00">
        <w:rPr>
          <w:noProof w:val="0"/>
          <w:lang w:val="en-US"/>
        </w:rPr>
        <w:t>ce</w:t>
      </w:r>
      <w:proofErr w:type="spellEnd"/>
      <w:r w:rsidRPr="005E7C00">
        <w:rPr>
          <w:noProof w:val="0"/>
          <w:lang w:val="en-US"/>
        </w:rPr>
        <w:t xml:space="preserve"> fac </w:t>
      </w:r>
      <w:proofErr w:type="spellStart"/>
      <w:r w:rsidRPr="005E7C00">
        <w:rPr>
          <w:noProof w:val="0"/>
          <w:lang w:val="en-US"/>
        </w:rPr>
        <w:t>parte</w:t>
      </w:r>
      <w:proofErr w:type="spellEnd"/>
      <w:r w:rsidRPr="005E7C00">
        <w:rPr>
          <w:noProof w:val="0"/>
          <w:lang w:val="en-US"/>
        </w:rPr>
        <w:t xml:space="preserve"> din contract, nu au </w:t>
      </w:r>
      <w:proofErr w:type="spellStart"/>
      <w:r w:rsidRPr="005E7C00">
        <w:rPr>
          <w:noProof w:val="0"/>
          <w:lang w:val="en-US"/>
        </w:rPr>
        <w:t>fost</w:t>
      </w:r>
      <w:proofErr w:type="spellEnd"/>
      <w:r w:rsidRPr="005E7C00">
        <w:rPr>
          <w:noProof w:val="0"/>
          <w:lang w:val="en-US"/>
        </w:rPr>
        <w:t xml:space="preserve"> </w:t>
      </w:r>
      <w:proofErr w:type="spellStart"/>
      <w:r w:rsidRPr="005E7C00">
        <w:rPr>
          <w:noProof w:val="0"/>
          <w:lang w:val="en-US"/>
        </w:rPr>
        <w:t>declarate</w:t>
      </w:r>
      <w:proofErr w:type="spellEnd"/>
      <w:r w:rsidRPr="005E7C00">
        <w:rPr>
          <w:noProof w:val="0"/>
          <w:lang w:val="en-US"/>
        </w:rPr>
        <w:t xml:space="preserve"> </w:t>
      </w:r>
      <w:proofErr w:type="spellStart"/>
      <w:r w:rsidRPr="005E7C00">
        <w:rPr>
          <w:noProof w:val="0"/>
          <w:lang w:val="en-US"/>
        </w:rPr>
        <w:t>neeligibile</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baza</w:t>
      </w:r>
      <w:proofErr w:type="spellEnd"/>
      <w:r w:rsidRPr="005E7C00">
        <w:rPr>
          <w:noProof w:val="0"/>
          <w:lang w:val="en-US"/>
        </w:rPr>
        <w:t xml:space="preserve"> </w:t>
      </w:r>
      <w:proofErr w:type="spellStart"/>
      <w:r w:rsidRPr="005E7C00">
        <w:rPr>
          <w:noProof w:val="0"/>
          <w:lang w:val="en-US"/>
        </w:rPr>
        <w:t>prevederilor</w:t>
      </w:r>
      <w:proofErr w:type="spellEnd"/>
      <w:r w:rsidRPr="005E7C00">
        <w:rPr>
          <w:noProof w:val="0"/>
          <w:lang w:val="en-US"/>
        </w:rPr>
        <w:t xml:space="preserve"> </w:t>
      </w:r>
      <w:proofErr w:type="spellStart"/>
      <w:r w:rsidRPr="005E7C00">
        <w:rPr>
          <w:noProof w:val="0"/>
          <w:lang w:val="en-US"/>
        </w:rPr>
        <w:t>legislaţiei</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vigoare</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a </w:t>
      </w:r>
      <w:proofErr w:type="spellStart"/>
      <w:r w:rsidRPr="005E7C00">
        <w:rPr>
          <w:noProof w:val="0"/>
          <w:lang w:val="en-US"/>
        </w:rPr>
        <w:t>regulamentelor</w:t>
      </w:r>
      <w:proofErr w:type="spellEnd"/>
      <w:r w:rsidRPr="005E7C00">
        <w:rPr>
          <w:noProof w:val="0"/>
          <w:lang w:val="en-US"/>
        </w:rPr>
        <w:t xml:space="preserve"> cu </w:t>
      </w:r>
      <w:proofErr w:type="spellStart"/>
      <w:r w:rsidRPr="005E7C00">
        <w:rPr>
          <w:noProof w:val="0"/>
          <w:lang w:val="en-US"/>
        </w:rPr>
        <w:t>incidenţă</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domeniul</w:t>
      </w:r>
      <w:proofErr w:type="spellEnd"/>
      <w:r w:rsidRPr="005E7C00">
        <w:rPr>
          <w:noProof w:val="0"/>
          <w:lang w:val="en-US"/>
        </w:rPr>
        <w:t xml:space="preserve"> </w:t>
      </w:r>
      <w:proofErr w:type="spellStart"/>
      <w:r w:rsidRPr="005E7C00">
        <w:rPr>
          <w:noProof w:val="0"/>
          <w:lang w:val="en-US"/>
        </w:rPr>
        <w:t>achiziţiilor</w:t>
      </w:r>
      <w:proofErr w:type="spellEnd"/>
      <w:r w:rsidRPr="005E7C00">
        <w:rPr>
          <w:noProof w:val="0"/>
          <w:lang w:val="en-US"/>
        </w:rPr>
        <w:t xml:space="preserve"> </w:t>
      </w:r>
      <w:proofErr w:type="spellStart"/>
      <w:r w:rsidRPr="005E7C00">
        <w:rPr>
          <w:noProof w:val="0"/>
          <w:lang w:val="en-US"/>
        </w:rPr>
        <w:t>publice</w:t>
      </w:r>
      <w:proofErr w:type="spellEnd"/>
      <w:r w:rsidRPr="005E7C00">
        <w:rPr>
          <w:noProof w:val="0"/>
          <w:lang w:val="en-US"/>
        </w:rPr>
        <w:t>.</w:t>
      </w:r>
    </w:p>
    <w:p w14:paraId="0306B6E1" w14:textId="77777777" w:rsidR="005E7C00" w:rsidRPr="005E7C00" w:rsidRDefault="005E7C00" w:rsidP="005E7C00">
      <w:pPr>
        <w:spacing w:before="3"/>
        <w:rPr>
          <w:rFonts w:ascii="Baltica RR" w:hAnsi="Baltica RR"/>
          <w:noProof w:val="0"/>
          <w:sz w:val="9"/>
          <w:szCs w:val="20"/>
        </w:rPr>
      </w:pPr>
    </w:p>
    <w:p w14:paraId="33A28F96" w14:textId="77777777" w:rsidR="005E7C00" w:rsidRPr="005E7C00" w:rsidRDefault="005E7C00" w:rsidP="005E7C00">
      <w:pPr>
        <w:rPr>
          <w:rFonts w:ascii="Baltica RR" w:hAnsi="Baltica RR"/>
          <w:noProof w:val="0"/>
          <w:sz w:val="9"/>
          <w:szCs w:val="20"/>
        </w:rPr>
        <w:sectPr w:rsidR="005E7C00" w:rsidRPr="005E7C00" w:rsidSect="00760F4D">
          <w:pgSz w:w="11910" w:h="16840"/>
          <w:pgMar w:top="680" w:right="992" w:bottom="280" w:left="992" w:header="720" w:footer="720" w:gutter="0"/>
          <w:cols w:space="720"/>
        </w:sectPr>
      </w:pPr>
    </w:p>
    <w:p w14:paraId="7E6B29A9" w14:textId="77777777" w:rsidR="005E7C00" w:rsidRPr="005E7C00" w:rsidRDefault="005E7C00" w:rsidP="005E7C00">
      <w:pPr>
        <w:spacing w:before="169" w:line="121" w:lineRule="exact"/>
        <w:rPr>
          <w:rFonts w:ascii="Baltica RR" w:hAnsi="Baltica RR"/>
          <w:noProof w:val="0"/>
          <w:szCs w:val="20"/>
        </w:rPr>
      </w:pPr>
      <w:r w:rsidRPr="005E7C00">
        <w:rPr>
          <w:rFonts w:ascii="Baltica RR" w:hAnsi="Baltica RR"/>
          <w:noProof w:val="0"/>
          <w:spacing w:val="-2"/>
          <w:szCs w:val="20"/>
        </w:rPr>
        <w:t>Semnat:</w:t>
      </w:r>
    </w:p>
    <w:p w14:paraId="702A23C4" w14:textId="77777777" w:rsidR="005E7C00" w:rsidRPr="005E7C00" w:rsidRDefault="005E7C00" w:rsidP="005E7C00">
      <w:pPr>
        <w:spacing w:before="99"/>
        <w:ind w:left="141"/>
        <w:rPr>
          <w:sz w:val="15"/>
        </w:rPr>
      </w:pPr>
      <w:r w:rsidRPr="005E7C00">
        <w:br w:type="column"/>
      </w:r>
    </w:p>
    <w:p w14:paraId="1BAAFB49" w14:textId="77777777" w:rsidR="005E7C00" w:rsidRPr="005E7C00" w:rsidRDefault="005E7C00" w:rsidP="005E7C00">
      <w:pPr>
        <w:rPr>
          <w:sz w:val="15"/>
        </w:rPr>
        <w:sectPr w:rsidR="005E7C00" w:rsidRPr="005E7C00">
          <w:type w:val="continuous"/>
          <w:pgSz w:w="11910" w:h="16840"/>
          <w:pgMar w:top="680" w:right="992" w:bottom="280" w:left="992" w:header="720" w:footer="720" w:gutter="0"/>
          <w:cols w:num="2" w:space="720" w:equalWidth="0">
            <w:col w:w="968" w:space="5199"/>
            <w:col w:w="3759"/>
          </w:cols>
        </w:sectPr>
      </w:pPr>
    </w:p>
    <w:p w14:paraId="0976D459" w14:textId="77777777" w:rsidR="005E7C00" w:rsidRPr="005E7C00" w:rsidRDefault="005E7C00" w:rsidP="005E7C00">
      <w:pPr>
        <w:tabs>
          <w:tab w:val="left" w:pos="6307"/>
        </w:tabs>
        <w:spacing w:line="159" w:lineRule="exact"/>
        <w:ind w:left="927"/>
        <w:rPr>
          <w:sz w:val="15"/>
        </w:rPr>
      </w:pPr>
      <w:r w:rsidRPr="005E7C00">
        <w:rPr>
          <w:sz w:val="15"/>
          <w:u w:val="single"/>
        </w:rPr>
        <w:tab/>
      </w:r>
    </w:p>
    <w:p w14:paraId="2EBD0FFB" w14:textId="77777777" w:rsidR="005E7C00" w:rsidRPr="005E7C00" w:rsidRDefault="005E7C00" w:rsidP="005E7C00">
      <w:pPr>
        <w:spacing w:line="159" w:lineRule="exact"/>
        <w:rPr>
          <w:sz w:val="15"/>
        </w:rPr>
        <w:sectPr w:rsidR="005E7C00" w:rsidRPr="005E7C00">
          <w:type w:val="continuous"/>
          <w:pgSz w:w="11910" w:h="16840"/>
          <w:pgMar w:top="680" w:right="992" w:bottom="280" w:left="992" w:header="720" w:footer="720" w:gutter="0"/>
          <w:cols w:space="720"/>
        </w:sectPr>
      </w:pPr>
    </w:p>
    <w:p w14:paraId="261AEC1F" w14:textId="77777777" w:rsidR="005E7C00" w:rsidRPr="005E7C00" w:rsidRDefault="005E7C00" w:rsidP="005E7C00">
      <w:pPr>
        <w:spacing w:line="223" w:lineRule="exact"/>
        <w:ind w:left="1557"/>
        <w:rPr>
          <w:sz w:val="20"/>
        </w:rPr>
      </w:pPr>
      <w:r w:rsidRPr="005E7C00">
        <w:rPr>
          <w:sz w:val="20"/>
        </w:rPr>
        <w:t>[semnătura</w:t>
      </w:r>
      <w:r w:rsidRPr="005E7C00">
        <w:rPr>
          <w:spacing w:val="-11"/>
          <w:sz w:val="20"/>
        </w:rPr>
        <w:t xml:space="preserve"> </w:t>
      </w:r>
      <w:r w:rsidRPr="005E7C00">
        <w:rPr>
          <w:sz w:val="20"/>
        </w:rPr>
        <w:t>persoanei</w:t>
      </w:r>
      <w:r w:rsidRPr="005E7C00">
        <w:rPr>
          <w:spacing w:val="-9"/>
          <w:sz w:val="20"/>
        </w:rPr>
        <w:t xml:space="preserve"> </w:t>
      </w:r>
      <w:r w:rsidRPr="005E7C00">
        <w:rPr>
          <w:sz w:val="20"/>
        </w:rPr>
        <w:t>autorizate</w:t>
      </w:r>
      <w:r w:rsidRPr="005E7C00">
        <w:rPr>
          <w:spacing w:val="-9"/>
          <w:sz w:val="20"/>
        </w:rPr>
        <w:t xml:space="preserve"> </w:t>
      </w:r>
      <w:r w:rsidRPr="005E7C00">
        <w:rPr>
          <w:sz w:val="20"/>
        </w:rPr>
        <w:t>pentru</w:t>
      </w:r>
      <w:r w:rsidRPr="005E7C00">
        <w:rPr>
          <w:spacing w:val="-11"/>
          <w:sz w:val="20"/>
        </w:rPr>
        <w:t xml:space="preserve"> </w:t>
      </w:r>
      <w:r w:rsidRPr="005E7C00">
        <w:rPr>
          <w:sz w:val="20"/>
        </w:rPr>
        <w:t>semnarea</w:t>
      </w:r>
      <w:r w:rsidRPr="005E7C00">
        <w:rPr>
          <w:spacing w:val="-4"/>
          <w:sz w:val="20"/>
        </w:rPr>
        <w:t xml:space="preserve"> </w:t>
      </w:r>
      <w:r w:rsidRPr="005E7C00">
        <w:rPr>
          <w:spacing w:val="-2"/>
          <w:sz w:val="20"/>
        </w:rPr>
        <w:t>ofertei]</w:t>
      </w:r>
    </w:p>
    <w:p w14:paraId="71E1363A" w14:textId="10971DA0" w:rsidR="005E7C00" w:rsidRPr="005E7C00" w:rsidRDefault="005E7C00" w:rsidP="005E7C00">
      <w:pPr>
        <w:tabs>
          <w:tab w:val="left" w:pos="1149"/>
        </w:tabs>
        <w:spacing w:before="1" w:line="275" w:lineRule="exact"/>
        <w:rPr>
          <w:rFonts w:ascii="Baltica RR" w:hAnsi="Baltica RR"/>
          <w:noProof w:val="0"/>
          <w:szCs w:val="20"/>
        </w:rPr>
      </w:pPr>
      <w:r>
        <w:rPr>
          <w:rFonts w:ascii="Baltica RR" w:hAnsi="Baltica RR"/>
          <w:noProof w:val="0"/>
          <w:spacing w:val="-2"/>
          <w:szCs w:val="20"/>
        </w:rPr>
        <w:t>Ofertantul</w:t>
      </w:r>
      <w:r w:rsidRPr="005E7C00">
        <w:rPr>
          <w:rFonts w:ascii="Baltica RR" w:hAnsi="Baltica RR"/>
          <w:noProof w:val="0"/>
          <w:szCs w:val="20"/>
          <w:u w:val="single"/>
        </w:rPr>
        <w:tab/>
        <w:t>______________</w:t>
      </w:r>
    </w:p>
    <w:p w14:paraId="5A1DB13B" w14:textId="77777777" w:rsidR="005E7C00" w:rsidRDefault="005E7C00" w:rsidP="005E7C00">
      <w:pPr>
        <w:tabs>
          <w:tab w:val="left" w:pos="1869"/>
        </w:tabs>
        <w:spacing w:line="275" w:lineRule="exact"/>
        <w:rPr>
          <w:rFonts w:ascii="Baltica RR" w:hAnsi="Baltica RR"/>
          <w:noProof w:val="0"/>
          <w:spacing w:val="-2"/>
          <w:szCs w:val="20"/>
        </w:rPr>
      </w:pPr>
    </w:p>
    <w:p w14:paraId="57ACBFD4" w14:textId="582D3A2D" w:rsidR="005E7C00" w:rsidRPr="005E7C00" w:rsidRDefault="005E7C00" w:rsidP="005E7C00">
      <w:pPr>
        <w:tabs>
          <w:tab w:val="left" w:pos="1869"/>
        </w:tabs>
        <w:spacing w:line="275" w:lineRule="exact"/>
        <w:rPr>
          <w:rFonts w:ascii="Baltica RR" w:hAnsi="Baltica RR"/>
          <w:noProof w:val="0"/>
          <w:position w:val="-3"/>
          <w:sz w:val="19"/>
          <w:szCs w:val="20"/>
        </w:rPr>
        <w:sectPr w:rsidR="005E7C00" w:rsidRPr="005E7C00">
          <w:type w:val="continuous"/>
          <w:pgSz w:w="11910" w:h="16840"/>
          <w:pgMar w:top="680" w:right="992" w:bottom="280" w:left="992" w:header="720" w:footer="720" w:gutter="0"/>
          <w:cols w:num="2" w:space="720" w:equalWidth="0">
            <w:col w:w="6105" w:space="61"/>
            <w:col w:w="3760"/>
          </w:cols>
        </w:sectPr>
      </w:pPr>
      <w:r>
        <w:rPr>
          <w:rFonts w:ascii="Baltica RR" w:hAnsi="Baltica RR"/>
          <w:noProof w:val="0"/>
          <w:spacing w:val="-2"/>
          <w:szCs w:val="20"/>
        </w:rPr>
        <w:t>Data ________________</w:t>
      </w:r>
    </w:p>
    <w:p w14:paraId="1641D1F6" w14:textId="0713FE25" w:rsidR="00BA7FF4" w:rsidRPr="00FF430B" w:rsidRDefault="00BA7FF4" w:rsidP="00BA7FF4">
      <w:pPr>
        <w:jc w:val="right"/>
        <w:rPr>
          <w:noProof w:val="0"/>
          <w:sz w:val="22"/>
          <w:szCs w:val="22"/>
        </w:rPr>
      </w:pPr>
      <w:bookmarkStart w:id="4" w:name="_Toc449692097"/>
      <w:bookmarkEnd w:id="1"/>
      <w:r w:rsidRPr="00FF430B">
        <w:rPr>
          <w:noProof w:val="0"/>
        </w:rPr>
        <w:lastRenderedPageBreak/>
        <w:t>Anexa nr.</w:t>
      </w:r>
      <w:r w:rsidR="00FF430B">
        <w:rPr>
          <w:noProof w:val="0"/>
        </w:rPr>
        <w:t xml:space="preserve"> </w:t>
      </w:r>
      <w:r w:rsidR="00A12261">
        <w:rPr>
          <w:noProof w:val="0"/>
        </w:rPr>
        <w:t>5</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4"/>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056FBC35" w:rsidR="00AA1372"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61F3C59D" w14:textId="77777777" w:rsidR="007E7DA6" w:rsidRDefault="007E7DA6" w:rsidP="007E7DA6">
      <w:pPr>
        <w:pStyle w:val="Corptext"/>
        <w:tabs>
          <w:tab w:val="left" w:pos="567"/>
        </w:tabs>
        <w:rPr>
          <w:rFonts w:ascii="Times New Roman" w:hAnsi="Times New Roman"/>
          <w:szCs w:val="24"/>
        </w:rPr>
      </w:pPr>
    </w:p>
    <w:p w14:paraId="2B0C13AF" w14:textId="77777777" w:rsidR="007E7DA6" w:rsidRDefault="007E7DA6" w:rsidP="007E7DA6">
      <w:pPr>
        <w:pStyle w:val="Corptext"/>
        <w:tabs>
          <w:tab w:val="left" w:pos="567"/>
        </w:tabs>
        <w:rPr>
          <w:rFonts w:ascii="Times New Roman" w:hAnsi="Times New Roman"/>
          <w:b/>
          <w:bCs/>
          <w:szCs w:val="24"/>
        </w:rPr>
      </w:pPr>
    </w:p>
    <w:p w14:paraId="2A93EBF0" w14:textId="2E2A8155" w:rsidR="007E7DA6" w:rsidRDefault="007E7DA6" w:rsidP="007E7DA6">
      <w:pPr>
        <w:pStyle w:val="Corptext"/>
        <w:tabs>
          <w:tab w:val="left" w:pos="567"/>
        </w:tabs>
        <w:rPr>
          <w:rFonts w:ascii="Times New Roman" w:hAnsi="Times New Roman"/>
          <w:szCs w:val="24"/>
        </w:rPr>
      </w:pPr>
      <w:r w:rsidRPr="007E7DA6">
        <w:rPr>
          <w:rFonts w:ascii="Times New Roman" w:hAnsi="Times New Roman"/>
          <w:b/>
          <w:bCs/>
          <w:szCs w:val="24"/>
        </w:rPr>
        <w:t>Descrierea metodei de lucru / planului de execuție</w:t>
      </w:r>
      <w:r>
        <w:rPr>
          <w:rFonts w:ascii="Times New Roman" w:hAnsi="Times New Roman"/>
          <w:b/>
          <w:bCs/>
          <w:szCs w:val="24"/>
        </w:rPr>
        <w:t xml:space="preserve"> (</w:t>
      </w:r>
      <w:r w:rsidRPr="007E7DA6">
        <w:rPr>
          <w:rFonts w:ascii="Times New Roman" w:hAnsi="Times New Roman"/>
          <w:b/>
          <w:bCs/>
          <w:szCs w:val="24"/>
        </w:rPr>
        <w:t>inclusiv, descrierea măsurilor de asigurare a calității și controlului în zona de intervenție)</w:t>
      </w:r>
      <w:r>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614342" w14:textId="77777777" w:rsidR="007E7DA6" w:rsidRPr="00FF430B" w:rsidRDefault="007E7DA6" w:rsidP="007E7DA6">
      <w:pPr>
        <w:pStyle w:val="Corptext"/>
        <w:tabs>
          <w:tab w:val="left" w:pos="567"/>
        </w:tabs>
        <w:rPr>
          <w:rFonts w:ascii="Times New Roman" w:hAnsi="Times New Roman"/>
          <w:szCs w:val="24"/>
        </w:rPr>
      </w:pP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AFD68D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A12261">
        <w:rPr>
          <w:noProof w:val="0"/>
        </w:rPr>
        <w:t>6</w:t>
      </w:r>
    </w:p>
    <w:bookmarkEnd w:id="5"/>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2E6235FE"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w:t>
      </w:r>
      <w:r w:rsidR="007C0348">
        <w:rPr>
          <w:rFonts w:ascii="Times New Roman" w:hAnsi="Times New Roman"/>
          <w:szCs w:val="24"/>
        </w:rPr>
        <w:t xml:space="preserve"> </w:t>
      </w:r>
      <w:r w:rsidRPr="00FF430B">
        <w:rPr>
          <w:rFonts w:ascii="Times New Roman" w:hAnsi="Times New Roman"/>
          <w:szCs w:val="24"/>
        </w:rPr>
        <w:t>contractului_____________________________________________</w:t>
      </w:r>
    </w:p>
    <w:p w14:paraId="33E54C64" w14:textId="08BE1BD5"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w:t>
      </w:r>
    </w:p>
    <w:p w14:paraId="7EB069EC" w14:textId="003E6398"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w:t>
      </w:r>
    </w:p>
    <w:p w14:paraId="50DC7B85" w14:textId="747F6DF2"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6E73A0">
      <w:pPr>
        <w:pStyle w:val="Corp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57A9D1CD"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1873C11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1D160468" w:rsidR="006C34D7" w:rsidRPr="00FF430B" w:rsidRDefault="00A227F2" w:rsidP="006E73A0">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50DA09C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3B1CD6E4"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6"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E70E2C8" w14:textId="13664BE6"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7</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6"/>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00FB6D1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7E7DA6">
        <w:rPr>
          <w:rFonts w:ascii="Times New Roman" w:hAnsi="Times New Roman"/>
          <w:b/>
          <w:szCs w:val="24"/>
        </w:rPr>
        <w:t>ii 5</w:t>
      </w:r>
      <w:r w:rsidRPr="00FF430B">
        <w:rPr>
          <w:rFonts w:ascii="Times New Roman" w:hAnsi="Times New Roman"/>
          <w:b/>
          <w:szCs w:val="24"/>
        </w:rPr>
        <w:t xml:space="preserve"> an</w:t>
      </w:r>
      <w:r w:rsidR="007E7DA6">
        <w:rPr>
          <w:rFonts w:ascii="Times New Roman" w:hAnsi="Times New Roman"/>
          <w:b/>
          <w:szCs w:val="24"/>
        </w:rPr>
        <w:t>i</w:t>
      </w:r>
      <w:r w:rsidRPr="00FF430B">
        <w:rPr>
          <w:rFonts w:ascii="Times New Roman" w:hAnsi="Times New Roman"/>
          <w:b/>
          <w:szCs w:val="24"/>
        </w:rPr>
        <w:t xml:space="preserve">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7"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05D3729A" w14:textId="3419C5DC" w:rsidR="007E7DA6" w:rsidRPr="00FF430B" w:rsidRDefault="007E7DA6" w:rsidP="007E7DA6">
      <w:pPr>
        <w:jc w:val="right"/>
        <w:rPr>
          <w:noProof w:val="0"/>
          <w:sz w:val="22"/>
          <w:szCs w:val="22"/>
        </w:rPr>
      </w:pPr>
      <w:r w:rsidRPr="00FF430B">
        <w:rPr>
          <w:noProof w:val="0"/>
        </w:rPr>
        <w:lastRenderedPageBreak/>
        <w:t>Anexa nr.</w:t>
      </w:r>
      <w:r>
        <w:rPr>
          <w:noProof w:val="0"/>
        </w:rPr>
        <w:t xml:space="preserve"> </w:t>
      </w:r>
      <w:r w:rsidR="00A12261">
        <w:rPr>
          <w:noProof w:val="0"/>
        </w:rPr>
        <w:t>8</w:t>
      </w:r>
    </w:p>
    <w:p w14:paraId="48FD02EE" w14:textId="77777777" w:rsidR="007E7DA6" w:rsidRPr="00FF430B" w:rsidRDefault="007E7DA6" w:rsidP="007E7DA6">
      <w:pPr>
        <w:spacing w:line="276" w:lineRule="auto"/>
        <w:jc w:val="center"/>
        <w:rPr>
          <w:rFonts w:eastAsia="PMingLiU"/>
          <w:b/>
          <w:lang w:eastAsia="zh-CN"/>
        </w:rPr>
      </w:pPr>
    </w:p>
    <w:p w14:paraId="2D6640DA" w14:textId="77777777" w:rsidR="007E7DA6" w:rsidRPr="00FF430B" w:rsidRDefault="007E7DA6" w:rsidP="007E7DA6">
      <w:pPr>
        <w:spacing w:line="276" w:lineRule="auto"/>
        <w:jc w:val="center"/>
        <w:rPr>
          <w:rFonts w:eastAsia="PMingLiU"/>
          <w:b/>
          <w:lang w:eastAsia="zh-CN"/>
        </w:rPr>
      </w:pPr>
    </w:p>
    <w:p w14:paraId="46D2A8B6" w14:textId="77777777" w:rsidR="007E7DA6" w:rsidRPr="00FF430B" w:rsidRDefault="007E7DA6" w:rsidP="007E7DA6">
      <w:pPr>
        <w:spacing w:line="276" w:lineRule="auto"/>
        <w:jc w:val="center"/>
        <w:rPr>
          <w:rFonts w:eastAsia="PMingLiU"/>
          <w:b/>
          <w:noProof w:val="0"/>
          <w:lang w:eastAsia="zh-CN"/>
        </w:rPr>
      </w:pPr>
    </w:p>
    <w:p w14:paraId="1A9F2CD4" w14:textId="77777777" w:rsidR="007E7DA6" w:rsidRPr="00FF430B" w:rsidRDefault="007E7DA6" w:rsidP="007E7DA6">
      <w:pPr>
        <w:ind w:firstLine="709"/>
        <w:jc w:val="center"/>
        <w:rPr>
          <w:rFonts w:eastAsia="PMingLiU"/>
          <w:b/>
          <w:lang w:eastAsia="zh-CN"/>
        </w:rPr>
      </w:pPr>
      <w:r w:rsidRPr="00FF430B">
        <w:rPr>
          <w:rFonts w:eastAsia="PMingLiU"/>
          <w:b/>
          <w:lang w:eastAsia="zh-CN"/>
        </w:rPr>
        <w:t>DECLARAŢIE</w:t>
      </w:r>
    </w:p>
    <w:p w14:paraId="67878B44" w14:textId="77777777" w:rsidR="007E7DA6" w:rsidRPr="00FF430B" w:rsidRDefault="007E7DA6" w:rsidP="007E7DA6">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5F6B021" w14:textId="77777777" w:rsidR="007E7DA6" w:rsidRPr="00FF430B" w:rsidRDefault="007E7DA6" w:rsidP="007E7D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7E7DA6" w:rsidRPr="00EC30C2" w14:paraId="0AD15277" w14:textId="77777777" w:rsidTr="00B70564">
        <w:trPr>
          <w:cantSplit/>
          <w:trHeight w:val="1942"/>
        </w:trPr>
        <w:tc>
          <w:tcPr>
            <w:tcW w:w="273" w:type="pct"/>
            <w:vAlign w:val="center"/>
          </w:tcPr>
          <w:p w14:paraId="73CFC890" w14:textId="77777777" w:rsidR="007E7DA6" w:rsidRPr="00FF430B" w:rsidRDefault="007E7DA6" w:rsidP="00B70564">
            <w:pPr>
              <w:tabs>
                <w:tab w:val="left" w:pos="567"/>
              </w:tabs>
              <w:jc w:val="center"/>
              <w:rPr>
                <w:b/>
                <w:bCs/>
              </w:rPr>
            </w:pPr>
          </w:p>
          <w:p w14:paraId="054E2FB5" w14:textId="77777777" w:rsidR="007E7DA6" w:rsidRPr="00FF430B" w:rsidRDefault="007E7DA6" w:rsidP="00B70564">
            <w:pPr>
              <w:tabs>
                <w:tab w:val="left" w:pos="567"/>
              </w:tabs>
              <w:jc w:val="center"/>
              <w:rPr>
                <w:b/>
                <w:bCs/>
              </w:rPr>
            </w:pPr>
            <w:r w:rsidRPr="00FF430B">
              <w:rPr>
                <w:b/>
                <w:bCs/>
              </w:rPr>
              <w:t>Nr.</w:t>
            </w:r>
          </w:p>
          <w:p w14:paraId="2388DBBE" w14:textId="77777777" w:rsidR="007E7DA6" w:rsidRPr="00FF430B" w:rsidRDefault="007E7DA6" w:rsidP="00B70564">
            <w:pPr>
              <w:tabs>
                <w:tab w:val="left" w:pos="567"/>
              </w:tabs>
              <w:jc w:val="center"/>
              <w:rPr>
                <w:b/>
                <w:bCs/>
              </w:rPr>
            </w:pPr>
            <w:r w:rsidRPr="00FF430B">
              <w:rPr>
                <w:b/>
                <w:bCs/>
              </w:rPr>
              <w:t>d/o</w:t>
            </w:r>
          </w:p>
        </w:tc>
        <w:tc>
          <w:tcPr>
            <w:tcW w:w="727" w:type="pct"/>
            <w:vAlign w:val="center"/>
          </w:tcPr>
          <w:p w14:paraId="5462C936" w14:textId="77777777" w:rsidR="007E7DA6" w:rsidRPr="00FF430B" w:rsidRDefault="007E7DA6" w:rsidP="00B70564">
            <w:pPr>
              <w:tabs>
                <w:tab w:val="left" w:pos="567"/>
                <w:tab w:val="left" w:pos="1134"/>
              </w:tabs>
              <w:ind w:left="360"/>
              <w:jc w:val="center"/>
              <w:outlineLvl w:val="0"/>
              <w:rPr>
                <w:b/>
                <w:bCs/>
              </w:rPr>
            </w:pPr>
          </w:p>
          <w:p w14:paraId="6CCDF781" w14:textId="77777777" w:rsidR="007E7DA6" w:rsidRPr="00FF430B" w:rsidRDefault="007E7DA6" w:rsidP="00B70564">
            <w:pPr>
              <w:tabs>
                <w:tab w:val="left" w:pos="567"/>
              </w:tabs>
              <w:jc w:val="center"/>
              <w:rPr>
                <w:b/>
                <w:bCs/>
              </w:rPr>
            </w:pPr>
            <w:r w:rsidRPr="00FF430B">
              <w:rPr>
                <w:b/>
                <w:bCs/>
              </w:rPr>
              <w:t>Funcţia</w:t>
            </w:r>
          </w:p>
        </w:tc>
        <w:tc>
          <w:tcPr>
            <w:tcW w:w="1000" w:type="pct"/>
            <w:vAlign w:val="center"/>
          </w:tcPr>
          <w:p w14:paraId="349CF65E" w14:textId="77777777" w:rsidR="007E7DA6" w:rsidRPr="00FF430B" w:rsidRDefault="007E7DA6" w:rsidP="00B70564">
            <w:pPr>
              <w:tabs>
                <w:tab w:val="left" w:pos="567"/>
                <w:tab w:val="left" w:pos="1134"/>
              </w:tabs>
              <w:ind w:left="360"/>
              <w:jc w:val="center"/>
              <w:outlineLvl w:val="0"/>
              <w:rPr>
                <w:b/>
                <w:bCs/>
              </w:rPr>
            </w:pPr>
          </w:p>
          <w:p w14:paraId="04A43A36" w14:textId="77777777" w:rsidR="007E7DA6" w:rsidRPr="00FF430B" w:rsidRDefault="007E7DA6" w:rsidP="00B70564">
            <w:pPr>
              <w:tabs>
                <w:tab w:val="left" w:pos="567"/>
              </w:tabs>
              <w:jc w:val="center"/>
              <w:rPr>
                <w:b/>
                <w:bCs/>
              </w:rPr>
            </w:pPr>
            <w:r w:rsidRPr="00FF430B">
              <w:rPr>
                <w:b/>
                <w:bCs/>
              </w:rPr>
              <w:t>Studii de specialitate</w:t>
            </w:r>
          </w:p>
        </w:tc>
        <w:tc>
          <w:tcPr>
            <w:tcW w:w="1036" w:type="pct"/>
            <w:vAlign w:val="center"/>
          </w:tcPr>
          <w:p w14:paraId="2B59D6BA" w14:textId="77777777" w:rsidR="007E7DA6" w:rsidRPr="00FF430B" w:rsidRDefault="007E7DA6" w:rsidP="00B70564">
            <w:pPr>
              <w:tabs>
                <w:tab w:val="left" w:pos="567"/>
              </w:tabs>
              <w:jc w:val="center"/>
              <w:rPr>
                <w:b/>
                <w:bCs/>
              </w:rPr>
            </w:pPr>
            <w:r w:rsidRPr="00FF430B">
              <w:rPr>
                <w:b/>
                <w:bCs/>
              </w:rPr>
              <w:t>Vechimea în  munca de specialitate (ani)</w:t>
            </w:r>
          </w:p>
        </w:tc>
        <w:tc>
          <w:tcPr>
            <w:tcW w:w="1056" w:type="pct"/>
            <w:vAlign w:val="center"/>
          </w:tcPr>
          <w:p w14:paraId="308F5E62" w14:textId="77777777" w:rsidR="007E7DA6" w:rsidRPr="00FF430B" w:rsidRDefault="007E7DA6" w:rsidP="00B7056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724B404" w14:textId="77777777" w:rsidR="007E7DA6" w:rsidRPr="00FF430B" w:rsidRDefault="007E7DA6" w:rsidP="00B70564">
            <w:pPr>
              <w:tabs>
                <w:tab w:val="left" w:pos="567"/>
              </w:tabs>
              <w:jc w:val="center"/>
              <w:rPr>
                <w:b/>
                <w:bCs/>
              </w:rPr>
            </w:pPr>
            <w:r w:rsidRPr="00FF430B">
              <w:rPr>
                <w:b/>
                <w:bCs/>
              </w:rPr>
              <w:t>Numărul certificatului de atestare</w:t>
            </w:r>
          </w:p>
          <w:p w14:paraId="261AABD6" w14:textId="77777777" w:rsidR="007E7DA6" w:rsidRPr="00FF430B" w:rsidRDefault="007E7DA6" w:rsidP="00B70564">
            <w:pPr>
              <w:tabs>
                <w:tab w:val="left" w:pos="567"/>
              </w:tabs>
              <w:jc w:val="center"/>
              <w:rPr>
                <w:b/>
                <w:bCs/>
              </w:rPr>
            </w:pPr>
            <w:r w:rsidRPr="00FF430B">
              <w:rPr>
                <w:b/>
                <w:bCs/>
              </w:rPr>
              <w:t>și data eliberării</w:t>
            </w:r>
          </w:p>
          <w:p w14:paraId="683EF4ED" w14:textId="77777777" w:rsidR="007E7DA6" w:rsidRPr="00FF430B" w:rsidRDefault="007E7DA6" w:rsidP="00B70564">
            <w:pPr>
              <w:tabs>
                <w:tab w:val="left" w:pos="567"/>
                <w:tab w:val="left" w:pos="1134"/>
              </w:tabs>
              <w:ind w:left="360"/>
              <w:jc w:val="center"/>
              <w:outlineLvl w:val="0"/>
              <w:rPr>
                <w:b/>
                <w:bCs/>
              </w:rPr>
            </w:pPr>
          </w:p>
          <w:p w14:paraId="52470D2D" w14:textId="77777777" w:rsidR="007E7DA6" w:rsidRPr="00FF430B" w:rsidRDefault="007E7DA6" w:rsidP="00B70564">
            <w:pPr>
              <w:tabs>
                <w:tab w:val="left" w:pos="567"/>
                <w:tab w:val="left" w:pos="1134"/>
              </w:tabs>
              <w:ind w:left="360"/>
              <w:jc w:val="center"/>
              <w:outlineLvl w:val="0"/>
              <w:rPr>
                <w:b/>
                <w:bCs/>
              </w:rPr>
            </w:pPr>
          </w:p>
        </w:tc>
      </w:tr>
      <w:tr w:rsidR="007E7DA6" w:rsidRPr="00EC30C2" w14:paraId="1934220A" w14:textId="77777777" w:rsidTr="00B70564">
        <w:trPr>
          <w:cantSplit/>
          <w:trHeight w:val="320"/>
        </w:trPr>
        <w:tc>
          <w:tcPr>
            <w:tcW w:w="273" w:type="pct"/>
          </w:tcPr>
          <w:p w14:paraId="1B554DEA" w14:textId="77777777" w:rsidR="007E7DA6" w:rsidRPr="00FF430B" w:rsidRDefault="007E7DA6" w:rsidP="00B70564">
            <w:pPr>
              <w:tabs>
                <w:tab w:val="left" w:pos="567"/>
                <w:tab w:val="left" w:pos="1134"/>
              </w:tabs>
              <w:ind w:left="360"/>
              <w:jc w:val="both"/>
              <w:outlineLvl w:val="0"/>
              <w:rPr>
                <w:b/>
                <w:bCs/>
              </w:rPr>
            </w:pPr>
          </w:p>
        </w:tc>
        <w:tc>
          <w:tcPr>
            <w:tcW w:w="727" w:type="pct"/>
          </w:tcPr>
          <w:p w14:paraId="329AC3B4" w14:textId="77777777" w:rsidR="007E7DA6" w:rsidRPr="00FF430B" w:rsidRDefault="007E7DA6" w:rsidP="00B70564">
            <w:pPr>
              <w:tabs>
                <w:tab w:val="left" w:pos="567"/>
              </w:tabs>
              <w:jc w:val="both"/>
              <w:rPr>
                <w:b/>
                <w:bCs/>
              </w:rPr>
            </w:pPr>
            <w:r w:rsidRPr="00FF430B">
              <w:rPr>
                <w:b/>
                <w:bCs/>
              </w:rPr>
              <w:t>1</w:t>
            </w:r>
          </w:p>
        </w:tc>
        <w:tc>
          <w:tcPr>
            <w:tcW w:w="1000" w:type="pct"/>
          </w:tcPr>
          <w:p w14:paraId="7652A4FB" w14:textId="77777777" w:rsidR="007E7DA6" w:rsidRPr="00FF430B" w:rsidRDefault="007E7DA6" w:rsidP="00B70564">
            <w:pPr>
              <w:tabs>
                <w:tab w:val="left" w:pos="567"/>
              </w:tabs>
              <w:jc w:val="both"/>
              <w:rPr>
                <w:b/>
                <w:bCs/>
              </w:rPr>
            </w:pPr>
            <w:r w:rsidRPr="00FF430B">
              <w:rPr>
                <w:b/>
                <w:bCs/>
              </w:rPr>
              <w:t>2</w:t>
            </w:r>
          </w:p>
        </w:tc>
        <w:tc>
          <w:tcPr>
            <w:tcW w:w="1036" w:type="pct"/>
          </w:tcPr>
          <w:p w14:paraId="5B903428" w14:textId="77777777" w:rsidR="007E7DA6" w:rsidRPr="00FF430B" w:rsidRDefault="007E7DA6" w:rsidP="00B70564">
            <w:pPr>
              <w:tabs>
                <w:tab w:val="left" w:pos="567"/>
              </w:tabs>
              <w:jc w:val="both"/>
              <w:rPr>
                <w:b/>
                <w:bCs/>
              </w:rPr>
            </w:pPr>
            <w:r w:rsidRPr="00FF430B">
              <w:rPr>
                <w:b/>
                <w:bCs/>
              </w:rPr>
              <w:t>3</w:t>
            </w:r>
          </w:p>
        </w:tc>
        <w:tc>
          <w:tcPr>
            <w:tcW w:w="1056" w:type="pct"/>
          </w:tcPr>
          <w:p w14:paraId="462DCFDA" w14:textId="77777777" w:rsidR="007E7DA6" w:rsidRPr="00FF430B" w:rsidRDefault="007E7DA6" w:rsidP="00B70564">
            <w:pPr>
              <w:tabs>
                <w:tab w:val="left" w:pos="567"/>
              </w:tabs>
              <w:jc w:val="both"/>
              <w:rPr>
                <w:b/>
                <w:bCs/>
              </w:rPr>
            </w:pPr>
            <w:r w:rsidRPr="00FF430B">
              <w:rPr>
                <w:b/>
                <w:bCs/>
              </w:rPr>
              <w:t>4</w:t>
            </w:r>
          </w:p>
        </w:tc>
        <w:tc>
          <w:tcPr>
            <w:tcW w:w="908" w:type="pct"/>
          </w:tcPr>
          <w:p w14:paraId="668BB88F" w14:textId="77777777" w:rsidR="007E7DA6" w:rsidRPr="00FF430B" w:rsidRDefault="007E7DA6" w:rsidP="00B70564">
            <w:pPr>
              <w:tabs>
                <w:tab w:val="left" w:pos="567"/>
              </w:tabs>
              <w:jc w:val="both"/>
              <w:rPr>
                <w:b/>
                <w:bCs/>
              </w:rPr>
            </w:pPr>
            <w:r w:rsidRPr="00FF430B">
              <w:rPr>
                <w:b/>
                <w:bCs/>
              </w:rPr>
              <w:t>5</w:t>
            </w:r>
          </w:p>
        </w:tc>
      </w:tr>
      <w:tr w:rsidR="007E7DA6" w:rsidRPr="00EC30C2" w14:paraId="641D6792" w14:textId="77777777" w:rsidTr="00B70564">
        <w:trPr>
          <w:cantSplit/>
          <w:trHeight w:val="140"/>
        </w:trPr>
        <w:tc>
          <w:tcPr>
            <w:tcW w:w="273" w:type="pct"/>
          </w:tcPr>
          <w:p w14:paraId="000A962E" w14:textId="77777777" w:rsidR="007E7DA6" w:rsidRPr="00FF430B" w:rsidRDefault="007E7DA6" w:rsidP="00B70564">
            <w:pPr>
              <w:keepNext/>
              <w:keepLines/>
              <w:tabs>
                <w:tab w:val="left" w:pos="567"/>
              </w:tabs>
              <w:spacing w:before="200"/>
              <w:jc w:val="both"/>
              <w:outlineLvl w:val="2"/>
              <w:rPr>
                <w:bCs/>
              </w:rPr>
            </w:pPr>
          </w:p>
        </w:tc>
        <w:tc>
          <w:tcPr>
            <w:tcW w:w="727" w:type="pct"/>
          </w:tcPr>
          <w:p w14:paraId="31300D32" w14:textId="77777777" w:rsidR="007E7DA6" w:rsidRPr="00FF430B" w:rsidRDefault="007E7DA6" w:rsidP="00B70564">
            <w:pPr>
              <w:tabs>
                <w:tab w:val="left" w:pos="567"/>
              </w:tabs>
              <w:jc w:val="both"/>
              <w:rPr>
                <w:bCs/>
              </w:rPr>
            </w:pPr>
            <w:r w:rsidRPr="00FF430B">
              <w:rPr>
                <w:bCs/>
              </w:rPr>
              <w:t>Arhitect-șef</w:t>
            </w:r>
          </w:p>
        </w:tc>
        <w:tc>
          <w:tcPr>
            <w:tcW w:w="1000" w:type="pct"/>
          </w:tcPr>
          <w:p w14:paraId="1B7710A2" w14:textId="77777777" w:rsidR="007E7DA6" w:rsidRPr="00FF430B" w:rsidRDefault="007E7DA6" w:rsidP="00B70564">
            <w:pPr>
              <w:keepNext/>
              <w:keepLines/>
              <w:tabs>
                <w:tab w:val="left" w:pos="567"/>
              </w:tabs>
              <w:spacing w:before="200"/>
              <w:jc w:val="both"/>
              <w:outlineLvl w:val="2"/>
              <w:rPr>
                <w:bCs/>
              </w:rPr>
            </w:pPr>
          </w:p>
        </w:tc>
        <w:tc>
          <w:tcPr>
            <w:tcW w:w="1036" w:type="pct"/>
          </w:tcPr>
          <w:p w14:paraId="41C5D352" w14:textId="77777777" w:rsidR="007E7DA6" w:rsidRPr="00FF430B" w:rsidRDefault="007E7DA6" w:rsidP="00B70564">
            <w:pPr>
              <w:keepNext/>
              <w:keepLines/>
              <w:tabs>
                <w:tab w:val="left" w:pos="567"/>
              </w:tabs>
              <w:spacing w:before="200"/>
              <w:jc w:val="both"/>
              <w:outlineLvl w:val="2"/>
              <w:rPr>
                <w:bCs/>
              </w:rPr>
            </w:pPr>
          </w:p>
        </w:tc>
        <w:tc>
          <w:tcPr>
            <w:tcW w:w="1056" w:type="pct"/>
          </w:tcPr>
          <w:p w14:paraId="5D48BAAB" w14:textId="77777777" w:rsidR="007E7DA6" w:rsidRPr="00FF430B" w:rsidRDefault="007E7DA6" w:rsidP="00B70564">
            <w:pPr>
              <w:keepNext/>
              <w:keepLines/>
              <w:tabs>
                <w:tab w:val="left" w:pos="567"/>
              </w:tabs>
              <w:spacing w:before="200"/>
              <w:jc w:val="both"/>
              <w:outlineLvl w:val="2"/>
              <w:rPr>
                <w:bCs/>
              </w:rPr>
            </w:pPr>
          </w:p>
        </w:tc>
        <w:tc>
          <w:tcPr>
            <w:tcW w:w="908" w:type="pct"/>
          </w:tcPr>
          <w:p w14:paraId="4A2E0FB5" w14:textId="77777777" w:rsidR="007E7DA6" w:rsidRPr="00FF430B" w:rsidRDefault="007E7DA6" w:rsidP="00B70564">
            <w:pPr>
              <w:keepNext/>
              <w:keepLines/>
              <w:tabs>
                <w:tab w:val="left" w:pos="567"/>
              </w:tabs>
              <w:spacing w:before="200"/>
              <w:jc w:val="both"/>
              <w:outlineLvl w:val="2"/>
              <w:rPr>
                <w:bCs/>
              </w:rPr>
            </w:pPr>
          </w:p>
        </w:tc>
      </w:tr>
      <w:tr w:rsidR="007E7DA6" w:rsidRPr="00EC30C2" w14:paraId="23C2BC07" w14:textId="77777777" w:rsidTr="00B70564">
        <w:trPr>
          <w:cantSplit/>
          <w:trHeight w:val="140"/>
        </w:trPr>
        <w:tc>
          <w:tcPr>
            <w:tcW w:w="273" w:type="pct"/>
          </w:tcPr>
          <w:p w14:paraId="571B3D8E" w14:textId="77777777" w:rsidR="007E7DA6" w:rsidRPr="00FF430B" w:rsidRDefault="007E7DA6" w:rsidP="00B70564">
            <w:pPr>
              <w:keepNext/>
              <w:keepLines/>
              <w:tabs>
                <w:tab w:val="left" w:pos="567"/>
              </w:tabs>
              <w:spacing w:before="200"/>
              <w:jc w:val="both"/>
              <w:outlineLvl w:val="2"/>
              <w:rPr>
                <w:bCs/>
              </w:rPr>
            </w:pPr>
          </w:p>
        </w:tc>
        <w:tc>
          <w:tcPr>
            <w:tcW w:w="727" w:type="pct"/>
          </w:tcPr>
          <w:p w14:paraId="4B15518B" w14:textId="77777777" w:rsidR="007E7DA6" w:rsidRPr="00FF430B" w:rsidRDefault="007E7DA6" w:rsidP="00B70564">
            <w:pPr>
              <w:tabs>
                <w:tab w:val="left" w:pos="567"/>
              </w:tabs>
              <w:jc w:val="both"/>
              <w:rPr>
                <w:bCs/>
              </w:rPr>
            </w:pPr>
            <w:r w:rsidRPr="00FF430B">
              <w:rPr>
                <w:bCs/>
              </w:rPr>
              <w:t>Inginer-șef</w:t>
            </w:r>
          </w:p>
        </w:tc>
        <w:tc>
          <w:tcPr>
            <w:tcW w:w="1000" w:type="pct"/>
          </w:tcPr>
          <w:p w14:paraId="0BE61CFD" w14:textId="77777777" w:rsidR="007E7DA6" w:rsidRPr="00FF430B" w:rsidRDefault="007E7DA6" w:rsidP="00B70564">
            <w:pPr>
              <w:keepNext/>
              <w:keepLines/>
              <w:tabs>
                <w:tab w:val="left" w:pos="567"/>
              </w:tabs>
              <w:spacing w:before="200"/>
              <w:jc w:val="both"/>
              <w:outlineLvl w:val="2"/>
              <w:rPr>
                <w:bCs/>
              </w:rPr>
            </w:pPr>
          </w:p>
        </w:tc>
        <w:tc>
          <w:tcPr>
            <w:tcW w:w="1036" w:type="pct"/>
          </w:tcPr>
          <w:p w14:paraId="15F2C112" w14:textId="77777777" w:rsidR="007E7DA6" w:rsidRPr="00FF430B" w:rsidRDefault="007E7DA6" w:rsidP="00B70564">
            <w:pPr>
              <w:keepNext/>
              <w:keepLines/>
              <w:tabs>
                <w:tab w:val="left" w:pos="567"/>
              </w:tabs>
              <w:spacing w:before="200"/>
              <w:jc w:val="both"/>
              <w:outlineLvl w:val="2"/>
              <w:rPr>
                <w:bCs/>
              </w:rPr>
            </w:pPr>
          </w:p>
        </w:tc>
        <w:tc>
          <w:tcPr>
            <w:tcW w:w="1056" w:type="pct"/>
          </w:tcPr>
          <w:p w14:paraId="1CE59AFF" w14:textId="77777777" w:rsidR="007E7DA6" w:rsidRPr="00FF430B" w:rsidRDefault="007E7DA6" w:rsidP="00B70564">
            <w:pPr>
              <w:keepNext/>
              <w:keepLines/>
              <w:tabs>
                <w:tab w:val="left" w:pos="567"/>
              </w:tabs>
              <w:spacing w:before="200"/>
              <w:jc w:val="both"/>
              <w:outlineLvl w:val="2"/>
              <w:rPr>
                <w:bCs/>
              </w:rPr>
            </w:pPr>
          </w:p>
        </w:tc>
        <w:tc>
          <w:tcPr>
            <w:tcW w:w="908" w:type="pct"/>
          </w:tcPr>
          <w:p w14:paraId="2F77D8BE" w14:textId="77777777" w:rsidR="007E7DA6" w:rsidRPr="00FF430B" w:rsidRDefault="007E7DA6" w:rsidP="00B70564">
            <w:pPr>
              <w:keepNext/>
              <w:keepLines/>
              <w:tabs>
                <w:tab w:val="left" w:pos="567"/>
              </w:tabs>
              <w:spacing w:before="200"/>
              <w:jc w:val="both"/>
              <w:outlineLvl w:val="2"/>
              <w:rPr>
                <w:bCs/>
              </w:rPr>
            </w:pPr>
          </w:p>
        </w:tc>
      </w:tr>
      <w:tr w:rsidR="007E7DA6" w:rsidRPr="00EC30C2" w14:paraId="1C4A91D5" w14:textId="77777777" w:rsidTr="00B70564">
        <w:trPr>
          <w:cantSplit/>
          <w:trHeight w:val="140"/>
        </w:trPr>
        <w:tc>
          <w:tcPr>
            <w:tcW w:w="273" w:type="pct"/>
          </w:tcPr>
          <w:p w14:paraId="00B42B91" w14:textId="77777777" w:rsidR="007E7DA6" w:rsidRPr="00FF430B" w:rsidRDefault="007E7DA6" w:rsidP="00B70564">
            <w:pPr>
              <w:keepNext/>
              <w:keepLines/>
              <w:tabs>
                <w:tab w:val="left" w:pos="567"/>
              </w:tabs>
              <w:spacing w:before="200"/>
              <w:jc w:val="both"/>
              <w:outlineLvl w:val="2"/>
              <w:rPr>
                <w:bCs/>
              </w:rPr>
            </w:pPr>
          </w:p>
        </w:tc>
        <w:tc>
          <w:tcPr>
            <w:tcW w:w="727" w:type="pct"/>
          </w:tcPr>
          <w:p w14:paraId="1AF8170B" w14:textId="77777777" w:rsidR="007E7DA6" w:rsidRPr="00FF430B" w:rsidRDefault="007E7DA6" w:rsidP="00B70564">
            <w:pPr>
              <w:tabs>
                <w:tab w:val="left" w:pos="567"/>
              </w:tabs>
              <w:jc w:val="both"/>
              <w:rPr>
                <w:bCs/>
              </w:rPr>
            </w:pPr>
            <w:r w:rsidRPr="00FF430B">
              <w:rPr>
                <w:bCs/>
              </w:rPr>
              <w:t>Diriginţi de şantier</w:t>
            </w:r>
          </w:p>
        </w:tc>
        <w:tc>
          <w:tcPr>
            <w:tcW w:w="1000" w:type="pct"/>
          </w:tcPr>
          <w:p w14:paraId="3A98D1C5" w14:textId="77777777" w:rsidR="007E7DA6" w:rsidRPr="00FF430B" w:rsidRDefault="007E7DA6" w:rsidP="00B70564">
            <w:pPr>
              <w:keepNext/>
              <w:keepLines/>
              <w:tabs>
                <w:tab w:val="left" w:pos="567"/>
              </w:tabs>
              <w:spacing w:before="200"/>
              <w:jc w:val="both"/>
              <w:outlineLvl w:val="2"/>
              <w:rPr>
                <w:bCs/>
              </w:rPr>
            </w:pPr>
          </w:p>
        </w:tc>
        <w:tc>
          <w:tcPr>
            <w:tcW w:w="1036" w:type="pct"/>
          </w:tcPr>
          <w:p w14:paraId="13B45091" w14:textId="77777777" w:rsidR="007E7DA6" w:rsidRPr="00FF430B" w:rsidRDefault="007E7DA6" w:rsidP="00B70564">
            <w:pPr>
              <w:keepNext/>
              <w:keepLines/>
              <w:tabs>
                <w:tab w:val="left" w:pos="567"/>
              </w:tabs>
              <w:spacing w:before="200"/>
              <w:jc w:val="both"/>
              <w:outlineLvl w:val="2"/>
              <w:rPr>
                <w:bCs/>
              </w:rPr>
            </w:pPr>
          </w:p>
        </w:tc>
        <w:tc>
          <w:tcPr>
            <w:tcW w:w="1056" w:type="pct"/>
          </w:tcPr>
          <w:p w14:paraId="07838C51" w14:textId="77777777" w:rsidR="007E7DA6" w:rsidRPr="00FF430B" w:rsidRDefault="007E7DA6" w:rsidP="00B70564">
            <w:pPr>
              <w:keepNext/>
              <w:keepLines/>
              <w:tabs>
                <w:tab w:val="left" w:pos="567"/>
              </w:tabs>
              <w:spacing w:before="200"/>
              <w:jc w:val="both"/>
              <w:outlineLvl w:val="2"/>
              <w:rPr>
                <w:bCs/>
              </w:rPr>
            </w:pPr>
          </w:p>
        </w:tc>
        <w:tc>
          <w:tcPr>
            <w:tcW w:w="908" w:type="pct"/>
          </w:tcPr>
          <w:p w14:paraId="5CAAB765" w14:textId="77777777" w:rsidR="007E7DA6" w:rsidRPr="00FF430B" w:rsidRDefault="007E7DA6" w:rsidP="00B70564">
            <w:pPr>
              <w:keepNext/>
              <w:keepLines/>
              <w:tabs>
                <w:tab w:val="left" w:pos="567"/>
              </w:tabs>
              <w:spacing w:before="200"/>
              <w:jc w:val="both"/>
              <w:outlineLvl w:val="2"/>
              <w:rPr>
                <w:bCs/>
              </w:rPr>
            </w:pPr>
          </w:p>
        </w:tc>
      </w:tr>
      <w:tr w:rsidR="007E7DA6" w:rsidRPr="00EC30C2" w14:paraId="79F9DF59" w14:textId="77777777" w:rsidTr="00B70564">
        <w:trPr>
          <w:cantSplit/>
          <w:trHeight w:val="140"/>
        </w:trPr>
        <w:tc>
          <w:tcPr>
            <w:tcW w:w="273" w:type="pct"/>
          </w:tcPr>
          <w:p w14:paraId="73C960AF" w14:textId="77777777" w:rsidR="007E7DA6" w:rsidRPr="00FF430B" w:rsidRDefault="007E7DA6" w:rsidP="00B70564">
            <w:pPr>
              <w:keepNext/>
              <w:keepLines/>
              <w:tabs>
                <w:tab w:val="left" w:pos="567"/>
              </w:tabs>
              <w:spacing w:before="200"/>
              <w:jc w:val="both"/>
              <w:outlineLvl w:val="2"/>
              <w:rPr>
                <w:bCs/>
              </w:rPr>
            </w:pPr>
          </w:p>
        </w:tc>
        <w:tc>
          <w:tcPr>
            <w:tcW w:w="727" w:type="pct"/>
          </w:tcPr>
          <w:p w14:paraId="0F8EFE48" w14:textId="77777777" w:rsidR="007E7DA6" w:rsidRPr="00FF430B" w:rsidRDefault="007E7DA6" w:rsidP="00B70564">
            <w:pPr>
              <w:tabs>
                <w:tab w:val="left" w:pos="567"/>
              </w:tabs>
              <w:jc w:val="both"/>
              <w:rPr>
                <w:bCs/>
              </w:rPr>
            </w:pPr>
            <w:r w:rsidRPr="00FF430B">
              <w:rPr>
                <w:bCs/>
              </w:rPr>
              <w:t>Maiştri</w:t>
            </w:r>
          </w:p>
        </w:tc>
        <w:tc>
          <w:tcPr>
            <w:tcW w:w="1000" w:type="pct"/>
          </w:tcPr>
          <w:p w14:paraId="7BBDC86D" w14:textId="77777777" w:rsidR="007E7DA6" w:rsidRPr="00FF430B" w:rsidRDefault="007E7DA6" w:rsidP="00B70564">
            <w:pPr>
              <w:keepNext/>
              <w:keepLines/>
              <w:tabs>
                <w:tab w:val="left" w:pos="567"/>
              </w:tabs>
              <w:spacing w:before="200"/>
              <w:jc w:val="both"/>
              <w:outlineLvl w:val="2"/>
              <w:rPr>
                <w:bCs/>
              </w:rPr>
            </w:pPr>
          </w:p>
        </w:tc>
        <w:tc>
          <w:tcPr>
            <w:tcW w:w="1036" w:type="pct"/>
          </w:tcPr>
          <w:p w14:paraId="3ABEE73F" w14:textId="77777777" w:rsidR="007E7DA6" w:rsidRPr="00FF430B" w:rsidRDefault="007E7DA6" w:rsidP="00B70564">
            <w:pPr>
              <w:keepNext/>
              <w:keepLines/>
              <w:tabs>
                <w:tab w:val="left" w:pos="567"/>
              </w:tabs>
              <w:spacing w:before="200"/>
              <w:jc w:val="both"/>
              <w:outlineLvl w:val="2"/>
              <w:rPr>
                <w:bCs/>
              </w:rPr>
            </w:pPr>
          </w:p>
        </w:tc>
        <w:tc>
          <w:tcPr>
            <w:tcW w:w="1056" w:type="pct"/>
          </w:tcPr>
          <w:p w14:paraId="48BA3A39" w14:textId="77777777" w:rsidR="007E7DA6" w:rsidRPr="00FF430B" w:rsidRDefault="007E7DA6" w:rsidP="00B70564">
            <w:pPr>
              <w:keepNext/>
              <w:keepLines/>
              <w:tabs>
                <w:tab w:val="left" w:pos="567"/>
              </w:tabs>
              <w:spacing w:before="200"/>
              <w:jc w:val="both"/>
              <w:outlineLvl w:val="2"/>
              <w:rPr>
                <w:bCs/>
              </w:rPr>
            </w:pPr>
          </w:p>
        </w:tc>
        <w:tc>
          <w:tcPr>
            <w:tcW w:w="908" w:type="pct"/>
          </w:tcPr>
          <w:p w14:paraId="2B586A7C" w14:textId="77777777" w:rsidR="007E7DA6" w:rsidRPr="00FF430B" w:rsidRDefault="007E7DA6" w:rsidP="00B70564">
            <w:pPr>
              <w:keepNext/>
              <w:keepLines/>
              <w:tabs>
                <w:tab w:val="left" w:pos="567"/>
              </w:tabs>
              <w:spacing w:before="200"/>
              <w:jc w:val="both"/>
              <w:outlineLvl w:val="2"/>
              <w:rPr>
                <w:bCs/>
              </w:rPr>
            </w:pPr>
          </w:p>
        </w:tc>
      </w:tr>
      <w:tr w:rsidR="007E7DA6" w:rsidRPr="00EC30C2" w14:paraId="2F9E6514" w14:textId="77777777" w:rsidTr="00B70564">
        <w:trPr>
          <w:cantSplit/>
          <w:trHeight w:val="1270"/>
        </w:trPr>
        <w:tc>
          <w:tcPr>
            <w:tcW w:w="273" w:type="pct"/>
          </w:tcPr>
          <w:p w14:paraId="01FA6467" w14:textId="77777777" w:rsidR="007E7DA6" w:rsidRPr="00FF430B" w:rsidRDefault="007E7DA6" w:rsidP="00B70564">
            <w:pPr>
              <w:keepNext/>
              <w:keepLines/>
              <w:tabs>
                <w:tab w:val="left" w:pos="567"/>
              </w:tabs>
              <w:spacing w:before="200"/>
              <w:jc w:val="both"/>
              <w:outlineLvl w:val="2"/>
              <w:rPr>
                <w:bCs/>
              </w:rPr>
            </w:pPr>
          </w:p>
        </w:tc>
        <w:tc>
          <w:tcPr>
            <w:tcW w:w="727" w:type="pct"/>
          </w:tcPr>
          <w:p w14:paraId="7DEA7BB0" w14:textId="77777777" w:rsidR="007E7DA6" w:rsidRPr="00FF430B" w:rsidRDefault="007E7DA6" w:rsidP="00B70564">
            <w:pPr>
              <w:tabs>
                <w:tab w:val="left" w:pos="567"/>
              </w:tabs>
              <w:jc w:val="both"/>
              <w:rPr>
                <w:bCs/>
              </w:rPr>
            </w:pPr>
            <w:r w:rsidRPr="00FF430B">
              <w:rPr>
                <w:bCs/>
              </w:rPr>
              <w:t>Specialişti</w:t>
            </w:r>
          </w:p>
          <w:p w14:paraId="2797F897" w14:textId="77777777" w:rsidR="007E7DA6" w:rsidRPr="00FF430B" w:rsidRDefault="007E7DA6" w:rsidP="00B70564">
            <w:pPr>
              <w:tabs>
                <w:tab w:val="left" w:pos="567"/>
              </w:tabs>
              <w:jc w:val="both"/>
              <w:rPr>
                <w:bCs/>
              </w:rPr>
            </w:pPr>
            <w:r w:rsidRPr="00FF430B">
              <w:rPr>
                <w:bCs/>
              </w:rPr>
              <w:t>……………</w:t>
            </w:r>
          </w:p>
          <w:p w14:paraId="0C2887C2" w14:textId="77777777" w:rsidR="007E7DA6" w:rsidRPr="00FF430B" w:rsidRDefault="007E7DA6" w:rsidP="00B70564">
            <w:pPr>
              <w:tabs>
                <w:tab w:val="left" w:pos="567"/>
              </w:tabs>
              <w:jc w:val="both"/>
              <w:rPr>
                <w:bCs/>
              </w:rPr>
            </w:pPr>
            <w:r w:rsidRPr="00FF430B">
              <w:rPr>
                <w:bCs/>
              </w:rPr>
              <w:t>……………</w:t>
            </w:r>
          </w:p>
          <w:p w14:paraId="09ECDB39" w14:textId="77777777" w:rsidR="007E7DA6" w:rsidRPr="00FF430B" w:rsidRDefault="007E7DA6" w:rsidP="00B70564">
            <w:pPr>
              <w:tabs>
                <w:tab w:val="left" w:pos="567"/>
              </w:tabs>
              <w:jc w:val="both"/>
              <w:rPr>
                <w:bCs/>
              </w:rPr>
            </w:pPr>
            <w:r w:rsidRPr="00FF430B">
              <w:rPr>
                <w:bCs/>
              </w:rPr>
              <w:t>…………….</w:t>
            </w:r>
          </w:p>
        </w:tc>
        <w:tc>
          <w:tcPr>
            <w:tcW w:w="1000" w:type="pct"/>
          </w:tcPr>
          <w:p w14:paraId="5EA2C098" w14:textId="77777777" w:rsidR="007E7DA6" w:rsidRPr="00FF430B" w:rsidRDefault="007E7DA6" w:rsidP="00B70564">
            <w:pPr>
              <w:keepNext/>
              <w:keepLines/>
              <w:tabs>
                <w:tab w:val="left" w:pos="567"/>
              </w:tabs>
              <w:spacing w:before="200"/>
              <w:jc w:val="both"/>
              <w:outlineLvl w:val="2"/>
              <w:rPr>
                <w:bCs/>
              </w:rPr>
            </w:pPr>
          </w:p>
        </w:tc>
        <w:tc>
          <w:tcPr>
            <w:tcW w:w="1036" w:type="pct"/>
          </w:tcPr>
          <w:p w14:paraId="24C36B7A" w14:textId="77777777" w:rsidR="007E7DA6" w:rsidRPr="00FF430B" w:rsidRDefault="007E7DA6" w:rsidP="00B70564">
            <w:pPr>
              <w:keepNext/>
              <w:keepLines/>
              <w:tabs>
                <w:tab w:val="left" w:pos="567"/>
              </w:tabs>
              <w:spacing w:before="200"/>
              <w:jc w:val="both"/>
              <w:outlineLvl w:val="2"/>
              <w:rPr>
                <w:bCs/>
              </w:rPr>
            </w:pPr>
          </w:p>
        </w:tc>
        <w:tc>
          <w:tcPr>
            <w:tcW w:w="1056" w:type="pct"/>
          </w:tcPr>
          <w:p w14:paraId="77FEDC24" w14:textId="77777777" w:rsidR="007E7DA6" w:rsidRPr="00FF430B" w:rsidRDefault="007E7DA6" w:rsidP="00B70564">
            <w:pPr>
              <w:keepNext/>
              <w:keepLines/>
              <w:tabs>
                <w:tab w:val="left" w:pos="567"/>
              </w:tabs>
              <w:spacing w:before="200"/>
              <w:jc w:val="both"/>
              <w:outlineLvl w:val="2"/>
              <w:rPr>
                <w:bCs/>
              </w:rPr>
            </w:pPr>
          </w:p>
        </w:tc>
        <w:tc>
          <w:tcPr>
            <w:tcW w:w="908" w:type="pct"/>
          </w:tcPr>
          <w:p w14:paraId="07505375" w14:textId="77777777" w:rsidR="007E7DA6" w:rsidRPr="00FF430B" w:rsidRDefault="007E7DA6" w:rsidP="00B70564">
            <w:pPr>
              <w:keepNext/>
              <w:keepLines/>
              <w:tabs>
                <w:tab w:val="left" w:pos="567"/>
              </w:tabs>
              <w:spacing w:before="200"/>
              <w:jc w:val="both"/>
              <w:outlineLvl w:val="2"/>
              <w:rPr>
                <w:bCs/>
              </w:rPr>
            </w:pPr>
          </w:p>
        </w:tc>
      </w:tr>
    </w:tbl>
    <w:p w14:paraId="6A98853B" w14:textId="77777777" w:rsidR="007E7DA6" w:rsidRPr="00FF430B" w:rsidRDefault="007E7DA6" w:rsidP="007E7DA6">
      <w:pPr>
        <w:jc w:val="both"/>
        <w:rPr>
          <w:rFonts w:eastAsia="PMingLiU"/>
          <w:lang w:eastAsia="zh-CN"/>
        </w:rPr>
      </w:pPr>
    </w:p>
    <w:p w14:paraId="394FB741" w14:textId="77777777" w:rsidR="007E7DA6" w:rsidRDefault="007E7DA6" w:rsidP="007E7DA6">
      <w:pPr>
        <w:jc w:val="both"/>
        <w:rPr>
          <w:rFonts w:eastAsia="PMingLiU"/>
          <w:lang w:eastAsia="zh-CN"/>
        </w:rPr>
      </w:pPr>
    </w:p>
    <w:p w14:paraId="783C27E2" w14:textId="3833E11C" w:rsidR="007E7DA6" w:rsidRPr="00FF430B" w:rsidRDefault="007E7DA6" w:rsidP="007E7DA6">
      <w:pPr>
        <w:jc w:val="both"/>
        <w:rPr>
          <w:rFonts w:eastAsia="PMingLiU"/>
          <w:lang w:eastAsia="zh-CN"/>
        </w:rPr>
      </w:pPr>
      <w:r w:rsidRPr="00FF430B">
        <w:rPr>
          <w:rFonts w:eastAsia="PMingLiU"/>
          <w:lang w:eastAsia="zh-CN"/>
        </w:rPr>
        <w:t>Semnat: _________________________________________</w:t>
      </w:r>
    </w:p>
    <w:p w14:paraId="36D3082E" w14:textId="77777777" w:rsidR="007E7DA6" w:rsidRPr="00FF430B" w:rsidRDefault="007E7DA6" w:rsidP="007E7DA6">
      <w:pPr>
        <w:jc w:val="both"/>
        <w:rPr>
          <w:rFonts w:eastAsia="PMingLiU"/>
          <w:lang w:eastAsia="zh-CN"/>
        </w:rPr>
      </w:pPr>
      <w:r w:rsidRPr="00FF430B">
        <w:rPr>
          <w:rFonts w:eastAsia="PMingLiU"/>
          <w:lang w:eastAsia="zh-CN"/>
        </w:rPr>
        <w:t>Nume: __________________________________________</w:t>
      </w:r>
    </w:p>
    <w:p w14:paraId="58EDA8F2" w14:textId="77777777" w:rsidR="007E7DA6" w:rsidRPr="00FF430B" w:rsidRDefault="007E7DA6" w:rsidP="007E7DA6">
      <w:pPr>
        <w:jc w:val="both"/>
        <w:rPr>
          <w:rFonts w:eastAsia="PMingLiU"/>
          <w:lang w:eastAsia="zh-CN"/>
        </w:rPr>
      </w:pPr>
      <w:r w:rsidRPr="00FF430B">
        <w:rPr>
          <w:rFonts w:eastAsia="PMingLiU"/>
          <w:lang w:eastAsia="zh-CN"/>
        </w:rPr>
        <w:t>Funcţia în cadrul întreprinderii: ____________________________</w:t>
      </w:r>
    </w:p>
    <w:p w14:paraId="30773CC2" w14:textId="77777777" w:rsidR="007E7DA6" w:rsidRPr="00FF430B" w:rsidRDefault="007E7DA6" w:rsidP="007E7DA6">
      <w:pPr>
        <w:jc w:val="both"/>
        <w:rPr>
          <w:rFonts w:eastAsia="PMingLiU"/>
          <w:lang w:eastAsia="zh-CN"/>
        </w:rPr>
      </w:pPr>
      <w:r w:rsidRPr="00FF430B">
        <w:rPr>
          <w:rFonts w:eastAsia="PMingLiU"/>
          <w:lang w:eastAsia="zh-CN"/>
        </w:rPr>
        <w:t>Denumirea întreprinderii: _________________________________</w:t>
      </w:r>
    </w:p>
    <w:p w14:paraId="021B5F3A" w14:textId="77777777" w:rsidR="007E7DA6" w:rsidRDefault="007E7DA6" w:rsidP="00BA7FF4">
      <w:pPr>
        <w:jc w:val="right"/>
        <w:rPr>
          <w:noProof w:val="0"/>
        </w:rPr>
      </w:pPr>
    </w:p>
    <w:p w14:paraId="597CF8C5" w14:textId="42360869" w:rsidR="007E7DA6" w:rsidRDefault="007E7DA6" w:rsidP="00BA7FF4">
      <w:pPr>
        <w:jc w:val="right"/>
        <w:rPr>
          <w:noProof w:val="0"/>
        </w:rPr>
      </w:pPr>
    </w:p>
    <w:p w14:paraId="2DED8F25" w14:textId="0D99409B" w:rsidR="007E7DA6" w:rsidRDefault="007E7DA6" w:rsidP="00BA7FF4">
      <w:pPr>
        <w:jc w:val="right"/>
        <w:rPr>
          <w:noProof w:val="0"/>
        </w:rPr>
      </w:pPr>
    </w:p>
    <w:p w14:paraId="4B503CB2" w14:textId="60354FF4" w:rsidR="007E7DA6" w:rsidRDefault="007E7DA6" w:rsidP="00BA7FF4">
      <w:pPr>
        <w:jc w:val="right"/>
        <w:rPr>
          <w:noProof w:val="0"/>
        </w:rPr>
      </w:pPr>
    </w:p>
    <w:p w14:paraId="784934EE" w14:textId="2B8080E1" w:rsidR="007E7DA6" w:rsidRDefault="007E7DA6" w:rsidP="00BA7FF4">
      <w:pPr>
        <w:jc w:val="right"/>
        <w:rPr>
          <w:noProof w:val="0"/>
        </w:rPr>
      </w:pPr>
    </w:p>
    <w:p w14:paraId="7BDCF94C" w14:textId="6754D656" w:rsidR="007E7DA6" w:rsidRDefault="007E7DA6" w:rsidP="00BA7FF4">
      <w:pPr>
        <w:jc w:val="right"/>
        <w:rPr>
          <w:noProof w:val="0"/>
        </w:rPr>
      </w:pPr>
    </w:p>
    <w:p w14:paraId="3CAF99A7" w14:textId="37A67189" w:rsidR="007E7DA6" w:rsidRDefault="007E7DA6" w:rsidP="00BA7FF4">
      <w:pPr>
        <w:jc w:val="right"/>
        <w:rPr>
          <w:noProof w:val="0"/>
        </w:rPr>
      </w:pPr>
    </w:p>
    <w:p w14:paraId="075E74C2" w14:textId="4DB1DDBD" w:rsidR="007E7DA6" w:rsidRDefault="007E7DA6" w:rsidP="00BA7FF4">
      <w:pPr>
        <w:jc w:val="right"/>
        <w:rPr>
          <w:noProof w:val="0"/>
        </w:rPr>
      </w:pPr>
    </w:p>
    <w:p w14:paraId="3B947C65" w14:textId="4A74F546" w:rsidR="007E7DA6" w:rsidRDefault="007E7DA6" w:rsidP="00BA7FF4">
      <w:pPr>
        <w:jc w:val="right"/>
        <w:rPr>
          <w:noProof w:val="0"/>
        </w:rPr>
      </w:pPr>
    </w:p>
    <w:p w14:paraId="03F25C52" w14:textId="03CC59C2" w:rsidR="007E7DA6" w:rsidRDefault="007E7DA6" w:rsidP="00BA7FF4">
      <w:pPr>
        <w:jc w:val="right"/>
        <w:rPr>
          <w:noProof w:val="0"/>
        </w:rPr>
      </w:pPr>
    </w:p>
    <w:p w14:paraId="519C2225" w14:textId="6DD6C7E5" w:rsidR="007E7DA6" w:rsidRDefault="007E7DA6" w:rsidP="00BA7FF4">
      <w:pPr>
        <w:jc w:val="right"/>
        <w:rPr>
          <w:noProof w:val="0"/>
        </w:rPr>
      </w:pPr>
    </w:p>
    <w:p w14:paraId="63BF8FF4" w14:textId="470275E8" w:rsidR="007E7DA6" w:rsidRDefault="007E7DA6" w:rsidP="00BA7FF4">
      <w:pPr>
        <w:jc w:val="right"/>
        <w:rPr>
          <w:noProof w:val="0"/>
        </w:rPr>
      </w:pPr>
    </w:p>
    <w:p w14:paraId="44721F32" w14:textId="692399CD" w:rsidR="007E7DA6" w:rsidRDefault="007E7DA6" w:rsidP="00BA7FF4">
      <w:pPr>
        <w:jc w:val="right"/>
        <w:rPr>
          <w:noProof w:val="0"/>
        </w:rPr>
      </w:pPr>
    </w:p>
    <w:p w14:paraId="15D0491B" w14:textId="72915F68" w:rsidR="007E7DA6" w:rsidRDefault="007E7DA6" w:rsidP="00BA7FF4">
      <w:pPr>
        <w:jc w:val="right"/>
        <w:rPr>
          <w:noProof w:val="0"/>
        </w:rPr>
      </w:pPr>
    </w:p>
    <w:p w14:paraId="4E060760" w14:textId="5855CB9C" w:rsidR="007E7DA6" w:rsidRDefault="007E7DA6" w:rsidP="00BA7FF4">
      <w:pPr>
        <w:jc w:val="right"/>
        <w:rPr>
          <w:noProof w:val="0"/>
        </w:rPr>
      </w:pPr>
    </w:p>
    <w:p w14:paraId="6E71026D" w14:textId="0076F8E0" w:rsidR="007E7DA6" w:rsidRDefault="007E7DA6" w:rsidP="00BA7FF4">
      <w:pPr>
        <w:jc w:val="right"/>
        <w:rPr>
          <w:noProof w:val="0"/>
        </w:rPr>
      </w:pPr>
    </w:p>
    <w:p w14:paraId="6F3664CA" w14:textId="14C59B2A" w:rsidR="007E7DA6" w:rsidRDefault="007E7DA6" w:rsidP="00BA7FF4">
      <w:pPr>
        <w:jc w:val="right"/>
        <w:rPr>
          <w:noProof w:val="0"/>
        </w:rPr>
      </w:pPr>
    </w:p>
    <w:p w14:paraId="7BDE49FC" w14:textId="19C93D70" w:rsidR="007E7DA6" w:rsidRDefault="007E7DA6" w:rsidP="00BA7FF4">
      <w:pPr>
        <w:jc w:val="right"/>
        <w:rPr>
          <w:noProof w:val="0"/>
        </w:rPr>
      </w:pPr>
    </w:p>
    <w:p w14:paraId="5846B2F3" w14:textId="2B4BF623" w:rsidR="007E7DA6" w:rsidRDefault="007E7DA6" w:rsidP="00BA7FF4">
      <w:pPr>
        <w:jc w:val="right"/>
        <w:rPr>
          <w:noProof w:val="0"/>
        </w:rPr>
      </w:pPr>
    </w:p>
    <w:p w14:paraId="3CA10AA7" w14:textId="306AD10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9</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7"/>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8" w:name="_Toc449632664"/>
      <w:bookmarkStart w:id="9" w:name="_Toc449633156"/>
      <w:bookmarkStart w:id="10" w:name="_Toc449692111"/>
      <w:r w:rsidRPr="00FF430B">
        <w:rPr>
          <w:rFonts w:eastAsia="PMingLiU"/>
          <w:b/>
          <w:bCs/>
          <w:iCs/>
          <w:lang w:eastAsia="zh-CN"/>
        </w:rPr>
        <w:t>DECLARAŢIE</w:t>
      </w:r>
      <w:bookmarkEnd w:id="8"/>
      <w:bookmarkEnd w:id="9"/>
      <w:bookmarkEnd w:id="10"/>
    </w:p>
    <w:p w14:paraId="5CA4C6C5" w14:textId="77777777" w:rsidR="00AA1372" w:rsidRPr="00FF430B" w:rsidRDefault="00A227F2" w:rsidP="00284ED0">
      <w:pPr>
        <w:tabs>
          <w:tab w:val="left" w:pos="720"/>
        </w:tabs>
        <w:jc w:val="center"/>
        <w:outlineLvl w:val="1"/>
        <w:rPr>
          <w:rFonts w:eastAsia="PMingLiU"/>
          <w:b/>
          <w:lang w:eastAsia="zh-CN"/>
        </w:rPr>
      </w:pPr>
      <w:bookmarkStart w:id="11" w:name="_Toc449632665"/>
      <w:bookmarkStart w:id="12" w:name="_Toc449633157"/>
      <w:bookmarkStart w:id="1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1"/>
      <w:bookmarkEnd w:id="12"/>
      <w:bookmarkEnd w:id="13"/>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14"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2DE730EB" w14:textId="2D97CA1B" w:rsidR="00BA7FF4" w:rsidRPr="00FF430B" w:rsidRDefault="00BA7FF4" w:rsidP="00BA7FF4">
      <w:pPr>
        <w:jc w:val="right"/>
        <w:rPr>
          <w:noProof w:val="0"/>
          <w:sz w:val="22"/>
          <w:szCs w:val="22"/>
        </w:rPr>
      </w:pPr>
      <w:bookmarkStart w:id="15" w:name="_Toc449692114"/>
      <w:bookmarkEnd w:id="14"/>
      <w:r w:rsidRPr="00FF430B">
        <w:rPr>
          <w:noProof w:val="0"/>
        </w:rPr>
        <w:lastRenderedPageBreak/>
        <w:t>Anexa nr.</w:t>
      </w:r>
      <w:r w:rsidR="00FF430B">
        <w:rPr>
          <w:noProof w:val="0"/>
        </w:rPr>
        <w:t xml:space="preserve"> </w:t>
      </w:r>
      <w:r w:rsidR="00A12261">
        <w:rPr>
          <w:noProof w:val="0"/>
        </w:rPr>
        <w:t>10</w:t>
      </w: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15"/>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16"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6D461DCC" w:rsidR="000E4D7D" w:rsidRDefault="000E4D7D" w:rsidP="00316C81">
      <w:pPr>
        <w:spacing w:after="200" w:line="276" w:lineRule="auto"/>
        <w:jc w:val="center"/>
        <w:rPr>
          <w:rFonts w:eastAsia="PMingLiU"/>
          <w:b/>
          <w:lang w:eastAsia="zh-CN"/>
        </w:rPr>
      </w:pPr>
    </w:p>
    <w:p w14:paraId="35F1FB2B" w14:textId="1F3D755E" w:rsidR="007E7DA6" w:rsidRDefault="007E7DA6" w:rsidP="00316C81">
      <w:pPr>
        <w:spacing w:after="200" w:line="276" w:lineRule="auto"/>
        <w:jc w:val="center"/>
        <w:rPr>
          <w:rFonts w:eastAsia="PMingLiU"/>
          <w:b/>
          <w:lang w:eastAsia="zh-CN"/>
        </w:rPr>
      </w:pPr>
    </w:p>
    <w:p w14:paraId="53EB0AD4" w14:textId="031B0E0D" w:rsidR="00BA7FF4" w:rsidRPr="00FF430B" w:rsidRDefault="007C0348"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A12261">
        <w:rPr>
          <w:noProof w:val="0"/>
        </w:rPr>
        <w:t>1</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16"/>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6B8F1F04"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5C15E827" w14:textId="313A3459"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F77F5A9" w14:textId="427FE5A3"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F826D07"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073281E2" w14:textId="3F962603"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37AD6CEE" w14:textId="0B80B424" w:rsidR="00AA1372" w:rsidRPr="00FF430B" w:rsidRDefault="00A227F2"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638B8BD6"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w:t>
      </w:r>
    </w:p>
    <w:p w14:paraId="36612008" w14:textId="0D5C9011" w:rsidR="00AA1372" w:rsidRPr="00FF430B" w:rsidRDefault="00A227F2" w:rsidP="008C0290">
      <w:pPr>
        <w:tabs>
          <w:tab w:val="left" w:pos="567"/>
        </w:tabs>
        <w:jc w:val="both"/>
      </w:pPr>
      <w:r w:rsidRPr="00FF430B">
        <w:t>b) Locul şi data înregistrării asociaţiei____________________________________________</w:t>
      </w:r>
    </w:p>
    <w:p w14:paraId="47169F69" w14:textId="75409FC5" w:rsidR="00AA1372" w:rsidRPr="00FF430B" w:rsidRDefault="00A227F2" w:rsidP="008C0290">
      <w:pPr>
        <w:pStyle w:val="Subsol"/>
        <w:tabs>
          <w:tab w:val="left" w:pos="567"/>
        </w:tabs>
        <w:jc w:val="both"/>
      </w:pPr>
      <w:r w:rsidRPr="00FF430B">
        <w:t>c) Activităţi economice ce se vor realiza în comun __________________________________</w:t>
      </w:r>
    </w:p>
    <w:p w14:paraId="49EE5B15" w14:textId="2F4101E7" w:rsidR="00AA1372" w:rsidRPr="00FF430B" w:rsidRDefault="00A227F2" w:rsidP="008C0290">
      <w:pPr>
        <w:tabs>
          <w:tab w:val="left" w:pos="567"/>
        </w:tabs>
        <w:jc w:val="both"/>
      </w:pPr>
      <w:r w:rsidRPr="00FF430B">
        <w:t>___________________________________________________________________________</w:t>
      </w:r>
    </w:p>
    <w:p w14:paraId="58290999" w14:textId="1D027C7F"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w:t>
      </w:r>
    </w:p>
    <w:p w14:paraId="39620BAC" w14:textId="4F287E76" w:rsidR="00AA1372" w:rsidRPr="00FF430B" w:rsidRDefault="00A227F2" w:rsidP="008C0290">
      <w:pPr>
        <w:tabs>
          <w:tab w:val="left" w:pos="567"/>
        </w:tabs>
        <w:jc w:val="both"/>
      </w:pPr>
      <w:r w:rsidRPr="00FF430B">
        <w:t>e) Valoarea  și cota procentuală a lucrărilor executate de fiecare asociat _________________</w:t>
      </w:r>
    </w:p>
    <w:p w14:paraId="01669E34" w14:textId="0B8B0411" w:rsidR="00355106" w:rsidRPr="00FF430B" w:rsidRDefault="00A227F2" w:rsidP="008C0290">
      <w:pPr>
        <w:tabs>
          <w:tab w:val="left" w:pos="567"/>
        </w:tabs>
        <w:jc w:val="both"/>
      </w:pPr>
      <w:r w:rsidRPr="00FF430B">
        <w:t>___________________________________________________________________________</w:t>
      </w:r>
    </w:p>
    <w:p w14:paraId="58CFE6C3" w14:textId="62435268" w:rsidR="00355106" w:rsidRPr="00FF430B" w:rsidRDefault="00A227F2" w:rsidP="008C0290">
      <w:pPr>
        <w:tabs>
          <w:tab w:val="left" w:pos="567"/>
        </w:tabs>
        <w:jc w:val="both"/>
      </w:pPr>
      <w:r w:rsidRPr="00FF430B">
        <w:t>f) Condiţii de administrare a asociaţiei____________________________________________</w:t>
      </w:r>
    </w:p>
    <w:p w14:paraId="3AD4B7AF" w14:textId="36C849E1"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w:t>
      </w:r>
    </w:p>
    <w:p w14:paraId="0D9788A6" w14:textId="3E18ADA9"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w:t>
      </w:r>
    </w:p>
    <w:p w14:paraId="0961F424" w14:textId="7A21D748"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w:t>
      </w:r>
    </w:p>
    <w:p w14:paraId="0DDFC686" w14:textId="417589DC" w:rsidR="00AA1372" w:rsidRPr="00FF430B" w:rsidRDefault="00A227F2" w:rsidP="008C0290">
      <w:pPr>
        <w:tabs>
          <w:tab w:val="left" w:pos="567"/>
        </w:tabs>
        <w:jc w:val="both"/>
      </w:pPr>
      <w:r w:rsidRPr="00FF430B">
        <w:t>j) Alte cauze________________________________________________________________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sectPr w:rsidR="00B27D8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495ED" w14:textId="77777777" w:rsidR="00B21C56" w:rsidRDefault="00B21C56" w:rsidP="00A20ACF">
      <w:r>
        <w:separator/>
      </w:r>
    </w:p>
  </w:endnote>
  <w:endnote w:type="continuationSeparator" w:id="0">
    <w:p w14:paraId="1696D131" w14:textId="77777777" w:rsidR="00B21C56" w:rsidRDefault="00B21C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90F6C" w14:textId="77777777" w:rsidR="00B21C56" w:rsidRDefault="00B21C56" w:rsidP="00A20ACF">
      <w:r>
        <w:separator/>
      </w:r>
    </w:p>
  </w:footnote>
  <w:footnote w:type="continuationSeparator" w:id="0">
    <w:p w14:paraId="0EE169F6" w14:textId="77777777" w:rsidR="00B21C56" w:rsidRDefault="00B21C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D91B96"/>
    <w:multiLevelType w:val="hybridMultilevel"/>
    <w:tmpl w:val="DEC84D32"/>
    <w:lvl w:ilvl="0" w:tplc="537AE936">
      <w:start w:val="1"/>
      <w:numFmt w:val="lowerLetter"/>
      <w:lvlText w:val="%1)"/>
      <w:lvlJc w:val="left"/>
      <w:pPr>
        <w:ind w:left="141" w:hanging="255"/>
      </w:pPr>
      <w:rPr>
        <w:rFonts w:hint="default"/>
        <w:spacing w:val="-1"/>
        <w:w w:val="100"/>
        <w:lang w:val="ro-RO" w:eastAsia="en-US" w:bidi="ar-SA"/>
      </w:rPr>
    </w:lvl>
    <w:lvl w:ilvl="1" w:tplc="5818000C">
      <w:numFmt w:val="bullet"/>
      <w:lvlText w:val="•"/>
      <w:lvlJc w:val="left"/>
      <w:pPr>
        <w:ind w:left="1118" w:hanging="255"/>
      </w:pPr>
      <w:rPr>
        <w:rFonts w:hint="default"/>
        <w:lang w:val="ro-RO" w:eastAsia="en-US" w:bidi="ar-SA"/>
      </w:rPr>
    </w:lvl>
    <w:lvl w:ilvl="2" w:tplc="40A446EC">
      <w:numFmt w:val="bullet"/>
      <w:lvlText w:val="•"/>
      <w:lvlJc w:val="left"/>
      <w:pPr>
        <w:ind w:left="2096" w:hanging="255"/>
      </w:pPr>
      <w:rPr>
        <w:rFonts w:hint="default"/>
        <w:lang w:val="ro-RO" w:eastAsia="en-US" w:bidi="ar-SA"/>
      </w:rPr>
    </w:lvl>
    <w:lvl w:ilvl="3" w:tplc="5B16D0D8">
      <w:numFmt w:val="bullet"/>
      <w:lvlText w:val="•"/>
      <w:lvlJc w:val="left"/>
      <w:pPr>
        <w:ind w:left="3074" w:hanging="255"/>
      </w:pPr>
      <w:rPr>
        <w:rFonts w:hint="default"/>
        <w:lang w:val="ro-RO" w:eastAsia="en-US" w:bidi="ar-SA"/>
      </w:rPr>
    </w:lvl>
    <w:lvl w:ilvl="4" w:tplc="9A30AD8E">
      <w:numFmt w:val="bullet"/>
      <w:lvlText w:val="•"/>
      <w:lvlJc w:val="left"/>
      <w:pPr>
        <w:ind w:left="4052" w:hanging="255"/>
      </w:pPr>
      <w:rPr>
        <w:rFonts w:hint="default"/>
        <w:lang w:val="ro-RO" w:eastAsia="en-US" w:bidi="ar-SA"/>
      </w:rPr>
    </w:lvl>
    <w:lvl w:ilvl="5" w:tplc="8F540B30">
      <w:numFmt w:val="bullet"/>
      <w:lvlText w:val="•"/>
      <w:lvlJc w:val="left"/>
      <w:pPr>
        <w:ind w:left="5030" w:hanging="255"/>
      </w:pPr>
      <w:rPr>
        <w:rFonts w:hint="default"/>
        <w:lang w:val="ro-RO" w:eastAsia="en-US" w:bidi="ar-SA"/>
      </w:rPr>
    </w:lvl>
    <w:lvl w:ilvl="6" w:tplc="6C0C731A">
      <w:numFmt w:val="bullet"/>
      <w:lvlText w:val="•"/>
      <w:lvlJc w:val="left"/>
      <w:pPr>
        <w:ind w:left="6008" w:hanging="255"/>
      </w:pPr>
      <w:rPr>
        <w:rFonts w:hint="default"/>
        <w:lang w:val="ro-RO" w:eastAsia="en-US" w:bidi="ar-SA"/>
      </w:rPr>
    </w:lvl>
    <w:lvl w:ilvl="7" w:tplc="2D7EA44E">
      <w:numFmt w:val="bullet"/>
      <w:lvlText w:val="•"/>
      <w:lvlJc w:val="left"/>
      <w:pPr>
        <w:ind w:left="6986" w:hanging="255"/>
      </w:pPr>
      <w:rPr>
        <w:rFonts w:hint="default"/>
        <w:lang w:val="ro-RO" w:eastAsia="en-US" w:bidi="ar-SA"/>
      </w:rPr>
    </w:lvl>
    <w:lvl w:ilvl="8" w:tplc="CF6ACFDE">
      <w:numFmt w:val="bullet"/>
      <w:lvlText w:val="•"/>
      <w:lvlJc w:val="left"/>
      <w:pPr>
        <w:ind w:left="7964" w:hanging="255"/>
      </w:pPr>
      <w:rPr>
        <w:rFonts w:hint="default"/>
        <w:lang w:val="ro-RO" w:eastAsia="en-US" w:bidi="ar-SA"/>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10"/>
  </w:num>
  <w:num w:numId="4">
    <w:abstractNumId w:val="7"/>
  </w:num>
  <w:num w:numId="5">
    <w:abstractNumId w:val="9"/>
  </w:num>
  <w:num w:numId="6">
    <w:abstractNumId w:val="6"/>
  </w:num>
  <w:num w:numId="7">
    <w:abstractNumId w:val="5"/>
  </w:num>
  <w:num w:numId="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38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18E0"/>
    <w:rsid w:val="00162EA4"/>
    <w:rsid w:val="0016369C"/>
    <w:rsid w:val="00164565"/>
    <w:rsid w:val="0016486B"/>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4D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6B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00"/>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73A0"/>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554"/>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348"/>
    <w:rsid w:val="007C193B"/>
    <w:rsid w:val="007C752D"/>
    <w:rsid w:val="007D2250"/>
    <w:rsid w:val="007D2982"/>
    <w:rsid w:val="007D5C2B"/>
    <w:rsid w:val="007D6899"/>
    <w:rsid w:val="007D6F2A"/>
    <w:rsid w:val="007E146B"/>
    <w:rsid w:val="007E1C9E"/>
    <w:rsid w:val="007E20A2"/>
    <w:rsid w:val="007E229F"/>
    <w:rsid w:val="007E3AC8"/>
    <w:rsid w:val="007E3D0D"/>
    <w:rsid w:val="007E451D"/>
    <w:rsid w:val="007E45A2"/>
    <w:rsid w:val="007E463D"/>
    <w:rsid w:val="007E533B"/>
    <w:rsid w:val="007E6990"/>
    <w:rsid w:val="007E709D"/>
    <w:rsid w:val="007E79C1"/>
    <w:rsid w:val="007E7DA6"/>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24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2261"/>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307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D7C"/>
    <w:rsid w:val="00B16FE4"/>
    <w:rsid w:val="00B20484"/>
    <w:rsid w:val="00B204B0"/>
    <w:rsid w:val="00B21C56"/>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945"/>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2444</Words>
  <Characters>14176</Characters>
  <Application>Microsoft Office Word</Application>
  <DocSecurity>0</DocSecurity>
  <Lines>118</Lines>
  <Paragraphs>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39</cp:revision>
  <cp:lastPrinted>2023-01-13T11:29:00Z</cp:lastPrinted>
  <dcterms:created xsi:type="dcterms:W3CDTF">2021-06-14T10:00:00Z</dcterms:created>
  <dcterms:modified xsi:type="dcterms:W3CDTF">2026-02-23T11:27:00Z</dcterms:modified>
</cp:coreProperties>
</file>