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6F9" w:rsidRPr="00FF430B" w:rsidRDefault="00AA06F9"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AA06F9" w:rsidRPr="00FF430B" w:rsidRDefault="00AA06F9" w:rsidP="00AF76C0">
      <w:pPr>
        <w:tabs>
          <w:tab w:val="left" w:pos="5103"/>
          <w:tab w:val="left" w:pos="10348"/>
        </w:tabs>
        <w:jc w:val="right"/>
        <w:rPr>
          <w:noProof w:val="0"/>
          <w:lang w:eastAsia="ru-RU"/>
        </w:rPr>
      </w:pPr>
      <w:r w:rsidRPr="00FF430B">
        <w:rPr>
          <w:noProof w:val="0"/>
          <w:lang w:eastAsia="ru-RU"/>
        </w:rPr>
        <w:t xml:space="preserve"> prin Ordinul </w:t>
      </w:r>
    </w:p>
    <w:p w:rsidR="00AA06F9" w:rsidRDefault="00AA06F9" w:rsidP="003961E7">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_</w:t>
      </w:r>
      <w:r>
        <w:rPr>
          <w:noProof w:val="0"/>
          <w:lang w:eastAsia="ru-RU"/>
        </w:rPr>
        <w:t>07.05.</w:t>
      </w:r>
      <w:r w:rsidRPr="00FF430B">
        <w:rPr>
          <w:noProof w:val="0"/>
          <w:lang w:eastAsia="ru-RU"/>
        </w:rPr>
        <w:t>2021</w:t>
      </w:r>
    </w:p>
    <w:p w:rsidR="00AA06F9" w:rsidRPr="00FF430B" w:rsidRDefault="00AA06F9" w:rsidP="003961E7">
      <w:pPr>
        <w:tabs>
          <w:tab w:val="left" w:pos="5103"/>
          <w:tab w:val="left" w:pos="10348"/>
        </w:tabs>
        <w:jc w:val="right"/>
        <w:rPr>
          <w:noProof w:val="0"/>
          <w:lang w:eastAsia="ru-RU"/>
        </w:rPr>
      </w:pPr>
    </w:p>
    <w:p w:rsidR="00AA06F9" w:rsidRPr="00FF430B" w:rsidRDefault="00AA06F9" w:rsidP="003961E7">
      <w:pPr>
        <w:tabs>
          <w:tab w:val="left" w:pos="5103"/>
          <w:tab w:val="left" w:pos="10348"/>
        </w:tabs>
        <w:jc w:val="center"/>
        <w:rPr>
          <w:noProof w:val="0"/>
          <w:lang w:eastAsia="ru-RU"/>
        </w:rPr>
      </w:pPr>
    </w:p>
    <w:p w:rsidR="00AA06F9" w:rsidRPr="00FF430B" w:rsidRDefault="00AA06F9" w:rsidP="003961E7">
      <w:pPr>
        <w:tabs>
          <w:tab w:val="left" w:pos="5103"/>
          <w:tab w:val="left" w:pos="10348"/>
        </w:tabs>
        <w:jc w:val="center"/>
        <w:rPr>
          <w:b/>
          <w:noProof w:val="0"/>
          <w:lang w:eastAsia="ru-RU"/>
        </w:rPr>
      </w:pPr>
    </w:p>
    <w:p w:rsidR="00AA06F9" w:rsidRPr="00FF430B" w:rsidRDefault="00AA06F9" w:rsidP="003961E7">
      <w:pPr>
        <w:tabs>
          <w:tab w:val="left" w:pos="5103"/>
          <w:tab w:val="left" w:pos="10348"/>
        </w:tabs>
        <w:jc w:val="center"/>
        <w:rPr>
          <w:b/>
          <w:noProof w:val="0"/>
          <w:lang w:eastAsia="ru-RU"/>
        </w:rPr>
      </w:pPr>
      <w:r w:rsidRPr="00FF430B">
        <w:rPr>
          <w:b/>
          <w:noProof w:val="0"/>
          <w:lang w:eastAsia="ru-RU"/>
        </w:rPr>
        <w:t>DOCUMENTAŢIA STANDARD</w:t>
      </w:r>
    </w:p>
    <w:p w:rsidR="00AA06F9" w:rsidRPr="00FF430B" w:rsidRDefault="00AA06F9"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A06F9" w:rsidRPr="00FF430B" w:rsidRDefault="00AA06F9" w:rsidP="003961E7">
      <w:pPr>
        <w:tabs>
          <w:tab w:val="left" w:pos="5103"/>
          <w:tab w:val="left" w:pos="10348"/>
        </w:tabs>
        <w:jc w:val="center"/>
        <w:rPr>
          <w:noProof w:val="0"/>
          <w:lang w:eastAsia="ru-RU"/>
        </w:rPr>
      </w:pPr>
    </w:p>
    <w:p w:rsidR="00AA06F9" w:rsidRPr="00FF430B" w:rsidRDefault="00AA06F9" w:rsidP="00196AB4"/>
    <w:p w:rsidR="00AA06F9" w:rsidRDefault="00AA06F9"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AA06F9" w:rsidRPr="007D2250" w:rsidRDefault="00AA06F9" w:rsidP="007D2250"/>
    <w:p w:rsidR="00AA06F9" w:rsidRPr="00A14C96"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AA06F9" w:rsidRPr="00A14C96" w:rsidRDefault="00AA06F9" w:rsidP="007D2250"/>
    <w:p w:rsidR="00AA06F9" w:rsidRPr="00FF2B58" w:rsidRDefault="00AA06F9" w:rsidP="00922F8A">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Prezenta Documentaţie reprezintă o instrucţiune pentru autoritățile contractante și ofertanţi, utilizată la</w:t>
      </w:r>
      <w:r w:rsidRPr="00FF2B58">
        <w:rPr>
          <w:lang w:val="pt-BR" w:eastAsia="ru-RU"/>
        </w:rPr>
        <w:t xml:space="preserve"> inițierea şi desfăşurarea procedurilor de achiziţii publice de lucrări </w:t>
      </w:r>
      <w:r w:rsidRPr="00FF2B58">
        <w:rPr>
          <w:lang w:val="pt-BR"/>
        </w:rPr>
        <w:t>sau procedurilor de achiziţii publice de servicii de proiectare și de lucrări</w:t>
      </w:r>
      <w:r w:rsidRPr="00FF2B58">
        <w:rPr>
          <w:lang w:val="pt-BR" w:eastAsia="ru-RU"/>
        </w:rPr>
        <w:t xml:space="preserve">. </w:t>
      </w:r>
      <w:r w:rsidRPr="00FF2B58">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A06F9" w:rsidRPr="00FF2B58" w:rsidRDefault="00AA06F9" w:rsidP="00FF2B58">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w:t>
      </w:r>
      <w:r w:rsidRPr="00FF2B58">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2B58">
        <w:rPr>
          <w:color w:val="000000"/>
          <w:lang w:val="pt-BR"/>
        </w:rPr>
        <w:t xml:space="preserve">după cum urmează:   </w:t>
      </w:r>
    </w:p>
    <w:p w:rsidR="00AA06F9" w:rsidRPr="00FF2B58" w:rsidRDefault="00AA06F9" w:rsidP="00FF2B58">
      <w:pPr>
        <w:pStyle w:val="a"/>
        <w:numPr>
          <w:ilvl w:val="0"/>
          <w:numId w:val="49"/>
        </w:numPr>
        <w:tabs>
          <w:tab w:val="clear" w:pos="1134"/>
          <w:tab w:val="left" w:pos="-284"/>
          <w:tab w:val="left" w:pos="284"/>
          <w:tab w:val="left" w:pos="426"/>
        </w:tabs>
        <w:ind w:left="-284" w:firstLine="284"/>
        <w:rPr>
          <w:lang w:val="pt-BR"/>
        </w:rPr>
      </w:pPr>
      <w:r w:rsidRPr="00FF2B58">
        <w:rPr>
          <w:lang w:val="pt-BR"/>
        </w:rPr>
        <w:t xml:space="preserve">  Anunț de participare, inclusiv pentru procedurile de preselecție/procedurile negociate (anexa nr. 2);</w:t>
      </w:r>
    </w:p>
    <w:p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Anunț de atribuire (anexa nr. 5);</w:t>
      </w:r>
    </w:p>
    <w:p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Anunț privind modificarea contractului de achiziții publice/acordului-cadru (anexa nr. 6);</w:t>
      </w:r>
    </w:p>
    <w:p w:rsidR="00AA06F9" w:rsidRPr="00FF2B58" w:rsidRDefault="00AA06F9" w:rsidP="00D8130E">
      <w:pPr>
        <w:pStyle w:val="a"/>
        <w:numPr>
          <w:ilvl w:val="0"/>
          <w:numId w:val="49"/>
        </w:numPr>
        <w:tabs>
          <w:tab w:val="left" w:pos="-284"/>
          <w:tab w:val="left" w:pos="426"/>
        </w:tabs>
        <w:ind w:left="-284" w:firstLine="284"/>
        <w:rPr>
          <w:lang w:val="pt-BR"/>
        </w:rPr>
      </w:pPr>
      <w:r w:rsidRPr="00FF2B58">
        <w:rPr>
          <w:lang w:val="pt-BR"/>
        </w:rPr>
        <w:t>Cerere de participare (anexa nr. 7);</w:t>
      </w:r>
    </w:p>
    <w:p w:rsidR="00AA06F9" w:rsidRPr="00FF2B58" w:rsidRDefault="00AA06F9" w:rsidP="00C4409D">
      <w:pPr>
        <w:pStyle w:val="a"/>
        <w:numPr>
          <w:ilvl w:val="0"/>
          <w:numId w:val="49"/>
        </w:numPr>
        <w:tabs>
          <w:tab w:val="left" w:pos="-284"/>
          <w:tab w:val="left" w:pos="426"/>
        </w:tabs>
        <w:ind w:left="-284" w:firstLine="284"/>
        <w:rPr>
          <w:lang w:val="pt-BR"/>
        </w:rPr>
      </w:pPr>
      <w:r w:rsidRPr="00FF2B58">
        <w:rPr>
          <w:lang w:val="pt-BR"/>
        </w:rPr>
        <w:t>Declaraţie privind valabilitatea ofertei (anexa nr. 8);</w:t>
      </w:r>
    </w:p>
    <w:p w:rsidR="00AA06F9" w:rsidRPr="00FF2B58" w:rsidRDefault="00AA06F9" w:rsidP="00C4409D">
      <w:pPr>
        <w:pStyle w:val="a"/>
        <w:numPr>
          <w:ilvl w:val="0"/>
          <w:numId w:val="49"/>
        </w:numPr>
        <w:tabs>
          <w:tab w:val="clear" w:pos="1134"/>
          <w:tab w:val="left" w:pos="-284"/>
          <w:tab w:val="left" w:pos="426"/>
        </w:tabs>
        <w:ind w:left="-284" w:firstLine="284"/>
        <w:rPr>
          <w:lang w:val="pt-BR"/>
        </w:rPr>
      </w:pPr>
      <w:r w:rsidRPr="00FF2B58">
        <w:rPr>
          <w:lang w:val="pt-BR"/>
        </w:rPr>
        <w:t>Grafic de executare a lucrărilor (anexa nr. 10.);</w:t>
      </w:r>
    </w:p>
    <w:p w:rsidR="00AA06F9" w:rsidRPr="00FF430B" w:rsidRDefault="00AA06F9" w:rsidP="00D8130E">
      <w:pPr>
        <w:pStyle w:val="a"/>
        <w:numPr>
          <w:ilvl w:val="0"/>
          <w:numId w:val="49"/>
        </w:numPr>
        <w:tabs>
          <w:tab w:val="clear" w:pos="1134"/>
          <w:tab w:val="left" w:pos="-284"/>
          <w:tab w:val="left" w:pos="426"/>
        </w:tabs>
        <w:ind w:left="-284" w:firstLine="284"/>
      </w:pPr>
      <w:r w:rsidRPr="00FF430B">
        <w:t>Declarație privind experienţa similară (anexa nr. 12);</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Declarație privind lista principalelor lucrări executate în ultimul an de activitate (anexa nr. 13);</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Declaraţie privind dotările specifice, utilajul şi echipamentul necesar pentru îndeplinirea corespunzătoare a contractului (anexa nr. 14);</w:t>
      </w:r>
    </w:p>
    <w:p w:rsidR="00AA06F9" w:rsidRPr="00FF2B58" w:rsidRDefault="00AA06F9" w:rsidP="00D8130E">
      <w:pPr>
        <w:pStyle w:val="a"/>
        <w:numPr>
          <w:ilvl w:val="0"/>
          <w:numId w:val="49"/>
        </w:numPr>
        <w:tabs>
          <w:tab w:val="clear" w:pos="1134"/>
          <w:tab w:val="left" w:pos="-284"/>
          <w:tab w:val="left" w:pos="426"/>
        </w:tabs>
        <w:ind w:left="-284" w:firstLine="284"/>
        <w:rPr>
          <w:sz w:val="22"/>
          <w:szCs w:val="22"/>
          <w:lang w:val="pt-BR"/>
        </w:rPr>
      </w:pPr>
      <w:r w:rsidRPr="00FF2B58">
        <w:rPr>
          <w:lang w:val="pt-BR"/>
        </w:rPr>
        <w:t>Declaraţie privind personalul de specialitate propus pentru implementarea contractului (anexa nr. 15);</w:t>
      </w:r>
    </w:p>
    <w:p w:rsidR="00AA06F9" w:rsidRPr="00FF2B58" w:rsidRDefault="00AA06F9" w:rsidP="00D8130E">
      <w:pPr>
        <w:pStyle w:val="a"/>
        <w:numPr>
          <w:ilvl w:val="0"/>
          <w:numId w:val="49"/>
        </w:numPr>
        <w:tabs>
          <w:tab w:val="clear" w:pos="1134"/>
          <w:tab w:val="left" w:pos="-284"/>
          <w:tab w:val="left" w:pos="426"/>
        </w:tabs>
        <w:ind w:left="-284" w:firstLine="284"/>
        <w:rPr>
          <w:sz w:val="22"/>
          <w:szCs w:val="22"/>
          <w:lang w:val="pt-BR"/>
        </w:rPr>
      </w:pPr>
      <w:r w:rsidRPr="00FF2B58">
        <w:rPr>
          <w:lang w:val="pt-BR"/>
        </w:rPr>
        <w:t>Lista subcontractanților şi partea/părţile din contract care sunt îndeplinite de aceştia (anexa nr. 16);</w:t>
      </w:r>
    </w:p>
    <w:p w:rsidR="00AA06F9" w:rsidRPr="00FF430B" w:rsidRDefault="00AA06F9" w:rsidP="00D8130E">
      <w:pPr>
        <w:pStyle w:val="a"/>
        <w:numPr>
          <w:ilvl w:val="0"/>
          <w:numId w:val="49"/>
        </w:numPr>
        <w:tabs>
          <w:tab w:val="clear" w:pos="1134"/>
          <w:tab w:val="left" w:pos="-284"/>
          <w:tab w:val="left" w:pos="426"/>
        </w:tabs>
        <w:ind w:left="-284" w:firstLine="284"/>
      </w:pPr>
      <w:r w:rsidRPr="00FF430B">
        <w:t>Informaţii privind asocierea (anexa nr. 17);</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Angajament terţ susţinător financiar (anexa nr. 18);</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Angajament privind susţinerea tehnică și profesională a ofertantului/grupului de operatori economici (anexa nr. 19);</w:t>
      </w:r>
    </w:p>
    <w:p w:rsidR="00AA06F9" w:rsidRPr="00FF430B" w:rsidRDefault="00AA06F9" w:rsidP="00D8130E">
      <w:pPr>
        <w:pStyle w:val="a"/>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AA06F9" w:rsidRPr="00FF2B58" w:rsidRDefault="00AA06F9" w:rsidP="00D8130E">
      <w:pPr>
        <w:pStyle w:val="a"/>
        <w:numPr>
          <w:ilvl w:val="0"/>
          <w:numId w:val="49"/>
        </w:numPr>
        <w:tabs>
          <w:tab w:val="clear" w:pos="1134"/>
          <w:tab w:val="left" w:pos="-284"/>
          <w:tab w:val="left" w:pos="426"/>
        </w:tabs>
        <w:ind w:left="-284" w:firstLine="284"/>
        <w:rPr>
          <w:lang w:val="pt-BR"/>
        </w:rPr>
      </w:pPr>
      <w:r w:rsidRPr="00FF2B58">
        <w:rPr>
          <w:lang w:val="pt-BR"/>
        </w:rPr>
        <w:t>Declaraţie terţ susţinător profesional (anexa nr. 21);</w:t>
      </w:r>
    </w:p>
    <w:p w:rsidR="00AA06F9" w:rsidRPr="00FF2B58" w:rsidRDefault="00AA06F9" w:rsidP="00577067">
      <w:pPr>
        <w:pStyle w:val="a"/>
        <w:numPr>
          <w:ilvl w:val="0"/>
          <w:numId w:val="49"/>
        </w:numPr>
        <w:tabs>
          <w:tab w:val="clear" w:pos="1134"/>
          <w:tab w:val="left" w:pos="-284"/>
          <w:tab w:val="left" w:pos="426"/>
        </w:tabs>
        <w:ind w:left="-284" w:firstLine="284"/>
        <w:rPr>
          <w:lang w:val="pt-BR"/>
        </w:rPr>
      </w:pPr>
      <w:r w:rsidRPr="00FF2B58">
        <w:rPr>
          <w:lang w:val="pt-BR"/>
        </w:rPr>
        <w:t>Aviz pentru participare la licitațiile publice de lucrări din domeniul construcțiilor și instalațiilor (anexa nr. 22);</w:t>
      </w:r>
    </w:p>
    <w:p w:rsidR="00AA06F9" w:rsidRPr="00FF2B58" w:rsidRDefault="00AA06F9" w:rsidP="00FF2B58">
      <w:pPr>
        <w:pStyle w:val="a"/>
        <w:numPr>
          <w:ilvl w:val="0"/>
          <w:numId w:val="49"/>
        </w:numPr>
        <w:tabs>
          <w:tab w:val="clear" w:pos="1134"/>
          <w:tab w:val="left" w:pos="-284"/>
          <w:tab w:val="left" w:pos="426"/>
        </w:tabs>
        <w:ind w:left="-284" w:firstLine="284"/>
        <w:rPr>
          <w:lang w:val="pt-BR"/>
        </w:rPr>
      </w:pPr>
      <w:r w:rsidRPr="00FF2B58">
        <w:rPr>
          <w:lang w:val="pt-BR"/>
        </w:rPr>
        <w:t>Contract de antrepriză (anexa nr. 25);</w:t>
      </w:r>
    </w:p>
    <w:p w:rsidR="00AA06F9" w:rsidRPr="00FF430B" w:rsidRDefault="00AA06F9" w:rsidP="00FF2B58">
      <w:pPr>
        <w:pStyle w:val="a"/>
        <w:numPr>
          <w:ilvl w:val="0"/>
          <w:numId w:val="49"/>
        </w:numPr>
        <w:tabs>
          <w:tab w:val="clear" w:pos="1134"/>
          <w:tab w:val="left" w:pos="-284"/>
          <w:tab w:val="left" w:pos="426"/>
        </w:tabs>
        <w:ind w:left="-284" w:firstLine="284"/>
      </w:pPr>
      <w:r w:rsidRPr="00FF430B">
        <w:t>Acord adiț</w:t>
      </w:r>
      <w:r>
        <w:t>ional (anexa nr. 27).</w:t>
      </w:r>
    </w:p>
    <w:p w:rsidR="00AA06F9" w:rsidRPr="00FF430B" w:rsidRDefault="00AA06F9" w:rsidP="00D8130E">
      <w:pPr>
        <w:pStyle w:val="a"/>
        <w:numPr>
          <w:ilvl w:val="0"/>
          <w:numId w:val="0"/>
        </w:numPr>
        <w:tabs>
          <w:tab w:val="clear" w:pos="1134"/>
          <w:tab w:val="left" w:pos="-284"/>
          <w:tab w:val="left" w:pos="196"/>
          <w:tab w:val="left" w:pos="567"/>
        </w:tabs>
        <w:rPr>
          <w:color w:val="000000"/>
        </w:rPr>
      </w:pPr>
    </w:p>
    <w:p w:rsidR="00AA06F9" w:rsidRPr="00FF2B58" w:rsidRDefault="00AA06F9" w:rsidP="00D8130E">
      <w:pPr>
        <w:pStyle w:val="a"/>
        <w:numPr>
          <w:ilvl w:val="0"/>
          <w:numId w:val="19"/>
        </w:numPr>
        <w:tabs>
          <w:tab w:val="clear" w:pos="1134"/>
          <w:tab w:val="left" w:pos="-284"/>
          <w:tab w:val="left" w:pos="196"/>
          <w:tab w:val="left" w:pos="567"/>
        </w:tabs>
        <w:ind w:left="-284" w:firstLine="284"/>
        <w:rPr>
          <w:color w:val="000000"/>
          <w:lang w:val="pt-BR"/>
        </w:rPr>
      </w:pPr>
      <w:r w:rsidRPr="00FF2B58">
        <w:rPr>
          <w:color w:val="000000"/>
          <w:lang w:val="pt-BR"/>
        </w:rPr>
        <w:t xml:space="preserve"> </w:t>
      </w:r>
      <w:r w:rsidRPr="00FF2B58">
        <w:rPr>
          <w:lang w:val="pt-BR"/>
        </w:rPr>
        <w:t xml:space="preserve">Autoritatea contractantă emite Documentația de atribuire în vederea achiziționării lucrărilor sau serviciilor de proiectare și de lucrări, după cum este specificat în </w:t>
      </w:r>
      <w:r w:rsidRPr="00FF2B58">
        <w:rPr>
          <w:color w:val="000000"/>
          <w:lang w:val="pt-BR"/>
        </w:rPr>
        <w:t>documentația standard.</w:t>
      </w:r>
    </w:p>
    <w:p w:rsidR="00AA06F9" w:rsidRPr="00FF2B58" w:rsidRDefault="00AA06F9" w:rsidP="00D8130E">
      <w:pPr>
        <w:pStyle w:val="a"/>
        <w:numPr>
          <w:ilvl w:val="0"/>
          <w:numId w:val="0"/>
        </w:numPr>
        <w:tabs>
          <w:tab w:val="clear" w:pos="1134"/>
          <w:tab w:val="left" w:pos="-284"/>
          <w:tab w:val="left" w:pos="196"/>
          <w:tab w:val="left" w:pos="567"/>
        </w:tabs>
        <w:rPr>
          <w:color w:val="000000"/>
          <w:lang w:val="pt-BR"/>
        </w:rPr>
      </w:pPr>
    </w:p>
    <w:p w:rsidR="00AA06F9" w:rsidRPr="00FF2B58" w:rsidRDefault="00AA06F9" w:rsidP="00D8130E">
      <w:pPr>
        <w:pStyle w:val="a"/>
        <w:numPr>
          <w:ilvl w:val="0"/>
          <w:numId w:val="19"/>
        </w:numPr>
        <w:tabs>
          <w:tab w:val="clear" w:pos="1134"/>
          <w:tab w:val="left" w:pos="-284"/>
          <w:tab w:val="left" w:pos="196"/>
        </w:tabs>
        <w:ind w:left="-284" w:firstLine="284"/>
        <w:rPr>
          <w:lang w:val="pt-BR"/>
        </w:rPr>
      </w:pPr>
      <w:r w:rsidRPr="00FF2B58">
        <w:rPr>
          <w:lang w:val="pt-BR"/>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A06F9" w:rsidRPr="00FF2B58" w:rsidRDefault="00AA06F9" w:rsidP="00D8130E">
      <w:pPr>
        <w:pStyle w:val="a"/>
        <w:numPr>
          <w:ilvl w:val="0"/>
          <w:numId w:val="0"/>
        </w:numPr>
        <w:ind w:left="360"/>
        <w:rPr>
          <w:lang w:val="pt-BR"/>
        </w:rPr>
      </w:pPr>
    </w:p>
    <w:p w:rsidR="00AA06F9" w:rsidRPr="00FF2B58" w:rsidRDefault="00AA06F9" w:rsidP="00D8130E">
      <w:pPr>
        <w:pStyle w:val="a"/>
        <w:numPr>
          <w:ilvl w:val="0"/>
          <w:numId w:val="19"/>
        </w:numPr>
        <w:tabs>
          <w:tab w:val="clear" w:pos="1134"/>
          <w:tab w:val="left" w:pos="-284"/>
          <w:tab w:val="left" w:pos="196"/>
          <w:tab w:val="left" w:pos="567"/>
        </w:tabs>
        <w:ind w:left="-284" w:firstLine="284"/>
        <w:rPr>
          <w:lang w:val="pt-BR"/>
        </w:rPr>
      </w:pPr>
      <w:r w:rsidRPr="00FF2B58">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A06F9" w:rsidRPr="00FF2B58" w:rsidRDefault="00AA06F9" w:rsidP="00D8130E">
      <w:pPr>
        <w:pStyle w:val="a"/>
        <w:numPr>
          <w:ilvl w:val="0"/>
          <w:numId w:val="0"/>
        </w:numPr>
        <w:ind w:left="357"/>
        <w:rPr>
          <w:lang w:val="pt-BR"/>
        </w:rPr>
      </w:pPr>
    </w:p>
    <w:p w:rsidR="00AA06F9" w:rsidRPr="00FF2B58" w:rsidRDefault="00AA06F9" w:rsidP="0038237B">
      <w:pPr>
        <w:pStyle w:val="a"/>
        <w:numPr>
          <w:ilvl w:val="0"/>
          <w:numId w:val="19"/>
        </w:numPr>
        <w:tabs>
          <w:tab w:val="clear" w:pos="1134"/>
          <w:tab w:val="left" w:pos="-284"/>
          <w:tab w:val="left" w:pos="196"/>
          <w:tab w:val="left" w:pos="567"/>
        </w:tabs>
        <w:spacing w:after="120"/>
        <w:ind w:left="-284" w:firstLine="284"/>
        <w:rPr>
          <w:lang w:val="pt-BR"/>
        </w:rPr>
      </w:pPr>
      <w:r w:rsidRPr="00FF2B58">
        <w:rPr>
          <w:lang w:val="pt-BR"/>
        </w:rPr>
        <w:t xml:space="preserve"> Atribuirea contractului de achiziție publică de lucrări sau de servicii de proiectare și de lucrări se realizează în conformitate cu prevederile:</w:t>
      </w:r>
    </w:p>
    <w:p w:rsidR="00AA06F9" w:rsidRPr="00FF430B" w:rsidRDefault="00AA06F9" w:rsidP="00F902A7">
      <w:pPr>
        <w:pStyle w:val="a"/>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AA06F9" w:rsidRPr="00FF2B58" w:rsidRDefault="006A18FC" w:rsidP="00F902A7">
      <w:pPr>
        <w:pStyle w:val="a"/>
        <w:numPr>
          <w:ilvl w:val="0"/>
          <w:numId w:val="20"/>
        </w:numPr>
        <w:tabs>
          <w:tab w:val="clear" w:pos="1134"/>
          <w:tab w:val="left" w:pos="-284"/>
          <w:tab w:val="left" w:pos="284"/>
        </w:tabs>
        <w:spacing w:after="120"/>
        <w:ind w:left="-284" w:firstLine="284"/>
        <w:rPr>
          <w:lang w:val="pt-BR"/>
        </w:rPr>
      </w:pPr>
      <w:hyperlink r:id="rId7" w:history="1">
        <w:r w:rsidR="00AA06F9" w:rsidRPr="00FF2B58">
          <w:rPr>
            <w:rStyle w:val="af3"/>
            <w:bCs/>
            <w:color w:val="auto"/>
            <w:u w:val="none"/>
            <w:bdr w:val="none" w:sz="0" w:space="0" w:color="auto" w:frame="1"/>
            <w:shd w:val="clear" w:color="auto" w:fill="FFFFFF"/>
            <w:lang w:val="pt-BR"/>
          </w:rPr>
          <w:t>Hotгrвrii Guvernului nr. 638/2020 pentru aprobarea Regulamentului privind achizițiile publice de lucrгri</w:t>
        </w:r>
      </w:hyperlink>
      <w:r w:rsidR="00AA06F9" w:rsidRPr="00FF2B58">
        <w:rPr>
          <w:rStyle w:val="aff"/>
          <w:b w:val="0"/>
          <w:bdr w:val="none" w:sz="0" w:space="0" w:color="auto" w:frame="1"/>
          <w:shd w:val="clear" w:color="auto" w:fill="FFFFFF"/>
          <w:lang w:val="pt-BR"/>
        </w:rPr>
        <w:t>.</w:t>
      </w:r>
    </w:p>
    <w:p w:rsidR="00AA06F9" w:rsidRPr="00FF2B58" w:rsidRDefault="00AA06F9" w:rsidP="0038237B">
      <w:pPr>
        <w:pStyle w:val="a"/>
        <w:numPr>
          <w:ilvl w:val="0"/>
          <w:numId w:val="19"/>
        </w:numPr>
        <w:tabs>
          <w:tab w:val="clear" w:pos="1134"/>
          <w:tab w:val="left" w:pos="-284"/>
          <w:tab w:val="left" w:pos="196"/>
          <w:tab w:val="left" w:pos="567"/>
        </w:tabs>
        <w:spacing w:after="120"/>
        <w:ind w:left="-284" w:firstLine="284"/>
        <w:rPr>
          <w:color w:val="000000"/>
          <w:lang w:val="pt-BR"/>
        </w:rPr>
      </w:pPr>
      <w:r w:rsidRPr="00FF2B58">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FF2B58">
        <w:rPr>
          <w:color w:val="000000"/>
          <w:lang w:val="pt-BR"/>
        </w:rPr>
        <w:t>Regulamentului cu privire la acordul-cadru ca modalitate specială de atribuire a contractelor de achiziții publice, aprobat prin Hotărârea Guvernului nr. 694/2020.</w:t>
      </w:r>
    </w:p>
    <w:p w:rsidR="00AA06F9" w:rsidRPr="00FF2B58" w:rsidRDefault="00AA06F9" w:rsidP="0038237B">
      <w:pPr>
        <w:pStyle w:val="a"/>
        <w:numPr>
          <w:ilvl w:val="0"/>
          <w:numId w:val="19"/>
        </w:numPr>
        <w:tabs>
          <w:tab w:val="left" w:pos="-284"/>
          <w:tab w:val="left" w:pos="196"/>
          <w:tab w:val="left" w:pos="426"/>
        </w:tabs>
        <w:spacing w:after="120"/>
        <w:ind w:left="-284" w:firstLine="284"/>
        <w:rPr>
          <w:lang w:val="pt-BR"/>
        </w:rPr>
      </w:pPr>
      <w:r w:rsidRPr="00FF2B58">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A06F9" w:rsidRPr="00FF2B58" w:rsidRDefault="00AA06F9" w:rsidP="0038237B">
      <w:pPr>
        <w:pStyle w:val="a"/>
        <w:numPr>
          <w:ilvl w:val="0"/>
          <w:numId w:val="19"/>
        </w:numPr>
        <w:tabs>
          <w:tab w:val="left" w:pos="-284"/>
          <w:tab w:val="left" w:pos="196"/>
          <w:tab w:val="left" w:pos="567"/>
        </w:tabs>
        <w:spacing w:after="120"/>
        <w:ind w:left="-284" w:firstLine="284"/>
        <w:rPr>
          <w:lang w:val="pt-BR"/>
        </w:rPr>
      </w:pPr>
      <w:r w:rsidRPr="00FF2B58">
        <w:rPr>
          <w:lang w:val="pt-BR"/>
        </w:rPr>
        <w:t xml:space="preserve"> În cazul în care autoritatea contractantă inițiază proceduri cu preselecție se utilizează anexele ce țin de procedurile date: anexele nr.1, nr. 3 - 6, nr. 25 și nr. 26.</w:t>
      </w:r>
    </w:p>
    <w:p w:rsidR="00AA06F9" w:rsidRPr="00FF2B58" w:rsidRDefault="00AA06F9" w:rsidP="00033577">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Ofertantul suportă toate costurile asociate elaborării și prezentării ofertei sale, precum și documentelor care o însoțesc.</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În cazul achizițiilor de servicii de proiectare, proiectanţii de construcţii sunt obligaţi să exercite supravegherea de autor pe tot parcursul execuției lucrărilor.</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AA06F9" w:rsidRPr="00FF2B58" w:rsidRDefault="00AA06F9" w:rsidP="0038237B">
      <w:pPr>
        <w:pStyle w:val="a"/>
        <w:numPr>
          <w:ilvl w:val="0"/>
          <w:numId w:val="21"/>
        </w:numPr>
        <w:tabs>
          <w:tab w:val="clear" w:pos="1134"/>
          <w:tab w:val="left" w:pos="-284"/>
          <w:tab w:val="left" w:pos="426"/>
        </w:tabs>
        <w:spacing w:after="120"/>
        <w:ind w:left="-284" w:firstLine="284"/>
        <w:rPr>
          <w:lang w:val="pt-BR"/>
        </w:rPr>
      </w:pPr>
      <w:r w:rsidRPr="00FF2B58">
        <w:rPr>
          <w:lang w:val="pt-BR"/>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AA06F9" w:rsidRPr="00FF430B" w:rsidRDefault="00AA06F9"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AA06F9" w:rsidRPr="00FF2B58" w:rsidRDefault="00AA06F9" w:rsidP="0038237B">
      <w:pPr>
        <w:pStyle w:val="a"/>
        <w:numPr>
          <w:ilvl w:val="0"/>
          <w:numId w:val="19"/>
        </w:numPr>
        <w:tabs>
          <w:tab w:val="clear" w:pos="1134"/>
          <w:tab w:val="left" w:pos="-284"/>
          <w:tab w:val="left" w:pos="196"/>
          <w:tab w:val="left" w:pos="426"/>
        </w:tabs>
        <w:spacing w:after="120"/>
        <w:ind w:left="-284" w:firstLine="284"/>
        <w:rPr>
          <w:lang w:val="pt-BR"/>
        </w:rPr>
      </w:pPr>
      <w:r w:rsidRPr="00FF2B58">
        <w:rPr>
          <w:lang w:val="pt-BR"/>
        </w:rPr>
        <w:t>Sunt interzise următoarele acţiuni în cadrul procedurii de achiziție:</w:t>
      </w:r>
      <w:bookmarkStart w:id="7" w:name="_Toc392179965"/>
      <w:bookmarkStart w:id="8" w:name="_Toc392180136"/>
      <w:bookmarkStart w:id="9" w:name="_Toc449539026"/>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AA06F9" w:rsidRPr="00FF2B58" w:rsidRDefault="00AA06F9"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FF2B58">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p>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p>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AA06F9" w:rsidRPr="00FF430B" w:rsidRDefault="00AA06F9" w:rsidP="00B51DAA"/>
    <w:p w:rsidR="00AA06F9" w:rsidRPr="00FF2B58" w:rsidRDefault="00AA06F9"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FF2B58">
        <w:rPr>
          <w:b/>
          <w:lang w:val="pt-BR"/>
        </w:rPr>
        <w:t>Calificarea candidaților/ofertanților</w:t>
      </w:r>
    </w:p>
    <w:p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18.</w:t>
      </w:r>
      <w:r w:rsidRPr="00FF2B58">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A06F9" w:rsidRPr="00FF2B58" w:rsidRDefault="00AA06F9"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19. </w:t>
      </w:r>
      <w:r w:rsidRPr="00FF2B58">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A06F9" w:rsidRPr="00FF2B58" w:rsidRDefault="00AA06F9"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20. </w:t>
      </w:r>
      <w:r w:rsidRPr="00FF2B58">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A06F9" w:rsidRPr="00FF2B58" w:rsidRDefault="00AA06F9" w:rsidP="009F1E2C">
      <w:pPr>
        <w:pStyle w:val="a"/>
        <w:numPr>
          <w:ilvl w:val="0"/>
          <w:numId w:val="0"/>
        </w:numPr>
        <w:tabs>
          <w:tab w:val="clear" w:pos="1134"/>
          <w:tab w:val="left" w:pos="-284"/>
          <w:tab w:val="left" w:pos="284"/>
        </w:tabs>
        <w:spacing w:after="120"/>
        <w:ind w:left="-284" w:firstLine="284"/>
        <w:rPr>
          <w:lang w:val="pt-BR"/>
        </w:rPr>
      </w:pPr>
      <w:r w:rsidRPr="00FF2B58">
        <w:rPr>
          <w:b/>
          <w:lang w:val="pt-BR"/>
        </w:rPr>
        <w:t xml:space="preserve">21. </w:t>
      </w:r>
      <w:r w:rsidRPr="00FF2B58">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A06F9" w:rsidRPr="00FF2B58" w:rsidRDefault="00AA06F9" w:rsidP="009F1E2C">
      <w:pPr>
        <w:pStyle w:val="a"/>
        <w:numPr>
          <w:ilvl w:val="0"/>
          <w:numId w:val="0"/>
        </w:numPr>
        <w:tabs>
          <w:tab w:val="clear" w:pos="1134"/>
          <w:tab w:val="left" w:pos="-284"/>
          <w:tab w:val="left" w:pos="284"/>
        </w:tabs>
        <w:spacing w:after="120"/>
        <w:ind w:left="-284" w:firstLine="284"/>
        <w:rPr>
          <w:lang w:val="pt-BR"/>
        </w:rPr>
      </w:pPr>
      <w:r w:rsidRPr="00FF2B58">
        <w:rPr>
          <w:b/>
          <w:lang w:val="pt-BR"/>
        </w:rPr>
        <w:t>22.</w:t>
      </w:r>
      <w:r w:rsidRPr="00FF2B58">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A06F9" w:rsidRPr="00FF2B58" w:rsidRDefault="00AA06F9"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FF2B58">
        <w:rPr>
          <w:b/>
          <w:lang w:val="pt-BR"/>
        </w:rPr>
        <w:lastRenderedPageBreak/>
        <w:t xml:space="preserve">23. </w:t>
      </w:r>
      <w:r w:rsidRPr="00FF2B58">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FF2B58">
        <w:rPr>
          <w:b/>
          <w:lang w:val="pt-BR"/>
        </w:rPr>
        <w:t xml:space="preserve">24. </w:t>
      </w:r>
      <w:r w:rsidRPr="00FF2B58">
        <w:rPr>
          <w:color w:val="000000"/>
          <w:lang w:val="pt-BR"/>
        </w:rPr>
        <w:t>Prezentarea oricărui alt formular DUAE este temei de descalificare de la procedura de achiziție publică.</w:t>
      </w:r>
    </w:p>
    <w:p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FF2B58">
        <w:rPr>
          <w:b/>
          <w:color w:val="000000"/>
          <w:lang w:val="pt-BR"/>
        </w:rPr>
        <w:t xml:space="preserve">25. </w:t>
      </w:r>
      <w:r w:rsidRPr="00FF2B58">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A06F9" w:rsidRPr="00FF2B58" w:rsidRDefault="00AA06F9" w:rsidP="009F1E2C">
      <w:pPr>
        <w:pStyle w:val="a"/>
        <w:numPr>
          <w:ilvl w:val="0"/>
          <w:numId w:val="0"/>
        </w:numPr>
        <w:tabs>
          <w:tab w:val="clear" w:pos="1134"/>
          <w:tab w:val="left" w:pos="-284"/>
          <w:tab w:val="left" w:pos="142"/>
          <w:tab w:val="left" w:pos="284"/>
        </w:tabs>
        <w:spacing w:after="120"/>
        <w:ind w:left="-284" w:firstLine="284"/>
        <w:rPr>
          <w:lang w:val="pt-BR"/>
        </w:rPr>
      </w:pPr>
      <w:r w:rsidRPr="00FF2B58">
        <w:rPr>
          <w:b/>
          <w:lang w:val="pt-BR"/>
        </w:rPr>
        <w:t xml:space="preserve">26. </w:t>
      </w:r>
      <w:r w:rsidRPr="00FF2B58">
        <w:rPr>
          <w:lang w:val="pt-BR"/>
        </w:rPr>
        <w:t>Autoritatea contractantă aplică criterii și cerințe de calificare numai referitoare la:</w:t>
      </w:r>
    </w:p>
    <w:p w:rsidR="00AA06F9" w:rsidRPr="00FF430B" w:rsidRDefault="00AA06F9" w:rsidP="00A54239">
      <w:pPr>
        <w:spacing w:after="120"/>
        <w:ind w:left="142"/>
      </w:pPr>
      <w:r w:rsidRPr="00FF430B">
        <w:t>1) eligibilitatea ofertantului sau candidatului;</w:t>
      </w:r>
    </w:p>
    <w:p w:rsidR="00AA06F9" w:rsidRPr="00FF430B" w:rsidRDefault="00AA06F9" w:rsidP="00A54239">
      <w:pPr>
        <w:spacing w:after="120"/>
        <w:ind w:left="142"/>
      </w:pPr>
      <w:r w:rsidRPr="00FF430B">
        <w:t>2) capacitatea de exercitare a activității profesionale;</w:t>
      </w:r>
    </w:p>
    <w:p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3) capacitatea economică şi financiară;</w:t>
      </w:r>
    </w:p>
    <w:p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4) capacitatea tehnică;</w:t>
      </w:r>
    </w:p>
    <w:p w:rsidR="00AA06F9" w:rsidRPr="00FF2B58" w:rsidRDefault="00AA06F9" w:rsidP="00A54239">
      <w:pPr>
        <w:pStyle w:val="a"/>
        <w:numPr>
          <w:ilvl w:val="0"/>
          <w:numId w:val="0"/>
        </w:numPr>
        <w:tabs>
          <w:tab w:val="clear" w:pos="1134"/>
          <w:tab w:val="left" w:pos="0"/>
          <w:tab w:val="left" w:pos="567"/>
        </w:tabs>
        <w:spacing w:after="120"/>
        <w:ind w:left="142"/>
        <w:rPr>
          <w:lang w:val="pt-BR"/>
        </w:rPr>
      </w:pPr>
      <w:r w:rsidRPr="00FF2B58">
        <w:rPr>
          <w:lang w:val="pt-BR"/>
        </w:rPr>
        <w:t>5) standarde de asigurare a calității;</w:t>
      </w:r>
    </w:p>
    <w:p w:rsidR="00AA06F9" w:rsidRPr="00FF2B58" w:rsidRDefault="00AA06F9" w:rsidP="00A54239">
      <w:pPr>
        <w:pStyle w:val="a"/>
        <w:numPr>
          <w:ilvl w:val="0"/>
          <w:numId w:val="0"/>
        </w:numPr>
        <w:tabs>
          <w:tab w:val="clear" w:pos="1134"/>
          <w:tab w:val="left" w:pos="0"/>
        </w:tabs>
        <w:spacing w:after="120"/>
        <w:ind w:left="142"/>
        <w:rPr>
          <w:lang w:val="pt-BR"/>
        </w:rPr>
      </w:pPr>
      <w:r w:rsidRPr="00FF2B58">
        <w:rPr>
          <w:lang w:val="pt-BR"/>
        </w:rPr>
        <w:t>6) standarde de protecție a mediului.</w:t>
      </w:r>
    </w:p>
    <w:p w:rsidR="00AA06F9" w:rsidRPr="00FF2B58" w:rsidRDefault="00AA06F9">
      <w:pPr>
        <w:pStyle w:val="a"/>
        <w:numPr>
          <w:ilvl w:val="0"/>
          <w:numId w:val="0"/>
        </w:numPr>
        <w:tabs>
          <w:tab w:val="clear" w:pos="1134"/>
          <w:tab w:val="left" w:pos="-284"/>
          <w:tab w:val="left" w:pos="142"/>
          <w:tab w:val="left" w:pos="284"/>
        </w:tabs>
        <w:spacing w:after="120"/>
        <w:ind w:left="-284" w:firstLine="284"/>
        <w:rPr>
          <w:lang w:val="pt-BR"/>
        </w:rPr>
      </w:pPr>
      <w:r w:rsidRPr="00FF2B58">
        <w:rPr>
          <w:b/>
          <w:lang w:val="pt-BR"/>
        </w:rPr>
        <w:t xml:space="preserve">27. </w:t>
      </w:r>
      <w:r w:rsidRPr="00FF2B58">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2B58">
        <w:rPr>
          <w:color w:val="000000"/>
          <w:lang w:val="pt-BR"/>
        </w:rPr>
        <w:t>Sistemul informaţional automatizat „Registrul de stat al achiziţiilor publice” (în continuare - SIA RSAP)</w:t>
      </w:r>
      <w:r w:rsidRPr="00FF2B58">
        <w:rPr>
          <w:lang w:val="pt-BR"/>
        </w:rPr>
        <w:t xml:space="preserve">, cu excepția cazurilor prevăzute la art. 33 alin. (7) și alin. (11) din Legea nr. 131/2015 privind achizițiile publice. </w:t>
      </w:r>
    </w:p>
    <w:p w:rsidR="00AA06F9" w:rsidRPr="00FF2B58" w:rsidRDefault="00AA06F9"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FF2B58">
        <w:rPr>
          <w:b/>
          <w:lang w:val="pt-BR"/>
        </w:rPr>
        <w:t>28</w:t>
      </w:r>
      <w:r w:rsidRPr="00FF2B58">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A06F9" w:rsidRPr="00FF430B" w:rsidRDefault="00AA06F9" w:rsidP="00A54239">
      <w:pPr>
        <w:pStyle w:val="a"/>
        <w:numPr>
          <w:ilvl w:val="0"/>
          <w:numId w:val="0"/>
        </w:numPr>
        <w:tabs>
          <w:tab w:val="clear" w:pos="1134"/>
          <w:tab w:val="left" w:pos="-284"/>
          <w:tab w:val="left" w:pos="142"/>
          <w:tab w:val="left" w:pos="284"/>
          <w:tab w:val="left" w:pos="426"/>
        </w:tabs>
        <w:spacing w:after="120"/>
        <w:ind w:left="-284" w:firstLine="284"/>
      </w:pPr>
      <w:r w:rsidRPr="00FF2B58">
        <w:rPr>
          <w:b/>
          <w:lang w:val="pt-BR"/>
        </w:rPr>
        <w:t xml:space="preserve">29. </w:t>
      </w:r>
      <w:r w:rsidRPr="00FF2B58">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AA06F9" w:rsidRPr="00FF2B58" w:rsidRDefault="00AA06F9"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FF2B58">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A06F9" w:rsidRPr="00FF2B58" w:rsidRDefault="00AA06F9" w:rsidP="009A4744">
      <w:pPr>
        <w:pStyle w:val="a"/>
        <w:numPr>
          <w:ilvl w:val="0"/>
          <w:numId w:val="0"/>
        </w:numPr>
        <w:tabs>
          <w:tab w:val="clear" w:pos="1134"/>
          <w:tab w:val="left" w:pos="-284"/>
          <w:tab w:val="left" w:pos="-142"/>
          <w:tab w:val="left" w:pos="567"/>
        </w:tabs>
        <w:spacing w:after="120"/>
        <w:ind w:left="-284" w:firstLine="284"/>
        <w:rPr>
          <w:lang w:val="pt-BR"/>
        </w:rPr>
      </w:pPr>
      <w:r w:rsidRPr="00FF2B58">
        <w:rPr>
          <w:b/>
          <w:lang w:val="pt-BR"/>
        </w:rPr>
        <w:t xml:space="preserve">31. </w:t>
      </w:r>
      <w:r w:rsidRPr="00FF2B58">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A06F9" w:rsidRPr="00FF2B58" w:rsidRDefault="00AA06F9"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32. </w:t>
      </w:r>
      <w:r w:rsidRPr="00FF2B58">
        <w:rPr>
          <w:lang w:val="pt-BR"/>
        </w:rPr>
        <w:t xml:space="preserve">În ceea ce privesc </w:t>
      </w:r>
      <w:r w:rsidRPr="00FF2B58">
        <w:rPr>
          <w:bCs/>
          <w:lang w:val="pt-BR"/>
        </w:rPr>
        <w:t>referințele de</w:t>
      </w:r>
      <w:r w:rsidRPr="00FF2B58">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A06F9" w:rsidRPr="00FF2B58" w:rsidRDefault="00AA06F9"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lastRenderedPageBreak/>
        <w:t xml:space="preserve"> 33. </w:t>
      </w:r>
      <w:r w:rsidRPr="00FF2B58">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A06F9" w:rsidRPr="00FF2B58" w:rsidRDefault="00AA06F9"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34. </w:t>
      </w:r>
      <w:r w:rsidRPr="00FF2B58">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35. </w:t>
      </w:r>
      <w:r w:rsidRPr="00FF2B58">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36. </w:t>
      </w:r>
      <w:r w:rsidRPr="00FF2B58">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A06F9" w:rsidRPr="00FF2B58" w:rsidRDefault="00AA06F9" w:rsidP="00A54239">
      <w:pPr>
        <w:pStyle w:val="a"/>
        <w:numPr>
          <w:ilvl w:val="0"/>
          <w:numId w:val="0"/>
        </w:numPr>
        <w:tabs>
          <w:tab w:val="clear" w:pos="1134"/>
          <w:tab w:val="left" w:pos="-284"/>
          <w:tab w:val="left" w:pos="-142"/>
        </w:tabs>
        <w:spacing w:after="120"/>
        <w:ind w:left="-284" w:firstLine="426"/>
        <w:rPr>
          <w:lang w:val="pt-BR"/>
        </w:rPr>
      </w:pPr>
      <w:r w:rsidRPr="00FF2B58">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A06F9" w:rsidRPr="00FF2B58" w:rsidRDefault="00AA06F9" w:rsidP="00A54239">
      <w:pPr>
        <w:pStyle w:val="a"/>
        <w:numPr>
          <w:ilvl w:val="0"/>
          <w:numId w:val="0"/>
        </w:numPr>
        <w:tabs>
          <w:tab w:val="clear" w:pos="1134"/>
          <w:tab w:val="left" w:pos="-284"/>
          <w:tab w:val="left" w:pos="-142"/>
        </w:tabs>
        <w:spacing w:after="120"/>
        <w:ind w:left="-284" w:firstLine="426"/>
        <w:rPr>
          <w:lang w:val="pt-BR"/>
        </w:rPr>
      </w:pPr>
      <w:r w:rsidRPr="00FF2B58">
        <w:rPr>
          <w:lang w:val="pt-BR"/>
        </w:rPr>
        <w:t>2) lichiditate generală (active circulante/datorii curente) și nivelul minim de lichiditate (nu mai puțin de 100%);</w:t>
      </w:r>
    </w:p>
    <w:p w:rsidR="00AA06F9" w:rsidRPr="00FF2B58" w:rsidRDefault="00AA06F9" w:rsidP="005D672E">
      <w:pPr>
        <w:pStyle w:val="a"/>
        <w:numPr>
          <w:ilvl w:val="0"/>
          <w:numId w:val="0"/>
        </w:numPr>
        <w:tabs>
          <w:tab w:val="clear" w:pos="1134"/>
          <w:tab w:val="left" w:pos="-284"/>
          <w:tab w:val="left" w:pos="-142"/>
          <w:tab w:val="left" w:pos="426"/>
        </w:tabs>
        <w:spacing w:after="120"/>
        <w:ind w:left="-284" w:firstLine="426"/>
        <w:rPr>
          <w:lang w:val="pt-BR"/>
        </w:rPr>
      </w:pPr>
      <w:r w:rsidRPr="00FF2B58">
        <w:rPr>
          <w:lang w:val="pt-BR"/>
        </w:rPr>
        <w:t>3) declarații bancare corespunzătoare sau, după caz, dovezi privind asigurarea riscului profesional;</w:t>
      </w:r>
    </w:p>
    <w:p w:rsidR="00AA06F9" w:rsidRPr="00FF2B58" w:rsidRDefault="00AA06F9" w:rsidP="0026663C">
      <w:pPr>
        <w:pStyle w:val="a"/>
        <w:numPr>
          <w:ilvl w:val="0"/>
          <w:numId w:val="0"/>
        </w:numPr>
        <w:tabs>
          <w:tab w:val="clear" w:pos="1134"/>
          <w:tab w:val="left" w:pos="-284"/>
          <w:tab w:val="left" w:pos="284"/>
          <w:tab w:val="left" w:pos="426"/>
        </w:tabs>
        <w:spacing w:after="120"/>
        <w:ind w:left="-284" w:firstLine="426"/>
        <w:rPr>
          <w:lang w:val="pt-BR"/>
        </w:rPr>
      </w:pPr>
      <w:r w:rsidRPr="00FF2B58">
        <w:rPr>
          <w:lang w:val="pt-BR"/>
        </w:rPr>
        <w:t>4) situația financiară pentru perioada de gestiune anterioară, avizat şi înregistrat de organele competente, și orice alte documente legale edificatoare prin care ofertantul își poate dovedi capacitatea economico-financiară.</w:t>
      </w:r>
    </w:p>
    <w:p w:rsidR="00AA06F9" w:rsidRPr="00FF2B58" w:rsidRDefault="00AA06F9"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37.  </w:t>
      </w:r>
      <w:r w:rsidRPr="00FF2B58">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AA06F9" w:rsidRPr="00FF2B58" w:rsidRDefault="00AA06F9"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FF2B58">
        <w:rPr>
          <w:b/>
          <w:lang w:val="pt-BR"/>
        </w:rPr>
        <w:t xml:space="preserve">38. </w:t>
      </w:r>
      <w:r w:rsidRPr="00FF2B58">
        <w:rPr>
          <w:bCs/>
          <w:lang w:val="pt-BR"/>
        </w:rPr>
        <w:t>La solicitarea autorității contactante,</w:t>
      </w:r>
      <w:r w:rsidRPr="00FF2B58">
        <w:rPr>
          <w:b/>
          <w:lang w:val="pt-BR"/>
        </w:rPr>
        <w:t xml:space="preserve"> </w:t>
      </w:r>
      <w:r w:rsidRPr="00FF2B58">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4) o declaraţie referitoare la efectivele medii anuale al personalului angajat şi ale cadrelor de conducere în ultimii 3 ani;</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AA06F9" w:rsidRPr="00FF2B58" w:rsidRDefault="00AA06F9" w:rsidP="00A54239">
      <w:pPr>
        <w:pStyle w:val="a"/>
        <w:numPr>
          <w:ilvl w:val="0"/>
          <w:numId w:val="0"/>
        </w:numPr>
        <w:tabs>
          <w:tab w:val="clear" w:pos="1134"/>
          <w:tab w:val="left" w:pos="142"/>
        </w:tabs>
        <w:spacing w:after="120"/>
        <w:ind w:left="-284" w:firstLine="426"/>
        <w:rPr>
          <w:lang w:val="pt-BR"/>
        </w:rPr>
      </w:pPr>
      <w:r w:rsidRPr="00FF2B58">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39. </w:t>
      </w:r>
      <w:r w:rsidRPr="00FF2B58">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A06F9" w:rsidRPr="00FF2B58" w:rsidRDefault="00AA06F9"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40. </w:t>
      </w:r>
      <w:r w:rsidRPr="00FF2B58">
        <w:rPr>
          <w:lang w:val="pt-BR"/>
        </w:rPr>
        <w:t>Ofertantul urmează să dispună de un nivel minim de experienţă pentru a se califica conform cerinţelor de îndeplinire a contractului:</w:t>
      </w:r>
    </w:p>
    <w:p w:rsidR="00AA06F9" w:rsidRPr="00FF2B58" w:rsidRDefault="00AA06F9"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A06F9" w:rsidRPr="00FF2B58" w:rsidRDefault="00AA06F9"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A06F9" w:rsidRPr="00FF2B58" w:rsidRDefault="00AA06F9"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FF2B58">
        <w:rPr>
          <w:b/>
          <w:lang w:val="pt-BR"/>
        </w:rPr>
        <w:t xml:space="preserve">41. </w:t>
      </w:r>
      <w:r w:rsidRPr="00FF2B58">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FF2B58">
        <w:rPr>
          <w:b/>
          <w:lang w:val="pt-BR"/>
        </w:rPr>
        <w:t xml:space="preserve">42.  </w:t>
      </w:r>
      <w:r w:rsidRPr="00FF2B58">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AA06F9" w:rsidRPr="00FF2B58" w:rsidRDefault="00AA06F9"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FF2B58">
        <w:rPr>
          <w:b/>
          <w:lang w:val="pt-BR"/>
        </w:rPr>
        <w:t xml:space="preserve">43. </w:t>
      </w:r>
      <w:r w:rsidRPr="00FF2B58">
        <w:rPr>
          <w:bCs/>
          <w:lang w:val="pt-BR"/>
        </w:rPr>
        <w:t>Operatorul economic prezintă documente, certificate, emise de organisme independente, prin care se atestă faptul că respectă anumite standarde de protecţie a mediului, aceasta trebuie să se raporteze:</w:t>
      </w:r>
    </w:p>
    <w:p w:rsidR="00AA06F9" w:rsidRPr="00FF2B58" w:rsidRDefault="00AA06F9"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lang w:val="pt-BR"/>
        </w:rPr>
        <w:t>1) la Sistemul Comunitar de Management de Mediu şi Audit (EMAS), sau;</w:t>
      </w:r>
    </w:p>
    <w:p w:rsidR="00AA06F9" w:rsidRPr="00FF2B58" w:rsidRDefault="00AA06F9"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AA06F9" w:rsidRPr="00FF2B58" w:rsidRDefault="00AA06F9"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FF2B58">
        <w:rPr>
          <w:b/>
          <w:lang w:val="pt-BR"/>
        </w:rPr>
        <w:t xml:space="preserve">44. </w:t>
      </w:r>
      <w:r w:rsidRPr="00FF2B58">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06F9" w:rsidRPr="00FF430B" w:rsidRDefault="00AA06F9" w:rsidP="00F059B8">
      <w:pPr>
        <w:tabs>
          <w:tab w:val="left" w:pos="-284"/>
          <w:tab w:val="left" w:pos="142"/>
          <w:tab w:val="left" w:pos="426"/>
          <w:tab w:val="left" w:pos="567"/>
          <w:tab w:val="left" w:pos="709"/>
        </w:tabs>
        <w:ind w:left="-284" w:firstLine="284"/>
        <w:jc w:val="both"/>
      </w:pPr>
      <w:r w:rsidRPr="00FF430B">
        <w:rPr>
          <w:b/>
        </w:rPr>
        <w:lastRenderedPageBreak/>
        <w:t xml:space="preserve">45. </w:t>
      </w:r>
      <w:r w:rsidRPr="00FF430B">
        <w:t>Autoritățile contractante pot utiliza o serie de criterii generale privind durabilitatea pentru executarea lucrărilor sau serviciilor de proiectare și de lucrări:</w:t>
      </w:r>
    </w:p>
    <w:p w:rsidR="00AA06F9" w:rsidRPr="00FF430B" w:rsidRDefault="00AA06F9"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06F9" w:rsidRPr="00FF430B" w:rsidRDefault="00AA06F9"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06F9" w:rsidRPr="00FF430B" w:rsidRDefault="00AA06F9" w:rsidP="00A54239">
      <w:pPr>
        <w:tabs>
          <w:tab w:val="left" w:pos="-284"/>
          <w:tab w:val="left" w:pos="142"/>
          <w:tab w:val="left" w:pos="426"/>
          <w:tab w:val="left" w:pos="567"/>
          <w:tab w:val="left" w:pos="709"/>
        </w:tabs>
        <w:ind w:left="-284" w:firstLine="284"/>
        <w:jc w:val="both"/>
      </w:pPr>
      <w:r w:rsidRPr="00FF430B">
        <w:t>3) gestionarea deșeurilor din demolări;</w:t>
      </w:r>
    </w:p>
    <w:p w:rsidR="00AA06F9" w:rsidRPr="00FF430B" w:rsidRDefault="00AA06F9"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06F9" w:rsidRPr="00FF430B" w:rsidRDefault="00AA06F9" w:rsidP="00A54239">
      <w:pPr>
        <w:tabs>
          <w:tab w:val="left" w:pos="-284"/>
          <w:tab w:val="left" w:pos="142"/>
          <w:tab w:val="left" w:pos="426"/>
          <w:tab w:val="left" w:pos="567"/>
          <w:tab w:val="left" w:pos="709"/>
        </w:tabs>
        <w:ind w:left="-284" w:firstLine="284"/>
        <w:jc w:val="both"/>
      </w:pPr>
      <w:r w:rsidRPr="00FF430B">
        <w:t>5) contractul de performanță energetică;</w:t>
      </w:r>
    </w:p>
    <w:p w:rsidR="00AA06F9" w:rsidRPr="00FF430B" w:rsidRDefault="00AA06F9" w:rsidP="00A54239">
      <w:pPr>
        <w:tabs>
          <w:tab w:val="left" w:pos="-284"/>
          <w:tab w:val="left" w:pos="142"/>
          <w:tab w:val="left" w:pos="426"/>
          <w:tab w:val="left" w:pos="567"/>
          <w:tab w:val="left" w:pos="709"/>
        </w:tabs>
        <w:ind w:left="-284" w:firstLine="284"/>
        <w:jc w:val="both"/>
      </w:pPr>
      <w:r w:rsidRPr="00FF430B">
        <w:t>6) conținut reciclat în beton și zidărie;</w:t>
      </w:r>
    </w:p>
    <w:p w:rsidR="00AA06F9" w:rsidRPr="00FF430B" w:rsidRDefault="00AA06F9"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06F9" w:rsidRPr="00FF430B" w:rsidRDefault="00AA06F9"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06F9" w:rsidRPr="00FF430B" w:rsidRDefault="00AA06F9"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06F9" w:rsidRPr="00FF430B" w:rsidRDefault="00AA06F9"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AA06F9" w:rsidRPr="00FF430B" w:rsidRDefault="00AA06F9"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06F9" w:rsidRPr="00FF430B" w:rsidRDefault="00AA06F9"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06F9" w:rsidRPr="00FF430B" w:rsidRDefault="00AA06F9" w:rsidP="00A54239">
      <w:pPr>
        <w:tabs>
          <w:tab w:val="left" w:pos="-284"/>
          <w:tab w:val="left" w:pos="142"/>
          <w:tab w:val="left" w:pos="426"/>
          <w:tab w:val="left" w:pos="567"/>
          <w:tab w:val="left" w:pos="709"/>
        </w:tabs>
        <w:ind w:left="-284" w:firstLine="284"/>
        <w:jc w:val="both"/>
      </w:pPr>
      <w:r w:rsidRPr="00FF430B">
        <w:t>13) îmbrăcăminți rezistente;</w:t>
      </w:r>
    </w:p>
    <w:p w:rsidR="00AA06F9" w:rsidRPr="00FF430B" w:rsidRDefault="00AA06F9" w:rsidP="00A54239">
      <w:pPr>
        <w:tabs>
          <w:tab w:val="left" w:pos="-284"/>
          <w:tab w:val="left" w:pos="142"/>
          <w:tab w:val="left" w:pos="426"/>
          <w:tab w:val="left" w:pos="567"/>
          <w:tab w:val="left" w:pos="709"/>
        </w:tabs>
        <w:ind w:left="-284" w:firstLine="284"/>
        <w:jc w:val="both"/>
      </w:pPr>
      <w:r w:rsidRPr="00FF430B">
        <w:t>14) pardoseli din lemn;</w:t>
      </w:r>
    </w:p>
    <w:p w:rsidR="00AA06F9" w:rsidRPr="00FF430B" w:rsidRDefault="00AA06F9" w:rsidP="00A54239">
      <w:pPr>
        <w:tabs>
          <w:tab w:val="left" w:pos="-284"/>
          <w:tab w:val="left" w:pos="142"/>
          <w:tab w:val="left" w:pos="426"/>
          <w:tab w:val="left" w:pos="567"/>
          <w:tab w:val="left" w:pos="709"/>
        </w:tabs>
        <w:ind w:left="-284" w:firstLine="284"/>
        <w:jc w:val="both"/>
      </w:pPr>
      <w:r w:rsidRPr="00FF430B">
        <w:t>15) încălzitoare de apă;</w:t>
      </w:r>
    </w:p>
    <w:p w:rsidR="00AA06F9" w:rsidRPr="00FF430B" w:rsidRDefault="00AA06F9"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06F9" w:rsidRPr="00FF430B" w:rsidRDefault="00AA06F9"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AA06F9" w:rsidRPr="00FF430B" w:rsidRDefault="00AA06F9"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20) stabilirea caietului de sarcini, achiziționarea și utilizarea de materiale de construcție cu impact redus asupra mediului;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22) creșterea durabilității îmbrăcăminților, a capacității portante și a rezistenței la uzură;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23) dezvoltarea și executarea planurilor de monitorizare și întreținere în situației concrete;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24) evaluarea durabilității asupra materialelor de construcții; </w:t>
      </w:r>
    </w:p>
    <w:p w:rsidR="00AA06F9" w:rsidRPr="00FF2B58" w:rsidRDefault="00AA06F9" w:rsidP="00A54239">
      <w:pPr>
        <w:pStyle w:val="Default"/>
        <w:tabs>
          <w:tab w:val="left" w:pos="-284"/>
        </w:tabs>
        <w:ind w:left="-284" w:firstLine="284"/>
        <w:jc w:val="both"/>
        <w:rPr>
          <w:rFonts w:ascii="Times New Roman" w:hAnsi="Times New Roman" w:cs="Times New Roman"/>
          <w:lang w:val="pt-BR"/>
        </w:rPr>
      </w:pPr>
      <w:r w:rsidRPr="00FF2B58">
        <w:rPr>
          <w:rFonts w:ascii="Times New Roman" w:hAnsi="Times New Roman" w:cs="Times New Roman"/>
          <w:lang w:val="pt-BR"/>
        </w:rPr>
        <w:t xml:space="preserve">25) identificarea și evaluarea riscurilor deșeurilor periculoase; </w:t>
      </w:r>
    </w:p>
    <w:p w:rsidR="00AA06F9" w:rsidRPr="00FF430B" w:rsidRDefault="00AA06F9"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AA06F9" w:rsidRPr="00FF430B" w:rsidRDefault="00AA06F9"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A06F9" w:rsidRPr="00FF430B" w:rsidRDefault="00AA06F9"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A06F9" w:rsidRPr="00FF430B" w:rsidRDefault="00AA06F9"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A06F9" w:rsidRPr="00FF430B" w:rsidRDefault="00AA06F9" w:rsidP="009C11B3">
      <w:pPr>
        <w:tabs>
          <w:tab w:val="left" w:pos="-284"/>
          <w:tab w:val="left" w:pos="426"/>
          <w:tab w:val="left" w:pos="604"/>
        </w:tabs>
        <w:spacing w:after="120"/>
        <w:ind w:left="-284" w:firstLine="284"/>
        <w:jc w:val="both"/>
      </w:pPr>
      <w:r w:rsidRPr="00FF430B">
        <w:rPr>
          <w:b/>
        </w:rPr>
        <w:lastRenderedPageBreak/>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A06F9" w:rsidRPr="00FF430B" w:rsidRDefault="00AA06F9"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AA06F9" w:rsidRPr="00FF430B" w:rsidRDefault="00AA06F9" w:rsidP="003C2C26">
      <w:pPr>
        <w:tabs>
          <w:tab w:val="left" w:pos="-284"/>
          <w:tab w:val="left" w:pos="426"/>
          <w:tab w:val="left" w:pos="604"/>
        </w:tabs>
        <w:spacing w:after="120"/>
        <w:ind w:left="-284" w:firstLine="284"/>
        <w:jc w:val="both"/>
      </w:pPr>
      <w:r w:rsidRPr="00FF430B">
        <w:tab/>
      </w:r>
    </w:p>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AA06F9" w:rsidRPr="00FF430B" w:rsidRDefault="00AA06F9" w:rsidP="000E4D7D"/>
    <w:bookmarkEnd w:id="26"/>
    <w:bookmarkEnd w:id="27"/>
    <w:p w:rsidR="00AA06F9" w:rsidRPr="00FF430B" w:rsidRDefault="00AA06F9"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AA06F9" w:rsidRPr="00FF430B" w:rsidRDefault="00AA06F9" w:rsidP="009F1E2C">
      <w:pPr>
        <w:tabs>
          <w:tab w:val="left" w:pos="-284"/>
        </w:tabs>
        <w:ind w:left="-284" w:firstLine="284"/>
      </w:pPr>
    </w:p>
    <w:p w:rsidR="00AA06F9" w:rsidRPr="00FF430B" w:rsidRDefault="00AA06F9"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AA06F9" w:rsidRPr="00FF430B" w:rsidRDefault="00AA06F9"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AA06F9" w:rsidRPr="00FF430B" w:rsidRDefault="00AA06F9"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AA06F9" w:rsidRPr="00FF430B" w:rsidRDefault="00AA06F9" w:rsidP="00A54239">
      <w:pPr>
        <w:tabs>
          <w:tab w:val="left" w:pos="0"/>
          <w:tab w:val="left" w:pos="426"/>
          <w:tab w:val="left" w:pos="960"/>
        </w:tabs>
        <w:spacing w:after="120"/>
      </w:pPr>
      <w:r w:rsidRPr="00FF430B">
        <w:t>2) Propunerea financiară;</w:t>
      </w:r>
    </w:p>
    <w:p w:rsidR="00AA06F9" w:rsidRPr="00FF430B" w:rsidRDefault="00AA06F9"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AA06F9" w:rsidRPr="00FF430B" w:rsidRDefault="00AA06F9" w:rsidP="00A54239">
      <w:pPr>
        <w:tabs>
          <w:tab w:val="left" w:pos="0"/>
          <w:tab w:val="left" w:pos="426"/>
          <w:tab w:val="left" w:pos="960"/>
        </w:tabs>
        <w:spacing w:after="120"/>
      </w:pPr>
      <w:r w:rsidRPr="00FF430B">
        <w:rPr>
          <w:color w:val="000000"/>
        </w:rPr>
        <w:t>4) Garanția pentru ofertă, după caz (anexa nr. 9).</w:t>
      </w:r>
    </w:p>
    <w:p w:rsidR="00AA06F9" w:rsidRPr="00FF430B" w:rsidRDefault="00AA06F9"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AA06F9" w:rsidRPr="00FF430B" w:rsidRDefault="00AA06F9"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AA06F9" w:rsidRPr="00FF430B" w:rsidRDefault="00AA06F9"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A06F9" w:rsidRPr="00FF430B" w:rsidRDefault="00AA06F9"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AA06F9" w:rsidRPr="00FF430B" w:rsidRDefault="00AA06F9"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AA06F9" w:rsidRPr="00FF430B" w:rsidRDefault="00AA06F9"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A06F9" w:rsidRPr="00FF430B" w:rsidRDefault="00AA06F9"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A06F9" w:rsidRPr="00FF430B" w:rsidRDefault="00AA06F9"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AA06F9" w:rsidRPr="00FF430B" w:rsidRDefault="00AA06F9" w:rsidP="009F1E2C">
      <w:pPr>
        <w:tabs>
          <w:tab w:val="left" w:pos="-284"/>
          <w:tab w:val="left" w:pos="426"/>
          <w:tab w:val="left" w:pos="604"/>
          <w:tab w:val="left" w:pos="960"/>
        </w:tabs>
        <w:spacing w:after="120"/>
        <w:ind w:left="-284" w:firstLine="284"/>
        <w:jc w:val="both"/>
      </w:pPr>
      <w:r w:rsidRPr="00FF430B">
        <w:rPr>
          <w:b/>
        </w:rPr>
        <w:lastRenderedPageBreak/>
        <w:t xml:space="preserve">57. </w:t>
      </w:r>
      <w:r w:rsidRPr="00FF430B">
        <w:t>În cazul unei asocieri, garanția pentru ofertă se depune de antreprenorul general (liderul asociației).</w:t>
      </w:r>
    </w:p>
    <w:p w:rsidR="00AA06F9" w:rsidRPr="00FF430B" w:rsidRDefault="00AA06F9"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A06F9" w:rsidRPr="00FF430B" w:rsidRDefault="00AA06F9"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AA06F9" w:rsidRPr="00FF430B" w:rsidRDefault="00AA06F9"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A06F9" w:rsidRPr="00FF430B" w:rsidRDefault="00AA06F9"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AA06F9" w:rsidRPr="00FF430B" w:rsidRDefault="00AA06F9"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A06F9" w:rsidRPr="00FF430B" w:rsidRDefault="00AA06F9"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AA06F9" w:rsidRPr="00FF430B" w:rsidRDefault="00AA06F9"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AA06F9" w:rsidRPr="00FF430B" w:rsidRDefault="00AA06F9" w:rsidP="009F1E2C">
      <w:pPr>
        <w:tabs>
          <w:tab w:val="left" w:pos="-284"/>
        </w:tabs>
        <w:ind w:left="-284" w:firstLine="284"/>
        <w:jc w:val="center"/>
        <w:rPr>
          <w:b/>
          <w:sz w:val="26"/>
          <w:szCs w:val="26"/>
        </w:rPr>
      </w:pPr>
    </w:p>
    <w:p w:rsidR="00AA06F9" w:rsidRPr="00FF430B" w:rsidRDefault="00AA06F9" w:rsidP="009F1E2C">
      <w:pPr>
        <w:tabs>
          <w:tab w:val="left" w:pos="-284"/>
        </w:tabs>
        <w:ind w:left="-284" w:firstLine="284"/>
        <w:jc w:val="center"/>
        <w:rPr>
          <w:b/>
          <w:sz w:val="26"/>
          <w:szCs w:val="26"/>
        </w:rPr>
      </w:pPr>
      <w:r w:rsidRPr="00FF430B">
        <w:rPr>
          <w:b/>
          <w:sz w:val="26"/>
          <w:szCs w:val="26"/>
        </w:rPr>
        <w:t>Secţiunea a 4-a</w:t>
      </w:r>
    </w:p>
    <w:p w:rsidR="00AA06F9" w:rsidRPr="00FF430B" w:rsidRDefault="00AA06F9" w:rsidP="009F1E2C">
      <w:pPr>
        <w:tabs>
          <w:tab w:val="left" w:pos="-284"/>
        </w:tabs>
        <w:ind w:left="-284" w:firstLine="284"/>
        <w:jc w:val="center"/>
        <w:rPr>
          <w:b/>
          <w:sz w:val="26"/>
          <w:szCs w:val="26"/>
        </w:rPr>
      </w:pPr>
    </w:p>
    <w:p w:rsidR="00AA06F9" w:rsidRPr="00FF430B" w:rsidRDefault="00AA06F9" w:rsidP="009F1E2C">
      <w:pPr>
        <w:tabs>
          <w:tab w:val="left" w:pos="-284"/>
        </w:tabs>
        <w:ind w:left="-284" w:firstLine="284"/>
        <w:jc w:val="center"/>
        <w:rPr>
          <w:b/>
        </w:rPr>
      </w:pPr>
      <w:r w:rsidRPr="00FF430B">
        <w:rPr>
          <w:b/>
        </w:rPr>
        <w:t>Depunerea și deschiderea ofertelor</w:t>
      </w:r>
    </w:p>
    <w:p w:rsidR="00AA06F9" w:rsidRPr="00FF430B" w:rsidRDefault="00AA06F9" w:rsidP="009F1E2C">
      <w:pPr>
        <w:tabs>
          <w:tab w:val="left" w:pos="-284"/>
        </w:tabs>
        <w:ind w:left="-284" w:firstLine="284"/>
        <w:jc w:val="center"/>
        <w:rPr>
          <w:b/>
        </w:rPr>
      </w:pPr>
    </w:p>
    <w:p w:rsidR="00AA06F9" w:rsidRPr="00FF430B" w:rsidRDefault="00AA06F9"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AA06F9" w:rsidRPr="00FF430B" w:rsidRDefault="00AA06F9"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A06F9" w:rsidRPr="00FF430B" w:rsidRDefault="00AA06F9"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AA06F9" w:rsidRPr="00FF430B" w:rsidRDefault="00AA06F9"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AA06F9" w:rsidRPr="00FF430B" w:rsidRDefault="00AA06F9"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AA06F9" w:rsidRPr="00FF430B" w:rsidRDefault="00AA06F9" w:rsidP="0097083F">
      <w:pPr>
        <w:tabs>
          <w:tab w:val="left" w:pos="-284"/>
          <w:tab w:val="left" w:pos="179"/>
          <w:tab w:val="left" w:pos="426"/>
          <w:tab w:val="left" w:pos="604"/>
        </w:tabs>
        <w:spacing w:after="120"/>
        <w:ind w:left="-284" w:firstLine="284"/>
        <w:jc w:val="both"/>
      </w:pPr>
      <w:r w:rsidRPr="00FF430B">
        <w:rPr>
          <w:b/>
        </w:rPr>
        <w:lastRenderedPageBreak/>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AA06F9" w:rsidRPr="00FF430B" w:rsidRDefault="00AA06F9"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A06F9" w:rsidRPr="00FF430B" w:rsidRDefault="00AA06F9"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AA06F9" w:rsidRPr="00FF430B" w:rsidRDefault="00AA06F9"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AA06F9" w:rsidRPr="00FF430B" w:rsidRDefault="00AA06F9" w:rsidP="009F1E2C">
      <w:pPr>
        <w:tabs>
          <w:tab w:val="left" w:pos="-284"/>
          <w:tab w:val="left" w:pos="960"/>
        </w:tabs>
        <w:ind w:left="-284" w:firstLine="284"/>
        <w:jc w:val="both"/>
      </w:pPr>
    </w:p>
    <w:p w:rsidR="00AA06F9" w:rsidRPr="00FF430B" w:rsidRDefault="00AA06F9" w:rsidP="009F1E2C">
      <w:pPr>
        <w:tabs>
          <w:tab w:val="left" w:pos="-284"/>
          <w:tab w:val="left" w:pos="960"/>
        </w:tabs>
        <w:ind w:left="-284" w:firstLine="284"/>
        <w:jc w:val="both"/>
      </w:pPr>
    </w:p>
    <w:p w:rsidR="00AA06F9" w:rsidRPr="00FF430B" w:rsidRDefault="00AA06F9" w:rsidP="009F1E2C">
      <w:pPr>
        <w:tabs>
          <w:tab w:val="left" w:pos="-284"/>
          <w:tab w:val="left" w:pos="284"/>
          <w:tab w:val="left" w:pos="604"/>
          <w:tab w:val="left" w:pos="1134"/>
        </w:tabs>
        <w:ind w:left="-284" w:firstLine="284"/>
        <w:jc w:val="center"/>
        <w:rPr>
          <w:b/>
          <w:bCs/>
        </w:rPr>
      </w:pPr>
      <w:r w:rsidRPr="00FF430B">
        <w:rPr>
          <w:b/>
          <w:bCs/>
        </w:rPr>
        <w:t>Secюiunea a 5-a</w:t>
      </w:r>
    </w:p>
    <w:p w:rsidR="00AA06F9" w:rsidRPr="00FF430B" w:rsidRDefault="00AA06F9" w:rsidP="009F1E2C">
      <w:pPr>
        <w:tabs>
          <w:tab w:val="left" w:pos="-284"/>
          <w:tab w:val="left" w:pos="284"/>
          <w:tab w:val="left" w:pos="604"/>
          <w:tab w:val="left" w:pos="1134"/>
        </w:tabs>
        <w:ind w:left="-284" w:firstLine="284"/>
        <w:jc w:val="center"/>
        <w:rPr>
          <w:b/>
          <w:bCs/>
        </w:rPr>
      </w:pPr>
    </w:p>
    <w:p w:rsidR="00AA06F9" w:rsidRPr="00FF430B" w:rsidRDefault="00AA06F9" w:rsidP="009F1E2C">
      <w:pPr>
        <w:tabs>
          <w:tab w:val="left" w:pos="-284"/>
          <w:tab w:val="left" w:pos="604"/>
          <w:tab w:val="left" w:pos="1134"/>
        </w:tabs>
        <w:ind w:left="-284" w:firstLine="284"/>
        <w:jc w:val="center"/>
        <w:rPr>
          <w:b/>
          <w:bCs/>
        </w:rPr>
      </w:pPr>
      <w:r w:rsidRPr="00FF430B">
        <w:rPr>
          <w:b/>
          <w:bCs/>
        </w:rPr>
        <w:t>Evaluarea și compararea ofertelor</w:t>
      </w:r>
    </w:p>
    <w:p w:rsidR="00AA06F9" w:rsidRPr="00FF430B" w:rsidRDefault="00AA06F9" w:rsidP="009F1E2C">
      <w:pPr>
        <w:tabs>
          <w:tab w:val="left" w:pos="-284"/>
          <w:tab w:val="left" w:pos="604"/>
          <w:tab w:val="left" w:pos="1134"/>
        </w:tabs>
        <w:ind w:left="-284" w:firstLine="284"/>
        <w:jc w:val="center"/>
        <w:rPr>
          <w:b/>
          <w:bCs/>
        </w:rPr>
      </w:pPr>
    </w:p>
    <w:p w:rsidR="00AA06F9" w:rsidRPr="00FF430B" w:rsidRDefault="00AA06F9"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AA06F9" w:rsidRPr="00FF430B" w:rsidRDefault="00AA06F9"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AA06F9" w:rsidRPr="00FF430B" w:rsidRDefault="00AA06F9"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AA06F9" w:rsidRPr="00FF430B" w:rsidRDefault="00AA06F9"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A06F9" w:rsidRPr="00FF430B" w:rsidRDefault="00AA06F9"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A06F9" w:rsidRPr="00FF430B" w:rsidRDefault="00AA06F9"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lastRenderedPageBreak/>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AA06F9" w:rsidRPr="00FF430B" w:rsidRDefault="00AA06F9"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A06F9" w:rsidRPr="00FF430B" w:rsidRDefault="00AA06F9"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AA06F9" w:rsidRPr="00FF430B" w:rsidRDefault="00AA06F9"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A06F9" w:rsidRPr="00FF430B" w:rsidRDefault="00AA06F9"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AA06F9" w:rsidRPr="00FF430B" w:rsidRDefault="00AA06F9"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AA06F9" w:rsidRPr="00FF430B" w:rsidRDefault="00AA06F9"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A06F9" w:rsidRPr="00FF430B" w:rsidRDefault="00AA06F9"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AA06F9" w:rsidRPr="00FF430B" w:rsidRDefault="00AA06F9"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A06F9" w:rsidRPr="00FF430B" w:rsidRDefault="00AA06F9" w:rsidP="009F1E2C">
      <w:pPr>
        <w:tabs>
          <w:tab w:val="left" w:pos="-284"/>
          <w:tab w:val="left" w:pos="462"/>
          <w:tab w:val="left" w:pos="1134"/>
        </w:tabs>
        <w:spacing w:after="120"/>
        <w:ind w:left="-284" w:firstLine="284"/>
        <w:jc w:val="both"/>
      </w:pPr>
    </w:p>
    <w:p w:rsidR="00AA06F9" w:rsidRPr="00FF430B" w:rsidRDefault="00AA06F9" w:rsidP="009F1E2C">
      <w:pPr>
        <w:tabs>
          <w:tab w:val="left" w:pos="-284"/>
        </w:tabs>
        <w:ind w:left="-284" w:firstLine="284"/>
        <w:jc w:val="center"/>
        <w:rPr>
          <w:b/>
          <w:bCs/>
          <w:sz w:val="26"/>
          <w:szCs w:val="26"/>
        </w:rPr>
      </w:pPr>
      <w:r w:rsidRPr="00FF430B">
        <w:rPr>
          <w:b/>
          <w:bCs/>
          <w:sz w:val="26"/>
          <w:szCs w:val="26"/>
        </w:rPr>
        <w:t>Secюiunea a 6-a</w:t>
      </w:r>
    </w:p>
    <w:p w:rsidR="00AA06F9" w:rsidRPr="00FF430B" w:rsidRDefault="00AA06F9" w:rsidP="009F1E2C">
      <w:pPr>
        <w:tabs>
          <w:tab w:val="left" w:pos="-284"/>
        </w:tabs>
        <w:ind w:left="-284" w:firstLine="284"/>
        <w:jc w:val="center"/>
        <w:rPr>
          <w:b/>
          <w:bCs/>
          <w:sz w:val="26"/>
          <w:szCs w:val="26"/>
        </w:rPr>
      </w:pPr>
    </w:p>
    <w:p w:rsidR="00AA06F9" w:rsidRPr="00FF430B" w:rsidRDefault="00AA06F9" w:rsidP="009F1E2C">
      <w:pPr>
        <w:tabs>
          <w:tab w:val="left" w:pos="-284"/>
        </w:tabs>
        <w:ind w:left="-284" w:firstLine="284"/>
        <w:jc w:val="center"/>
        <w:rPr>
          <w:b/>
          <w:bCs/>
        </w:rPr>
      </w:pPr>
      <w:r w:rsidRPr="00FF430B">
        <w:rPr>
          <w:b/>
          <w:bCs/>
        </w:rPr>
        <w:t>Atribuirea contractului</w:t>
      </w:r>
    </w:p>
    <w:p w:rsidR="00AA06F9" w:rsidRPr="00FF430B" w:rsidRDefault="00AA06F9" w:rsidP="009F1E2C">
      <w:pPr>
        <w:tabs>
          <w:tab w:val="left" w:pos="-284"/>
        </w:tabs>
        <w:ind w:left="-284" w:firstLine="284"/>
        <w:jc w:val="center"/>
      </w:pP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AA06F9" w:rsidRPr="00FF430B" w:rsidRDefault="00AA06F9"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A06F9" w:rsidRPr="00FF430B" w:rsidRDefault="00AA06F9"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AA06F9" w:rsidRPr="00FF2B58" w:rsidRDefault="00AA06F9" w:rsidP="009F1E2C">
      <w:pPr>
        <w:pStyle w:val="af2"/>
        <w:shd w:val="clear" w:color="auto" w:fill="FFFFFF"/>
        <w:tabs>
          <w:tab w:val="left" w:pos="-284"/>
        </w:tabs>
        <w:ind w:left="-284" w:firstLine="284"/>
        <w:rPr>
          <w:color w:val="000000"/>
          <w:lang w:val="pt-BR" w:eastAsia="it-IT"/>
        </w:rPr>
      </w:pPr>
      <w:r w:rsidRPr="00FF2B58">
        <w:rPr>
          <w:b/>
          <w:color w:val="000000"/>
          <w:lang w:val="pt-BR"/>
        </w:rPr>
        <w:t xml:space="preserve">98.  </w:t>
      </w:r>
      <w:r w:rsidRPr="00FF2B58">
        <w:rPr>
          <w:color w:val="000000"/>
          <w:lang w:val="pt-BR" w:eastAsia="it-IT"/>
        </w:rPr>
        <w:t>Garanția de bună execuție a contractului, dacă părțile agreează, se constituie din:</w:t>
      </w:r>
    </w:p>
    <w:p w:rsidR="00AA06F9" w:rsidRPr="00FF430B" w:rsidRDefault="00AA06F9"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A06F9" w:rsidRPr="00FF430B" w:rsidRDefault="00AA06F9"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AA06F9" w:rsidRPr="00FF430B" w:rsidRDefault="00AA06F9"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w:t>
      </w:r>
      <w:r w:rsidRPr="00FF430B">
        <w:lastRenderedPageBreak/>
        <w:t>fi calificată în executarea contractului. Totodată, autoritatea contractantă este în drept să respingă toate celelalte oferte.</w:t>
      </w:r>
    </w:p>
    <w:p w:rsidR="00AA06F9" w:rsidRPr="00FF430B" w:rsidRDefault="00AA06F9"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AA06F9" w:rsidRPr="00FF430B" w:rsidRDefault="00AA06F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A06F9" w:rsidRPr="00FF430B" w:rsidRDefault="00AA06F9"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AA06F9" w:rsidRPr="00FF430B" w:rsidRDefault="00AA06F9"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AA06F9" w:rsidRPr="00FF430B" w:rsidRDefault="00AA06F9"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A06F9" w:rsidRPr="00FF430B" w:rsidRDefault="00AA06F9"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AA06F9" w:rsidRPr="00C014D4" w:rsidRDefault="00AA06F9" w:rsidP="00C014D4">
      <w:pPr>
        <w:tabs>
          <w:tab w:val="left" w:pos="284"/>
          <w:tab w:val="left" w:pos="426"/>
          <w:tab w:val="decimal" w:pos="8364"/>
        </w:tabs>
        <w:spacing w:after="120" w:line="276" w:lineRule="auto"/>
        <w:ind w:left="-284" w:right="-142" w:firstLine="284"/>
        <w:jc w:val="both"/>
        <w:rPr>
          <w:bCs/>
          <w:color w:val="000000"/>
        </w:rPr>
      </w:pPr>
      <w:r w:rsidRPr="00FF430B">
        <w:rPr>
          <w:b/>
        </w:rPr>
        <w:t xml:space="preserve">110. </w:t>
      </w:r>
      <w:r w:rsidRPr="00FF430B">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t xml:space="preserve"> </w:t>
      </w:r>
      <w:r w:rsidRPr="00FF430B">
        <w:t>2.</w:t>
      </w:r>
    </w:p>
    <w:p w:rsidR="00AA06F9" w:rsidRPr="00FF2B58" w:rsidRDefault="00AA06F9" w:rsidP="00A26B23">
      <w:pPr>
        <w:pStyle w:val="Style3"/>
        <w:tabs>
          <w:tab w:val="left" w:pos="567"/>
        </w:tabs>
        <w:spacing w:before="0" w:beforeAutospacing="0" w:after="0"/>
        <w:ind w:left="0" w:firstLine="0"/>
        <w:rPr>
          <w:rFonts w:eastAsia="PMingLiU"/>
          <w:lang w:val="pt-BR" w:eastAsia="zh-CN"/>
        </w:rPr>
      </w:pPr>
    </w:p>
    <w:p w:rsidR="00AA06F9" w:rsidRPr="00FF2B58" w:rsidRDefault="00AA06F9" w:rsidP="00A26B23">
      <w:pPr>
        <w:pStyle w:val="Style3"/>
        <w:tabs>
          <w:tab w:val="left" w:pos="567"/>
        </w:tabs>
        <w:spacing w:before="0" w:beforeAutospacing="0" w:after="0"/>
        <w:ind w:left="0" w:firstLine="0"/>
        <w:rPr>
          <w:rFonts w:eastAsia="PMingLiU"/>
          <w:lang w:val="pt-BR" w:eastAsia="zh-CN"/>
        </w:rPr>
      </w:pPr>
    </w:p>
    <w:p w:rsidR="00AA06F9" w:rsidRPr="00FF430B" w:rsidRDefault="00AA06F9" w:rsidP="00502EFF">
      <w:pPr>
        <w:jc w:val="right"/>
        <w:rPr>
          <w:noProof w:val="0"/>
          <w:sz w:val="22"/>
          <w:szCs w:val="22"/>
        </w:rPr>
      </w:pPr>
      <w:r w:rsidRPr="00FF430B">
        <w:rPr>
          <w:noProof w:val="0"/>
        </w:rPr>
        <w:t>Anexa nr.</w:t>
      </w:r>
      <w:r>
        <w:rPr>
          <w:noProof w:val="0"/>
        </w:rPr>
        <w:t xml:space="preserve"> </w:t>
      </w:r>
      <w:r w:rsidRPr="00FF430B">
        <w:rPr>
          <w:noProof w:val="0"/>
        </w:rPr>
        <w:t>5</w:t>
      </w:r>
    </w:p>
    <w:p w:rsidR="00AA06F9" w:rsidRPr="00FF430B" w:rsidRDefault="00AA06F9" w:rsidP="00502EFF">
      <w:pPr>
        <w:jc w:val="right"/>
        <w:rPr>
          <w:noProof w:val="0"/>
        </w:rPr>
      </w:pPr>
      <w:r w:rsidRPr="00FF430B">
        <w:rPr>
          <w:noProof w:val="0"/>
        </w:rPr>
        <w:t>la Documentația standard nr._____</w:t>
      </w:r>
    </w:p>
    <w:p w:rsidR="00AA06F9" w:rsidRPr="00FF430B" w:rsidRDefault="00AA06F9" w:rsidP="00502EFF">
      <w:pPr>
        <w:jc w:val="right"/>
        <w:rPr>
          <w:noProof w:val="0"/>
        </w:rPr>
      </w:pPr>
      <w:r w:rsidRPr="00FF430B">
        <w:rPr>
          <w:noProof w:val="0"/>
        </w:rPr>
        <w:t>din “____” ________ 20___</w:t>
      </w:r>
    </w:p>
    <w:p w:rsidR="00AA06F9" w:rsidRPr="00FF2B58" w:rsidRDefault="00AA06F9" w:rsidP="00A26B23">
      <w:pPr>
        <w:pStyle w:val="Style3"/>
        <w:tabs>
          <w:tab w:val="left" w:pos="567"/>
        </w:tabs>
        <w:spacing w:before="0" w:beforeAutospacing="0" w:after="0"/>
        <w:ind w:left="0" w:firstLine="0"/>
        <w:rPr>
          <w:rFonts w:eastAsia="PMingLiU"/>
          <w:lang w:val="pt-BR" w:eastAsia="zh-CN"/>
        </w:rPr>
      </w:pPr>
    </w:p>
    <w:p w:rsidR="00AA06F9" w:rsidRPr="00FF2B58" w:rsidRDefault="00AA06F9" w:rsidP="00A26B23">
      <w:pPr>
        <w:pStyle w:val="Style3"/>
        <w:tabs>
          <w:tab w:val="left" w:pos="567"/>
        </w:tabs>
        <w:spacing w:before="0" w:beforeAutospacing="0" w:after="0"/>
        <w:ind w:left="0" w:firstLine="0"/>
        <w:rPr>
          <w:rFonts w:eastAsia="PMingLiU"/>
          <w:lang w:val="pt-BR" w:eastAsia="zh-CN"/>
        </w:rPr>
      </w:pPr>
    </w:p>
    <w:p w:rsidR="00AA06F9" w:rsidRPr="00FF430B" w:rsidRDefault="00AA06F9" w:rsidP="009D62FF">
      <w:pPr>
        <w:spacing w:before="240" w:after="160"/>
        <w:jc w:val="center"/>
        <w:rPr>
          <w:b/>
          <w:noProof w:val="0"/>
          <w:sz w:val="28"/>
          <w:szCs w:val="28"/>
        </w:rPr>
      </w:pPr>
      <w:r w:rsidRPr="00FF430B">
        <w:rPr>
          <w:b/>
          <w:noProof w:val="0"/>
          <w:sz w:val="28"/>
          <w:szCs w:val="28"/>
        </w:rPr>
        <w:t>ANUNȚ DE ATRIBUIRE</w:t>
      </w:r>
    </w:p>
    <w:p w:rsidR="00AA06F9" w:rsidRPr="00FF430B" w:rsidRDefault="00AA06F9" w:rsidP="009D62FF">
      <w:pPr>
        <w:spacing w:after="160"/>
        <w:jc w:val="center"/>
        <w:rPr>
          <w:noProof w:val="0"/>
          <w:u w:val="single"/>
        </w:rPr>
      </w:pPr>
      <w:r w:rsidRPr="00FF430B">
        <w:rPr>
          <w:noProof w:val="0"/>
        </w:rPr>
        <w:t>Nr.</w:t>
      </w:r>
      <w:r w:rsidR="00565D55">
        <w:rPr>
          <w:noProof w:val="0"/>
        </w:rPr>
        <w:t xml:space="preserve"> </w:t>
      </w:r>
      <w:r w:rsidRPr="00FF430B">
        <w:rPr>
          <w:noProof w:val="0"/>
        </w:rPr>
        <w:t>din___________</w:t>
      </w:r>
    </w:p>
    <w:p w:rsidR="00AA06F9" w:rsidRPr="00FF430B" w:rsidRDefault="00AA06F9" w:rsidP="002F556B">
      <w:pPr>
        <w:numPr>
          <w:ilvl w:val="0"/>
          <w:numId w:val="28"/>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Denumirea autoritгții contractante</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Localitate</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IDNO</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Adresa</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Numгr de telefon/fax</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E-mail</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Pagina web oficialг</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Persoana de contact</w:t>
            </w:r>
          </w:p>
        </w:tc>
        <w:tc>
          <w:tcPr>
            <w:tcW w:w="5528" w:type="dxa"/>
          </w:tcPr>
          <w:p w:rsidR="00AA06F9" w:rsidRPr="00590F95" w:rsidRDefault="00AA06F9" w:rsidP="00590F95">
            <w:pPr>
              <w:ind w:right="-1"/>
              <w:jc w:val="both"/>
              <w:rPr>
                <w:noProof w:val="0"/>
              </w:rPr>
            </w:pPr>
          </w:p>
        </w:tc>
      </w:tr>
      <w:tr w:rsidR="00AA06F9" w:rsidRPr="00EC30C2" w:rsidTr="00590F95">
        <w:tc>
          <w:tcPr>
            <w:tcW w:w="4248" w:type="dxa"/>
            <w:shd w:val="clear" w:color="auto" w:fill="FFFFFF"/>
          </w:tcPr>
          <w:p w:rsidR="00AA06F9" w:rsidRPr="00590F95" w:rsidRDefault="00AA06F9" w:rsidP="00590F95">
            <w:pPr>
              <w:ind w:right="-1"/>
              <w:jc w:val="both"/>
              <w:rPr>
                <w:noProof w:val="0"/>
              </w:rPr>
            </w:pPr>
            <w:r w:rsidRPr="00590F95">
              <w:rPr>
                <w:noProof w:val="0"/>
                <w:sz w:val="22"/>
                <w:szCs w:val="22"/>
              </w:rPr>
              <w:t xml:space="preserve">Tipul autoritгții contractante și obiectul principal de activitate </w:t>
            </w:r>
          </w:p>
          <w:p w:rsidR="00AA06F9" w:rsidRPr="00590F95" w:rsidRDefault="00AA06F9" w:rsidP="00590F95">
            <w:pPr>
              <w:ind w:right="-1"/>
              <w:jc w:val="both"/>
              <w:rPr>
                <w:noProof w:val="0"/>
                <w:sz w:val="20"/>
                <w:szCs w:val="20"/>
              </w:rPr>
            </w:pPr>
            <w:r w:rsidRPr="00590F95">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AA06F9" w:rsidRPr="00590F95" w:rsidRDefault="00AA06F9" w:rsidP="00590F95">
            <w:pPr>
              <w:ind w:right="-1"/>
              <w:jc w:val="both"/>
              <w:rPr>
                <w:noProof w:val="0"/>
              </w:rPr>
            </w:pPr>
          </w:p>
        </w:tc>
      </w:tr>
    </w:tbl>
    <w:p w:rsidR="00AA06F9" w:rsidRPr="00FF430B" w:rsidRDefault="00AA06F9"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AA06F9" w:rsidRPr="00EC30C2" w:rsidTr="00590F95">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Tipul procedurii de atribuire aplicate</w:t>
            </w:r>
          </w:p>
        </w:tc>
        <w:tc>
          <w:tcPr>
            <w:tcW w:w="5570" w:type="dxa"/>
          </w:tcPr>
          <w:p w:rsidR="00AA06F9" w:rsidRPr="00590F95" w:rsidRDefault="00AA06F9" w:rsidP="00590F95">
            <w:pPr>
              <w:spacing w:after="160" w:line="259" w:lineRule="auto"/>
              <w:ind w:right="-1"/>
              <w:jc w:val="both"/>
              <w:rPr>
                <w:i/>
                <w:noProof w:val="0"/>
                <w:lang w:eastAsia="ro-RO"/>
              </w:rPr>
            </w:pPr>
          </w:p>
        </w:tc>
      </w:tr>
      <w:tr w:rsidR="00AA06F9" w:rsidRPr="00EC30C2" w:rsidTr="00590F95">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Justificarea alegerii procedurii de atribuire </w:t>
            </w:r>
          </w:p>
          <w:p w:rsidR="00AA06F9" w:rsidRPr="00590F95" w:rsidRDefault="00AA06F9" w:rsidP="00590F95">
            <w:pPr>
              <w:spacing w:after="160" w:line="259" w:lineRule="auto"/>
              <w:ind w:right="-1"/>
              <w:jc w:val="both"/>
              <w:rPr>
                <w:i/>
                <w:noProof w:val="0"/>
                <w:sz w:val="20"/>
                <w:szCs w:val="20"/>
                <w:lang w:eastAsia="ro-RO"/>
              </w:rPr>
            </w:pPr>
            <w:r w:rsidRPr="00590F95">
              <w:rPr>
                <w:i/>
                <w:noProof w:val="0"/>
                <w:sz w:val="20"/>
                <w:szCs w:val="20"/>
                <w:lang w:eastAsia="ro-RO"/>
              </w:rPr>
              <w:t>(în cazul procedurii de negociere fără publicarea prealabilă a unui anunț de participare)</w:t>
            </w:r>
          </w:p>
        </w:tc>
        <w:tc>
          <w:tcPr>
            <w:tcW w:w="5570" w:type="dxa"/>
          </w:tcPr>
          <w:p w:rsidR="00AA06F9" w:rsidRPr="00590F95" w:rsidRDefault="00AA06F9" w:rsidP="00590F95">
            <w:pPr>
              <w:spacing w:after="160" w:line="259" w:lineRule="auto"/>
              <w:ind w:right="-1"/>
              <w:jc w:val="both"/>
              <w:rPr>
                <w:i/>
                <w:noProof w:val="0"/>
                <w:lang w:eastAsia="ro-RO"/>
              </w:rPr>
            </w:pPr>
          </w:p>
        </w:tc>
      </w:tr>
      <w:tr w:rsidR="00AA06F9" w:rsidRPr="00EC30C2" w:rsidTr="00590F95">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Tipul obiectului contractului de achiziție/acordului-cadru</w:t>
            </w: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Servicii de proiectare □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Lucrări □</w:t>
            </w:r>
          </w:p>
        </w:tc>
      </w:tr>
      <w:tr w:rsidR="00AA06F9" w:rsidRPr="00EC30C2" w:rsidTr="00590F95">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Obiectul de achiziție</w:t>
            </w:r>
          </w:p>
        </w:tc>
        <w:tc>
          <w:tcPr>
            <w:tcW w:w="5570" w:type="dxa"/>
          </w:tcPr>
          <w:p w:rsidR="00AA06F9" w:rsidRPr="00590F95" w:rsidRDefault="00AA06F9" w:rsidP="00590F95">
            <w:pPr>
              <w:spacing w:after="160" w:line="259" w:lineRule="auto"/>
              <w:ind w:right="-1"/>
              <w:jc w:val="both"/>
              <w:rPr>
                <w:noProof w:val="0"/>
                <w:lang w:eastAsia="ro-RO"/>
              </w:rPr>
            </w:pPr>
          </w:p>
        </w:tc>
      </w:tr>
      <w:tr w:rsidR="00AA06F9" w:rsidRPr="00EC30C2" w:rsidTr="00590F95">
        <w:trPr>
          <w:trHeight w:val="255"/>
        </w:trPr>
        <w:tc>
          <w:tcPr>
            <w:tcW w:w="4248" w:type="dxa"/>
            <w:vMerge w:val="restart"/>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Anunțul de participare</w:t>
            </w:r>
          </w:p>
          <w:p w:rsidR="00AA06F9" w:rsidRPr="00590F95" w:rsidRDefault="00AA06F9" w:rsidP="00590F95">
            <w:pPr>
              <w:spacing w:after="160" w:line="259" w:lineRule="auto"/>
              <w:ind w:right="-1"/>
              <w:jc w:val="both"/>
              <w:rPr>
                <w:i/>
                <w:noProof w:val="0"/>
                <w:lang w:eastAsia="ro-RO"/>
              </w:rPr>
            </w:pPr>
          </w:p>
        </w:tc>
        <w:tc>
          <w:tcPr>
            <w:tcW w:w="5570" w:type="dxa"/>
          </w:tcPr>
          <w:p w:rsidR="00AA06F9" w:rsidRPr="00590F95" w:rsidRDefault="00AA06F9" w:rsidP="00590F95">
            <w:pPr>
              <w:spacing w:after="160" w:line="259" w:lineRule="auto"/>
              <w:ind w:right="-1"/>
              <w:jc w:val="both"/>
              <w:rPr>
                <w:noProof w:val="0"/>
              </w:rPr>
            </w:pPr>
            <w:r w:rsidRPr="00590F95">
              <w:rPr>
                <w:noProof w:val="0"/>
                <w:sz w:val="22"/>
                <w:szCs w:val="22"/>
              </w:rPr>
              <w:t>Nr.:</w:t>
            </w:r>
          </w:p>
        </w:tc>
      </w:tr>
      <w:tr w:rsidR="00AA06F9" w:rsidRPr="00EC30C2" w:rsidTr="00590F95">
        <w:trPr>
          <w:trHeight w:val="255"/>
        </w:trPr>
        <w:tc>
          <w:tcPr>
            <w:tcW w:w="4248" w:type="dxa"/>
            <w:vMerge/>
            <w:shd w:val="clear" w:color="auto" w:fill="FFFFFF"/>
          </w:tcPr>
          <w:p w:rsidR="00AA06F9" w:rsidRPr="00590F95" w:rsidRDefault="00AA06F9" w:rsidP="00590F95">
            <w:pPr>
              <w:spacing w:after="160" w:line="259" w:lineRule="auto"/>
              <w:ind w:right="-1"/>
              <w:jc w:val="both"/>
              <w:rPr>
                <w:noProof w:val="0"/>
                <w:lang w:eastAsia="ro-RO"/>
              </w:rPr>
            </w:pPr>
          </w:p>
        </w:tc>
        <w:tc>
          <w:tcPr>
            <w:tcW w:w="5570" w:type="dxa"/>
          </w:tcPr>
          <w:p w:rsidR="00AA06F9" w:rsidRPr="00590F95" w:rsidRDefault="00AA06F9" w:rsidP="00590F95">
            <w:pPr>
              <w:spacing w:after="160" w:line="259" w:lineRule="auto"/>
              <w:ind w:right="-1"/>
              <w:jc w:val="both"/>
              <w:rPr>
                <w:noProof w:val="0"/>
              </w:rPr>
            </w:pPr>
            <w:r w:rsidRPr="00590F95">
              <w:rPr>
                <w:noProof w:val="0"/>
                <w:sz w:val="22"/>
                <w:szCs w:val="22"/>
              </w:rPr>
              <w:t>Data publicгrii:</w:t>
            </w:r>
          </w:p>
        </w:tc>
      </w:tr>
      <w:tr w:rsidR="00AA06F9" w:rsidRPr="00EC30C2" w:rsidTr="00590F95">
        <w:trPr>
          <w:trHeight w:val="255"/>
        </w:trPr>
        <w:tc>
          <w:tcPr>
            <w:tcW w:w="4248" w:type="dxa"/>
            <w:vMerge/>
            <w:shd w:val="clear" w:color="auto" w:fill="FFFFFF"/>
          </w:tcPr>
          <w:p w:rsidR="00AA06F9" w:rsidRPr="00590F95" w:rsidRDefault="00AA06F9" w:rsidP="00590F95">
            <w:pPr>
              <w:spacing w:after="160" w:line="259" w:lineRule="auto"/>
              <w:ind w:right="-1"/>
              <w:jc w:val="both"/>
              <w:rPr>
                <w:noProof w:val="0"/>
                <w:lang w:eastAsia="ro-RO"/>
              </w:rPr>
            </w:pPr>
          </w:p>
        </w:tc>
        <w:tc>
          <w:tcPr>
            <w:tcW w:w="5570" w:type="dxa"/>
          </w:tcPr>
          <w:p w:rsidR="00AA06F9" w:rsidRPr="00590F95" w:rsidRDefault="00AA06F9" w:rsidP="00590F95">
            <w:pPr>
              <w:spacing w:after="160" w:line="259" w:lineRule="auto"/>
              <w:ind w:right="-1"/>
              <w:jc w:val="both"/>
              <w:rPr>
                <w:noProof w:val="0"/>
              </w:rPr>
            </w:pPr>
            <w:r w:rsidRPr="00590F95">
              <w:rPr>
                <w:noProof w:val="0"/>
                <w:sz w:val="22"/>
                <w:szCs w:val="22"/>
              </w:rPr>
              <w:t>Link:</w:t>
            </w:r>
          </w:p>
        </w:tc>
      </w:tr>
      <w:tr w:rsidR="00AA06F9" w:rsidRPr="00EC30C2" w:rsidTr="00590F95">
        <w:trPr>
          <w:trHeight w:val="281"/>
        </w:trPr>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Criteriul de atribuire utilizat</w:t>
            </w: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Prețul cel mai scăzut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Costul cel mai scăzut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Cel mai bun raport calitate-preț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Cel mai bun raport calitate-cost □</w:t>
            </w:r>
          </w:p>
        </w:tc>
      </w:tr>
      <w:tr w:rsidR="00AA06F9" w:rsidRPr="00EC30C2" w:rsidTr="00590F95">
        <w:trPr>
          <w:trHeight w:val="281"/>
        </w:trPr>
        <w:tc>
          <w:tcPr>
            <w:tcW w:w="4248" w:type="dxa"/>
            <w:shd w:val="clear" w:color="auto" w:fill="FFFFFF"/>
          </w:tcPr>
          <w:p w:rsidR="00AA06F9" w:rsidRPr="00590F95" w:rsidRDefault="00AA06F9" w:rsidP="00590F95">
            <w:pPr>
              <w:spacing w:after="160" w:line="259" w:lineRule="auto"/>
              <w:ind w:right="-1"/>
              <w:jc w:val="both"/>
              <w:rPr>
                <w:noProof w:val="0"/>
                <w:lang w:eastAsia="ro-RO"/>
              </w:rPr>
            </w:pPr>
            <w:r w:rsidRPr="00590F95">
              <w:rPr>
                <w:noProof w:val="0"/>
                <w:sz w:val="22"/>
                <w:szCs w:val="22"/>
              </w:rPr>
              <w:t>Tehnici și instrumente specifice de atribuire utilizate</w:t>
            </w: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Acord-cadru □ </w:t>
            </w:r>
          </w:p>
          <w:p w:rsidR="00AA06F9" w:rsidRPr="00590F95" w:rsidRDefault="00AA06F9" w:rsidP="00590F95">
            <w:pPr>
              <w:spacing w:after="160" w:line="259" w:lineRule="auto"/>
              <w:ind w:right="-1"/>
              <w:jc w:val="both"/>
              <w:rPr>
                <w:noProof w:val="0"/>
                <w:lang w:eastAsia="ro-RO"/>
              </w:rPr>
            </w:pPr>
            <w:r w:rsidRPr="00590F95">
              <w:rPr>
                <w:noProof w:val="0"/>
                <w:sz w:val="22"/>
                <w:szCs w:val="22"/>
              </w:rPr>
              <w:t xml:space="preserve">Sistem dinamic de achiziții </w:t>
            </w:r>
            <w:r w:rsidRPr="00590F95">
              <w:rPr>
                <w:noProof w:val="0"/>
                <w:sz w:val="22"/>
                <w:szCs w:val="22"/>
                <w:lang w:eastAsia="ro-RO"/>
              </w:rPr>
              <w:t xml:space="preserve">□ </w:t>
            </w:r>
          </w:p>
          <w:p w:rsidR="00AA06F9" w:rsidRPr="00590F95" w:rsidRDefault="00AA06F9" w:rsidP="00590F95">
            <w:pPr>
              <w:spacing w:after="160" w:line="259" w:lineRule="auto"/>
              <w:ind w:right="-1"/>
              <w:jc w:val="both"/>
              <w:rPr>
                <w:noProof w:val="0"/>
                <w:lang w:eastAsia="ro-RO"/>
              </w:rPr>
            </w:pPr>
            <w:r w:rsidRPr="00590F95">
              <w:rPr>
                <w:noProof w:val="0"/>
                <w:sz w:val="22"/>
                <w:szCs w:val="22"/>
                <w:lang w:eastAsia="ro-RO"/>
              </w:rPr>
              <w:t xml:space="preserve">Licitație electronică □ </w:t>
            </w:r>
          </w:p>
        </w:tc>
      </w:tr>
      <w:tr w:rsidR="00AA06F9" w:rsidRPr="00EC30C2" w:rsidTr="00590F95">
        <w:trPr>
          <w:trHeight w:val="281"/>
        </w:trPr>
        <w:tc>
          <w:tcPr>
            <w:tcW w:w="4248" w:type="dxa"/>
            <w:vMerge w:val="restart"/>
            <w:shd w:val="clear" w:color="auto" w:fill="FFFFFF"/>
          </w:tcPr>
          <w:p w:rsidR="00AA06F9" w:rsidRPr="00590F95" w:rsidRDefault="00AA06F9" w:rsidP="00590F95">
            <w:pPr>
              <w:tabs>
                <w:tab w:val="left" w:pos="1134"/>
                <w:tab w:val="left" w:pos="2694"/>
              </w:tabs>
              <w:spacing w:after="160" w:line="259" w:lineRule="auto"/>
              <w:jc w:val="both"/>
              <w:rPr>
                <w:noProof w:val="0"/>
              </w:rPr>
            </w:pPr>
            <w:r w:rsidRPr="00590F95">
              <w:rPr>
                <w:noProof w:val="0"/>
                <w:sz w:val="22"/>
                <w:szCs w:val="22"/>
              </w:rPr>
              <w:t>Nr. oferte primite</w:t>
            </w:r>
          </w:p>
        </w:tc>
        <w:tc>
          <w:tcPr>
            <w:tcW w:w="5570" w:type="dxa"/>
          </w:tcPr>
          <w:p w:rsidR="00AA06F9" w:rsidRPr="00590F95" w:rsidRDefault="00AA06F9" w:rsidP="00590F95">
            <w:pPr>
              <w:tabs>
                <w:tab w:val="left" w:pos="1134"/>
                <w:tab w:val="left" w:pos="2694"/>
              </w:tabs>
              <w:spacing w:after="160" w:line="259" w:lineRule="auto"/>
              <w:jc w:val="both"/>
              <w:rPr>
                <w:noProof w:val="0"/>
              </w:rPr>
            </w:pPr>
            <w:r w:rsidRPr="00590F95">
              <w:rPr>
                <w:noProof w:val="0"/>
                <w:sz w:val="22"/>
                <w:szCs w:val="22"/>
              </w:rPr>
              <w:t>Total:</w:t>
            </w:r>
          </w:p>
        </w:tc>
      </w:tr>
      <w:tr w:rsidR="00AA06F9" w:rsidRPr="00EC30C2" w:rsidTr="00590F95">
        <w:trPr>
          <w:trHeight w:val="281"/>
        </w:trPr>
        <w:tc>
          <w:tcPr>
            <w:tcW w:w="4248" w:type="dxa"/>
            <w:vMerge/>
            <w:shd w:val="clear" w:color="auto" w:fill="FFFFFF"/>
          </w:tcPr>
          <w:p w:rsidR="00AA06F9" w:rsidRPr="00590F95" w:rsidRDefault="00AA06F9" w:rsidP="00590F95">
            <w:pPr>
              <w:spacing w:after="160" w:line="259" w:lineRule="auto"/>
              <w:ind w:right="-1"/>
              <w:jc w:val="both"/>
              <w:rPr>
                <w:noProof w:val="0"/>
              </w:rPr>
            </w:pP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rPr>
              <w:t xml:space="preserve">De la operatori economici care sunt оntreprinderi mici și </w:t>
            </w:r>
            <w:r w:rsidRPr="00590F95">
              <w:rPr>
                <w:noProof w:val="0"/>
                <w:sz w:val="22"/>
                <w:szCs w:val="22"/>
              </w:rPr>
              <w:lastRenderedPageBreak/>
              <w:t>mijlocii:</w:t>
            </w:r>
          </w:p>
        </w:tc>
      </w:tr>
      <w:tr w:rsidR="00AA06F9" w:rsidRPr="00EC30C2" w:rsidTr="00590F95">
        <w:trPr>
          <w:trHeight w:val="281"/>
        </w:trPr>
        <w:tc>
          <w:tcPr>
            <w:tcW w:w="4248" w:type="dxa"/>
            <w:vMerge/>
            <w:shd w:val="clear" w:color="auto" w:fill="FFFFFF"/>
          </w:tcPr>
          <w:p w:rsidR="00AA06F9" w:rsidRPr="00590F95" w:rsidRDefault="00AA06F9" w:rsidP="00590F95">
            <w:pPr>
              <w:spacing w:after="160" w:line="259" w:lineRule="auto"/>
              <w:ind w:right="-1"/>
              <w:jc w:val="both"/>
              <w:rPr>
                <w:noProof w:val="0"/>
              </w:rPr>
            </w:pP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rPr>
              <w:t>De la operatori economici dintr-un alt stat:</w:t>
            </w:r>
          </w:p>
        </w:tc>
      </w:tr>
      <w:tr w:rsidR="00AA06F9" w:rsidRPr="00EC30C2" w:rsidTr="00590F95">
        <w:trPr>
          <w:trHeight w:val="281"/>
        </w:trPr>
        <w:tc>
          <w:tcPr>
            <w:tcW w:w="4248" w:type="dxa"/>
            <w:vMerge/>
            <w:shd w:val="clear" w:color="auto" w:fill="FFFFFF"/>
          </w:tcPr>
          <w:p w:rsidR="00AA06F9" w:rsidRPr="00590F95" w:rsidRDefault="00AA06F9" w:rsidP="00590F95">
            <w:pPr>
              <w:spacing w:after="160" w:line="259" w:lineRule="auto"/>
              <w:ind w:right="-1"/>
              <w:jc w:val="both"/>
              <w:rPr>
                <w:noProof w:val="0"/>
              </w:rPr>
            </w:pPr>
          </w:p>
        </w:tc>
        <w:tc>
          <w:tcPr>
            <w:tcW w:w="5570" w:type="dxa"/>
          </w:tcPr>
          <w:p w:rsidR="00AA06F9" w:rsidRPr="00590F95" w:rsidRDefault="00AA06F9" w:rsidP="00590F95">
            <w:pPr>
              <w:spacing w:after="160" w:line="259" w:lineRule="auto"/>
              <w:ind w:right="-1"/>
              <w:jc w:val="both"/>
              <w:rPr>
                <w:noProof w:val="0"/>
                <w:lang w:eastAsia="ro-RO"/>
              </w:rPr>
            </w:pPr>
            <w:r w:rsidRPr="00590F95">
              <w:rPr>
                <w:noProof w:val="0"/>
                <w:sz w:val="22"/>
                <w:szCs w:val="22"/>
              </w:rPr>
              <w:t>Pe cale electronicг:</w:t>
            </w:r>
          </w:p>
        </w:tc>
      </w:tr>
    </w:tbl>
    <w:p w:rsidR="00AA06F9" w:rsidRPr="00FF430B" w:rsidRDefault="00AA06F9"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AA06F9" w:rsidRPr="00FF430B" w:rsidRDefault="00AA06F9"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AA06F9" w:rsidRPr="00EC30C2" w:rsidTr="00590F95">
        <w:trPr>
          <w:trHeight w:val="269"/>
        </w:trPr>
        <w:tc>
          <w:tcPr>
            <w:tcW w:w="4253" w:type="dxa"/>
            <w:shd w:val="clear" w:color="auto" w:fill="FFFFFF"/>
          </w:tcPr>
          <w:p w:rsidR="00AA06F9" w:rsidRPr="00590F95" w:rsidRDefault="00AA06F9" w:rsidP="00590F95">
            <w:pPr>
              <w:tabs>
                <w:tab w:val="left" w:pos="1134"/>
                <w:tab w:val="left" w:pos="2694"/>
              </w:tabs>
              <w:jc w:val="both"/>
              <w:rPr>
                <w:noProof w:val="0"/>
              </w:rPr>
            </w:pPr>
            <w:r w:rsidRPr="00590F95">
              <w:rPr>
                <w:noProof w:val="0"/>
                <w:sz w:val="22"/>
                <w:szCs w:val="22"/>
              </w:rPr>
              <w:t>Denumire</w:t>
            </w:r>
          </w:p>
        </w:tc>
        <w:tc>
          <w:tcPr>
            <w:tcW w:w="5528" w:type="dxa"/>
          </w:tcPr>
          <w:p w:rsidR="00AA06F9" w:rsidRPr="00590F95" w:rsidRDefault="00AA06F9" w:rsidP="00590F95">
            <w:pPr>
              <w:tabs>
                <w:tab w:val="left" w:pos="1134"/>
                <w:tab w:val="left" w:pos="2694"/>
              </w:tabs>
              <w:jc w:val="both"/>
              <w:rPr>
                <w:noProof w:val="0"/>
              </w:rPr>
            </w:pPr>
          </w:p>
        </w:tc>
      </w:tr>
      <w:tr w:rsidR="00AA06F9" w:rsidRPr="00EC30C2" w:rsidTr="00590F95">
        <w:trPr>
          <w:trHeight w:val="269"/>
        </w:trPr>
        <w:tc>
          <w:tcPr>
            <w:tcW w:w="4253" w:type="dxa"/>
            <w:shd w:val="clear" w:color="auto" w:fill="FFFFFF"/>
          </w:tcPr>
          <w:p w:rsidR="00AA06F9" w:rsidRPr="00590F95" w:rsidRDefault="00AA06F9" w:rsidP="00590F95">
            <w:pPr>
              <w:tabs>
                <w:tab w:val="left" w:pos="1134"/>
                <w:tab w:val="left" w:pos="2694"/>
              </w:tabs>
              <w:jc w:val="both"/>
              <w:rPr>
                <w:noProof w:val="0"/>
              </w:rPr>
            </w:pPr>
            <w:r w:rsidRPr="00590F95">
              <w:rPr>
                <w:noProof w:val="0"/>
                <w:sz w:val="22"/>
                <w:szCs w:val="22"/>
              </w:rPr>
              <w:t>IDNO</w:t>
            </w:r>
          </w:p>
        </w:tc>
        <w:tc>
          <w:tcPr>
            <w:tcW w:w="5528" w:type="dxa"/>
          </w:tcPr>
          <w:p w:rsidR="00AA06F9" w:rsidRPr="00590F95" w:rsidRDefault="00AA06F9" w:rsidP="00590F95">
            <w:pPr>
              <w:tabs>
                <w:tab w:val="left" w:pos="1134"/>
                <w:tab w:val="left" w:pos="2694"/>
              </w:tabs>
              <w:jc w:val="both"/>
              <w:rPr>
                <w:noProof w:val="0"/>
              </w:rPr>
            </w:pPr>
          </w:p>
        </w:tc>
      </w:tr>
      <w:tr w:rsidR="00AA06F9" w:rsidRPr="00EC30C2" w:rsidTr="00590F95">
        <w:trPr>
          <w:trHeight w:val="269"/>
        </w:trPr>
        <w:tc>
          <w:tcPr>
            <w:tcW w:w="4253" w:type="dxa"/>
            <w:shd w:val="clear" w:color="auto" w:fill="FFFFFF"/>
          </w:tcPr>
          <w:p w:rsidR="00AA06F9" w:rsidRPr="00590F95" w:rsidRDefault="00AA06F9" w:rsidP="00590F95">
            <w:pPr>
              <w:tabs>
                <w:tab w:val="left" w:pos="1134"/>
                <w:tab w:val="left" w:pos="2694"/>
              </w:tabs>
              <w:jc w:val="both"/>
              <w:rPr>
                <w:noProof w:val="0"/>
              </w:rPr>
            </w:pPr>
            <w:r w:rsidRPr="00590F95">
              <w:rPr>
                <w:noProof w:val="0"/>
                <w:sz w:val="22"/>
                <w:szCs w:val="22"/>
              </w:rPr>
              <w:t xml:space="preserve">Date de contact </w:t>
            </w:r>
          </w:p>
          <w:p w:rsidR="00AA06F9" w:rsidRPr="00590F95" w:rsidRDefault="00AA06F9" w:rsidP="00590F95">
            <w:pPr>
              <w:tabs>
                <w:tab w:val="left" w:pos="1134"/>
                <w:tab w:val="left" w:pos="2694"/>
              </w:tabs>
              <w:jc w:val="both"/>
              <w:rPr>
                <w:b/>
                <w:i/>
                <w:noProof w:val="0"/>
                <w:sz w:val="20"/>
                <w:szCs w:val="20"/>
              </w:rPr>
            </w:pPr>
            <w:r w:rsidRPr="00590F95">
              <w:rPr>
                <w:i/>
                <w:noProof w:val="0"/>
                <w:sz w:val="20"/>
                <w:szCs w:val="20"/>
              </w:rPr>
              <w:t>(adresa/telefon/fax/e-mail/ pagina web)</w:t>
            </w:r>
          </w:p>
        </w:tc>
        <w:tc>
          <w:tcPr>
            <w:tcW w:w="5528" w:type="dxa"/>
          </w:tcPr>
          <w:p w:rsidR="00AA06F9" w:rsidRPr="00590F95" w:rsidRDefault="00AA06F9" w:rsidP="00590F95">
            <w:pPr>
              <w:tabs>
                <w:tab w:val="left" w:pos="1134"/>
                <w:tab w:val="left" w:pos="2694"/>
              </w:tabs>
              <w:jc w:val="both"/>
              <w:rPr>
                <w:noProof w:val="0"/>
              </w:rPr>
            </w:pPr>
          </w:p>
        </w:tc>
      </w:tr>
      <w:tr w:rsidR="00AA06F9" w:rsidRPr="00EC30C2" w:rsidTr="00590F95">
        <w:trPr>
          <w:trHeight w:val="269"/>
        </w:trPr>
        <w:tc>
          <w:tcPr>
            <w:tcW w:w="4253" w:type="dxa"/>
            <w:shd w:val="clear" w:color="auto" w:fill="FFFFFF"/>
          </w:tcPr>
          <w:p w:rsidR="00AA06F9" w:rsidRPr="00590F95" w:rsidRDefault="00AA06F9" w:rsidP="00590F95">
            <w:pPr>
              <w:ind w:right="-1"/>
              <w:jc w:val="both"/>
              <w:rPr>
                <w:noProof w:val="0"/>
              </w:rPr>
            </w:pPr>
            <w:r w:rsidRPr="00590F95">
              <w:rPr>
                <w:noProof w:val="0"/>
                <w:sz w:val="22"/>
                <w:szCs w:val="22"/>
                <w:lang w:eastAsia="ro-RO"/>
              </w:rPr>
              <w:t xml:space="preserve">Întreprindere mică sau mijlocie </w:t>
            </w:r>
          </w:p>
        </w:tc>
        <w:tc>
          <w:tcPr>
            <w:tcW w:w="5528" w:type="dxa"/>
          </w:tcPr>
          <w:p w:rsidR="00AA06F9" w:rsidRPr="00590F95" w:rsidRDefault="00AA06F9" w:rsidP="00590F95">
            <w:pPr>
              <w:ind w:right="-1"/>
              <w:jc w:val="both"/>
              <w:rPr>
                <w:noProof w:val="0"/>
                <w:lang w:eastAsia="ro-RO"/>
              </w:rPr>
            </w:pPr>
            <w:r w:rsidRPr="00590F95">
              <w:rPr>
                <w:noProof w:val="0"/>
                <w:sz w:val="22"/>
                <w:szCs w:val="22"/>
                <w:lang w:eastAsia="ro-RO"/>
              </w:rPr>
              <w:t xml:space="preserve">Da □       Nu □       </w:t>
            </w:r>
          </w:p>
        </w:tc>
      </w:tr>
      <w:tr w:rsidR="00AA06F9" w:rsidRPr="00EC30C2" w:rsidTr="00590F95">
        <w:trPr>
          <w:trHeight w:val="269"/>
        </w:trPr>
        <w:tc>
          <w:tcPr>
            <w:tcW w:w="4253" w:type="dxa"/>
            <w:shd w:val="clear" w:color="auto" w:fill="FFFFFF"/>
          </w:tcPr>
          <w:p w:rsidR="00AA06F9" w:rsidRPr="00590F95" w:rsidRDefault="00AA06F9" w:rsidP="00590F95">
            <w:pPr>
              <w:tabs>
                <w:tab w:val="left" w:pos="1134"/>
                <w:tab w:val="left" w:pos="2694"/>
              </w:tabs>
              <w:jc w:val="both"/>
              <w:rPr>
                <w:noProof w:val="0"/>
                <w:lang w:eastAsia="ro-RO"/>
              </w:rPr>
            </w:pPr>
            <w:r w:rsidRPr="00590F95">
              <w:rPr>
                <w:noProof w:val="0"/>
                <w:sz w:val="22"/>
                <w:szCs w:val="22"/>
              </w:rPr>
              <w:t xml:space="preserve">Asociație de operatori economici </w:t>
            </w:r>
          </w:p>
          <w:p w:rsidR="00AA06F9" w:rsidRPr="00590F95" w:rsidRDefault="00AA06F9" w:rsidP="00590F95">
            <w:pPr>
              <w:tabs>
                <w:tab w:val="left" w:pos="1134"/>
                <w:tab w:val="left" w:pos="2694"/>
              </w:tabs>
              <w:contextualSpacing/>
              <w:jc w:val="both"/>
              <w:rPr>
                <w:i/>
                <w:noProof w:val="0"/>
                <w:sz w:val="20"/>
                <w:szCs w:val="20"/>
                <w:lang w:eastAsia="ro-RO"/>
              </w:rPr>
            </w:pPr>
            <w:r w:rsidRPr="00590F95">
              <w:rPr>
                <w:i/>
                <w:noProof w:val="0"/>
                <w:sz w:val="20"/>
                <w:szCs w:val="20"/>
                <w:lang w:eastAsia="ro-RO"/>
              </w:rPr>
              <w:t xml:space="preserve">(societate mixtă, consorțiu sau altele) </w:t>
            </w:r>
          </w:p>
        </w:tc>
        <w:tc>
          <w:tcPr>
            <w:tcW w:w="5528" w:type="dxa"/>
          </w:tcPr>
          <w:p w:rsidR="00AA06F9" w:rsidRPr="00590F95" w:rsidRDefault="00AA06F9" w:rsidP="00590F95">
            <w:pPr>
              <w:tabs>
                <w:tab w:val="left" w:pos="1134"/>
                <w:tab w:val="left" w:pos="2694"/>
              </w:tabs>
              <w:jc w:val="both"/>
              <w:rPr>
                <w:noProof w:val="0"/>
                <w:lang w:eastAsia="ro-RO"/>
              </w:rPr>
            </w:pPr>
            <w:r w:rsidRPr="00590F95">
              <w:rPr>
                <w:noProof w:val="0"/>
                <w:sz w:val="22"/>
                <w:szCs w:val="22"/>
                <w:lang w:eastAsia="ro-RO"/>
              </w:rPr>
              <w:t xml:space="preserve">Da □       Nu □       </w:t>
            </w:r>
          </w:p>
          <w:p w:rsidR="00AA06F9" w:rsidRPr="00590F95" w:rsidRDefault="00AA06F9" w:rsidP="00590F95">
            <w:pPr>
              <w:tabs>
                <w:tab w:val="left" w:pos="1134"/>
                <w:tab w:val="left" w:pos="2694"/>
              </w:tabs>
              <w:jc w:val="both"/>
              <w:rPr>
                <w:noProof w:val="0"/>
              </w:rPr>
            </w:pPr>
          </w:p>
        </w:tc>
      </w:tr>
      <w:tr w:rsidR="00AA06F9" w:rsidRPr="00EC30C2" w:rsidTr="00590F95">
        <w:trPr>
          <w:trHeight w:val="604"/>
        </w:trPr>
        <w:tc>
          <w:tcPr>
            <w:tcW w:w="4253" w:type="dxa"/>
            <w:shd w:val="clear" w:color="auto" w:fill="FFFFFF"/>
          </w:tcPr>
          <w:p w:rsidR="00AA06F9" w:rsidRPr="00590F95" w:rsidRDefault="00AA06F9" w:rsidP="00590F95">
            <w:pPr>
              <w:tabs>
                <w:tab w:val="left" w:pos="1134"/>
                <w:tab w:val="left" w:pos="2694"/>
              </w:tabs>
              <w:jc w:val="both"/>
              <w:rPr>
                <w:noProof w:val="0"/>
              </w:rPr>
            </w:pPr>
            <w:r w:rsidRPr="00590F95">
              <w:rPr>
                <w:noProof w:val="0"/>
                <w:sz w:val="22"/>
                <w:szCs w:val="22"/>
              </w:rPr>
              <w:t>Subcontractanți</w:t>
            </w:r>
          </w:p>
          <w:p w:rsidR="00AA06F9" w:rsidRPr="00590F95" w:rsidRDefault="00AA06F9" w:rsidP="00590F95">
            <w:pPr>
              <w:tabs>
                <w:tab w:val="left" w:pos="1134"/>
                <w:tab w:val="left" w:pos="2694"/>
              </w:tabs>
              <w:jc w:val="both"/>
              <w:rPr>
                <w:i/>
                <w:noProof w:val="0"/>
                <w:sz w:val="20"/>
                <w:szCs w:val="20"/>
              </w:rPr>
            </w:pPr>
            <w:r w:rsidRPr="00590F95">
              <w:rPr>
                <w:i/>
                <w:noProof w:val="0"/>
                <w:sz w:val="20"/>
                <w:szCs w:val="20"/>
              </w:rPr>
              <w:t>(denumirea, valoarea și procentul din contract)</w:t>
            </w:r>
          </w:p>
        </w:tc>
        <w:tc>
          <w:tcPr>
            <w:tcW w:w="5528" w:type="dxa"/>
          </w:tcPr>
          <w:p w:rsidR="00AA06F9" w:rsidRPr="00590F95" w:rsidRDefault="00AA06F9" w:rsidP="00590F95">
            <w:pPr>
              <w:tabs>
                <w:tab w:val="left" w:pos="1134"/>
                <w:tab w:val="left" w:pos="2694"/>
              </w:tabs>
              <w:jc w:val="both"/>
              <w:rPr>
                <w:noProof w:val="0"/>
                <w:lang w:eastAsia="ro-RO"/>
              </w:rPr>
            </w:pPr>
            <w:r w:rsidRPr="00590F95">
              <w:rPr>
                <w:noProof w:val="0"/>
                <w:sz w:val="22"/>
                <w:szCs w:val="22"/>
                <w:lang w:eastAsia="ro-RO"/>
              </w:rPr>
              <w:t xml:space="preserve">Da □       Nu □      </w:t>
            </w:r>
          </w:p>
          <w:p w:rsidR="00AA06F9" w:rsidRPr="00590F95" w:rsidRDefault="00AA06F9" w:rsidP="00590F95">
            <w:pPr>
              <w:tabs>
                <w:tab w:val="left" w:pos="1134"/>
                <w:tab w:val="left" w:pos="2694"/>
              </w:tabs>
              <w:jc w:val="both"/>
              <w:rPr>
                <w:noProof w:val="0"/>
                <w:lang w:eastAsia="ro-RO"/>
              </w:rPr>
            </w:pPr>
          </w:p>
        </w:tc>
      </w:tr>
    </w:tbl>
    <w:p w:rsidR="00AA06F9" w:rsidRPr="00FF430B" w:rsidRDefault="00AA06F9"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AA06F9" w:rsidRPr="00EC30C2" w:rsidTr="00590F95">
        <w:tc>
          <w:tcPr>
            <w:tcW w:w="562"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Nr. crt.</w:t>
            </w:r>
          </w:p>
        </w:tc>
        <w:tc>
          <w:tcPr>
            <w:tcW w:w="3402"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Denumirea serviciilor de proiectare sau lucrгrilor</w:t>
            </w:r>
          </w:p>
        </w:tc>
        <w:tc>
          <w:tcPr>
            <w:tcW w:w="1418"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Cod CPV</w:t>
            </w:r>
          </w:p>
        </w:tc>
        <w:tc>
          <w:tcPr>
            <w:tcW w:w="1417"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Cantitate/ Unitate de mгsurг</w:t>
            </w:r>
          </w:p>
        </w:tc>
        <w:tc>
          <w:tcPr>
            <w:tcW w:w="1560"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Nr. și data contractului</w:t>
            </w:r>
          </w:p>
        </w:tc>
        <w:tc>
          <w:tcPr>
            <w:tcW w:w="1417" w:type="dxa"/>
            <w:shd w:val="clear" w:color="auto" w:fill="F2F2F2"/>
          </w:tcPr>
          <w:p w:rsidR="00AA06F9" w:rsidRPr="00590F95" w:rsidRDefault="00AA06F9" w:rsidP="00590F95">
            <w:pPr>
              <w:tabs>
                <w:tab w:val="left" w:pos="1134"/>
                <w:tab w:val="left" w:pos="2694"/>
              </w:tabs>
              <w:jc w:val="center"/>
              <w:rPr>
                <w:noProof w:val="0"/>
              </w:rPr>
            </w:pPr>
            <w:r w:rsidRPr="00590F95">
              <w:rPr>
                <w:noProof w:val="0"/>
                <w:sz w:val="22"/>
                <w:szCs w:val="22"/>
              </w:rPr>
              <w:t>Suma, inclusiv TVA</w:t>
            </w:r>
          </w:p>
        </w:tc>
      </w:tr>
      <w:tr w:rsidR="00AA06F9" w:rsidRPr="00EC30C2" w:rsidTr="00590F95">
        <w:tc>
          <w:tcPr>
            <w:tcW w:w="562" w:type="dxa"/>
          </w:tcPr>
          <w:p w:rsidR="00AA06F9" w:rsidRPr="00590F95" w:rsidRDefault="00AA06F9" w:rsidP="00590F95">
            <w:pPr>
              <w:tabs>
                <w:tab w:val="left" w:pos="1134"/>
                <w:tab w:val="left" w:pos="2694"/>
              </w:tabs>
              <w:spacing w:before="240"/>
              <w:jc w:val="center"/>
              <w:rPr>
                <w:noProof w:val="0"/>
              </w:rPr>
            </w:pPr>
            <w:r w:rsidRPr="00590F95">
              <w:rPr>
                <w:noProof w:val="0"/>
                <w:sz w:val="22"/>
                <w:szCs w:val="22"/>
              </w:rPr>
              <w:t>1</w:t>
            </w:r>
          </w:p>
        </w:tc>
        <w:tc>
          <w:tcPr>
            <w:tcW w:w="3402" w:type="dxa"/>
          </w:tcPr>
          <w:p w:rsidR="00AA06F9" w:rsidRPr="00590F95" w:rsidRDefault="00AA06F9" w:rsidP="00590F95">
            <w:pPr>
              <w:tabs>
                <w:tab w:val="left" w:pos="1134"/>
                <w:tab w:val="left" w:pos="2694"/>
              </w:tabs>
              <w:spacing w:before="240"/>
              <w:jc w:val="both"/>
              <w:rPr>
                <w:noProof w:val="0"/>
              </w:rPr>
            </w:pPr>
            <w:r w:rsidRPr="00590F95">
              <w:rPr>
                <w:noProof w:val="0"/>
                <w:sz w:val="22"/>
                <w:szCs w:val="22"/>
              </w:rPr>
              <w:t>Denumire lot nr. 1</w:t>
            </w:r>
          </w:p>
        </w:tc>
        <w:tc>
          <w:tcPr>
            <w:tcW w:w="1418" w:type="dxa"/>
          </w:tcPr>
          <w:p w:rsidR="00AA06F9" w:rsidRPr="00590F95" w:rsidRDefault="00AA06F9" w:rsidP="00590F95">
            <w:pPr>
              <w:tabs>
                <w:tab w:val="left" w:pos="1134"/>
                <w:tab w:val="left" w:pos="2694"/>
              </w:tabs>
              <w:spacing w:before="240"/>
              <w:jc w:val="center"/>
              <w:rPr>
                <w:noProof w:val="0"/>
              </w:rPr>
            </w:pPr>
          </w:p>
        </w:tc>
        <w:tc>
          <w:tcPr>
            <w:tcW w:w="1417" w:type="dxa"/>
          </w:tcPr>
          <w:p w:rsidR="00AA06F9" w:rsidRPr="00590F95" w:rsidRDefault="00AA06F9" w:rsidP="00590F95">
            <w:pPr>
              <w:tabs>
                <w:tab w:val="left" w:pos="1134"/>
                <w:tab w:val="left" w:pos="2694"/>
              </w:tabs>
              <w:spacing w:before="240"/>
              <w:jc w:val="center"/>
              <w:rPr>
                <w:noProof w:val="0"/>
              </w:rPr>
            </w:pPr>
          </w:p>
        </w:tc>
        <w:tc>
          <w:tcPr>
            <w:tcW w:w="1560" w:type="dxa"/>
          </w:tcPr>
          <w:p w:rsidR="00AA06F9" w:rsidRPr="00590F95" w:rsidRDefault="00AA06F9" w:rsidP="00590F95">
            <w:pPr>
              <w:tabs>
                <w:tab w:val="left" w:pos="1134"/>
                <w:tab w:val="left" w:pos="2694"/>
              </w:tabs>
              <w:spacing w:before="240"/>
              <w:jc w:val="center"/>
              <w:rPr>
                <w:noProof w:val="0"/>
              </w:rPr>
            </w:pPr>
          </w:p>
        </w:tc>
        <w:tc>
          <w:tcPr>
            <w:tcW w:w="1417" w:type="dxa"/>
          </w:tcPr>
          <w:p w:rsidR="00AA06F9" w:rsidRPr="00590F95" w:rsidRDefault="00AA06F9" w:rsidP="00590F95">
            <w:pPr>
              <w:tabs>
                <w:tab w:val="left" w:pos="1134"/>
                <w:tab w:val="left" w:pos="2694"/>
              </w:tabs>
              <w:spacing w:before="240"/>
              <w:jc w:val="center"/>
              <w:rPr>
                <w:noProof w:val="0"/>
              </w:rPr>
            </w:pPr>
          </w:p>
        </w:tc>
      </w:tr>
      <w:tr w:rsidR="00AA06F9" w:rsidRPr="00EC30C2" w:rsidTr="00590F95">
        <w:tc>
          <w:tcPr>
            <w:tcW w:w="562" w:type="dxa"/>
          </w:tcPr>
          <w:p w:rsidR="00AA06F9" w:rsidRPr="00590F95" w:rsidRDefault="00AA06F9" w:rsidP="00590F95">
            <w:pPr>
              <w:tabs>
                <w:tab w:val="left" w:pos="1134"/>
                <w:tab w:val="left" w:pos="2694"/>
              </w:tabs>
              <w:spacing w:before="240"/>
              <w:jc w:val="center"/>
              <w:rPr>
                <w:noProof w:val="0"/>
              </w:rPr>
            </w:pPr>
            <w:r w:rsidRPr="00590F95">
              <w:rPr>
                <w:noProof w:val="0"/>
                <w:sz w:val="22"/>
                <w:szCs w:val="22"/>
              </w:rPr>
              <w:t>n</w:t>
            </w:r>
          </w:p>
        </w:tc>
        <w:tc>
          <w:tcPr>
            <w:tcW w:w="3402" w:type="dxa"/>
          </w:tcPr>
          <w:p w:rsidR="00AA06F9" w:rsidRPr="00590F95" w:rsidRDefault="00AA06F9" w:rsidP="00590F95">
            <w:pPr>
              <w:tabs>
                <w:tab w:val="left" w:pos="1134"/>
                <w:tab w:val="left" w:pos="2694"/>
              </w:tabs>
              <w:spacing w:before="240"/>
              <w:jc w:val="both"/>
              <w:rPr>
                <w:noProof w:val="0"/>
              </w:rPr>
            </w:pPr>
            <w:r w:rsidRPr="00590F95">
              <w:rPr>
                <w:noProof w:val="0"/>
                <w:sz w:val="22"/>
                <w:szCs w:val="22"/>
              </w:rPr>
              <w:t>Denumire lot nr. n</w:t>
            </w:r>
          </w:p>
        </w:tc>
        <w:tc>
          <w:tcPr>
            <w:tcW w:w="1418" w:type="dxa"/>
          </w:tcPr>
          <w:p w:rsidR="00AA06F9" w:rsidRPr="00590F95" w:rsidRDefault="00AA06F9" w:rsidP="00590F95">
            <w:pPr>
              <w:tabs>
                <w:tab w:val="left" w:pos="1134"/>
                <w:tab w:val="left" w:pos="2694"/>
              </w:tabs>
              <w:spacing w:before="240"/>
              <w:jc w:val="center"/>
              <w:rPr>
                <w:noProof w:val="0"/>
              </w:rPr>
            </w:pPr>
          </w:p>
        </w:tc>
        <w:tc>
          <w:tcPr>
            <w:tcW w:w="1417" w:type="dxa"/>
          </w:tcPr>
          <w:p w:rsidR="00AA06F9" w:rsidRPr="00590F95" w:rsidRDefault="00AA06F9" w:rsidP="00590F95">
            <w:pPr>
              <w:tabs>
                <w:tab w:val="left" w:pos="1134"/>
                <w:tab w:val="left" w:pos="2694"/>
              </w:tabs>
              <w:spacing w:before="240"/>
              <w:jc w:val="center"/>
              <w:rPr>
                <w:noProof w:val="0"/>
              </w:rPr>
            </w:pPr>
          </w:p>
        </w:tc>
        <w:tc>
          <w:tcPr>
            <w:tcW w:w="1560" w:type="dxa"/>
          </w:tcPr>
          <w:p w:rsidR="00AA06F9" w:rsidRPr="00590F95" w:rsidRDefault="00AA06F9" w:rsidP="00590F95">
            <w:pPr>
              <w:tabs>
                <w:tab w:val="left" w:pos="1134"/>
                <w:tab w:val="left" w:pos="2694"/>
              </w:tabs>
              <w:spacing w:before="240"/>
              <w:jc w:val="center"/>
              <w:rPr>
                <w:noProof w:val="0"/>
              </w:rPr>
            </w:pPr>
          </w:p>
        </w:tc>
        <w:tc>
          <w:tcPr>
            <w:tcW w:w="1417" w:type="dxa"/>
          </w:tcPr>
          <w:p w:rsidR="00AA06F9" w:rsidRPr="00590F95" w:rsidRDefault="00AA06F9" w:rsidP="00590F95">
            <w:pPr>
              <w:tabs>
                <w:tab w:val="left" w:pos="1134"/>
                <w:tab w:val="left" w:pos="2694"/>
              </w:tabs>
              <w:spacing w:before="240"/>
              <w:jc w:val="center"/>
              <w:rPr>
                <w:noProof w:val="0"/>
              </w:rPr>
            </w:pPr>
          </w:p>
        </w:tc>
      </w:tr>
    </w:tbl>
    <w:p w:rsidR="00AA06F9" w:rsidRPr="00FF430B" w:rsidRDefault="00AA06F9"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rsidR="00AA06F9" w:rsidRPr="00FF430B" w:rsidRDefault="00AA06F9" w:rsidP="002F556B">
      <w:pPr>
        <w:numPr>
          <w:ilvl w:val="0"/>
          <w:numId w:val="28"/>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AA06F9" w:rsidRPr="00EC30C2" w:rsidTr="00590F95">
        <w:tc>
          <w:tcPr>
            <w:tcW w:w="5524" w:type="dxa"/>
            <w:shd w:val="clear" w:color="auto" w:fill="FFFFFF"/>
          </w:tcPr>
          <w:p w:rsidR="00AA06F9" w:rsidRPr="00590F95" w:rsidRDefault="00AA06F9" w:rsidP="00590F95">
            <w:pPr>
              <w:tabs>
                <w:tab w:val="left" w:pos="1134"/>
                <w:tab w:val="left" w:pos="2694"/>
              </w:tabs>
              <w:contextualSpacing/>
              <w:jc w:val="both"/>
              <w:rPr>
                <w:bCs/>
                <w:noProof w:val="0"/>
              </w:rPr>
            </w:pPr>
            <w:r w:rsidRPr="00590F95">
              <w:rPr>
                <w:noProof w:val="0"/>
                <w:sz w:val="22"/>
                <w:szCs w:val="22"/>
              </w:rPr>
              <w:t>Contractul (contractele) atribuit (atribuite) se referг la un proiect și/sau un program finanțat din fonduri ale UE</w:t>
            </w:r>
          </w:p>
        </w:tc>
        <w:tc>
          <w:tcPr>
            <w:tcW w:w="4394" w:type="dxa"/>
          </w:tcPr>
          <w:p w:rsidR="00AA06F9" w:rsidRPr="00590F95" w:rsidRDefault="00AA06F9" w:rsidP="00590F95">
            <w:pPr>
              <w:ind w:right="-1"/>
              <w:jc w:val="both"/>
              <w:rPr>
                <w:noProof w:val="0"/>
                <w:lang w:eastAsia="ro-RO"/>
              </w:rPr>
            </w:pPr>
            <w:r w:rsidRPr="00590F95">
              <w:rPr>
                <w:noProof w:val="0"/>
                <w:sz w:val="22"/>
                <w:szCs w:val="22"/>
                <w:lang w:eastAsia="ro-RO"/>
              </w:rPr>
              <w:t xml:space="preserve">Nu □        </w:t>
            </w:r>
          </w:p>
          <w:p w:rsidR="00AA06F9" w:rsidRPr="00590F95" w:rsidRDefault="00AA06F9" w:rsidP="00590F95">
            <w:pPr>
              <w:ind w:right="-1"/>
              <w:jc w:val="both"/>
              <w:rPr>
                <w:noProof w:val="0"/>
                <w:lang w:eastAsia="ro-RO"/>
              </w:rPr>
            </w:pPr>
            <w:r w:rsidRPr="00590F95">
              <w:rPr>
                <w:noProof w:val="0"/>
                <w:sz w:val="22"/>
                <w:szCs w:val="22"/>
                <w:lang w:eastAsia="ro-RO"/>
              </w:rPr>
              <w:t xml:space="preserve">Da □        </w:t>
            </w:r>
          </w:p>
        </w:tc>
      </w:tr>
      <w:tr w:rsidR="00AA06F9" w:rsidRPr="00EC30C2" w:rsidTr="00590F95">
        <w:tc>
          <w:tcPr>
            <w:tcW w:w="5524" w:type="dxa"/>
            <w:vMerge w:val="restart"/>
            <w:shd w:val="clear" w:color="auto" w:fill="FFFFFF"/>
          </w:tcPr>
          <w:p w:rsidR="00AA06F9" w:rsidRPr="00590F95" w:rsidRDefault="00AA06F9" w:rsidP="00590F95">
            <w:pPr>
              <w:ind w:right="-1"/>
              <w:jc w:val="both"/>
              <w:rPr>
                <w:noProof w:val="0"/>
                <w:highlight w:val="yellow"/>
                <w:lang w:eastAsia="ro-RO"/>
              </w:rPr>
            </w:pPr>
            <w:r w:rsidRPr="00590F95">
              <w:rPr>
                <w:noProof w:val="0"/>
                <w:sz w:val="22"/>
                <w:szCs w:val="22"/>
                <w:lang w:eastAsia="ro-RO"/>
              </w:rPr>
              <w:t xml:space="preserve">Publicarea anterioară în </w:t>
            </w:r>
            <w:r w:rsidRPr="00590F95">
              <w:rPr>
                <w:i/>
                <w:noProof w:val="0"/>
                <w:sz w:val="22"/>
                <w:szCs w:val="22"/>
                <w:lang w:eastAsia="zh-CN"/>
              </w:rPr>
              <w:t xml:space="preserve">Jurnalul Oficial al Uniunii Europene </w:t>
            </w:r>
            <w:r w:rsidRPr="00590F95">
              <w:rPr>
                <w:noProof w:val="0"/>
                <w:sz w:val="22"/>
                <w:szCs w:val="22"/>
                <w:lang w:eastAsia="ro-RO"/>
              </w:rPr>
              <w:t xml:space="preserve"> privind contractul (contractele) la care se referă anunțul respectiv</w:t>
            </w:r>
          </w:p>
        </w:tc>
        <w:tc>
          <w:tcPr>
            <w:tcW w:w="4394" w:type="dxa"/>
          </w:tcPr>
          <w:p w:rsidR="00AA06F9" w:rsidRPr="00590F95" w:rsidRDefault="00AA06F9" w:rsidP="00590F95">
            <w:pPr>
              <w:ind w:right="-1"/>
              <w:jc w:val="both"/>
              <w:rPr>
                <w:noProof w:val="0"/>
                <w:lang w:eastAsia="ro-RO"/>
              </w:rPr>
            </w:pPr>
            <w:r w:rsidRPr="00590F95">
              <w:rPr>
                <w:noProof w:val="0"/>
                <w:sz w:val="22"/>
                <w:szCs w:val="22"/>
                <w:lang w:eastAsia="ro-RO"/>
              </w:rPr>
              <w:t xml:space="preserve">Nu □        </w:t>
            </w:r>
          </w:p>
        </w:tc>
      </w:tr>
      <w:tr w:rsidR="00AA06F9" w:rsidRPr="00EC30C2" w:rsidTr="00590F95">
        <w:tc>
          <w:tcPr>
            <w:tcW w:w="5524" w:type="dxa"/>
            <w:vMerge/>
            <w:shd w:val="clear" w:color="auto" w:fill="FFFFFF"/>
          </w:tcPr>
          <w:p w:rsidR="00AA06F9" w:rsidRPr="00590F95" w:rsidRDefault="00AA06F9" w:rsidP="00590F95">
            <w:pPr>
              <w:jc w:val="both"/>
              <w:rPr>
                <w:noProof w:val="0"/>
              </w:rPr>
            </w:pPr>
          </w:p>
        </w:tc>
        <w:tc>
          <w:tcPr>
            <w:tcW w:w="4394" w:type="dxa"/>
          </w:tcPr>
          <w:p w:rsidR="00AA06F9" w:rsidRPr="00590F95" w:rsidRDefault="00AA06F9" w:rsidP="00590F95">
            <w:pPr>
              <w:jc w:val="both"/>
              <w:rPr>
                <w:noProof w:val="0"/>
              </w:rPr>
            </w:pPr>
            <w:r w:rsidRPr="00590F95">
              <w:rPr>
                <w:noProof w:val="0"/>
                <w:sz w:val="22"/>
                <w:szCs w:val="22"/>
                <w:lang w:eastAsia="ro-RO"/>
              </w:rPr>
              <w:t>Data (datele) și referința (referințele) publicărilor:</w:t>
            </w:r>
          </w:p>
        </w:tc>
      </w:tr>
      <w:tr w:rsidR="00AA06F9" w:rsidRPr="00EC30C2" w:rsidTr="00590F95">
        <w:tc>
          <w:tcPr>
            <w:tcW w:w="5524" w:type="dxa"/>
            <w:shd w:val="clear" w:color="auto" w:fill="FFFFFF"/>
          </w:tcPr>
          <w:p w:rsidR="00AA06F9" w:rsidRPr="00590F95" w:rsidRDefault="00AA06F9" w:rsidP="00590F95">
            <w:pPr>
              <w:jc w:val="both"/>
              <w:rPr>
                <w:noProof w:val="0"/>
              </w:rPr>
            </w:pPr>
            <w:r w:rsidRPr="00590F95">
              <w:rPr>
                <w:noProof w:val="0"/>
                <w:sz w:val="22"/>
                <w:szCs w:val="22"/>
              </w:rPr>
              <w:t>Agenția Naționalг pentru Soluționarea Contestațiilor</w:t>
            </w:r>
          </w:p>
          <w:p w:rsidR="00AA06F9" w:rsidRPr="00590F95" w:rsidRDefault="00AA06F9" w:rsidP="00590F95">
            <w:pPr>
              <w:contextualSpacing/>
              <w:jc w:val="both"/>
              <w:rPr>
                <w:noProof w:val="0"/>
                <w:lang w:eastAsia="zh-CN"/>
              </w:rPr>
            </w:pPr>
          </w:p>
        </w:tc>
        <w:tc>
          <w:tcPr>
            <w:tcW w:w="4394" w:type="dxa"/>
          </w:tcPr>
          <w:p w:rsidR="00AA06F9" w:rsidRPr="00590F95" w:rsidRDefault="00AA06F9" w:rsidP="00590F95">
            <w:pPr>
              <w:jc w:val="both"/>
              <w:rPr>
                <w:noProof w:val="0"/>
              </w:rPr>
            </w:pPr>
            <w:r w:rsidRPr="00590F95">
              <w:rPr>
                <w:noProof w:val="0"/>
                <w:sz w:val="22"/>
                <w:szCs w:val="22"/>
              </w:rPr>
              <w:t>mun. Chișinгu, bd. Ștefan cel Mare și Sfвnt, 124, MD-2001;</w:t>
            </w:r>
          </w:p>
          <w:p w:rsidR="00AA06F9" w:rsidRPr="00590F95" w:rsidRDefault="00AA06F9" w:rsidP="00590F95">
            <w:pPr>
              <w:jc w:val="both"/>
              <w:rPr>
                <w:noProof w:val="0"/>
              </w:rPr>
            </w:pPr>
            <w:r w:rsidRPr="00590F95">
              <w:rPr>
                <w:noProof w:val="0"/>
                <w:sz w:val="22"/>
                <w:szCs w:val="22"/>
              </w:rPr>
              <w:t xml:space="preserve">tel/fax: (022) 820 652, 820-651 </w:t>
            </w:r>
          </w:p>
          <w:p w:rsidR="00AA06F9" w:rsidRPr="00590F95" w:rsidRDefault="00AA06F9" w:rsidP="00590F95">
            <w:pPr>
              <w:jc w:val="both"/>
              <w:rPr>
                <w:noProof w:val="0"/>
                <w:color w:val="0563C1"/>
                <w:u w:val="single"/>
              </w:rPr>
            </w:pPr>
            <w:r w:rsidRPr="00590F95">
              <w:rPr>
                <w:noProof w:val="0"/>
                <w:sz w:val="22"/>
                <w:szCs w:val="22"/>
              </w:rPr>
              <w:t xml:space="preserve">e-mail: </w:t>
            </w:r>
            <w:hyperlink r:id="rId11" w:history="1">
              <w:r w:rsidRPr="00590F95">
                <w:rPr>
                  <w:noProof w:val="0"/>
                  <w:color w:val="0563C1"/>
                  <w:sz w:val="22"/>
                  <w:szCs w:val="22"/>
                  <w:u w:val="single"/>
                </w:rPr>
                <w:t>contestatii@ansc.md</w:t>
              </w:r>
            </w:hyperlink>
          </w:p>
          <w:p w:rsidR="00AA06F9" w:rsidRPr="00590F95" w:rsidRDefault="00AA06F9" w:rsidP="00590F95">
            <w:pPr>
              <w:jc w:val="both"/>
              <w:rPr>
                <w:noProof w:val="0"/>
              </w:rPr>
            </w:pPr>
            <w:r w:rsidRPr="00590F95">
              <w:rPr>
                <w:noProof w:val="0"/>
                <w:sz w:val="22"/>
                <w:szCs w:val="22"/>
              </w:rPr>
              <w:t xml:space="preserve">pagina web: </w:t>
            </w:r>
            <w:r w:rsidRPr="00590F95">
              <w:rPr>
                <w:noProof w:val="0"/>
                <w:color w:val="0563C1"/>
                <w:sz w:val="22"/>
                <w:szCs w:val="22"/>
                <w:u w:val="single"/>
              </w:rPr>
              <w:t>www.ansc.md</w:t>
            </w:r>
          </w:p>
        </w:tc>
      </w:tr>
      <w:tr w:rsidR="00AA06F9" w:rsidRPr="00EC30C2" w:rsidTr="00590F95">
        <w:tc>
          <w:tcPr>
            <w:tcW w:w="5524" w:type="dxa"/>
            <w:shd w:val="clear" w:color="auto" w:fill="FFFFFF"/>
          </w:tcPr>
          <w:p w:rsidR="00AA06F9" w:rsidRPr="00590F95" w:rsidRDefault="00AA06F9" w:rsidP="00590F95">
            <w:pPr>
              <w:jc w:val="both"/>
              <w:rPr>
                <w:noProof w:val="0"/>
              </w:rPr>
            </w:pPr>
            <w:r w:rsidRPr="00590F95">
              <w:rPr>
                <w:noProof w:val="0"/>
                <w:sz w:val="22"/>
                <w:szCs w:val="22"/>
              </w:rPr>
              <w:t>Alte informații relevante</w:t>
            </w:r>
          </w:p>
        </w:tc>
        <w:tc>
          <w:tcPr>
            <w:tcW w:w="4394" w:type="dxa"/>
          </w:tcPr>
          <w:p w:rsidR="00AA06F9" w:rsidRPr="00590F95" w:rsidRDefault="00AA06F9" w:rsidP="00590F95">
            <w:pPr>
              <w:jc w:val="both"/>
              <w:rPr>
                <w:noProof w:val="0"/>
              </w:rPr>
            </w:pPr>
          </w:p>
        </w:tc>
      </w:tr>
    </w:tbl>
    <w:p w:rsidR="00AA06F9" w:rsidRPr="00FF430B" w:rsidRDefault="00AA06F9" w:rsidP="009D62FF">
      <w:pPr>
        <w:jc w:val="both"/>
        <w:rPr>
          <w:noProof w:val="0"/>
        </w:rPr>
      </w:pPr>
    </w:p>
    <w:p w:rsidR="00AA06F9" w:rsidRPr="00FF430B" w:rsidRDefault="00AA06F9" w:rsidP="009D62FF">
      <w:pPr>
        <w:spacing w:before="120"/>
        <w:ind w:firstLine="567"/>
        <w:rPr>
          <w:b/>
          <w:noProof w:val="0"/>
        </w:rPr>
      </w:pPr>
      <w:r w:rsidRPr="00FF430B">
        <w:rPr>
          <w:b/>
          <w:noProof w:val="0"/>
        </w:rPr>
        <w:t xml:space="preserve">Conducгtorul grupului de lucru:  ___________________________                </w:t>
      </w:r>
    </w:p>
    <w:p w:rsidR="00AA06F9" w:rsidRPr="00FF430B" w:rsidRDefault="00AA06F9" w:rsidP="009D62FF">
      <w:pPr>
        <w:jc w:val="both"/>
        <w:rPr>
          <w:noProof w:val="0"/>
        </w:rPr>
      </w:pPr>
    </w:p>
    <w:p w:rsidR="00AA06F9" w:rsidRPr="00FF430B" w:rsidRDefault="00AA06F9" w:rsidP="009D62FF">
      <w:pPr>
        <w:jc w:val="both"/>
        <w:rPr>
          <w:noProof w:val="0"/>
        </w:rPr>
      </w:pPr>
      <w:r w:rsidRPr="00FF430B">
        <w:rPr>
          <w:b/>
          <w:i/>
          <w:noProof w:val="0"/>
          <w:color w:val="FF0000"/>
        </w:rPr>
        <w:t>Notг:</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AA06F9" w:rsidRDefault="00AA06F9" w:rsidP="00502EFF">
      <w:pPr>
        <w:jc w:val="right"/>
        <w:rPr>
          <w:noProof w:val="0"/>
        </w:rPr>
      </w:pPr>
    </w:p>
    <w:p w:rsidR="00AA06F9" w:rsidRPr="00FF430B" w:rsidRDefault="00AA06F9" w:rsidP="00502EFF">
      <w:pPr>
        <w:jc w:val="right"/>
        <w:rPr>
          <w:noProof w:val="0"/>
          <w:sz w:val="22"/>
          <w:szCs w:val="22"/>
        </w:rPr>
      </w:pPr>
      <w:r w:rsidRPr="00FF430B">
        <w:rPr>
          <w:noProof w:val="0"/>
        </w:rPr>
        <w:t>Anexa nr.</w:t>
      </w:r>
      <w:r>
        <w:rPr>
          <w:noProof w:val="0"/>
        </w:rPr>
        <w:t xml:space="preserve"> </w:t>
      </w:r>
      <w:r w:rsidRPr="00FF430B">
        <w:rPr>
          <w:noProof w:val="0"/>
        </w:rPr>
        <w:t>6</w:t>
      </w:r>
    </w:p>
    <w:p w:rsidR="00AA06F9" w:rsidRPr="00FF430B" w:rsidRDefault="00AA06F9" w:rsidP="00502EFF">
      <w:pPr>
        <w:jc w:val="right"/>
        <w:rPr>
          <w:noProof w:val="0"/>
        </w:rPr>
      </w:pPr>
      <w:r w:rsidRPr="00FF430B">
        <w:rPr>
          <w:noProof w:val="0"/>
        </w:rPr>
        <w:lastRenderedPageBreak/>
        <w:t>la Documentația standard nr._____</w:t>
      </w:r>
    </w:p>
    <w:p w:rsidR="00AA06F9" w:rsidRPr="00FF430B" w:rsidRDefault="00AA06F9" w:rsidP="00502EFF">
      <w:pPr>
        <w:jc w:val="right"/>
        <w:rPr>
          <w:noProof w:val="0"/>
        </w:rPr>
      </w:pPr>
      <w:r w:rsidRPr="00FF430B">
        <w:rPr>
          <w:noProof w:val="0"/>
        </w:rPr>
        <w:t>din “____” ________ 20___</w:t>
      </w:r>
    </w:p>
    <w:p w:rsidR="00AA06F9" w:rsidRPr="00FF430B" w:rsidRDefault="00AA06F9" w:rsidP="00130A49">
      <w:pPr>
        <w:jc w:val="right"/>
        <w:rPr>
          <w:noProof w:val="0"/>
          <w:sz w:val="22"/>
          <w:szCs w:val="22"/>
        </w:rPr>
      </w:pPr>
    </w:p>
    <w:p w:rsidR="00AA06F9" w:rsidRPr="00FF430B" w:rsidRDefault="00AA06F9" w:rsidP="00130A49">
      <w:pPr>
        <w:jc w:val="right"/>
        <w:rPr>
          <w:i/>
          <w:noProof w:val="0"/>
          <w:sz w:val="22"/>
          <w:szCs w:val="22"/>
        </w:rPr>
      </w:pPr>
    </w:p>
    <w:p w:rsidR="00AA06F9" w:rsidRPr="00FF430B" w:rsidRDefault="00AA06F9" w:rsidP="002A6E99">
      <w:pPr>
        <w:ind w:right="-1"/>
        <w:jc w:val="center"/>
        <w:rPr>
          <w:b/>
          <w:bCs/>
          <w:noProof w:val="0"/>
          <w:color w:val="000000"/>
          <w:sz w:val="22"/>
          <w:szCs w:val="22"/>
        </w:rPr>
      </w:pPr>
    </w:p>
    <w:p w:rsidR="00AA06F9" w:rsidRPr="00FF430B" w:rsidRDefault="00AA06F9" w:rsidP="00130A49">
      <w:pPr>
        <w:ind w:right="-1"/>
        <w:jc w:val="center"/>
        <w:rPr>
          <w:b/>
          <w:bCs/>
          <w:noProof w:val="0"/>
          <w:color w:val="000000"/>
          <w:sz w:val="28"/>
          <w:szCs w:val="28"/>
        </w:rPr>
      </w:pPr>
      <w:r w:rsidRPr="00FF430B">
        <w:rPr>
          <w:b/>
          <w:bCs/>
          <w:noProof w:val="0"/>
          <w:color w:val="000000"/>
          <w:sz w:val="28"/>
          <w:szCs w:val="28"/>
        </w:rPr>
        <w:t>ANUNȚ</w:t>
      </w:r>
    </w:p>
    <w:p w:rsidR="00AA06F9" w:rsidRPr="00FF430B" w:rsidRDefault="00AA06F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AA06F9" w:rsidRPr="00FF430B" w:rsidRDefault="00AA06F9" w:rsidP="00130A49">
      <w:pPr>
        <w:spacing w:before="240" w:after="240"/>
        <w:ind w:right="-1"/>
        <w:jc w:val="center"/>
        <w:rPr>
          <w:noProof w:val="0"/>
          <w:sz w:val="22"/>
          <w:szCs w:val="22"/>
        </w:rPr>
      </w:pPr>
      <w:r w:rsidRPr="00FF430B">
        <w:rPr>
          <w:noProof w:val="0"/>
          <w:sz w:val="22"/>
          <w:szCs w:val="22"/>
        </w:rPr>
        <w:t>Nr. ___________ din _____________</w:t>
      </w:r>
    </w:p>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Denumirea autorității contractante</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Localitate</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IDNO</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Adresa</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Număr de telefon</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Număr de fax</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 xml:space="preserve">E-mail </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Pagina web oficială</w:t>
            </w:r>
          </w:p>
        </w:tc>
        <w:tc>
          <w:tcPr>
            <w:tcW w:w="4218" w:type="dxa"/>
          </w:tcPr>
          <w:p w:rsidR="00AA06F9" w:rsidRPr="00590F95" w:rsidRDefault="00AA06F9" w:rsidP="00590F95">
            <w:pPr>
              <w:jc w:val="both"/>
              <w:rPr>
                <w:noProof w:val="0"/>
              </w:rPr>
            </w:pP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rPr>
              <w:t xml:space="preserve">Persoana de contact </w:t>
            </w:r>
          </w:p>
          <w:p w:rsidR="00AA06F9" w:rsidRPr="00590F95" w:rsidRDefault="00AA06F9" w:rsidP="00590F95">
            <w:pPr>
              <w:jc w:val="both"/>
              <w:rPr>
                <w:b/>
                <w:noProof w:val="0"/>
              </w:rPr>
            </w:pPr>
            <w:r w:rsidRPr="00590F95">
              <w:rPr>
                <w:i/>
                <w:noProof w:val="0"/>
                <w:sz w:val="22"/>
                <w:szCs w:val="22"/>
              </w:rPr>
              <w:t>(nume, prenume, telefon, e-mail)</w:t>
            </w:r>
          </w:p>
        </w:tc>
        <w:tc>
          <w:tcPr>
            <w:tcW w:w="4218" w:type="dxa"/>
          </w:tcPr>
          <w:p w:rsidR="00AA06F9" w:rsidRPr="00590F95" w:rsidRDefault="00AA06F9" w:rsidP="00590F95">
            <w:pPr>
              <w:jc w:val="both"/>
              <w:rPr>
                <w:noProof w:val="0"/>
              </w:rPr>
            </w:pPr>
          </w:p>
        </w:tc>
      </w:tr>
    </w:tbl>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A06F9" w:rsidRPr="00EC30C2" w:rsidTr="00590F95">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Tipul procedurii de achiziție</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 xml:space="preserve">Cererea ofertelor de prețuri □  </w:t>
            </w:r>
          </w:p>
          <w:p w:rsidR="00AA06F9" w:rsidRPr="00590F95" w:rsidRDefault="00AA06F9" w:rsidP="00590F95">
            <w:pPr>
              <w:jc w:val="both"/>
              <w:rPr>
                <w:i/>
                <w:noProof w:val="0"/>
                <w:lang w:eastAsia="ro-RO"/>
              </w:rPr>
            </w:pPr>
            <w:r w:rsidRPr="00590F95">
              <w:rPr>
                <w:noProof w:val="0"/>
                <w:sz w:val="22"/>
                <w:szCs w:val="22"/>
                <w:lang w:eastAsia="ro-RO"/>
              </w:rPr>
              <w:t xml:space="preserve">Licitație deschisă □  Altele: </w:t>
            </w:r>
            <w:r w:rsidRPr="00590F95">
              <w:rPr>
                <w:i/>
                <w:noProof w:val="0"/>
                <w:sz w:val="22"/>
                <w:szCs w:val="22"/>
                <w:lang w:eastAsia="ro-RO"/>
              </w:rPr>
              <w:t>[Indicați]</w:t>
            </w:r>
          </w:p>
        </w:tc>
      </w:tr>
      <w:tr w:rsidR="00AA06F9" w:rsidRPr="00EC30C2" w:rsidTr="00590F95">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Obiectul achiziției</w:t>
            </w:r>
          </w:p>
        </w:tc>
        <w:tc>
          <w:tcPr>
            <w:tcW w:w="4218" w:type="dxa"/>
          </w:tcPr>
          <w:p w:rsidR="00AA06F9" w:rsidRPr="00590F95" w:rsidRDefault="00AA06F9" w:rsidP="00590F95">
            <w:pPr>
              <w:jc w:val="both"/>
              <w:rPr>
                <w:noProof w:val="0"/>
                <w:lang w:eastAsia="ro-RO"/>
              </w:rPr>
            </w:pPr>
          </w:p>
        </w:tc>
      </w:tr>
      <w:tr w:rsidR="00AA06F9" w:rsidRPr="00EC30C2" w:rsidTr="00590F95">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Cod CPV</w:t>
            </w:r>
          </w:p>
        </w:tc>
        <w:tc>
          <w:tcPr>
            <w:tcW w:w="4218" w:type="dxa"/>
          </w:tcPr>
          <w:p w:rsidR="00AA06F9" w:rsidRPr="00590F95" w:rsidRDefault="00AA06F9" w:rsidP="00590F95">
            <w:pPr>
              <w:jc w:val="both"/>
              <w:rPr>
                <w:noProof w:val="0"/>
                <w:lang w:eastAsia="ro-RO"/>
              </w:rPr>
            </w:pPr>
          </w:p>
        </w:tc>
      </w:tr>
      <w:tr w:rsidR="00AA06F9" w:rsidRPr="00EC30C2" w:rsidTr="00590F95">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 xml:space="preserve">Valoarea estimată a achiziției </w:t>
            </w:r>
          </w:p>
        </w:tc>
        <w:tc>
          <w:tcPr>
            <w:tcW w:w="4218" w:type="dxa"/>
          </w:tcPr>
          <w:p w:rsidR="00AA06F9" w:rsidRPr="00590F95" w:rsidRDefault="00AA06F9" w:rsidP="00590F95">
            <w:pPr>
              <w:jc w:val="both"/>
              <w:rPr>
                <w:noProof w:val="0"/>
              </w:rPr>
            </w:pPr>
          </w:p>
        </w:tc>
      </w:tr>
      <w:tr w:rsidR="00AA06F9" w:rsidRPr="00EC30C2" w:rsidTr="00590F95">
        <w:tc>
          <w:tcPr>
            <w:tcW w:w="5353" w:type="dxa"/>
            <w:vMerge w:val="restart"/>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 xml:space="preserve">Nr. și link-ul procedurii </w:t>
            </w:r>
            <w:r w:rsidRPr="00590F95">
              <w:rPr>
                <w:i/>
                <w:noProof w:val="0"/>
                <w:sz w:val="22"/>
                <w:szCs w:val="22"/>
                <w:lang w:eastAsia="ro-RO"/>
              </w:rPr>
              <w:t xml:space="preserve">(se va indica din cadrul portalului guvernamental </w:t>
            </w:r>
            <w:hyperlink r:id="rId12" w:history="1">
              <w:r w:rsidRPr="00590F95">
                <w:rPr>
                  <w:i/>
                  <w:noProof w:val="0"/>
                  <w:color w:val="0000FF"/>
                  <w:sz w:val="22"/>
                  <w:szCs w:val="22"/>
                  <w:u w:val="single"/>
                  <w:lang w:eastAsia="ro-RO"/>
                </w:rPr>
                <w:t>www.mtender.gov.md</w:t>
              </w:r>
            </w:hyperlink>
            <w:r w:rsidRPr="00590F95">
              <w:rPr>
                <w:i/>
                <w:noProof w:val="0"/>
                <w:sz w:val="22"/>
                <w:szCs w:val="22"/>
                <w:lang w:eastAsia="ro-RO"/>
              </w:rPr>
              <w:t>)</w:t>
            </w:r>
          </w:p>
        </w:tc>
        <w:tc>
          <w:tcPr>
            <w:tcW w:w="4218" w:type="dxa"/>
          </w:tcPr>
          <w:p w:rsidR="00AA06F9" w:rsidRPr="00590F95" w:rsidRDefault="00AA06F9" w:rsidP="00590F95">
            <w:pPr>
              <w:jc w:val="both"/>
              <w:rPr>
                <w:noProof w:val="0"/>
              </w:rPr>
            </w:pPr>
            <w:r w:rsidRPr="00590F95">
              <w:rPr>
                <w:noProof w:val="0"/>
                <w:sz w:val="22"/>
                <w:szCs w:val="22"/>
              </w:rPr>
              <w:t>Nr:</w:t>
            </w:r>
          </w:p>
        </w:tc>
      </w:tr>
      <w:tr w:rsidR="00AA06F9" w:rsidRPr="00EC30C2" w:rsidTr="00590F95">
        <w:tc>
          <w:tcPr>
            <w:tcW w:w="5353" w:type="dxa"/>
            <w:vMerge/>
            <w:shd w:val="clear" w:color="auto" w:fill="FFFFFF"/>
          </w:tcPr>
          <w:p w:rsidR="00AA06F9" w:rsidRPr="00590F95" w:rsidRDefault="00AA06F9" w:rsidP="00590F95">
            <w:pPr>
              <w:jc w:val="both"/>
              <w:rPr>
                <w:b/>
                <w:noProof w:val="0"/>
                <w:lang w:eastAsia="ro-RO"/>
              </w:rPr>
            </w:pPr>
          </w:p>
        </w:tc>
        <w:tc>
          <w:tcPr>
            <w:tcW w:w="4218" w:type="dxa"/>
          </w:tcPr>
          <w:p w:rsidR="00AA06F9" w:rsidRPr="00590F95" w:rsidRDefault="00AA06F9" w:rsidP="00590F95">
            <w:pPr>
              <w:jc w:val="both"/>
              <w:rPr>
                <w:noProof w:val="0"/>
              </w:rPr>
            </w:pPr>
            <w:r w:rsidRPr="00590F95">
              <w:rPr>
                <w:noProof w:val="0"/>
                <w:sz w:val="22"/>
                <w:szCs w:val="22"/>
              </w:rPr>
              <w:t>Link:</w:t>
            </w:r>
          </w:p>
        </w:tc>
      </w:tr>
      <w:tr w:rsidR="00AA06F9" w:rsidRPr="00EC30C2" w:rsidTr="00590F95">
        <w:tc>
          <w:tcPr>
            <w:tcW w:w="5353" w:type="dxa"/>
            <w:shd w:val="clear" w:color="auto" w:fill="FFFFFF"/>
          </w:tcPr>
          <w:p w:rsidR="00AA06F9" w:rsidRPr="00590F95" w:rsidRDefault="00AA06F9" w:rsidP="00590F95">
            <w:pPr>
              <w:jc w:val="both"/>
              <w:rPr>
                <w:b/>
                <w:noProof w:val="0"/>
              </w:rPr>
            </w:pPr>
            <w:r w:rsidRPr="00590F95">
              <w:rPr>
                <w:b/>
                <w:noProof w:val="0"/>
                <w:sz w:val="22"/>
                <w:szCs w:val="22"/>
                <w:lang w:eastAsia="ro-RO"/>
              </w:rPr>
              <w:t>Data publicării anunțului de participare</w:t>
            </w:r>
          </w:p>
        </w:tc>
        <w:tc>
          <w:tcPr>
            <w:tcW w:w="4218" w:type="dxa"/>
          </w:tcPr>
          <w:p w:rsidR="00AA06F9" w:rsidRPr="00590F95" w:rsidRDefault="00AA06F9" w:rsidP="00590F95">
            <w:pPr>
              <w:jc w:val="both"/>
              <w:rPr>
                <w:noProof w:val="0"/>
              </w:rPr>
            </w:pPr>
          </w:p>
        </w:tc>
      </w:tr>
      <w:tr w:rsidR="00AA06F9" w:rsidRPr="00EC30C2" w:rsidTr="00590F95">
        <w:trPr>
          <w:trHeight w:val="1040"/>
        </w:trPr>
        <w:tc>
          <w:tcPr>
            <w:tcW w:w="5353" w:type="dxa"/>
            <w:shd w:val="clear" w:color="auto" w:fill="FFFFFF"/>
          </w:tcPr>
          <w:p w:rsidR="00AA06F9" w:rsidRPr="00590F95" w:rsidRDefault="00AA06F9" w:rsidP="00590F95">
            <w:pPr>
              <w:jc w:val="both"/>
              <w:rPr>
                <w:b/>
                <w:noProof w:val="0"/>
                <w:lang w:eastAsia="ro-RO"/>
              </w:rPr>
            </w:pPr>
            <w:r w:rsidRPr="00590F95">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90F95">
              <w:rPr>
                <w:i/>
                <w:noProof w:val="0"/>
                <w:color w:val="000000"/>
                <w:sz w:val="22"/>
                <w:szCs w:val="22"/>
              </w:rPr>
              <w:t>(după caz)</w:t>
            </w:r>
          </w:p>
        </w:tc>
        <w:tc>
          <w:tcPr>
            <w:tcW w:w="4218" w:type="dxa"/>
          </w:tcPr>
          <w:p w:rsidR="00AA06F9" w:rsidRPr="00590F95" w:rsidRDefault="00AA06F9" w:rsidP="00590F95">
            <w:pPr>
              <w:jc w:val="both"/>
              <w:rPr>
                <w:noProof w:val="0"/>
              </w:rPr>
            </w:pPr>
          </w:p>
        </w:tc>
      </w:tr>
    </w:tbl>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A06F9" w:rsidRPr="00EC30C2" w:rsidTr="00590F95">
        <w:trPr>
          <w:trHeight w:val="304"/>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Tipul contractului de achiziție/acordului-cadru</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 xml:space="preserve"> Servicii de proiectare □      Lucrări □</w:t>
            </w:r>
          </w:p>
        </w:tc>
      </w:tr>
      <w:tr w:rsidR="00AA06F9" w:rsidRPr="00EC30C2" w:rsidTr="00590F95">
        <w:trPr>
          <w:trHeight w:val="315"/>
        </w:trPr>
        <w:tc>
          <w:tcPr>
            <w:tcW w:w="5353" w:type="dxa"/>
            <w:shd w:val="clear" w:color="auto" w:fill="FFFFFF"/>
          </w:tcPr>
          <w:p w:rsidR="00AA06F9" w:rsidRPr="00590F95" w:rsidRDefault="00AA06F9" w:rsidP="00590F95">
            <w:pPr>
              <w:jc w:val="both"/>
              <w:rPr>
                <w:b/>
                <w:noProof w:val="0"/>
                <w:lang w:eastAsia="ro-RO"/>
              </w:rPr>
            </w:pPr>
            <w:r w:rsidRPr="00590F95">
              <w:rPr>
                <w:b/>
                <w:noProof w:val="0"/>
                <w:color w:val="000000"/>
                <w:sz w:val="22"/>
                <w:szCs w:val="22"/>
              </w:rPr>
              <w:t>Contractul de achiziție/acordul-cadru se referă la un proiect și/sau program finanțat din fonduri ale Uniunii Europene</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Nu □    Da □</w:t>
            </w:r>
          </w:p>
        </w:tc>
      </w:tr>
      <w:tr w:rsidR="00AA06F9" w:rsidRPr="00EC30C2" w:rsidTr="00590F95">
        <w:trPr>
          <w:trHeight w:val="525"/>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Sursa de finanțare</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 xml:space="preserve">Bugetul de stat □     FAOAM □ </w:t>
            </w:r>
          </w:p>
          <w:p w:rsidR="00AA06F9" w:rsidRPr="00590F95" w:rsidRDefault="00AA06F9" w:rsidP="00590F95">
            <w:pPr>
              <w:jc w:val="both"/>
              <w:rPr>
                <w:noProof w:val="0"/>
                <w:lang w:eastAsia="ro-RO"/>
              </w:rPr>
            </w:pPr>
            <w:r w:rsidRPr="00590F95">
              <w:rPr>
                <w:noProof w:val="0"/>
                <w:sz w:val="22"/>
                <w:szCs w:val="22"/>
                <w:lang w:eastAsia="ro-RO"/>
              </w:rPr>
              <w:t xml:space="preserve">BASS □     Surse externe □ </w:t>
            </w:r>
          </w:p>
          <w:p w:rsidR="00AA06F9" w:rsidRPr="00590F95" w:rsidRDefault="00AA06F9" w:rsidP="00590F95">
            <w:pPr>
              <w:jc w:val="both"/>
              <w:rPr>
                <w:noProof w:val="0"/>
                <w:lang w:eastAsia="ro-RO"/>
              </w:rPr>
            </w:pPr>
            <w:r w:rsidRPr="00590F95">
              <w:rPr>
                <w:noProof w:val="0"/>
                <w:sz w:val="22"/>
                <w:szCs w:val="22"/>
                <w:lang w:eastAsia="ro-RO"/>
              </w:rPr>
              <w:t xml:space="preserve">Alte surse: </w:t>
            </w:r>
            <w:r w:rsidRPr="00590F95">
              <w:rPr>
                <w:i/>
                <w:noProof w:val="0"/>
                <w:sz w:val="22"/>
                <w:szCs w:val="22"/>
                <w:lang w:eastAsia="ro-RO"/>
              </w:rPr>
              <w:t>[Indicați]</w:t>
            </w:r>
          </w:p>
        </w:tc>
      </w:tr>
      <w:tr w:rsidR="00AA06F9" w:rsidRPr="00EC30C2" w:rsidTr="00590F95">
        <w:trPr>
          <w:trHeight w:val="353"/>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Data deciziei de atribuire a contractului de achiziție/ acordului-cadru</w:t>
            </w:r>
          </w:p>
        </w:tc>
        <w:tc>
          <w:tcPr>
            <w:tcW w:w="4218" w:type="dxa"/>
          </w:tcPr>
          <w:p w:rsidR="00AA06F9" w:rsidRPr="00590F95" w:rsidRDefault="00AA06F9" w:rsidP="00590F95">
            <w:pPr>
              <w:jc w:val="both"/>
              <w:rPr>
                <w:noProof w:val="0"/>
                <w:lang w:eastAsia="ro-RO"/>
              </w:rPr>
            </w:pPr>
          </w:p>
        </w:tc>
      </w:tr>
      <w:tr w:rsidR="00AA06F9" w:rsidRPr="00EC30C2" w:rsidTr="00590F95">
        <w:trPr>
          <w:trHeight w:val="140"/>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Denumirea operatorului economic</w:t>
            </w:r>
          </w:p>
        </w:tc>
        <w:tc>
          <w:tcPr>
            <w:tcW w:w="4218" w:type="dxa"/>
          </w:tcPr>
          <w:p w:rsidR="00AA06F9" w:rsidRPr="00590F95" w:rsidRDefault="00AA06F9" w:rsidP="00590F95">
            <w:pPr>
              <w:jc w:val="both"/>
              <w:rPr>
                <w:i/>
                <w:noProof w:val="0"/>
                <w:lang w:eastAsia="ro-RO"/>
              </w:rPr>
            </w:pPr>
          </w:p>
        </w:tc>
      </w:tr>
      <w:tr w:rsidR="00AA06F9" w:rsidRPr="00EC30C2" w:rsidTr="00590F95">
        <w:trPr>
          <w:trHeight w:val="188"/>
        </w:trPr>
        <w:tc>
          <w:tcPr>
            <w:tcW w:w="5353" w:type="dxa"/>
            <w:vMerge w:val="restart"/>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Nr. și data contractului de achiziție/acordului-cadru</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Nr:</w:t>
            </w:r>
          </w:p>
        </w:tc>
      </w:tr>
      <w:tr w:rsidR="00AA06F9" w:rsidRPr="00EC30C2" w:rsidTr="00590F95">
        <w:trPr>
          <w:trHeight w:val="219"/>
        </w:trPr>
        <w:tc>
          <w:tcPr>
            <w:tcW w:w="5353" w:type="dxa"/>
            <w:vMerge/>
            <w:shd w:val="clear" w:color="auto" w:fill="FFFFFF"/>
          </w:tcPr>
          <w:p w:rsidR="00AA06F9" w:rsidRPr="00590F95" w:rsidRDefault="00AA06F9" w:rsidP="00590F95">
            <w:pPr>
              <w:jc w:val="both"/>
              <w:rPr>
                <w:b/>
                <w:noProof w:val="0"/>
                <w:lang w:eastAsia="ro-RO"/>
              </w:rPr>
            </w:pPr>
          </w:p>
        </w:tc>
        <w:tc>
          <w:tcPr>
            <w:tcW w:w="4218" w:type="dxa"/>
          </w:tcPr>
          <w:p w:rsidR="00AA06F9" w:rsidRPr="00590F95" w:rsidRDefault="00AA06F9" w:rsidP="00590F95">
            <w:pPr>
              <w:jc w:val="both"/>
              <w:rPr>
                <w:noProof w:val="0"/>
                <w:lang w:eastAsia="ro-RO"/>
              </w:rPr>
            </w:pPr>
            <w:r w:rsidRPr="00590F95">
              <w:rPr>
                <w:noProof w:val="0"/>
                <w:sz w:val="22"/>
                <w:szCs w:val="22"/>
                <w:lang w:eastAsia="ro-RO"/>
              </w:rPr>
              <w:t>Data:</w:t>
            </w:r>
          </w:p>
        </w:tc>
      </w:tr>
      <w:tr w:rsidR="00AA06F9" w:rsidRPr="00EC30C2" w:rsidTr="00590F95">
        <w:trPr>
          <w:trHeight w:val="207"/>
        </w:trPr>
        <w:tc>
          <w:tcPr>
            <w:tcW w:w="5353" w:type="dxa"/>
            <w:vMerge w:val="restart"/>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Valoarea contractului de achiziție/acordului-cadru</w:t>
            </w:r>
          </w:p>
        </w:tc>
        <w:tc>
          <w:tcPr>
            <w:tcW w:w="4218" w:type="dxa"/>
          </w:tcPr>
          <w:p w:rsidR="00AA06F9" w:rsidRPr="00590F95" w:rsidRDefault="00AA06F9" w:rsidP="00590F95">
            <w:pPr>
              <w:jc w:val="both"/>
              <w:rPr>
                <w:noProof w:val="0"/>
                <w:lang w:eastAsia="ro-RO"/>
              </w:rPr>
            </w:pPr>
            <w:r w:rsidRPr="00590F95">
              <w:rPr>
                <w:noProof w:val="0"/>
                <w:sz w:val="22"/>
                <w:szCs w:val="22"/>
                <w:lang w:eastAsia="ro-RO"/>
              </w:rPr>
              <w:t>Fără TVA:</w:t>
            </w:r>
          </w:p>
        </w:tc>
      </w:tr>
      <w:tr w:rsidR="00AA06F9" w:rsidRPr="00EC30C2" w:rsidTr="00590F95">
        <w:trPr>
          <w:trHeight w:val="207"/>
        </w:trPr>
        <w:tc>
          <w:tcPr>
            <w:tcW w:w="5353" w:type="dxa"/>
            <w:vMerge/>
            <w:shd w:val="clear" w:color="auto" w:fill="FFFFFF"/>
          </w:tcPr>
          <w:p w:rsidR="00AA06F9" w:rsidRPr="00590F95" w:rsidRDefault="00AA06F9" w:rsidP="00590F95">
            <w:pPr>
              <w:jc w:val="both"/>
              <w:rPr>
                <w:b/>
                <w:noProof w:val="0"/>
                <w:lang w:eastAsia="ro-RO"/>
              </w:rPr>
            </w:pPr>
          </w:p>
        </w:tc>
        <w:tc>
          <w:tcPr>
            <w:tcW w:w="4218" w:type="dxa"/>
          </w:tcPr>
          <w:p w:rsidR="00AA06F9" w:rsidRPr="00590F95" w:rsidRDefault="00AA06F9" w:rsidP="00590F95">
            <w:pPr>
              <w:jc w:val="both"/>
              <w:rPr>
                <w:noProof w:val="0"/>
                <w:lang w:eastAsia="ro-RO"/>
              </w:rPr>
            </w:pPr>
            <w:r w:rsidRPr="00590F95">
              <w:rPr>
                <w:noProof w:val="0"/>
                <w:sz w:val="22"/>
                <w:szCs w:val="22"/>
                <w:lang w:eastAsia="ro-RO"/>
              </w:rPr>
              <w:t>Inclusiv TVA:</w:t>
            </w:r>
          </w:p>
        </w:tc>
      </w:tr>
      <w:tr w:rsidR="00AA06F9" w:rsidRPr="00EC30C2" w:rsidTr="00590F95">
        <w:trPr>
          <w:trHeight w:val="115"/>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Termen de valabilitate</w:t>
            </w:r>
          </w:p>
        </w:tc>
        <w:tc>
          <w:tcPr>
            <w:tcW w:w="4218" w:type="dxa"/>
          </w:tcPr>
          <w:p w:rsidR="00AA06F9" w:rsidRPr="00590F95" w:rsidRDefault="00AA06F9" w:rsidP="00590F95">
            <w:pPr>
              <w:jc w:val="both"/>
              <w:rPr>
                <w:noProof w:val="0"/>
                <w:lang w:eastAsia="ro-RO"/>
              </w:rPr>
            </w:pPr>
          </w:p>
        </w:tc>
      </w:tr>
      <w:tr w:rsidR="00AA06F9" w:rsidRPr="00EC30C2" w:rsidTr="00590F95">
        <w:trPr>
          <w:trHeight w:val="70"/>
        </w:trPr>
        <w:tc>
          <w:tcPr>
            <w:tcW w:w="5353" w:type="dxa"/>
            <w:shd w:val="clear" w:color="auto" w:fill="FFFFFF"/>
          </w:tcPr>
          <w:p w:rsidR="00AA06F9" w:rsidRPr="00590F95" w:rsidRDefault="00AA06F9" w:rsidP="00590F95">
            <w:pPr>
              <w:jc w:val="both"/>
              <w:rPr>
                <w:b/>
                <w:noProof w:val="0"/>
                <w:lang w:eastAsia="ro-RO"/>
              </w:rPr>
            </w:pPr>
            <w:r w:rsidRPr="00590F95">
              <w:rPr>
                <w:b/>
                <w:noProof w:val="0"/>
                <w:sz w:val="22"/>
                <w:szCs w:val="22"/>
                <w:lang w:eastAsia="ro-RO"/>
              </w:rPr>
              <w:t>Termen de execuție</w:t>
            </w:r>
          </w:p>
        </w:tc>
        <w:tc>
          <w:tcPr>
            <w:tcW w:w="4218" w:type="dxa"/>
          </w:tcPr>
          <w:p w:rsidR="00AA06F9" w:rsidRPr="00590F95" w:rsidRDefault="00AA06F9" w:rsidP="00590F95">
            <w:pPr>
              <w:jc w:val="both"/>
              <w:rPr>
                <w:noProof w:val="0"/>
                <w:lang w:eastAsia="ro-RO"/>
              </w:rPr>
            </w:pPr>
          </w:p>
        </w:tc>
      </w:tr>
    </w:tbl>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lastRenderedPageBreak/>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 xml:space="preserve">Tipul modificărilor </w:t>
            </w:r>
          </w:p>
        </w:tc>
        <w:tc>
          <w:tcPr>
            <w:tcW w:w="4786" w:type="dxa"/>
          </w:tcPr>
          <w:p w:rsidR="00AA06F9" w:rsidRPr="00590F95" w:rsidRDefault="00AA06F9" w:rsidP="00590F95">
            <w:pPr>
              <w:ind w:right="-1"/>
              <w:jc w:val="both"/>
              <w:rPr>
                <w:noProof w:val="0"/>
              </w:rPr>
            </w:pPr>
            <w:r w:rsidRPr="00590F95">
              <w:rPr>
                <w:noProof w:val="0"/>
                <w:sz w:val="22"/>
                <w:szCs w:val="22"/>
              </w:rPr>
              <w:t xml:space="preserve">Micşorarea valorii contractului </w:t>
            </w:r>
            <w:r w:rsidRPr="00590F95">
              <w:rPr>
                <w:noProof w:val="0"/>
                <w:sz w:val="22"/>
                <w:szCs w:val="22"/>
                <w:lang w:eastAsia="ro-RO"/>
              </w:rPr>
              <w:t xml:space="preserve"> □</w:t>
            </w:r>
          </w:p>
          <w:p w:rsidR="00AA06F9" w:rsidRPr="00590F95" w:rsidRDefault="00AA06F9" w:rsidP="00590F95">
            <w:pPr>
              <w:ind w:right="-1"/>
              <w:jc w:val="both"/>
              <w:rPr>
                <w:noProof w:val="0"/>
              </w:rPr>
            </w:pPr>
            <w:r w:rsidRPr="00590F95">
              <w:rPr>
                <w:noProof w:val="0"/>
                <w:sz w:val="22"/>
                <w:szCs w:val="22"/>
              </w:rPr>
              <w:t xml:space="preserve">Majorarea valorii contractului </w:t>
            </w:r>
            <w:r w:rsidRPr="00590F95">
              <w:rPr>
                <w:noProof w:val="0"/>
                <w:sz w:val="22"/>
                <w:szCs w:val="22"/>
                <w:lang w:eastAsia="ro-RO"/>
              </w:rPr>
              <w:t xml:space="preserve"> □</w:t>
            </w:r>
          </w:p>
          <w:p w:rsidR="00AA06F9" w:rsidRPr="00590F95" w:rsidRDefault="00AA06F9" w:rsidP="00590F95">
            <w:pPr>
              <w:ind w:right="-1"/>
              <w:rPr>
                <w:noProof w:val="0"/>
              </w:rPr>
            </w:pPr>
            <w:r w:rsidRPr="00590F95">
              <w:rPr>
                <w:noProof w:val="0"/>
                <w:sz w:val="22"/>
                <w:szCs w:val="22"/>
              </w:rPr>
              <w:t xml:space="preserve">Modificarea termenului de executare/ prestare </w:t>
            </w:r>
            <w:r w:rsidRPr="00590F95">
              <w:rPr>
                <w:noProof w:val="0"/>
                <w:sz w:val="22"/>
                <w:szCs w:val="22"/>
                <w:lang w:eastAsia="ro-RO"/>
              </w:rPr>
              <w:t xml:space="preserve"> □</w:t>
            </w:r>
          </w:p>
          <w:p w:rsidR="00AA06F9" w:rsidRPr="00590F95" w:rsidRDefault="00AA06F9" w:rsidP="00590F95">
            <w:pPr>
              <w:ind w:right="-1"/>
              <w:jc w:val="both"/>
              <w:rPr>
                <w:noProof w:val="0"/>
              </w:rPr>
            </w:pPr>
            <w:r w:rsidRPr="00590F95">
              <w:rPr>
                <w:noProof w:val="0"/>
                <w:sz w:val="22"/>
                <w:szCs w:val="22"/>
              </w:rPr>
              <w:t xml:space="preserve">Modificarea termenului de valabilitate </w:t>
            </w:r>
            <w:r w:rsidRPr="00590F95">
              <w:rPr>
                <w:noProof w:val="0"/>
                <w:sz w:val="22"/>
                <w:szCs w:val="22"/>
                <w:lang w:eastAsia="ro-RO"/>
              </w:rPr>
              <w:t xml:space="preserve"> □</w:t>
            </w:r>
          </w:p>
          <w:p w:rsidR="00AA06F9" w:rsidRPr="00590F95" w:rsidRDefault="00AA06F9" w:rsidP="00590F95">
            <w:pPr>
              <w:ind w:right="-1"/>
              <w:jc w:val="both"/>
              <w:rPr>
                <w:noProof w:val="0"/>
                <w:lang w:eastAsia="ro-RO"/>
              </w:rPr>
            </w:pPr>
            <w:r w:rsidRPr="00590F95">
              <w:rPr>
                <w:noProof w:val="0"/>
                <w:sz w:val="22"/>
                <w:szCs w:val="22"/>
              </w:rPr>
              <w:t xml:space="preserve">Rezoluțiunea contractului </w:t>
            </w:r>
            <w:r w:rsidRPr="00590F95">
              <w:rPr>
                <w:noProof w:val="0"/>
                <w:sz w:val="22"/>
                <w:szCs w:val="22"/>
                <w:lang w:eastAsia="ro-RO"/>
              </w:rPr>
              <w:t xml:space="preserve"> □</w:t>
            </w:r>
          </w:p>
          <w:p w:rsidR="00AA06F9" w:rsidRPr="00590F95" w:rsidRDefault="00AA06F9" w:rsidP="00590F95">
            <w:pPr>
              <w:ind w:right="-1"/>
              <w:jc w:val="both"/>
              <w:rPr>
                <w:noProof w:val="0"/>
                <w:lang w:eastAsia="ro-RO"/>
              </w:rPr>
            </w:pPr>
            <w:r w:rsidRPr="00590F95">
              <w:rPr>
                <w:noProof w:val="0"/>
                <w:sz w:val="22"/>
                <w:szCs w:val="22"/>
                <w:lang w:eastAsia="ro-RO"/>
              </w:rPr>
              <w:t xml:space="preserve">Altele:  </w:t>
            </w:r>
            <w:r w:rsidRPr="00590F95">
              <w:rPr>
                <w:i/>
                <w:noProof w:val="0"/>
                <w:sz w:val="22"/>
                <w:szCs w:val="22"/>
                <w:lang w:eastAsia="ro-RO"/>
              </w:rPr>
              <w:t>[Indicați]</w:t>
            </w:r>
          </w:p>
        </w:tc>
      </w:tr>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Temeiul juridic</w:t>
            </w:r>
          </w:p>
        </w:tc>
        <w:tc>
          <w:tcPr>
            <w:tcW w:w="4786" w:type="dxa"/>
          </w:tcPr>
          <w:p w:rsidR="00AA06F9" w:rsidRPr="00590F95" w:rsidRDefault="00AA06F9" w:rsidP="00590F95">
            <w:pPr>
              <w:ind w:right="-1"/>
              <w:jc w:val="both"/>
              <w:rPr>
                <w:noProof w:val="0"/>
              </w:rPr>
            </w:pPr>
            <w:r w:rsidRPr="00590F95">
              <w:rPr>
                <w:i/>
                <w:noProof w:val="0"/>
                <w:sz w:val="22"/>
                <w:szCs w:val="22"/>
                <w:lang w:eastAsia="ro-RO"/>
              </w:rPr>
              <w:t>[Indicați actul normativ, articol, alineat]</w:t>
            </w:r>
          </w:p>
        </w:tc>
      </w:tr>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 xml:space="preserve">Creșterea </w:t>
            </w:r>
            <w:r w:rsidRPr="00590F95">
              <w:rPr>
                <w:b/>
                <w:noProof w:val="0"/>
                <w:color w:val="000000"/>
                <w:sz w:val="22"/>
                <w:szCs w:val="22"/>
              </w:rPr>
              <w:t xml:space="preserve">prețului în urma modificării </w:t>
            </w:r>
            <w:r w:rsidRPr="00590F95">
              <w:rPr>
                <w:i/>
                <w:noProof w:val="0"/>
                <w:sz w:val="22"/>
                <w:szCs w:val="22"/>
                <w:lang w:eastAsia="ro-RO"/>
              </w:rPr>
              <w:t>(după caz)</w:t>
            </w:r>
          </w:p>
        </w:tc>
        <w:tc>
          <w:tcPr>
            <w:tcW w:w="4786" w:type="dxa"/>
          </w:tcPr>
          <w:p w:rsidR="00AA06F9" w:rsidRPr="00590F95" w:rsidRDefault="00AA06F9" w:rsidP="00590F95">
            <w:pPr>
              <w:ind w:right="-1"/>
              <w:jc w:val="both"/>
              <w:rPr>
                <w:i/>
                <w:noProof w:val="0"/>
                <w:lang w:eastAsia="ro-RO"/>
              </w:rPr>
            </w:pPr>
            <w:r w:rsidRPr="00590F95">
              <w:rPr>
                <w:i/>
                <w:noProof w:val="0"/>
                <w:sz w:val="22"/>
                <w:szCs w:val="22"/>
                <w:lang w:eastAsia="ro-RO"/>
              </w:rPr>
              <w:t>[</w:t>
            </w:r>
            <w:r w:rsidRPr="00590F95">
              <w:rPr>
                <w:i/>
                <w:noProof w:val="0"/>
                <w:color w:val="000000"/>
                <w:sz w:val="22"/>
                <w:szCs w:val="22"/>
              </w:rPr>
              <w:t>Se va indica dacă se utilizează preţul actualizat al contractului de achiziţii publice/acordului-cadru</w:t>
            </w:r>
            <w:r w:rsidRPr="00590F95">
              <w:rPr>
                <w:i/>
                <w:noProof w:val="0"/>
                <w:sz w:val="22"/>
                <w:szCs w:val="22"/>
                <w:lang w:eastAsia="ro-RO"/>
              </w:rPr>
              <w:t>]</w:t>
            </w:r>
          </w:p>
        </w:tc>
      </w:tr>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 xml:space="preserve">Modificarea anterioară a contractului de achiziții publice/acordului-cadru </w:t>
            </w:r>
            <w:r w:rsidRPr="00590F95">
              <w:rPr>
                <w:i/>
                <w:noProof w:val="0"/>
                <w:sz w:val="22"/>
                <w:szCs w:val="22"/>
                <w:lang w:eastAsia="ro-RO"/>
              </w:rPr>
              <w:t>(după caz)</w:t>
            </w:r>
          </w:p>
        </w:tc>
        <w:tc>
          <w:tcPr>
            <w:tcW w:w="4786" w:type="dxa"/>
          </w:tcPr>
          <w:p w:rsidR="00AA06F9" w:rsidRPr="00590F95" w:rsidRDefault="00AA06F9" w:rsidP="00590F95">
            <w:pPr>
              <w:ind w:right="-1"/>
              <w:jc w:val="both"/>
              <w:rPr>
                <w:i/>
                <w:noProof w:val="0"/>
                <w:lang w:eastAsia="ro-RO"/>
              </w:rPr>
            </w:pPr>
            <w:r w:rsidRPr="00590F95">
              <w:rPr>
                <w:i/>
                <w:noProof w:val="0"/>
                <w:sz w:val="22"/>
                <w:szCs w:val="22"/>
                <w:lang w:eastAsia="ro-RO"/>
              </w:rPr>
              <w:t>[Se vor indica toate modificările operate anterior și valoarea acestora]</w:t>
            </w:r>
          </w:p>
        </w:tc>
      </w:tr>
      <w:tr w:rsidR="00AA06F9" w:rsidRPr="00EC30C2" w:rsidTr="00590F95">
        <w:tc>
          <w:tcPr>
            <w:tcW w:w="4785" w:type="dxa"/>
            <w:shd w:val="clear" w:color="auto" w:fill="FFFFFF"/>
          </w:tcPr>
          <w:p w:rsidR="00AA06F9" w:rsidRPr="00590F95" w:rsidRDefault="00AA06F9" w:rsidP="00590F95">
            <w:pPr>
              <w:ind w:right="-1"/>
              <w:jc w:val="both"/>
              <w:rPr>
                <w:b/>
                <w:noProof w:val="0"/>
                <w:lang w:eastAsia="ro-RO"/>
              </w:rPr>
            </w:pPr>
            <w:r w:rsidRPr="00590F95">
              <w:rPr>
                <w:b/>
                <w:noProof w:val="0"/>
                <w:sz w:val="22"/>
                <w:szCs w:val="22"/>
                <w:lang w:eastAsia="ro-RO"/>
              </w:rPr>
              <w:t>Alte informații relevante</w:t>
            </w:r>
          </w:p>
        </w:tc>
        <w:tc>
          <w:tcPr>
            <w:tcW w:w="4786" w:type="dxa"/>
          </w:tcPr>
          <w:p w:rsidR="00AA06F9" w:rsidRPr="00590F95" w:rsidRDefault="00AA06F9" w:rsidP="00590F95">
            <w:pPr>
              <w:ind w:right="-1"/>
              <w:jc w:val="both"/>
              <w:rPr>
                <w:noProof w:val="0"/>
                <w:lang w:eastAsia="ro-RO"/>
              </w:rPr>
            </w:pPr>
          </w:p>
        </w:tc>
      </w:tr>
    </w:tbl>
    <w:p w:rsidR="00AA06F9" w:rsidRPr="00FF430B" w:rsidRDefault="00AA06F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AA06F9" w:rsidRPr="00FF430B" w:rsidRDefault="00AA06F9"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AA06F9" w:rsidRPr="00FF430B" w:rsidRDefault="00AA06F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6F9" w:rsidRPr="00FF430B" w:rsidRDefault="00AA06F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AA06F9" w:rsidRPr="00FF430B" w:rsidRDefault="00AA06F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AA06F9" w:rsidRPr="00FF430B" w:rsidRDefault="00AA06F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6F9" w:rsidRPr="00FF430B" w:rsidRDefault="00AA06F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AA06F9" w:rsidRPr="00FF430B" w:rsidRDefault="00AA06F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AA06F9" w:rsidRPr="00EC30C2" w:rsidTr="00590F95">
        <w:tc>
          <w:tcPr>
            <w:tcW w:w="2093" w:type="dxa"/>
            <w:vMerge w:val="restart"/>
            <w:shd w:val="clear" w:color="auto" w:fill="FFFFFF"/>
            <w:vAlign w:val="center"/>
          </w:tcPr>
          <w:p w:rsidR="00AA06F9" w:rsidRPr="00590F95" w:rsidRDefault="00AA06F9" w:rsidP="00590F95">
            <w:pPr>
              <w:ind w:right="-1"/>
              <w:jc w:val="center"/>
              <w:rPr>
                <w:b/>
                <w:noProof w:val="0"/>
              </w:rPr>
            </w:pPr>
            <w:r w:rsidRPr="00590F95">
              <w:rPr>
                <w:b/>
                <w:noProof w:val="0"/>
                <w:sz w:val="22"/>
                <w:szCs w:val="22"/>
              </w:rPr>
              <w:t>Denumire operator economic</w:t>
            </w:r>
          </w:p>
        </w:tc>
        <w:tc>
          <w:tcPr>
            <w:tcW w:w="3402" w:type="dxa"/>
            <w:gridSpan w:val="2"/>
            <w:vMerge w:val="restart"/>
            <w:shd w:val="clear" w:color="auto" w:fill="FFFFFF"/>
            <w:vAlign w:val="center"/>
          </w:tcPr>
          <w:p w:rsidR="00AA06F9" w:rsidRPr="00590F95" w:rsidRDefault="00AA06F9" w:rsidP="00590F95">
            <w:pPr>
              <w:ind w:right="-1"/>
              <w:jc w:val="center"/>
              <w:rPr>
                <w:b/>
                <w:noProof w:val="0"/>
              </w:rPr>
            </w:pPr>
            <w:r w:rsidRPr="00590F95">
              <w:rPr>
                <w:b/>
                <w:noProof w:val="0"/>
                <w:sz w:val="22"/>
                <w:szCs w:val="22"/>
              </w:rPr>
              <w:t>Nr. și data acordului adițional</w:t>
            </w:r>
          </w:p>
        </w:tc>
        <w:tc>
          <w:tcPr>
            <w:tcW w:w="4076" w:type="dxa"/>
            <w:gridSpan w:val="2"/>
            <w:shd w:val="clear" w:color="auto" w:fill="FFFFFF"/>
            <w:vAlign w:val="center"/>
          </w:tcPr>
          <w:p w:rsidR="00AA06F9" w:rsidRPr="00590F95" w:rsidRDefault="00AA06F9" w:rsidP="00590F95">
            <w:pPr>
              <w:ind w:right="-1"/>
              <w:jc w:val="center"/>
              <w:rPr>
                <w:b/>
                <w:noProof w:val="0"/>
              </w:rPr>
            </w:pPr>
            <w:r w:rsidRPr="00590F95">
              <w:rPr>
                <w:b/>
                <w:noProof w:val="0"/>
                <w:sz w:val="22"/>
                <w:szCs w:val="22"/>
              </w:rPr>
              <w:t xml:space="preserve">Valoarea modificărilor </w:t>
            </w:r>
            <w:r w:rsidRPr="00590F95">
              <w:rPr>
                <w:noProof w:val="0"/>
                <w:sz w:val="22"/>
                <w:szCs w:val="22"/>
              </w:rPr>
              <w:t>(după caz)</w:t>
            </w:r>
          </w:p>
        </w:tc>
      </w:tr>
      <w:tr w:rsidR="00AA06F9" w:rsidRPr="00EC30C2" w:rsidTr="00590F95">
        <w:tc>
          <w:tcPr>
            <w:tcW w:w="2093" w:type="dxa"/>
            <w:vMerge/>
            <w:shd w:val="clear" w:color="auto" w:fill="FFFFFF"/>
            <w:vAlign w:val="center"/>
          </w:tcPr>
          <w:p w:rsidR="00AA06F9" w:rsidRPr="00590F95" w:rsidRDefault="00AA06F9" w:rsidP="00590F95">
            <w:pPr>
              <w:ind w:right="-1"/>
              <w:jc w:val="center"/>
              <w:rPr>
                <w:b/>
                <w:noProof w:val="0"/>
              </w:rPr>
            </w:pPr>
          </w:p>
        </w:tc>
        <w:tc>
          <w:tcPr>
            <w:tcW w:w="3402" w:type="dxa"/>
            <w:gridSpan w:val="2"/>
            <w:vMerge/>
            <w:shd w:val="clear" w:color="auto" w:fill="FFFFFF"/>
            <w:vAlign w:val="center"/>
          </w:tcPr>
          <w:p w:rsidR="00AA06F9" w:rsidRPr="00590F95" w:rsidRDefault="00AA06F9" w:rsidP="00590F95">
            <w:pPr>
              <w:ind w:right="-1"/>
              <w:jc w:val="center"/>
              <w:rPr>
                <w:b/>
                <w:noProof w:val="0"/>
              </w:rPr>
            </w:pPr>
          </w:p>
        </w:tc>
        <w:tc>
          <w:tcPr>
            <w:tcW w:w="2161" w:type="dxa"/>
            <w:shd w:val="clear" w:color="auto" w:fill="FFFFFF"/>
            <w:vAlign w:val="center"/>
          </w:tcPr>
          <w:p w:rsidR="00AA06F9" w:rsidRPr="00590F95" w:rsidRDefault="00AA06F9" w:rsidP="00590F95">
            <w:pPr>
              <w:ind w:right="-1"/>
              <w:jc w:val="center"/>
              <w:rPr>
                <w:b/>
                <w:noProof w:val="0"/>
              </w:rPr>
            </w:pPr>
            <w:r w:rsidRPr="00590F95">
              <w:rPr>
                <w:b/>
                <w:noProof w:val="0"/>
                <w:sz w:val="22"/>
                <w:szCs w:val="22"/>
              </w:rPr>
              <w:t>Fără TVA</w:t>
            </w:r>
          </w:p>
        </w:tc>
        <w:tc>
          <w:tcPr>
            <w:tcW w:w="1915" w:type="dxa"/>
            <w:shd w:val="clear" w:color="auto" w:fill="FFFFFF"/>
            <w:vAlign w:val="center"/>
          </w:tcPr>
          <w:p w:rsidR="00AA06F9" w:rsidRPr="00590F95" w:rsidRDefault="00AA06F9" w:rsidP="00590F95">
            <w:pPr>
              <w:ind w:right="-1"/>
              <w:jc w:val="center"/>
              <w:rPr>
                <w:b/>
                <w:noProof w:val="0"/>
              </w:rPr>
            </w:pPr>
            <w:r w:rsidRPr="00590F95">
              <w:rPr>
                <w:b/>
                <w:noProof w:val="0"/>
                <w:sz w:val="22"/>
                <w:szCs w:val="22"/>
              </w:rPr>
              <w:t>Inclusiv TVA</w:t>
            </w:r>
          </w:p>
        </w:tc>
      </w:tr>
      <w:tr w:rsidR="00AA06F9" w:rsidRPr="00EC30C2" w:rsidTr="00590F95">
        <w:tc>
          <w:tcPr>
            <w:tcW w:w="2093" w:type="dxa"/>
          </w:tcPr>
          <w:p w:rsidR="00AA06F9" w:rsidRPr="00590F95" w:rsidRDefault="00AA06F9" w:rsidP="00590F95">
            <w:pPr>
              <w:jc w:val="both"/>
              <w:rPr>
                <w:noProof w:val="0"/>
              </w:rPr>
            </w:pPr>
          </w:p>
        </w:tc>
        <w:tc>
          <w:tcPr>
            <w:tcW w:w="1735" w:type="dxa"/>
          </w:tcPr>
          <w:p w:rsidR="00AA06F9" w:rsidRPr="00590F95" w:rsidRDefault="00AA06F9" w:rsidP="00590F95">
            <w:pPr>
              <w:jc w:val="both"/>
              <w:rPr>
                <w:noProof w:val="0"/>
              </w:rPr>
            </w:pPr>
          </w:p>
        </w:tc>
        <w:tc>
          <w:tcPr>
            <w:tcW w:w="1667" w:type="dxa"/>
          </w:tcPr>
          <w:p w:rsidR="00AA06F9" w:rsidRPr="00590F95" w:rsidRDefault="00AA06F9" w:rsidP="00590F95">
            <w:pPr>
              <w:jc w:val="both"/>
              <w:rPr>
                <w:noProof w:val="0"/>
              </w:rPr>
            </w:pPr>
          </w:p>
        </w:tc>
        <w:tc>
          <w:tcPr>
            <w:tcW w:w="2161" w:type="dxa"/>
          </w:tcPr>
          <w:p w:rsidR="00AA06F9" w:rsidRPr="00590F95" w:rsidRDefault="00AA06F9" w:rsidP="00590F95">
            <w:pPr>
              <w:jc w:val="both"/>
              <w:rPr>
                <w:noProof w:val="0"/>
              </w:rPr>
            </w:pPr>
          </w:p>
        </w:tc>
        <w:tc>
          <w:tcPr>
            <w:tcW w:w="1915" w:type="dxa"/>
          </w:tcPr>
          <w:p w:rsidR="00AA06F9" w:rsidRPr="00590F95" w:rsidRDefault="00AA06F9" w:rsidP="00590F95">
            <w:pPr>
              <w:jc w:val="both"/>
              <w:rPr>
                <w:noProof w:val="0"/>
              </w:rPr>
            </w:pPr>
          </w:p>
        </w:tc>
      </w:tr>
    </w:tbl>
    <w:p w:rsidR="00AA06F9" w:rsidRPr="00FF430B" w:rsidRDefault="00AA06F9" w:rsidP="00130A49">
      <w:pPr>
        <w:spacing w:before="240"/>
        <w:ind w:right="-1"/>
        <w:jc w:val="both"/>
        <w:rPr>
          <w:b/>
          <w:noProof w:val="0"/>
          <w:sz w:val="22"/>
          <w:szCs w:val="22"/>
        </w:rPr>
      </w:pPr>
      <w:r w:rsidRPr="00FF430B">
        <w:rPr>
          <w:b/>
          <w:noProof w:val="0"/>
          <w:sz w:val="22"/>
          <w:szCs w:val="22"/>
        </w:rPr>
        <w:t>Conducătorul grupului de lucru:</w:t>
      </w:r>
    </w:p>
    <w:p w:rsidR="00AA06F9" w:rsidRPr="00FF430B" w:rsidRDefault="00AA06F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AA06F9" w:rsidRPr="00FF430B" w:rsidRDefault="00AA06F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AA06F9" w:rsidRPr="00FF430B" w:rsidRDefault="00AA06F9" w:rsidP="00130A49">
      <w:pPr>
        <w:keepNext/>
        <w:tabs>
          <w:tab w:val="left" w:pos="1134"/>
        </w:tabs>
        <w:suppressAutoHyphens/>
        <w:ind w:right="-1"/>
        <w:jc w:val="both"/>
        <w:outlineLvl w:val="1"/>
        <w:rPr>
          <w:b/>
          <w:iCs/>
          <w:noProof w:val="0"/>
          <w:color w:val="000000"/>
          <w:sz w:val="22"/>
          <w:szCs w:val="22"/>
          <w:lang w:eastAsia="zh-CN"/>
        </w:rPr>
      </w:pPr>
    </w:p>
    <w:p w:rsidR="00AA06F9" w:rsidRPr="00FF430B" w:rsidRDefault="00AA06F9" w:rsidP="005D5589">
      <w:pPr>
        <w:keepNext/>
        <w:tabs>
          <w:tab w:val="left" w:pos="1134"/>
        </w:tabs>
        <w:suppressAutoHyphens/>
        <w:ind w:right="-1"/>
        <w:jc w:val="center"/>
        <w:outlineLvl w:val="1"/>
        <w:rPr>
          <w:b/>
          <w:iCs/>
          <w:noProof w:val="0"/>
          <w:color w:val="000000"/>
          <w:sz w:val="22"/>
          <w:szCs w:val="22"/>
          <w:lang w:eastAsia="zh-CN"/>
        </w:rPr>
      </w:pPr>
    </w:p>
    <w:p w:rsidR="00AA06F9" w:rsidRPr="00FF430B" w:rsidRDefault="00AA06F9" w:rsidP="00130A49">
      <w:pPr>
        <w:rPr>
          <w:noProof w:val="0"/>
          <w:lang w:eastAsia="zh-CN"/>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Default="00AA06F9" w:rsidP="00130A49">
      <w:pPr>
        <w:tabs>
          <w:tab w:val="decimal" w:pos="8364"/>
        </w:tabs>
        <w:spacing w:line="276" w:lineRule="auto"/>
        <w:ind w:right="-144"/>
        <w:jc w:val="center"/>
        <w:rPr>
          <w:b/>
          <w:bCs/>
          <w:color w:val="000000"/>
        </w:rPr>
      </w:pPr>
    </w:p>
    <w:p w:rsidR="00AA06F9" w:rsidRPr="00FF430B" w:rsidRDefault="00AA06F9" w:rsidP="00130A49">
      <w:pPr>
        <w:tabs>
          <w:tab w:val="decimal" w:pos="8364"/>
        </w:tabs>
        <w:spacing w:line="276" w:lineRule="auto"/>
        <w:ind w:right="-144"/>
        <w:jc w:val="center"/>
        <w:rPr>
          <w:b/>
          <w:bCs/>
          <w:color w:val="000000"/>
        </w:rPr>
      </w:pPr>
    </w:p>
    <w:p w:rsidR="00AA06F9" w:rsidRPr="00FF430B" w:rsidRDefault="00AA06F9" w:rsidP="00130A49">
      <w:pPr>
        <w:tabs>
          <w:tab w:val="decimal" w:pos="8364"/>
        </w:tabs>
        <w:spacing w:line="276" w:lineRule="auto"/>
        <w:ind w:right="-144"/>
        <w:jc w:val="center"/>
        <w:rPr>
          <w:b/>
          <w:bCs/>
          <w:color w:val="000000"/>
        </w:rPr>
      </w:pPr>
    </w:p>
    <w:p w:rsidR="00AA06F9" w:rsidRPr="00FF430B" w:rsidRDefault="00AA06F9" w:rsidP="00BA7FF4">
      <w:pPr>
        <w:jc w:val="right"/>
        <w:rPr>
          <w:noProof w:val="0"/>
          <w:sz w:val="22"/>
          <w:szCs w:val="22"/>
        </w:rPr>
      </w:pPr>
      <w:bookmarkStart w:id="46" w:name="_Toc449692095"/>
      <w:r w:rsidRPr="00FF430B">
        <w:rPr>
          <w:noProof w:val="0"/>
        </w:rPr>
        <w:lastRenderedPageBreak/>
        <w:t>Anexa nr.</w:t>
      </w:r>
      <w:r>
        <w:rPr>
          <w:noProof w:val="0"/>
        </w:rPr>
        <w:t xml:space="preserve"> </w:t>
      </w:r>
      <w:r w:rsidRPr="00FF430B">
        <w:rPr>
          <w:noProof w:val="0"/>
        </w:rPr>
        <w:t>7</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pPr>
        <w:pStyle w:val="Style3"/>
        <w:tabs>
          <w:tab w:val="left" w:pos="567"/>
        </w:tabs>
        <w:spacing w:before="0" w:beforeAutospacing="0" w:after="0"/>
        <w:ind w:left="0" w:firstLine="0"/>
        <w:rPr>
          <w:rFonts w:eastAsia="PMingLiU"/>
          <w:lang w:eastAsia="zh-CN"/>
        </w:rPr>
      </w:pPr>
    </w:p>
    <w:p w:rsidR="00AA06F9" w:rsidRPr="00FF430B" w:rsidRDefault="00AA06F9" w:rsidP="00B322B4">
      <w:pPr>
        <w:pStyle w:val="Style3"/>
        <w:tabs>
          <w:tab w:val="left" w:pos="567"/>
        </w:tabs>
        <w:spacing w:before="0" w:beforeAutospacing="0" w:after="0"/>
        <w:ind w:left="0" w:firstLine="0"/>
        <w:jc w:val="center"/>
        <w:rPr>
          <w:rFonts w:eastAsia="PMingLiU"/>
          <w:lang w:eastAsia="zh-CN"/>
        </w:rPr>
      </w:pPr>
    </w:p>
    <w:p w:rsidR="00AA06F9" w:rsidRPr="00FF430B" w:rsidRDefault="00AA06F9" w:rsidP="00F5261B">
      <w:pPr>
        <w:pStyle w:val="a7"/>
        <w:tabs>
          <w:tab w:val="left" w:pos="567"/>
        </w:tabs>
        <w:rPr>
          <w:rFonts w:ascii="Calibri Light" w:hAnsi="Calibri Light" w:cs="Calibri Light"/>
          <w:b/>
          <w:szCs w:val="24"/>
        </w:rPr>
      </w:pPr>
      <w:bookmarkStart w:id="47" w:name="_Toc449692096"/>
      <w:bookmarkEnd w:id="46"/>
    </w:p>
    <w:p w:rsidR="00AA06F9" w:rsidRPr="00FF430B" w:rsidRDefault="00AA06F9"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AA06F9" w:rsidRPr="00FF430B" w:rsidRDefault="00AA06F9" w:rsidP="00F5261B">
      <w:pPr>
        <w:pStyle w:val="a7"/>
        <w:tabs>
          <w:tab w:val="left" w:pos="-142"/>
        </w:tabs>
        <w:spacing w:before="240"/>
        <w:jc w:val="center"/>
        <w:rPr>
          <w:rFonts w:ascii="Calibri Light" w:hAnsi="Calibri Light" w:cs="Calibri Light"/>
          <w:szCs w:val="24"/>
        </w:rPr>
      </w:pPr>
    </w:p>
    <w:p w:rsidR="00AA06F9" w:rsidRPr="00FF430B" w:rsidRDefault="00AA06F9"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AA06F9" w:rsidRPr="00FF430B" w:rsidRDefault="00AA06F9" w:rsidP="00F5261B">
      <w:pPr>
        <w:pStyle w:val="a7"/>
        <w:tabs>
          <w:tab w:val="left" w:pos="567"/>
        </w:tabs>
        <w:spacing w:line="360" w:lineRule="auto"/>
        <w:jc w:val="both"/>
        <w:rPr>
          <w:rFonts w:ascii="Times New Roman" w:hAnsi="Times New Roman"/>
          <w:szCs w:val="24"/>
        </w:rPr>
      </w:pPr>
    </w:p>
    <w:p w:rsidR="00AA06F9" w:rsidRPr="00FF430B" w:rsidRDefault="00AA06F9"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A06F9" w:rsidRPr="00FF430B" w:rsidRDefault="00AA06F9"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AA06F9" w:rsidRPr="00FF430B" w:rsidRDefault="00AA06F9" w:rsidP="00F5261B">
      <w:pPr>
        <w:pStyle w:val="a7"/>
        <w:tabs>
          <w:tab w:val="left" w:pos="567"/>
        </w:tabs>
        <w:spacing w:line="360" w:lineRule="auto"/>
        <w:rPr>
          <w:rFonts w:ascii="Times New Roman" w:hAnsi="Times New Roman"/>
          <w:szCs w:val="24"/>
        </w:rPr>
      </w:pPr>
    </w:p>
    <w:p w:rsidR="00AA06F9" w:rsidRPr="00FF430B" w:rsidRDefault="00AA06F9"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A06F9" w:rsidRPr="00FF430B" w:rsidRDefault="00AA06F9"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Default="00AA06F9" w:rsidP="00BA7FF4">
      <w:pPr>
        <w:jc w:val="right"/>
        <w:rPr>
          <w:noProof w:val="0"/>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8</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AA06F9" w:rsidRPr="00FF430B" w:rsidRDefault="00AA06F9"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AA06F9" w:rsidRPr="00FF430B" w:rsidRDefault="00AA06F9" w:rsidP="00211C74">
      <w:pPr>
        <w:pStyle w:val="a7"/>
        <w:tabs>
          <w:tab w:val="left" w:pos="567"/>
        </w:tabs>
        <w:spacing w:line="360" w:lineRule="auto"/>
        <w:jc w:val="both"/>
        <w:rPr>
          <w:rFonts w:ascii="Times New Roman" w:hAnsi="Times New Roman"/>
          <w:szCs w:val="24"/>
        </w:rPr>
      </w:pPr>
    </w:p>
    <w:p w:rsidR="00AA06F9" w:rsidRPr="00FF430B" w:rsidRDefault="00AA06F9" w:rsidP="00211C74">
      <w:pPr>
        <w:pStyle w:val="a7"/>
        <w:tabs>
          <w:tab w:val="left" w:pos="567"/>
        </w:tabs>
        <w:spacing w:line="360" w:lineRule="auto"/>
        <w:jc w:val="both"/>
        <w:rPr>
          <w:rFonts w:ascii="Times New Roman" w:hAnsi="Times New Roman"/>
          <w:szCs w:val="24"/>
        </w:rPr>
      </w:pPr>
    </w:p>
    <w:p w:rsidR="00AA06F9" w:rsidRPr="00FF430B" w:rsidRDefault="00AA06F9"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AA06F9" w:rsidRPr="00FF430B" w:rsidRDefault="00AA06F9"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A06F9" w:rsidRPr="00FF430B" w:rsidRDefault="00AA06F9"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950D18">
      <w:pPr>
        <w:pStyle w:val="a7"/>
        <w:tabs>
          <w:tab w:val="left" w:pos="567"/>
        </w:tabs>
        <w:spacing w:line="360" w:lineRule="auto"/>
        <w:rPr>
          <w:rFonts w:ascii="Times New Roman" w:hAnsi="Times New Roman"/>
          <w:szCs w:val="24"/>
        </w:rPr>
      </w:pPr>
    </w:p>
    <w:p w:rsidR="00AA06F9" w:rsidRPr="00FF430B" w:rsidRDefault="00AA06F9" w:rsidP="00196AB4">
      <w:pPr>
        <w:spacing w:after="200" w:line="276" w:lineRule="auto"/>
        <w:jc w:val="center"/>
        <w:rPr>
          <w:lang w:eastAsia="zh-CN"/>
        </w:rPr>
      </w:pPr>
      <w:bookmarkStart w:id="48" w:name="_Toc449692097"/>
      <w:bookmarkEnd w:id="47"/>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10</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196AB4">
      <w:pPr>
        <w:spacing w:after="200" w:line="276" w:lineRule="auto"/>
        <w:jc w:val="center"/>
        <w:rPr>
          <w:lang w:eastAsia="zh-CN"/>
        </w:rPr>
      </w:pPr>
    </w:p>
    <w:p w:rsidR="00AA06F9" w:rsidRPr="00FF430B" w:rsidRDefault="00AA06F9" w:rsidP="00950D18">
      <w:pPr>
        <w:rPr>
          <w:lang w:eastAsia="zh-CN"/>
        </w:rPr>
      </w:pPr>
    </w:p>
    <w:bookmarkEnd w:id="48"/>
    <w:p w:rsidR="00AA06F9" w:rsidRPr="00FF430B" w:rsidRDefault="00AA06F9" w:rsidP="00950D18">
      <w:pPr>
        <w:jc w:val="center"/>
        <w:rPr>
          <w:b/>
        </w:rPr>
      </w:pPr>
    </w:p>
    <w:p w:rsidR="00AA06F9" w:rsidRPr="00FF430B" w:rsidRDefault="00AA06F9"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06F9" w:rsidRPr="00FF430B" w:rsidRDefault="00AA06F9"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06F9" w:rsidRPr="00FF430B" w:rsidRDefault="00AA06F9"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06F9" w:rsidRPr="00EC30C2" w:rsidTr="00233538">
        <w:trPr>
          <w:cantSplit/>
          <w:trHeight w:val="300"/>
        </w:trPr>
        <w:tc>
          <w:tcPr>
            <w:tcW w:w="709" w:type="dxa"/>
            <w:vMerge w:val="restart"/>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Nr.</w:t>
            </w:r>
          </w:p>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06F9" w:rsidRPr="00EC30C2" w:rsidTr="00233538">
        <w:trPr>
          <w:cantSplit/>
          <w:trHeight w:val="240"/>
        </w:trPr>
        <w:tc>
          <w:tcPr>
            <w:tcW w:w="709" w:type="dxa"/>
            <w:vMerge/>
          </w:tcPr>
          <w:p w:rsidR="00AA06F9" w:rsidRPr="00FF430B" w:rsidRDefault="00AA06F9" w:rsidP="00950D18">
            <w:pPr>
              <w:pStyle w:val="a7"/>
              <w:tabs>
                <w:tab w:val="left" w:pos="567"/>
              </w:tabs>
              <w:rPr>
                <w:rFonts w:ascii="Times New Roman" w:hAnsi="Times New Roman"/>
                <w:b/>
                <w:szCs w:val="24"/>
              </w:rPr>
            </w:pPr>
          </w:p>
        </w:tc>
        <w:tc>
          <w:tcPr>
            <w:tcW w:w="2825" w:type="dxa"/>
            <w:vMerge/>
          </w:tcPr>
          <w:p w:rsidR="00AA06F9" w:rsidRPr="00FF430B" w:rsidRDefault="00AA06F9" w:rsidP="00950D18">
            <w:pPr>
              <w:pStyle w:val="a7"/>
              <w:tabs>
                <w:tab w:val="left" w:pos="567"/>
              </w:tabs>
              <w:rPr>
                <w:rFonts w:ascii="Times New Roman" w:hAnsi="Times New Roman"/>
                <w:b/>
                <w:szCs w:val="24"/>
              </w:rPr>
            </w:pPr>
          </w:p>
        </w:tc>
        <w:tc>
          <w:tcPr>
            <w:tcW w:w="5490" w:type="dxa"/>
            <w:gridSpan w:val="7"/>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06F9" w:rsidRPr="00EC30C2" w:rsidTr="00233538">
        <w:trPr>
          <w:cantSplit/>
          <w:trHeight w:val="120"/>
        </w:trPr>
        <w:tc>
          <w:tcPr>
            <w:tcW w:w="709" w:type="dxa"/>
            <w:vMerge/>
          </w:tcPr>
          <w:p w:rsidR="00AA06F9" w:rsidRPr="00FF430B" w:rsidRDefault="00AA06F9" w:rsidP="00950D18">
            <w:pPr>
              <w:pStyle w:val="a7"/>
              <w:tabs>
                <w:tab w:val="left" w:pos="567"/>
              </w:tabs>
              <w:rPr>
                <w:rFonts w:ascii="Times New Roman" w:hAnsi="Times New Roman"/>
                <w:b/>
                <w:szCs w:val="24"/>
              </w:rPr>
            </w:pPr>
          </w:p>
        </w:tc>
        <w:tc>
          <w:tcPr>
            <w:tcW w:w="2825" w:type="dxa"/>
            <w:vMerge/>
          </w:tcPr>
          <w:p w:rsidR="00AA06F9" w:rsidRPr="00FF430B" w:rsidRDefault="00AA06F9" w:rsidP="00950D18">
            <w:pPr>
              <w:pStyle w:val="a7"/>
              <w:tabs>
                <w:tab w:val="left" w:pos="567"/>
              </w:tabs>
              <w:rPr>
                <w:rFonts w:ascii="Times New Roman" w:hAnsi="Times New Roman"/>
                <w:b/>
                <w:szCs w:val="24"/>
              </w:rPr>
            </w:pPr>
          </w:p>
        </w:tc>
        <w:tc>
          <w:tcPr>
            <w:tcW w:w="1035" w:type="dxa"/>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06F9" w:rsidRPr="00FF430B" w:rsidRDefault="00AA06F9"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06F9" w:rsidRPr="00EC30C2" w:rsidTr="00233538">
        <w:trPr>
          <w:cantSplit/>
          <w:trHeight w:val="180"/>
        </w:trPr>
        <w:tc>
          <w:tcPr>
            <w:tcW w:w="709"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06F9" w:rsidRPr="00FF430B" w:rsidRDefault="00AA06F9" w:rsidP="00950D18">
            <w:pPr>
              <w:pStyle w:val="a7"/>
              <w:tabs>
                <w:tab w:val="left" w:pos="567"/>
              </w:tabs>
              <w:rPr>
                <w:rFonts w:ascii="Times New Roman" w:hAnsi="Times New Roman"/>
                <w:szCs w:val="24"/>
              </w:rPr>
            </w:pPr>
          </w:p>
        </w:tc>
        <w:tc>
          <w:tcPr>
            <w:tcW w:w="1215" w:type="dxa"/>
          </w:tcPr>
          <w:p w:rsidR="00AA06F9" w:rsidRPr="00FF430B" w:rsidRDefault="00AA06F9" w:rsidP="00950D18">
            <w:pPr>
              <w:pStyle w:val="a7"/>
              <w:tabs>
                <w:tab w:val="left" w:pos="567"/>
              </w:tabs>
              <w:rPr>
                <w:rFonts w:ascii="Times New Roman" w:hAnsi="Times New Roman"/>
                <w:szCs w:val="24"/>
              </w:rPr>
            </w:pPr>
          </w:p>
        </w:tc>
        <w:tc>
          <w:tcPr>
            <w:tcW w:w="1005" w:type="dxa"/>
            <w:gridSpan w:val="2"/>
          </w:tcPr>
          <w:p w:rsidR="00AA06F9" w:rsidRPr="00FF430B" w:rsidRDefault="00AA06F9" w:rsidP="00950D18">
            <w:pPr>
              <w:pStyle w:val="a7"/>
              <w:tabs>
                <w:tab w:val="left" w:pos="567"/>
              </w:tabs>
              <w:rPr>
                <w:rFonts w:ascii="Times New Roman" w:hAnsi="Times New Roman"/>
                <w:szCs w:val="24"/>
              </w:rPr>
            </w:pPr>
          </w:p>
        </w:tc>
        <w:tc>
          <w:tcPr>
            <w:tcW w:w="990" w:type="dxa"/>
            <w:gridSpan w:val="2"/>
          </w:tcPr>
          <w:p w:rsidR="00AA06F9" w:rsidRPr="00FF430B" w:rsidRDefault="00AA06F9" w:rsidP="00950D18">
            <w:pPr>
              <w:pStyle w:val="a7"/>
              <w:tabs>
                <w:tab w:val="left" w:pos="567"/>
              </w:tabs>
              <w:rPr>
                <w:rFonts w:ascii="Times New Roman" w:hAnsi="Times New Roman"/>
                <w:szCs w:val="24"/>
              </w:rPr>
            </w:pPr>
          </w:p>
        </w:tc>
        <w:tc>
          <w:tcPr>
            <w:tcW w:w="1245" w:type="dxa"/>
          </w:tcPr>
          <w:p w:rsidR="00AA06F9" w:rsidRPr="00FF430B" w:rsidRDefault="00AA06F9" w:rsidP="00950D18">
            <w:pPr>
              <w:pStyle w:val="a7"/>
              <w:tabs>
                <w:tab w:val="left" w:pos="567"/>
              </w:tabs>
              <w:rPr>
                <w:rFonts w:ascii="Times New Roman" w:hAnsi="Times New Roman"/>
                <w:szCs w:val="24"/>
              </w:rPr>
            </w:pPr>
          </w:p>
        </w:tc>
      </w:tr>
      <w:tr w:rsidR="00AA06F9" w:rsidRPr="00EC30C2" w:rsidTr="00233538">
        <w:trPr>
          <w:cantSplit/>
          <w:trHeight w:val="1372"/>
        </w:trPr>
        <w:tc>
          <w:tcPr>
            <w:tcW w:w="709"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tc>
        <w:tc>
          <w:tcPr>
            <w:tcW w:w="2825"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01</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p>
        </w:tc>
        <w:tc>
          <w:tcPr>
            <w:tcW w:w="1035" w:type="dxa"/>
          </w:tcPr>
          <w:p w:rsidR="00AA06F9" w:rsidRPr="00FF430B" w:rsidRDefault="00AA06F9" w:rsidP="00950D18">
            <w:pPr>
              <w:pStyle w:val="a7"/>
              <w:tabs>
                <w:tab w:val="left" w:pos="567"/>
              </w:tabs>
              <w:rPr>
                <w:rFonts w:ascii="Times New Roman" w:hAnsi="Times New Roman"/>
                <w:szCs w:val="24"/>
              </w:rPr>
            </w:pPr>
          </w:p>
        </w:tc>
        <w:tc>
          <w:tcPr>
            <w:tcW w:w="1215" w:type="dxa"/>
          </w:tcPr>
          <w:p w:rsidR="00AA06F9" w:rsidRPr="00FF430B" w:rsidRDefault="00AA06F9" w:rsidP="00950D18">
            <w:pPr>
              <w:pStyle w:val="a7"/>
              <w:tabs>
                <w:tab w:val="left" w:pos="567"/>
              </w:tabs>
              <w:rPr>
                <w:rFonts w:ascii="Times New Roman" w:hAnsi="Times New Roman"/>
                <w:szCs w:val="24"/>
              </w:rPr>
            </w:pPr>
          </w:p>
        </w:tc>
        <w:tc>
          <w:tcPr>
            <w:tcW w:w="1005" w:type="dxa"/>
            <w:gridSpan w:val="2"/>
          </w:tcPr>
          <w:p w:rsidR="00AA06F9" w:rsidRPr="00FF430B" w:rsidRDefault="00AA06F9" w:rsidP="00950D18">
            <w:pPr>
              <w:pStyle w:val="a7"/>
              <w:tabs>
                <w:tab w:val="left" w:pos="567"/>
              </w:tabs>
              <w:rPr>
                <w:rFonts w:ascii="Times New Roman" w:hAnsi="Times New Roman"/>
                <w:szCs w:val="24"/>
              </w:rPr>
            </w:pPr>
          </w:p>
        </w:tc>
        <w:tc>
          <w:tcPr>
            <w:tcW w:w="990" w:type="dxa"/>
            <w:gridSpan w:val="2"/>
          </w:tcPr>
          <w:p w:rsidR="00AA06F9" w:rsidRPr="00FF430B" w:rsidRDefault="00AA06F9" w:rsidP="00950D18">
            <w:pPr>
              <w:pStyle w:val="a7"/>
              <w:tabs>
                <w:tab w:val="left" w:pos="567"/>
              </w:tabs>
              <w:rPr>
                <w:rFonts w:ascii="Times New Roman" w:hAnsi="Times New Roman"/>
                <w:szCs w:val="24"/>
              </w:rPr>
            </w:pPr>
          </w:p>
        </w:tc>
        <w:tc>
          <w:tcPr>
            <w:tcW w:w="1245" w:type="dxa"/>
          </w:tcPr>
          <w:p w:rsidR="00AA06F9" w:rsidRPr="00FF430B" w:rsidRDefault="00AA06F9" w:rsidP="00950D18">
            <w:pPr>
              <w:pStyle w:val="a7"/>
              <w:tabs>
                <w:tab w:val="left" w:pos="567"/>
              </w:tabs>
              <w:rPr>
                <w:rFonts w:ascii="Times New Roman" w:hAnsi="Times New Roman"/>
                <w:szCs w:val="24"/>
              </w:rPr>
            </w:pPr>
          </w:p>
        </w:tc>
      </w:tr>
      <w:tr w:rsidR="00AA06F9" w:rsidRPr="00EC30C2" w:rsidTr="00233538">
        <w:trPr>
          <w:cantSplit/>
          <w:trHeight w:val="1412"/>
        </w:trPr>
        <w:tc>
          <w:tcPr>
            <w:tcW w:w="709"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3.</w:t>
            </w: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p w:rsidR="00AA06F9" w:rsidRPr="00FF430B" w:rsidRDefault="00AA06F9" w:rsidP="00950D18">
            <w:pPr>
              <w:pStyle w:val="a7"/>
              <w:tabs>
                <w:tab w:val="left" w:pos="567"/>
              </w:tabs>
              <w:rPr>
                <w:rFonts w:ascii="Times New Roman" w:hAnsi="Times New Roman"/>
                <w:szCs w:val="24"/>
              </w:rPr>
            </w:pPr>
          </w:p>
        </w:tc>
        <w:tc>
          <w:tcPr>
            <w:tcW w:w="2825"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02</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p>
        </w:tc>
        <w:tc>
          <w:tcPr>
            <w:tcW w:w="1035" w:type="dxa"/>
          </w:tcPr>
          <w:p w:rsidR="00AA06F9" w:rsidRPr="00FF430B" w:rsidRDefault="00AA06F9" w:rsidP="00950D18">
            <w:pPr>
              <w:pStyle w:val="a7"/>
              <w:tabs>
                <w:tab w:val="left" w:pos="567"/>
              </w:tabs>
              <w:rPr>
                <w:rFonts w:ascii="Times New Roman" w:hAnsi="Times New Roman"/>
                <w:szCs w:val="24"/>
              </w:rPr>
            </w:pPr>
          </w:p>
        </w:tc>
        <w:tc>
          <w:tcPr>
            <w:tcW w:w="1215" w:type="dxa"/>
          </w:tcPr>
          <w:p w:rsidR="00AA06F9" w:rsidRPr="00FF430B" w:rsidRDefault="00AA06F9" w:rsidP="00950D18">
            <w:pPr>
              <w:pStyle w:val="a7"/>
              <w:tabs>
                <w:tab w:val="left" w:pos="567"/>
              </w:tabs>
              <w:rPr>
                <w:rFonts w:ascii="Times New Roman" w:hAnsi="Times New Roman"/>
                <w:szCs w:val="24"/>
              </w:rPr>
            </w:pPr>
          </w:p>
        </w:tc>
        <w:tc>
          <w:tcPr>
            <w:tcW w:w="1005" w:type="dxa"/>
            <w:gridSpan w:val="2"/>
          </w:tcPr>
          <w:p w:rsidR="00AA06F9" w:rsidRPr="00FF430B" w:rsidRDefault="00AA06F9" w:rsidP="00950D18">
            <w:pPr>
              <w:pStyle w:val="a7"/>
              <w:tabs>
                <w:tab w:val="left" w:pos="567"/>
              </w:tabs>
              <w:rPr>
                <w:rFonts w:ascii="Times New Roman" w:hAnsi="Times New Roman"/>
                <w:szCs w:val="24"/>
              </w:rPr>
            </w:pPr>
          </w:p>
        </w:tc>
        <w:tc>
          <w:tcPr>
            <w:tcW w:w="990" w:type="dxa"/>
            <w:gridSpan w:val="2"/>
          </w:tcPr>
          <w:p w:rsidR="00AA06F9" w:rsidRPr="00FF430B" w:rsidRDefault="00AA06F9" w:rsidP="00950D18">
            <w:pPr>
              <w:pStyle w:val="a7"/>
              <w:tabs>
                <w:tab w:val="left" w:pos="567"/>
              </w:tabs>
              <w:rPr>
                <w:rFonts w:ascii="Times New Roman" w:hAnsi="Times New Roman"/>
                <w:szCs w:val="24"/>
              </w:rPr>
            </w:pPr>
          </w:p>
        </w:tc>
        <w:tc>
          <w:tcPr>
            <w:tcW w:w="1245" w:type="dxa"/>
          </w:tcPr>
          <w:p w:rsidR="00AA06F9" w:rsidRPr="00FF430B" w:rsidRDefault="00AA06F9" w:rsidP="00950D18">
            <w:pPr>
              <w:pStyle w:val="a7"/>
              <w:tabs>
                <w:tab w:val="left" w:pos="567"/>
              </w:tabs>
              <w:rPr>
                <w:rFonts w:ascii="Times New Roman" w:hAnsi="Times New Roman"/>
                <w:szCs w:val="24"/>
              </w:rPr>
            </w:pPr>
          </w:p>
        </w:tc>
      </w:tr>
      <w:tr w:rsidR="00AA06F9" w:rsidRPr="00EC30C2" w:rsidTr="00233538">
        <w:trPr>
          <w:cantSplit/>
          <w:trHeight w:val="1593"/>
        </w:trPr>
        <w:tc>
          <w:tcPr>
            <w:tcW w:w="709"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Obiect n …</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06F9" w:rsidRPr="00FF430B" w:rsidRDefault="00AA06F9" w:rsidP="00950D18">
            <w:pPr>
              <w:pStyle w:val="a7"/>
              <w:tabs>
                <w:tab w:val="left" w:pos="567"/>
              </w:tabs>
              <w:rPr>
                <w:rFonts w:ascii="Times New Roman" w:hAnsi="Times New Roman"/>
                <w:szCs w:val="24"/>
              </w:rPr>
            </w:pPr>
          </w:p>
        </w:tc>
        <w:tc>
          <w:tcPr>
            <w:tcW w:w="1035" w:type="dxa"/>
          </w:tcPr>
          <w:p w:rsidR="00AA06F9" w:rsidRPr="00FF430B" w:rsidRDefault="00AA06F9" w:rsidP="00950D18">
            <w:pPr>
              <w:pStyle w:val="a7"/>
              <w:tabs>
                <w:tab w:val="left" w:pos="567"/>
              </w:tabs>
              <w:rPr>
                <w:rFonts w:ascii="Times New Roman" w:hAnsi="Times New Roman"/>
                <w:szCs w:val="24"/>
              </w:rPr>
            </w:pPr>
          </w:p>
        </w:tc>
        <w:tc>
          <w:tcPr>
            <w:tcW w:w="1215" w:type="dxa"/>
          </w:tcPr>
          <w:p w:rsidR="00AA06F9" w:rsidRPr="00FF430B" w:rsidRDefault="00AA06F9" w:rsidP="00950D18">
            <w:pPr>
              <w:pStyle w:val="a7"/>
              <w:tabs>
                <w:tab w:val="left" w:pos="567"/>
              </w:tabs>
              <w:rPr>
                <w:rFonts w:ascii="Times New Roman" w:hAnsi="Times New Roman"/>
                <w:szCs w:val="24"/>
              </w:rPr>
            </w:pPr>
          </w:p>
        </w:tc>
        <w:tc>
          <w:tcPr>
            <w:tcW w:w="1005" w:type="dxa"/>
            <w:gridSpan w:val="2"/>
          </w:tcPr>
          <w:p w:rsidR="00AA06F9" w:rsidRPr="00FF430B" w:rsidRDefault="00AA06F9" w:rsidP="00950D18">
            <w:pPr>
              <w:pStyle w:val="a7"/>
              <w:tabs>
                <w:tab w:val="left" w:pos="567"/>
              </w:tabs>
              <w:rPr>
                <w:rFonts w:ascii="Times New Roman" w:hAnsi="Times New Roman"/>
                <w:szCs w:val="24"/>
              </w:rPr>
            </w:pPr>
          </w:p>
        </w:tc>
        <w:tc>
          <w:tcPr>
            <w:tcW w:w="990" w:type="dxa"/>
            <w:gridSpan w:val="2"/>
          </w:tcPr>
          <w:p w:rsidR="00AA06F9" w:rsidRPr="00FF430B" w:rsidRDefault="00AA06F9" w:rsidP="00950D18">
            <w:pPr>
              <w:pStyle w:val="a7"/>
              <w:tabs>
                <w:tab w:val="left" w:pos="567"/>
              </w:tabs>
              <w:rPr>
                <w:rFonts w:ascii="Times New Roman" w:hAnsi="Times New Roman"/>
                <w:szCs w:val="24"/>
              </w:rPr>
            </w:pPr>
          </w:p>
        </w:tc>
        <w:tc>
          <w:tcPr>
            <w:tcW w:w="1245" w:type="dxa"/>
          </w:tcPr>
          <w:p w:rsidR="00AA06F9" w:rsidRPr="00FF430B" w:rsidRDefault="00AA06F9" w:rsidP="00950D18">
            <w:pPr>
              <w:pStyle w:val="a7"/>
              <w:tabs>
                <w:tab w:val="left" w:pos="567"/>
              </w:tabs>
              <w:rPr>
                <w:rFonts w:ascii="Times New Roman" w:hAnsi="Times New Roman"/>
                <w:szCs w:val="24"/>
              </w:rPr>
            </w:pPr>
          </w:p>
        </w:tc>
      </w:tr>
    </w:tbl>
    <w:p w:rsidR="00AA06F9" w:rsidRPr="00FF430B" w:rsidRDefault="00AA06F9" w:rsidP="00950D18">
      <w:pPr>
        <w:jc w:val="both"/>
      </w:pPr>
    </w:p>
    <w:p w:rsidR="00AA06F9" w:rsidRPr="00FF430B" w:rsidRDefault="00AA06F9" w:rsidP="00950D18">
      <w:pPr>
        <w:jc w:val="both"/>
      </w:pPr>
    </w:p>
    <w:p w:rsidR="00AA06F9" w:rsidRPr="00FF430B" w:rsidRDefault="00AA06F9" w:rsidP="00950D18">
      <w:pPr>
        <w:jc w:val="both"/>
        <w:rPr>
          <w:rFonts w:eastAsia="PMingLiU"/>
          <w:lang w:eastAsia="zh-CN"/>
        </w:rPr>
      </w:pPr>
      <w:r w:rsidRPr="00FF430B">
        <w:rPr>
          <w:rFonts w:eastAsia="PMingLiU"/>
          <w:lang w:eastAsia="zh-CN"/>
        </w:rPr>
        <w:t>Semnat: _________________________________________</w:t>
      </w:r>
    </w:p>
    <w:p w:rsidR="00AA06F9" w:rsidRPr="00FF430B" w:rsidRDefault="00AA06F9" w:rsidP="00950D18">
      <w:pPr>
        <w:jc w:val="both"/>
        <w:rPr>
          <w:rFonts w:eastAsia="PMingLiU"/>
          <w:lang w:eastAsia="zh-CN"/>
        </w:rPr>
      </w:pPr>
      <w:r w:rsidRPr="00FF430B">
        <w:rPr>
          <w:rFonts w:eastAsia="PMingLiU"/>
          <w:lang w:eastAsia="zh-CN"/>
        </w:rPr>
        <w:t>Nume: __________________________________________</w:t>
      </w:r>
    </w:p>
    <w:p w:rsidR="00AA06F9" w:rsidRPr="00FF430B" w:rsidRDefault="00AA06F9" w:rsidP="00950D18">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F43D02">
      <w:pPr>
        <w:jc w:val="both"/>
        <w:rPr>
          <w:rFonts w:eastAsia="PMingLiU"/>
          <w:lang w:eastAsia="zh-CN"/>
        </w:rPr>
      </w:pPr>
    </w:p>
    <w:p w:rsidR="00AA06F9" w:rsidRPr="00FF430B" w:rsidRDefault="00AA06F9" w:rsidP="00196AB4">
      <w:pPr>
        <w:pStyle w:val="Style3"/>
        <w:tabs>
          <w:tab w:val="left" w:pos="567"/>
        </w:tabs>
        <w:ind w:left="0" w:firstLine="0"/>
        <w:rPr>
          <w:rFonts w:eastAsia="PMingLiU"/>
          <w:lang w:eastAsia="zh-CN"/>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12</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bookmarkEnd w:id="49"/>
    <w:p w:rsidR="00AA06F9" w:rsidRPr="00FF430B" w:rsidRDefault="00AA06F9" w:rsidP="00773FE9">
      <w:pPr>
        <w:rPr>
          <w:rFonts w:eastAsia="PMingLiU"/>
          <w:b/>
          <w:lang w:eastAsia="zh-CN"/>
        </w:rPr>
      </w:pPr>
    </w:p>
    <w:p w:rsidR="00AA06F9" w:rsidRPr="00FF430B" w:rsidRDefault="00AA06F9" w:rsidP="002242A0">
      <w:pPr>
        <w:jc w:val="center"/>
        <w:rPr>
          <w:rFonts w:eastAsia="PMingLiU"/>
          <w:b/>
          <w:noProof w:val="0"/>
          <w:lang w:eastAsia="zh-CN"/>
        </w:rPr>
      </w:pPr>
      <w:r w:rsidRPr="00FF430B">
        <w:rPr>
          <w:rFonts w:eastAsia="PMingLiU"/>
          <w:b/>
          <w:lang w:eastAsia="zh-CN"/>
        </w:rPr>
        <w:t>DECLARAȚIE</w:t>
      </w:r>
    </w:p>
    <w:p w:rsidR="00AA06F9" w:rsidRPr="00FF430B" w:rsidRDefault="00AA06F9">
      <w:pPr>
        <w:pStyle w:val="a7"/>
        <w:tabs>
          <w:tab w:val="left" w:pos="567"/>
        </w:tabs>
        <w:jc w:val="center"/>
        <w:rPr>
          <w:b/>
        </w:rPr>
      </w:pPr>
      <w:r w:rsidRPr="00FF430B">
        <w:rPr>
          <w:b/>
        </w:rPr>
        <w:t>privind experienţa similară</w:t>
      </w:r>
    </w:p>
    <w:p w:rsidR="00AA06F9" w:rsidRPr="00FF430B" w:rsidRDefault="00AA06F9">
      <w:pPr>
        <w:pStyle w:val="a7"/>
        <w:tabs>
          <w:tab w:val="left" w:pos="567"/>
        </w:tabs>
        <w:jc w:val="center"/>
        <w:rPr>
          <w:rFonts w:ascii="Times New Roman" w:hAnsi="Times New Roman"/>
          <w:b/>
          <w:szCs w:val="24"/>
        </w:rPr>
      </w:pP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06F9" w:rsidRPr="00FF430B" w:rsidRDefault="00AA06F9"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06F9" w:rsidRPr="00FF430B" w:rsidRDefault="00AA06F9"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06F9" w:rsidRPr="00FF430B" w:rsidRDefault="00AA06F9"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06F9" w:rsidRPr="00FF430B" w:rsidRDefault="00AA06F9"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06F9" w:rsidRPr="00FF430B" w:rsidRDefault="00AA06F9"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06F9" w:rsidRPr="00FF430B" w:rsidRDefault="00AA06F9"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AA06F9" w:rsidRPr="00FF430B" w:rsidRDefault="00AA06F9"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AA06F9" w:rsidRPr="00FF430B" w:rsidRDefault="00AA06F9"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06F9" w:rsidRPr="00FF430B" w:rsidRDefault="00AA06F9"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06F9" w:rsidRPr="00FF430B" w:rsidRDefault="00AA06F9"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06F9" w:rsidRPr="00FF430B" w:rsidRDefault="00AA06F9"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AA06F9" w:rsidRPr="00FF430B" w:rsidRDefault="00AA06F9" w:rsidP="00773FE9">
      <w:pPr>
        <w:rPr>
          <w:rFonts w:eastAsia="MS Mincho"/>
          <w:lang w:eastAsia="zh-CN"/>
        </w:rPr>
      </w:pPr>
    </w:p>
    <w:p w:rsidR="00AA06F9" w:rsidRPr="00FF430B" w:rsidRDefault="00AA06F9" w:rsidP="00773FE9">
      <w:pPr>
        <w:rPr>
          <w:rFonts w:eastAsia="MS Mincho"/>
          <w:lang w:eastAsia="zh-CN"/>
        </w:rPr>
      </w:pPr>
      <w:r w:rsidRPr="00FF430B">
        <w:rPr>
          <w:rFonts w:eastAsia="MS Mincho"/>
          <w:lang w:eastAsia="zh-CN"/>
        </w:rPr>
        <w:t>Data completării:______________________</w:t>
      </w:r>
    </w:p>
    <w:p w:rsidR="00AA06F9" w:rsidRPr="00FF430B" w:rsidRDefault="00AA06F9" w:rsidP="00773FE9">
      <w:pPr>
        <w:jc w:val="both"/>
        <w:rPr>
          <w:rFonts w:eastAsia="PMingLiU"/>
          <w:lang w:eastAsia="zh-CN"/>
        </w:rPr>
      </w:pPr>
      <w:r w:rsidRPr="00FF430B">
        <w:rPr>
          <w:rFonts w:eastAsia="PMingLiU"/>
          <w:lang w:eastAsia="zh-CN"/>
        </w:rPr>
        <w:t>Semnat: _____________________________</w:t>
      </w:r>
    </w:p>
    <w:p w:rsidR="00AA06F9" w:rsidRPr="00FF430B" w:rsidRDefault="00AA06F9" w:rsidP="00773FE9">
      <w:pPr>
        <w:jc w:val="both"/>
        <w:rPr>
          <w:rFonts w:eastAsia="PMingLiU"/>
          <w:lang w:eastAsia="zh-CN"/>
        </w:rPr>
      </w:pPr>
      <w:r w:rsidRPr="00FF430B">
        <w:rPr>
          <w:rFonts w:eastAsia="PMingLiU"/>
          <w:lang w:eastAsia="zh-CN"/>
        </w:rPr>
        <w:t>Nume: ______________________________</w:t>
      </w:r>
    </w:p>
    <w:p w:rsidR="00AA06F9" w:rsidRPr="00FF430B" w:rsidRDefault="00AA06F9" w:rsidP="00773FE9">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773FE9">
      <w:pPr>
        <w:jc w:val="both"/>
        <w:rPr>
          <w:rFonts w:eastAsia="PMingLiU"/>
          <w:b/>
          <w:lang w:eastAsia="zh-CN"/>
        </w:rPr>
      </w:pPr>
      <w:r w:rsidRPr="00FF430B">
        <w:rPr>
          <w:rFonts w:eastAsia="PMingLiU"/>
          <w:lang w:eastAsia="zh-CN"/>
        </w:rPr>
        <w:t>Denumirea întreprinderii: __________________________</w:t>
      </w:r>
    </w:p>
    <w:p w:rsidR="00AA06F9" w:rsidRPr="00FF430B" w:rsidRDefault="00AA06F9" w:rsidP="009A7C84">
      <w:pPr>
        <w:spacing w:after="200" w:line="276" w:lineRule="auto"/>
        <w:rPr>
          <w:rFonts w:eastAsia="PMingLiU"/>
          <w:lang w:eastAsia="zh-CN"/>
        </w:rPr>
      </w:pPr>
      <w:bookmarkStart w:id="50" w:name="_Toc449692109"/>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13</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9A7C84">
      <w:pPr>
        <w:jc w:val="center"/>
        <w:rPr>
          <w:rFonts w:eastAsia="PMingLiU"/>
          <w:b/>
          <w:lang w:eastAsia="zh-CN"/>
        </w:rPr>
      </w:pPr>
    </w:p>
    <w:p w:rsidR="00AA06F9" w:rsidRPr="00FF430B" w:rsidRDefault="00AA06F9" w:rsidP="009A7C84">
      <w:pPr>
        <w:jc w:val="center"/>
        <w:rPr>
          <w:rFonts w:eastAsia="PMingLiU"/>
          <w:b/>
          <w:lang w:eastAsia="zh-CN"/>
        </w:rPr>
      </w:pPr>
    </w:p>
    <w:bookmarkEnd w:id="50"/>
    <w:p w:rsidR="00AA06F9" w:rsidRPr="00FF430B" w:rsidRDefault="00AA06F9" w:rsidP="009A7C84">
      <w:pPr>
        <w:jc w:val="center"/>
        <w:rPr>
          <w:b/>
        </w:rPr>
      </w:pPr>
    </w:p>
    <w:p w:rsidR="00AA06F9" w:rsidRPr="00FF430B" w:rsidRDefault="00AA06F9"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06F9" w:rsidRPr="00FF430B" w:rsidRDefault="00AA06F9"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06F9" w:rsidRPr="00FF430B" w:rsidRDefault="00AA06F9"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06F9"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06F9" w:rsidRPr="00FF430B" w:rsidRDefault="00AA06F9" w:rsidP="00196AB4">
            <w:pPr>
              <w:jc w:val="center"/>
              <w:rPr>
                <w:b/>
                <w:bCs/>
              </w:rPr>
            </w:pPr>
            <w:r w:rsidRPr="00FF430B">
              <w:rPr>
                <w:b/>
                <w:bCs/>
              </w:rPr>
              <w:t>Nr</w:t>
            </w:r>
          </w:p>
          <w:p w:rsidR="00AA06F9" w:rsidRPr="00FF430B" w:rsidRDefault="00AA06F9"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06F9" w:rsidRPr="00FF430B" w:rsidRDefault="00AA06F9" w:rsidP="00196AB4">
            <w:pPr>
              <w:jc w:val="center"/>
              <w:rPr>
                <w:b/>
                <w:bCs/>
              </w:rPr>
            </w:pPr>
            <w:r w:rsidRPr="00FF430B">
              <w:rPr>
                <w:b/>
                <w:bCs/>
              </w:rPr>
              <w:t>Numărul şi data procesului-verbal de recepţie la terminarea lucrărilor</w:t>
            </w:r>
          </w:p>
        </w:tc>
      </w:tr>
      <w:tr w:rsidR="00AA06F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06F9" w:rsidRPr="00FF430B" w:rsidRDefault="00AA06F9"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r>
      <w:tr w:rsidR="00AA06F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06F9" w:rsidRPr="00FF430B" w:rsidRDefault="00AA06F9"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r>
      <w:tr w:rsidR="00AA06F9"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06F9" w:rsidRPr="00FF430B" w:rsidRDefault="00AA06F9"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06F9" w:rsidRPr="00FF430B" w:rsidRDefault="00AA06F9" w:rsidP="00196AB4">
            <w:pPr>
              <w:jc w:val="center"/>
            </w:pPr>
            <w:r w:rsidRPr="00FF430B">
              <w:t> </w:t>
            </w:r>
          </w:p>
        </w:tc>
      </w:tr>
    </w:tbl>
    <w:p w:rsidR="00AA06F9" w:rsidRPr="00FF430B" w:rsidRDefault="00AA06F9" w:rsidP="009A7C84">
      <w:pPr>
        <w:jc w:val="both"/>
      </w:pPr>
    </w:p>
    <w:p w:rsidR="00AA06F9" w:rsidRPr="00FF430B" w:rsidRDefault="00AA06F9"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r w:rsidRPr="00FF430B">
        <w:rPr>
          <w:rFonts w:eastAsia="PMingLiU"/>
          <w:lang w:eastAsia="zh-CN"/>
        </w:rPr>
        <w:t>Semnat: ________________________________________</w:t>
      </w:r>
    </w:p>
    <w:p w:rsidR="00AA06F9" w:rsidRPr="00FF430B" w:rsidRDefault="00AA06F9" w:rsidP="00196AB4">
      <w:pPr>
        <w:jc w:val="both"/>
        <w:rPr>
          <w:rFonts w:eastAsia="PMingLiU"/>
          <w:lang w:eastAsia="zh-CN"/>
        </w:rPr>
      </w:pPr>
      <w:r w:rsidRPr="00FF430B">
        <w:rPr>
          <w:rFonts w:eastAsia="PMingLiU"/>
          <w:lang w:eastAsia="zh-CN"/>
        </w:rPr>
        <w:t>Nume: _________________________________________</w:t>
      </w:r>
    </w:p>
    <w:p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w:t>
      </w:r>
    </w:p>
    <w:p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w:t>
      </w:r>
    </w:p>
    <w:p w:rsidR="00AA06F9" w:rsidRPr="00FF430B" w:rsidRDefault="00AA06F9" w:rsidP="00284ED0">
      <w:pPr>
        <w:spacing w:after="200" w:line="276" w:lineRule="auto"/>
        <w:rPr>
          <w:rFonts w:eastAsia="PMingLiU"/>
          <w:lang w:eastAsia="zh-CN"/>
        </w:rPr>
      </w:pPr>
      <w:bookmarkStart w:id="51" w:name="_Toc449692110"/>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14</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284ED0">
      <w:pPr>
        <w:spacing w:line="276" w:lineRule="auto"/>
        <w:jc w:val="center"/>
        <w:rPr>
          <w:rFonts w:eastAsia="PMingLiU"/>
          <w:b/>
          <w:lang w:eastAsia="zh-CN"/>
        </w:rPr>
      </w:pPr>
    </w:p>
    <w:p w:rsidR="00AA06F9" w:rsidRPr="00FF430B" w:rsidRDefault="00AA06F9" w:rsidP="00284ED0">
      <w:pPr>
        <w:spacing w:line="276" w:lineRule="auto"/>
        <w:jc w:val="center"/>
        <w:rPr>
          <w:rFonts w:eastAsia="PMingLiU"/>
          <w:b/>
          <w:lang w:eastAsia="zh-CN"/>
        </w:rPr>
      </w:pPr>
    </w:p>
    <w:bookmarkEnd w:id="51"/>
    <w:p w:rsidR="00AA06F9" w:rsidRPr="00FF430B" w:rsidRDefault="00AA06F9" w:rsidP="00284ED0">
      <w:pPr>
        <w:spacing w:line="276" w:lineRule="auto"/>
        <w:jc w:val="center"/>
        <w:rPr>
          <w:rFonts w:eastAsia="PMingLiU"/>
          <w:b/>
          <w:noProof w:val="0"/>
          <w:lang w:eastAsia="zh-CN"/>
        </w:rPr>
      </w:pPr>
    </w:p>
    <w:p w:rsidR="00AA06F9" w:rsidRPr="00FF430B" w:rsidRDefault="00AA06F9"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06F9" w:rsidRPr="00FF430B" w:rsidRDefault="00AA06F9"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06F9" w:rsidRPr="00FF430B" w:rsidRDefault="00AA06F9"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06F9" w:rsidRPr="00EC30C2" w:rsidTr="00233538">
        <w:trPr>
          <w:trHeight w:val="700"/>
        </w:trPr>
        <w:tc>
          <w:tcPr>
            <w:tcW w:w="720" w:type="dxa"/>
          </w:tcPr>
          <w:p w:rsidR="00AA06F9" w:rsidRPr="00FF430B" w:rsidRDefault="00AA06F9" w:rsidP="008A6911">
            <w:pPr>
              <w:tabs>
                <w:tab w:val="left" w:pos="567"/>
                <w:tab w:val="left" w:pos="1134"/>
              </w:tabs>
              <w:ind w:left="360"/>
              <w:jc w:val="both"/>
              <w:outlineLvl w:val="0"/>
              <w:rPr>
                <w:b/>
              </w:rPr>
            </w:pPr>
          </w:p>
          <w:p w:rsidR="00AA06F9" w:rsidRPr="00FF430B" w:rsidRDefault="00AA06F9" w:rsidP="00196AB4">
            <w:pPr>
              <w:tabs>
                <w:tab w:val="left" w:pos="567"/>
              </w:tabs>
              <w:jc w:val="both"/>
              <w:rPr>
                <w:b/>
              </w:rPr>
            </w:pPr>
            <w:r w:rsidRPr="00FF430B">
              <w:rPr>
                <w:b/>
              </w:rPr>
              <w:t>Nr.</w:t>
            </w:r>
          </w:p>
          <w:p w:rsidR="00AA06F9" w:rsidRPr="00FF430B" w:rsidRDefault="00AA06F9" w:rsidP="00196AB4">
            <w:pPr>
              <w:tabs>
                <w:tab w:val="left" w:pos="567"/>
              </w:tabs>
              <w:jc w:val="both"/>
              <w:rPr>
                <w:b/>
              </w:rPr>
            </w:pPr>
            <w:r w:rsidRPr="00FF430B">
              <w:rPr>
                <w:b/>
              </w:rPr>
              <w:t>d/o</w:t>
            </w:r>
          </w:p>
        </w:tc>
        <w:tc>
          <w:tcPr>
            <w:tcW w:w="4680" w:type="dxa"/>
            <w:vAlign w:val="center"/>
          </w:tcPr>
          <w:p w:rsidR="00AA06F9" w:rsidRPr="00FF430B" w:rsidRDefault="00AA06F9"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06F9" w:rsidRPr="00FF430B" w:rsidRDefault="00AA06F9" w:rsidP="008A6911">
            <w:pPr>
              <w:tabs>
                <w:tab w:val="left" w:pos="567"/>
                <w:tab w:val="left" w:pos="1134"/>
              </w:tabs>
              <w:ind w:left="360"/>
              <w:jc w:val="center"/>
              <w:outlineLvl w:val="0"/>
              <w:rPr>
                <w:b/>
              </w:rPr>
            </w:pPr>
          </w:p>
          <w:p w:rsidR="00AA06F9" w:rsidRPr="00FF430B" w:rsidRDefault="00AA06F9" w:rsidP="00196AB4">
            <w:pPr>
              <w:tabs>
                <w:tab w:val="left" w:pos="567"/>
              </w:tabs>
              <w:jc w:val="center"/>
              <w:rPr>
                <w:b/>
              </w:rPr>
            </w:pPr>
            <w:r w:rsidRPr="00FF430B">
              <w:rPr>
                <w:b/>
              </w:rPr>
              <w:t>Unitatea de măsură</w:t>
            </w:r>
          </w:p>
          <w:p w:rsidR="00AA06F9" w:rsidRPr="00FF430B" w:rsidRDefault="00AA06F9" w:rsidP="00196AB4">
            <w:pPr>
              <w:tabs>
                <w:tab w:val="left" w:pos="567"/>
              </w:tabs>
              <w:jc w:val="center"/>
              <w:rPr>
                <w:b/>
              </w:rPr>
            </w:pPr>
            <w:r w:rsidRPr="00FF430B">
              <w:rPr>
                <w:b/>
              </w:rPr>
              <w:t>(bucăţi şi seturi)</w:t>
            </w:r>
          </w:p>
        </w:tc>
        <w:tc>
          <w:tcPr>
            <w:tcW w:w="1289" w:type="dxa"/>
            <w:vAlign w:val="center"/>
          </w:tcPr>
          <w:p w:rsidR="00AA06F9" w:rsidRPr="00FF430B" w:rsidRDefault="00AA06F9" w:rsidP="008A6911">
            <w:pPr>
              <w:tabs>
                <w:tab w:val="left" w:pos="567"/>
                <w:tab w:val="left" w:pos="1134"/>
              </w:tabs>
              <w:ind w:left="360"/>
              <w:jc w:val="center"/>
              <w:outlineLvl w:val="0"/>
              <w:rPr>
                <w:b/>
              </w:rPr>
            </w:pPr>
          </w:p>
          <w:p w:rsidR="00AA06F9" w:rsidRPr="00FF430B" w:rsidRDefault="00AA06F9" w:rsidP="00196AB4">
            <w:pPr>
              <w:tabs>
                <w:tab w:val="left" w:pos="567"/>
              </w:tabs>
              <w:jc w:val="center"/>
              <w:rPr>
                <w:b/>
              </w:rPr>
            </w:pPr>
            <w:r w:rsidRPr="00FF430B">
              <w:rPr>
                <w:b/>
              </w:rPr>
              <w:t>Asigurate din dotare</w:t>
            </w:r>
          </w:p>
        </w:tc>
        <w:tc>
          <w:tcPr>
            <w:tcW w:w="1544" w:type="dxa"/>
            <w:vAlign w:val="center"/>
          </w:tcPr>
          <w:p w:rsidR="00AA06F9" w:rsidRPr="00FF430B" w:rsidRDefault="00AA06F9" w:rsidP="008A6911">
            <w:pPr>
              <w:tabs>
                <w:tab w:val="left" w:pos="567"/>
                <w:tab w:val="left" w:pos="1134"/>
              </w:tabs>
              <w:ind w:left="360"/>
              <w:jc w:val="center"/>
              <w:outlineLvl w:val="0"/>
              <w:rPr>
                <w:b/>
              </w:rPr>
            </w:pPr>
          </w:p>
          <w:p w:rsidR="00AA06F9" w:rsidRPr="00FF430B" w:rsidRDefault="00AA06F9" w:rsidP="00196AB4">
            <w:pPr>
              <w:tabs>
                <w:tab w:val="left" w:pos="567"/>
              </w:tabs>
              <w:jc w:val="center"/>
              <w:rPr>
                <w:b/>
              </w:rPr>
            </w:pPr>
            <w:r w:rsidRPr="00FF430B">
              <w:rPr>
                <w:b/>
              </w:rPr>
              <w:t>Asigurate de la terţi sau din alte surse</w:t>
            </w:r>
          </w:p>
        </w:tc>
      </w:tr>
      <w:tr w:rsidR="00AA06F9" w:rsidRPr="00EC30C2" w:rsidTr="00233538">
        <w:trPr>
          <w:trHeight w:val="240"/>
        </w:trPr>
        <w:tc>
          <w:tcPr>
            <w:tcW w:w="720" w:type="dxa"/>
          </w:tcPr>
          <w:p w:rsidR="00AA06F9" w:rsidRPr="00FF430B" w:rsidRDefault="00AA06F9" w:rsidP="00196AB4">
            <w:pPr>
              <w:tabs>
                <w:tab w:val="left" w:pos="567"/>
              </w:tabs>
              <w:jc w:val="both"/>
              <w:rPr>
                <w:b/>
              </w:rPr>
            </w:pPr>
            <w:r w:rsidRPr="00FF430B">
              <w:rPr>
                <w:b/>
              </w:rPr>
              <w:t>0</w:t>
            </w:r>
          </w:p>
        </w:tc>
        <w:tc>
          <w:tcPr>
            <w:tcW w:w="4680" w:type="dxa"/>
          </w:tcPr>
          <w:p w:rsidR="00AA06F9" w:rsidRPr="00FF430B" w:rsidRDefault="00AA06F9" w:rsidP="00196AB4">
            <w:pPr>
              <w:tabs>
                <w:tab w:val="left" w:pos="567"/>
              </w:tabs>
              <w:jc w:val="both"/>
              <w:rPr>
                <w:b/>
              </w:rPr>
            </w:pPr>
            <w:r w:rsidRPr="00FF430B">
              <w:rPr>
                <w:b/>
              </w:rPr>
              <w:t xml:space="preserve">                             1</w:t>
            </w:r>
          </w:p>
        </w:tc>
        <w:tc>
          <w:tcPr>
            <w:tcW w:w="1260" w:type="dxa"/>
          </w:tcPr>
          <w:p w:rsidR="00AA06F9" w:rsidRPr="00FF430B" w:rsidRDefault="00AA06F9" w:rsidP="00196AB4">
            <w:pPr>
              <w:tabs>
                <w:tab w:val="left" w:pos="567"/>
              </w:tabs>
              <w:jc w:val="both"/>
              <w:rPr>
                <w:b/>
              </w:rPr>
            </w:pPr>
            <w:r w:rsidRPr="00FF430B">
              <w:rPr>
                <w:b/>
              </w:rPr>
              <w:t>2</w:t>
            </w:r>
          </w:p>
        </w:tc>
        <w:tc>
          <w:tcPr>
            <w:tcW w:w="1289" w:type="dxa"/>
          </w:tcPr>
          <w:p w:rsidR="00AA06F9" w:rsidRPr="00FF430B" w:rsidRDefault="00AA06F9" w:rsidP="00196AB4">
            <w:pPr>
              <w:tabs>
                <w:tab w:val="left" w:pos="567"/>
              </w:tabs>
              <w:jc w:val="both"/>
              <w:rPr>
                <w:b/>
              </w:rPr>
            </w:pPr>
            <w:r w:rsidRPr="00FF430B">
              <w:rPr>
                <w:b/>
              </w:rPr>
              <w:t>3</w:t>
            </w:r>
          </w:p>
        </w:tc>
        <w:tc>
          <w:tcPr>
            <w:tcW w:w="1544" w:type="dxa"/>
          </w:tcPr>
          <w:p w:rsidR="00AA06F9" w:rsidRPr="00FF430B" w:rsidRDefault="00AA06F9" w:rsidP="00196AB4">
            <w:pPr>
              <w:tabs>
                <w:tab w:val="left" w:pos="567"/>
              </w:tabs>
              <w:jc w:val="both"/>
              <w:rPr>
                <w:b/>
              </w:rPr>
            </w:pPr>
            <w:r w:rsidRPr="00FF430B">
              <w:rPr>
                <w:b/>
              </w:rPr>
              <w:t>4</w:t>
            </w: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1.</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2.</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3.</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keepNext/>
              <w:keepLines/>
              <w:tabs>
                <w:tab w:val="left" w:pos="567"/>
              </w:tabs>
              <w:spacing w:before="200"/>
              <w:jc w:val="both"/>
              <w:outlineLvl w:val="2"/>
            </w:pP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r w:rsidR="00AA06F9" w:rsidRPr="00EC30C2" w:rsidTr="00233538">
        <w:trPr>
          <w:trHeight w:val="240"/>
        </w:trPr>
        <w:tc>
          <w:tcPr>
            <w:tcW w:w="720" w:type="dxa"/>
          </w:tcPr>
          <w:p w:rsidR="00AA06F9" w:rsidRPr="00FF430B" w:rsidRDefault="00AA06F9" w:rsidP="00196AB4">
            <w:pPr>
              <w:tabs>
                <w:tab w:val="left" w:pos="567"/>
              </w:tabs>
              <w:jc w:val="both"/>
            </w:pPr>
            <w:r w:rsidRPr="00FF430B">
              <w:t>n</w:t>
            </w:r>
          </w:p>
        </w:tc>
        <w:tc>
          <w:tcPr>
            <w:tcW w:w="4680" w:type="dxa"/>
          </w:tcPr>
          <w:p w:rsidR="00AA06F9" w:rsidRPr="00FF430B" w:rsidRDefault="00AA06F9" w:rsidP="00196AB4">
            <w:pPr>
              <w:keepNext/>
              <w:keepLines/>
              <w:tabs>
                <w:tab w:val="left" w:pos="567"/>
              </w:tabs>
              <w:spacing w:before="200"/>
              <w:jc w:val="both"/>
              <w:outlineLvl w:val="2"/>
            </w:pPr>
          </w:p>
        </w:tc>
        <w:tc>
          <w:tcPr>
            <w:tcW w:w="1260" w:type="dxa"/>
          </w:tcPr>
          <w:p w:rsidR="00AA06F9" w:rsidRPr="00FF430B" w:rsidRDefault="00AA06F9" w:rsidP="00196AB4">
            <w:pPr>
              <w:keepNext/>
              <w:keepLines/>
              <w:tabs>
                <w:tab w:val="left" w:pos="567"/>
              </w:tabs>
              <w:spacing w:before="200"/>
              <w:jc w:val="both"/>
              <w:outlineLvl w:val="2"/>
            </w:pPr>
          </w:p>
        </w:tc>
        <w:tc>
          <w:tcPr>
            <w:tcW w:w="1289" w:type="dxa"/>
          </w:tcPr>
          <w:p w:rsidR="00AA06F9" w:rsidRPr="00FF430B" w:rsidRDefault="00AA06F9" w:rsidP="00196AB4">
            <w:pPr>
              <w:keepNext/>
              <w:keepLines/>
              <w:tabs>
                <w:tab w:val="left" w:pos="567"/>
              </w:tabs>
              <w:spacing w:before="200"/>
              <w:jc w:val="both"/>
              <w:outlineLvl w:val="2"/>
            </w:pPr>
          </w:p>
        </w:tc>
        <w:tc>
          <w:tcPr>
            <w:tcW w:w="1544" w:type="dxa"/>
          </w:tcPr>
          <w:p w:rsidR="00AA06F9" w:rsidRPr="00FF430B" w:rsidRDefault="00AA06F9" w:rsidP="00196AB4">
            <w:pPr>
              <w:keepNext/>
              <w:keepLines/>
              <w:tabs>
                <w:tab w:val="left" w:pos="567"/>
              </w:tabs>
              <w:spacing w:before="200"/>
              <w:jc w:val="both"/>
              <w:outlineLvl w:val="2"/>
            </w:pPr>
          </w:p>
        </w:tc>
      </w:tr>
    </w:tbl>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r w:rsidRPr="00FF430B">
        <w:rPr>
          <w:rFonts w:eastAsia="PMingLiU"/>
          <w:lang w:eastAsia="zh-CN"/>
        </w:rPr>
        <w:t>Semnat: _________________________________________</w:t>
      </w:r>
    </w:p>
    <w:p w:rsidR="00AA06F9" w:rsidRPr="00FF430B" w:rsidRDefault="00AA06F9" w:rsidP="00196AB4">
      <w:pPr>
        <w:jc w:val="both"/>
        <w:rPr>
          <w:rFonts w:eastAsia="PMingLiU"/>
          <w:lang w:eastAsia="zh-CN"/>
        </w:rPr>
      </w:pPr>
      <w:r w:rsidRPr="00FF430B">
        <w:rPr>
          <w:rFonts w:eastAsia="PMingLiU"/>
          <w:lang w:eastAsia="zh-CN"/>
        </w:rPr>
        <w:t>Nume: __________________________________________</w:t>
      </w:r>
    </w:p>
    <w:p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_________________________________</w:t>
      </w:r>
    </w:p>
    <w:p w:rsidR="00AA06F9" w:rsidRPr="00FF430B" w:rsidRDefault="00AA06F9" w:rsidP="00B322B4">
      <w:pPr>
        <w:spacing w:after="200" w:line="276" w:lineRule="auto"/>
        <w:jc w:val="center"/>
        <w:rPr>
          <w:rFonts w:eastAsia="PMingLiU"/>
          <w:lang w:eastAsia="zh-CN"/>
        </w:rPr>
      </w:pPr>
      <w:bookmarkStart w:id="58" w:name="_Toc449692113"/>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15</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B322B4">
      <w:pPr>
        <w:spacing w:line="276" w:lineRule="auto"/>
        <w:jc w:val="center"/>
        <w:rPr>
          <w:rFonts w:eastAsia="PMingLiU"/>
          <w:b/>
          <w:lang w:eastAsia="zh-CN"/>
        </w:rPr>
      </w:pPr>
    </w:p>
    <w:p w:rsidR="00AA06F9" w:rsidRPr="00FF430B" w:rsidRDefault="00AA06F9" w:rsidP="00B322B4">
      <w:pPr>
        <w:spacing w:line="276" w:lineRule="auto"/>
        <w:jc w:val="center"/>
        <w:rPr>
          <w:rFonts w:eastAsia="PMingLiU"/>
          <w:b/>
          <w:lang w:eastAsia="zh-CN"/>
        </w:rPr>
      </w:pPr>
    </w:p>
    <w:bookmarkEnd w:id="58"/>
    <w:p w:rsidR="00AA06F9" w:rsidRPr="00FF430B" w:rsidRDefault="00AA06F9" w:rsidP="00B322B4">
      <w:pPr>
        <w:spacing w:line="276" w:lineRule="auto"/>
        <w:jc w:val="center"/>
        <w:rPr>
          <w:rFonts w:eastAsia="PMingLiU"/>
          <w:b/>
          <w:noProof w:val="0"/>
          <w:lang w:eastAsia="zh-CN"/>
        </w:rPr>
      </w:pPr>
    </w:p>
    <w:p w:rsidR="00AA06F9" w:rsidRPr="00FF430B" w:rsidRDefault="00AA06F9" w:rsidP="00393AC1">
      <w:pPr>
        <w:ind w:firstLine="709"/>
        <w:jc w:val="center"/>
        <w:rPr>
          <w:rFonts w:eastAsia="PMingLiU"/>
          <w:b/>
          <w:lang w:eastAsia="zh-CN"/>
        </w:rPr>
      </w:pPr>
      <w:r w:rsidRPr="00FF430B">
        <w:rPr>
          <w:rFonts w:eastAsia="PMingLiU"/>
          <w:b/>
          <w:lang w:eastAsia="zh-CN"/>
        </w:rPr>
        <w:t>DECLARAŢIE</w:t>
      </w:r>
    </w:p>
    <w:p w:rsidR="00AA06F9" w:rsidRPr="00FF430B" w:rsidRDefault="00AA06F9"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06F9" w:rsidRPr="00FF430B" w:rsidRDefault="00AA06F9"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06F9" w:rsidRPr="00EC30C2" w:rsidTr="00233538">
        <w:trPr>
          <w:cantSplit/>
          <w:trHeight w:val="1942"/>
        </w:trPr>
        <w:tc>
          <w:tcPr>
            <w:tcW w:w="273" w:type="pct"/>
            <w:vAlign w:val="center"/>
          </w:tcPr>
          <w:p w:rsidR="00AA06F9" w:rsidRPr="00FF430B" w:rsidRDefault="00AA06F9" w:rsidP="00196AB4">
            <w:pPr>
              <w:tabs>
                <w:tab w:val="left" w:pos="567"/>
              </w:tabs>
              <w:jc w:val="center"/>
              <w:rPr>
                <w:b/>
                <w:bCs/>
              </w:rPr>
            </w:pPr>
          </w:p>
          <w:p w:rsidR="00AA06F9" w:rsidRPr="00FF430B" w:rsidRDefault="00AA06F9" w:rsidP="00196AB4">
            <w:pPr>
              <w:tabs>
                <w:tab w:val="left" w:pos="567"/>
              </w:tabs>
              <w:jc w:val="center"/>
              <w:rPr>
                <w:b/>
                <w:bCs/>
              </w:rPr>
            </w:pPr>
            <w:r w:rsidRPr="00FF430B">
              <w:rPr>
                <w:b/>
                <w:bCs/>
              </w:rPr>
              <w:t>Nr.</w:t>
            </w:r>
          </w:p>
          <w:p w:rsidR="00AA06F9" w:rsidRPr="00FF430B" w:rsidRDefault="00AA06F9" w:rsidP="00196AB4">
            <w:pPr>
              <w:tabs>
                <w:tab w:val="left" w:pos="567"/>
              </w:tabs>
              <w:jc w:val="center"/>
              <w:rPr>
                <w:b/>
                <w:bCs/>
              </w:rPr>
            </w:pPr>
            <w:r w:rsidRPr="00FF430B">
              <w:rPr>
                <w:b/>
                <w:bCs/>
              </w:rPr>
              <w:t>d/o</w:t>
            </w:r>
          </w:p>
        </w:tc>
        <w:tc>
          <w:tcPr>
            <w:tcW w:w="727" w:type="pct"/>
            <w:vAlign w:val="center"/>
          </w:tcPr>
          <w:p w:rsidR="00AA06F9" w:rsidRPr="00FF430B" w:rsidRDefault="00AA06F9" w:rsidP="008A6911">
            <w:pPr>
              <w:tabs>
                <w:tab w:val="left" w:pos="567"/>
                <w:tab w:val="left" w:pos="1134"/>
              </w:tabs>
              <w:ind w:left="360"/>
              <w:jc w:val="center"/>
              <w:outlineLvl w:val="0"/>
              <w:rPr>
                <w:b/>
                <w:bCs/>
              </w:rPr>
            </w:pPr>
          </w:p>
          <w:p w:rsidR="00AA06F9" w:rsidRPr="00FF430B" w:rsidRDefault="00AA06F9" w:rsidP="00196AB4">
            <w:pPr>
              <w:tabs>
                <w:tab w:val="left" w:pos="567"/>
              </w:tabs>
              <w:jc w:val="center"/>
              <w:rPr>
                <w:b/>
                <w:bCs/>
              </w:rPr>
            </w:pPr>
            <w:r w:rsidRPr="00FF430B">
              <w:rPr>
                <w:b/>
                <w:bCs/>
              </w:rPr>
              <w:t>Funcţia</w:t>
            </w:r>
          </w:p>
        </w:tc>
        <w:tc>
          <w:tcPr>
            <w:tcW w:w="1000" w:type="pct"/>
            <w:vAlign w:val="center"/>
          </w:tcPr>
          <w:p w:rsidR="00AA06F9" w:rsidRPr="00FF430B" w:rsidRDefault="00AA06F9" w:rsidP="008A6911">
            <w:pPr>
              <w:tabs>
                <w:tab w:val="left" w:pos="567"/>
                <w:tab w:val="left" w:pos="1134"/>
              </w:tabs>
              <w:ind w:left="360"/>
              <w:jc w:val="center"/>
              <w:outlineLvl w:val="0"/>
              <w:rPr>
                <w:b/>
                <w:bCs/>
              </w:rPr>
            </w:pPr>
          </w:p>
          <w:p w:rsidR="00AA06F9" w:rsidRPr="00FF430B" w:rsidRDefault="00AA06F9" w:rsidP="00196AB4">
            <w:pPr>
              <w:tabs>
                <w:tab w:val="left" w:pos="567"/>
              </w:tabs>
              <w:jc w:val="center"/>
              <w:rPr>
                <w:b/>
                <w:bCs/>
              </w:rPr>
            </w:pPr>
            <w:r w:rsidRPr="00FF430B">
              <w:rPr>
                <w:b/>
                <w:bCs/>
              </w:rPr>
              <w:t>Studii de specialitate</w:t>
            </w:r>
          </w:p>
        </w:tc>
        <w:tc>
          <w:tcPr>
            <w:tcW w:w="1036" w:type="pct"/>
            <w:vAlign w:val="center"/>
          </w:tcPr>
          <w:p w:rsidR="00AA06F9" w:rsidRPr="00FF430B" w:rsidRDefault="00AA06F9" w:rsidP="00196AB4">
            <w:pPr>
              <w:tabs>
                <w:tab w:val="left" w:pos="567"/>
              </w:tabs>
              <w:jc w:val="center"/>
              <w:rPr>
                <w:b/>
                <w:bCs/>
              </w:rPr>
            </w:pPr>
            <w:r w:rsidRPr="00FF430B">
              <w:rPr>
                <w:b/>
                <w:bCs/>
              </w:rPr>
              <w:t>Vechimea în  munca de specialitate (ani)</w:t>
            </w:r>
          </w:p>
        </w:tc>
        <w:tc>
          <w:tcPr>
            <w:tcW w:w="1056" w:type="pct"/>
            <w:vAlign w:val="center"/>
          </w:tcPr>
          <w:p w:rsidR="00AA06F9" w:rsidRPr="00FF430B" w:rsidRDefault="00AA06F9"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06F9" w:rsidRPr="00FF430B" w:rsidRDefault="00AA06F9" w:rsidP="00196AB4">
            <w:pPr>
              <w:tabs>
                <w:tab w:val="left" w:pos="567"/>
              </w:tabs>
              <w:jc w:val="center"/>
              <w:rPr>
                <w:b/>
                <w:bCs/>
              </w:rPr>
            </w:pPr>
            <w:r w:rsidRPr="00FF430B">
              <w:rPr>
                <w:b/>
                <w:bCs/>
              </w:rPr>
              <w:t>Numărul certificatului de atestare</w:t>
            </w:r>
          </w:p>
          <w:p w:rsidR="00AA06F9" w:rsidRPr="00FF430B" w:rsidRDefault="00AA06F9" w:rsidP="00196AB4">
            <w:pPr>
              <w:tabs>
                <w:tab w:val="left" w:pos="567"/>
              </w:tabs>
              <w:jc w:val="center"/>
              <w:rPr>
                <w:b/>
                <w:bCs/>
              </w:rPr>
            </w:pPr>
            <w:r w:rsidRPr="00FF430B">
              <w:rPr>
                <w:b/>
                <w:bCs/>
              </w:rPr>
              <w:t>și data eliberării</w:t>
            </w:r>
          </w:p>
          <w:p w:rsidR="00AA06F9" w:rsidRPr="00FF430B" w:rsidRDefault="00AA06F9" w:rsidP="008A6911">
            <w:pPr>
              <w:tabs>
                <w:tab w:val="left" w:pos="567"/>
                <w:tab w:val="left" w:pos="1134"/>
              </w:tabs>
              <w:ind w:left="360"/>
              <w:jc w:val="center"/>
              <w:outlineLvl w:val="0"/>
              <w:rPr>
                <w:b/>
                <w:bCs/>
              </w:rPr>
            </w:pPr>
          </w:p>
          <w:p w:rsidR="00AA06F9" w:rsidRPr="00FF430B" w:rsidRDefault="00AA06F9" w:rsidP="008A6911">
            <w:pPr>
              <w:tabs>
                <w:tab w:val="left" w:pos="567"/>
                <w:tab w:val="left" w:pos="1134"/>
              </w:tabs>
              <w:ind w:left="360"/>
              <w:jc w:val="center"/>
              <w:outlineLvl w:val="0"/>
              <w:rPr>
                <w:b/>
                <w:bCs/>
              </w:rPr>
            </w:pPr>
          </w:p>
        </w:tc>
      </w:tr>
      <w:tr w:rsidR="00AA06F9" w:rsidRPr="00EC30C2" w:rsidTr="00233538">
        <w:trPr>
          <w:cantSplit/>
          <w:trHeight w:val="320"/>
        </w:trPr>
        <w:tc>
          <w:tcPr>
            <w:tcW w:w="273" w:type="pct"/>
          </w:tcPr>
          <w:p w:rsidR="00AA06F9" w:rsidRPr="00FF430B" w:rsidRDefault="00AA06F9" w:rsidP="008A6911">
            <w:pPr>
              <w:tabs>
                <w:tab w:val="left" w:pos="567"/>
                <w:tab w:val="left" w:pos="1134"/>
              </w:tabs>
              <w:ind w:left="360"/>
              <w:jc w:val="both"/>
              <w:outlineLvl w:val="0"/>
              <w:rPr>
                <w:b/>
                <w:bCs/>
              </w:rPr>
            </w:pPr>
          </w:p>
        </w:tc>
        <w:tc>
          <w:tcPr>
            <w:tcW w:w="727" w:type="pct"/>
          </w:tcPr>
          <w:p w:rsidR="00AA06F9" w:rsidRPr="00FF430B" w:rsidRDefault="00AA06F9" w:rsidP="00196AB4">
            <w:pPr>
              <w:tabs>
                <w:tab w:val="left" w:pos="567"/>
              </w:tabs>
              <w:jc w:val="both"/>
              <w:rPr>
                <w:b/>
                <w:bCs/>
              </w:rPr>
            </w:pPr>
            <w:r w:rsidRPr="00FF430B">
              <w:rPr>
                <w:b/>
                <w:bCs/>
              </w:rPr>
              <w:t>1</w:t>
            </w:r>
          </w:p>
        </w:tc>
        <w:tc>
          <w:tcPr>
            <w:tcW w:w="1000" w:type="pct"/>
          </w:tcPr>
          <w:p w:rsidR="00AA06F9" w:rsidRPr="00FF430B" w:rsidRDefault="00AA06F9" w:rsidP="00196AB4">
            <w:pPr>
              <w:tabs>
                <w:tab w:val="left" w:pos="567"/>
              </w:tabs>
              <w:jc w:val="both"/>
              <w:rPr>
                <w:b/>
                <w:bCs/>
              </w:rPr>
            </w:pPr>
            <w:r w:rsidRPr="00FF430B">
              <w:rPr>
                <w:b/>
                <w:bCs/>
              </w:rPr>
              <w:t>2</w:t>
            </w:r>
          </w:p>
        </w:tc>
        <w:tc>
          <w:tcPr>
            <w:tcW w:w="1036" w:type="pct"/>
          </w:tcPr>
          <w:p w:rsidR="00AA06F9" w:rsidRPr="00FF430B" w:rsidRDefault="00AA06F9" w:rsidP="00196AB4">
            <w:pPr>
              <w:tabs>
                <w:tab w:val="left" w:pos="567"/>
              </w:tabs>
              <w:jc w:val="both"/>
              <w:rPr>
                <w:b/>
                <w:bCs/>
              </w:rPr>
            </w:pPr>
            <w:r w:rsidRPr="00FF430B">
              <w:rPr>
                <w:b/>
                <w:bCs/>
              </w:rPr>
              <w:t>3</w:t>
            </w:r>
          </w:p>
        </w:tc>
        <w:tc>
          <w:tcPr>
            <w:tcW w:w="1056" w:type="pct"/>
          </w:tcPr>
          <w:p w:rsidR="00AA06F9" w:rsidRPr="00FF430B" w:rsidRDefault="00AA06F9" w:rsidP="00196AB4">
            <w:pPr>
              <w:tabs>
                <w:tab w:val="left" w:pos="567"/>
              </w:tabs>
              <w:jc w:val="both"/>
              <w:rPr>
                <w:b/>
                <w:bCs/>
              </w:rPr>
            </w:pPr>
            <w:r w:rsidRPr="00FF430B">
              <w:rPr>
                <w:b/>
                <w:bCs/>
              </w:rPr>
              <w:t>4</w:t>
            </w:r>
          </w:p>
        </w:tc>
        <w:tc>
          <w:tcPr>
            <w:tcW w:w="908" w:type="pct"/>
          </w:tcPr>
          <w:p w:rsidR="00AA06F9" w:rsidRPr="00FF430B" w:rsidRDefault="00AA06F9" w:rsidP="008A6911">
            <w:pPr>
              <w:tabs>
                <w:tab w:val="left" w:pos="567"/>
              </w:tabs>
              <w:jc w:val="both"/>
              <w:rPr>
                <w:b/>
                <w:bCs/>
              </w:rPr>
            </w:pPr>
            <w:r w:rsidRPr="00FF430B">
              <w:rPr>
                <w:b/>
                <w:bCs/>
              </w:rPr>
              <w:t>5</w:t>
            </w:r>
          </w:p>
        </w:tc>
      </w:tr>
      <w:tr w:rsidR="00AA06F9" w:rsidRPr="00EC30C2" w:rsidTr="00233538">
        <w:trPr>
          <w:cantSplit/>
          <w:trHeight w:val="14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5B24DA">
            <w:pPr>
              <w:tabs>
                <w:tab w:val="left" w:pos="567"/>
              </w:tabs>
              <w:jc w:val="both"/>
              <w:rPr>
                <w:bCs/>
              </w:rPr>
            </w:pPr>
            <w:r w:rsidRPr="00FF430B">
              <w:rPr>
                <w:bCs/>
              </w:rPr>
              <w:t>Arhitect-șef</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r w:rsidR="00AA06F9" w:rsidRPr="00EC30C2" w:rsidTr="00233538">
        <w:trPr>
          <w:cantSplit/>
          <w:trHeight w:val="14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5B24DA">
            <w:pPr>
              <w:tabs>
                <w:tab w:val="left" w:pos="567"/>
              </w:tabs>
              <w:jc w:val="both"/>
              <w:rPr>
                <w:bCs/>
              </w:rPr>
            </w:pPr>
            <w:r w:rsidRPr="00FF430B">
              <w:rPr>
                <w:bCs/>
              </w:rPr>
              <w:t>Inginer-șef</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r w:rsidR="00AA06F9" w:rsidRPr="00EC30C2" w:rsidTr="00233538">
        <w:trPr>
          <w:cantSplit/>
          <w:trHeight w:val="14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196AB4">
            <w:pPr>
              <w:tabs>
                <w:tab w:val="left" w:pos="567"/>
              </w:tabs>
              <w:jc w:val="both"/>
              <w:rPr>
                <w:bCs/>
              </w:rPr>
            </w:pPr>
            <w:r w:rsidRPr="00FF430B">
              <w:rPr>
                <w:bCs/>
              </w:rPr>
              <w:t>Diriginţi de şantier</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r w:rsidR="00AA06F9" w:rsidRPr="00EC30C2" w:rsidTr="00233538">
        <w:trPr>
          <w:cantSplit/>
          <w:trHeight w:val="14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196AB4">
            <w:pPr>
              <w:tabs>
                <w:tab w:val="left" w:pos="567"/>
              </w:tabs>
              <w:jc w:val="both"/>
              <w:rPr>
                <w:bCs/>
              </w:rPr>
            </w:pPr>
            <w:r w:rsidRPr="00FF430B">
              <w:rPr>
                <w:bCs/>
              </w:rPr>
              <w:t>Maiştri</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r w:rsidR="00AA06F9" w:rsidRPr="00EC30C2" w:rsidTr="00233538">
        <w:trPr>
          <w:cantSplit/>
          <w:trHeight w:val="1270"/>
        </w:trPr>
        <w:tc>
          <w:tcPr>
            <w:tcW w:w="273" w:type="pct"/>
          </w:tcPr>
          <w:p w:rsidR="00AA06F9" w:rsidRPr="00FF430B" w:rsidRDefault="00AA06F9" w:rsidP="00196AB4">
            <w:pPr>
              <w:keepNext/>
              <w:keepLines/>
              <w:tabs>
                <w:tab w:val="left" w:pos="567"/>
              </w:tabs>
              <w:spacing w:before="200"/>
              <w:jc w:val="both"/>
              <w:outlineLvl w:val="2"/>
              <w:rPr>
                <w:bCs/>
              </w:rPr>
            </w:pPr>
          </w:p>
        </w:tc>
        <w:tc>
          <w:tcPr>
            <w:tcW w:w="727" w:type="pct"/>
          </w:tcPr>
          <w:p w:rsidR="00AA06F9" w:rsidRPr="00FF430B" w:rsidRDefault="00AA06F9" w:rsidP="00196AB4">
            <w:pPr>
              <w:tabs>
                <w:tab w:val="left" w:pos="567"/>
              </w:tabs>
              <w:jc w:val="both"/>
              <w:rPr>
                <w:bCs/>
              </w:rPr>
            </w:pPr>
            <w:r w:rsidRPr="00FF430B">
              <w:rPr>
                <w:bCs/>
              </w:rPr>
              <w:t>Specialişti</w:t>
            </w:r>
          </w:p>
          <w:p w:rsidR="00AA06F9" w:rsidRPr="00FF430B" w:rsidRDefault="00AA06F9" w:rsidP="00196AB4">
            <w:pPr>
              <w:tabs>
                <w:tab w:val="left" w:pos="567"/>
              </w:tabs>
              <w:jc w:val="both"/>
              <w:rPr>
                <w:bCs/>
              </w:rPr>
            </w:pPr>
            <w:r w:rsidRPr="00FF430B">
              <w:rPr>
                <w:bCs/>
              </w:rPr>
              <w:t>……………</w:t>
            </w:r>
          </w:p>
          <w:p w:rsidR="00AA06F9" w:rsidRPr="00FF430B" w:rsidRDefault="00AA06F9" w:rsidP="00196AB4">
            <w:pPr>
              <w:tabs>
                <w:tab w:val="left" w:pos="567"/>
              </w:tabs>
              <w:jc w:val="both"/>
              <w:rPr>
                <w:bCs/>
              </w:rPr>
            </w:pPr>
            <w:r w:rsidRPr="00FF430B">
              <w:rPr>
                <w:bCs/>
              </w:rPr>
              <w:t>……………</w:t>
            </w:r>
          </w:p>
          <w:p w:rsidR="00AA06F9" w:rsidRPr="00FF430B" w:rsidRDefault="00AA06F9" w:rsidP="00196AB4">
            <w:pPr>
              <w:tabs>
                <w:tab w:val="left" w:pos="567"/>
              </w:tabs>
              <w:jc w:val="both"/>
              <w:rPr>
                <w:bCs/>
              </w:rPr>
            </w:pPr>
            <w:r w:rsidRPr="00FF430B">
              <w:rPr>
                <w:bCs/>
              </w:rPr>
              <w:t>…………….</w:t>
            </w:r>
          </w:p>
        </w:tc>
        <w:tc>
          <w:tcPr>
            <w:tcW w:w="1000" w:type="pct"/>
          </w:tcPr>
          <w:p w:rsidR="00AA06F9" w:rsidRPr="00FF430B" w:rsidRDefault="00AA06F9" w:rsidP="00196AB4">
            <w:pPr>
              <w:keepNext/>
              <w:keepLines/>
              <w:tabs>
                <w:tab w:val="left" w:pos="567"/>
              </w:tabs>
              <w:spacing w:before="200"/>
              <w:jc w:val="both"/>
              <w:outlineLvl w:val="2"/>
              <w:rPr>
                <w:bCs/>
              </w:rPr>
            </w:pPr>
          </w:p>
        </w:tc>
        <w:tc>
          <w:tcPr>
            <w:tcW w:w="1036" w:type="pct"/>
          </w:tcPr>
          <w:p w:rsidR="00AA06F9" w:rsidRPr="00FF430B" w:rsidRDefault="00AA06F9" w:rsidP="00196AB4">
            <w:pPr>
              <w:keepNext/>
              <w:keepLines/>
              <w:tabs>
                <w:tab w:val="left" w:pos="567"/>
              </w:tabs>
              <w:spacing w:before="200"/>
              <w:jc w:val="both"/>
              <w:outlineLvl w:val="2"/>
              <w:rPr>
                <w:bCs/>
              </w:rPr>
            </w:pPr>
          </w:p>
        </w:tc>
        <w:tc>
          <w:tcPr>
            <w:tcW w:w="1056" w:type="pct"/>
          </w:tcPr>
          <w:p w:rsidR="00AA06F9" w:rsidRPr="00FF430B" w:rsidRDefault="00AA06F9" w:rsidP="00196AB4">
            <w:pPr>
              <w:keepNext/>
              <w:keepLines/>
              <w:tabs>
                <w:tab w:val="left" w:pos="567"/>
              </w:tabs>
              <w:spacing w:before="200"/>
              <w:jc w:val="both"/>
              <w:outlineLvl w:val="2"/>
              <w:rPr>
                <w:bCs/>
              </w:rPr>
            </w:pPr>
          </w:p>
        </w:tc>
        <w:tc>
          <w:tcPr>
            <w:tcW w:w="908" w:type="pct"/>
          </w:tcPr>
          <w:p w:rsidR="00AA06F9" w:rsidRPr="00FF430B" w:rsidRDefault="00AA06F9" w:rsidP="00196AB4">
            <w:pPr>
              <w:keepNext/>
              <w:keepLines/>
              <w:tabs>
                <w:tab w:val="left" w:pos="567"/>
              </w:tabs>
              <w:spacing w:before="200"/>
              <w:jc w:val="both"/>
              <w:outlineLvl w:val="2"/>
              <w:rPr>
                <w:bCs/>
              </w:rPr>
            </w:pPr>
          </w:p>
        </w:tc>
      </w:tr>
    </w:tbl>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r w:rsidRPr="00FF430B">
        <w:rPr>
          <w:rFonts w:eastAsia="PMingLiU"/>
          <w:lang w:eastAsia="zh-CN"/>
        </w:rPr>
        <w:t>Semnat: _________________________________________</w:t>
      </w:r>
    </w:p>
    <w:p w:rsidR="00AA06F9" w:rsidRPr="00FF430B" w:rsidRDefault="00AA06F9" w:rsidP="00196AB4">
      <w:pPr>
        <w:jc w:val="both"/>
        <w:rPr>
          <w:rFonts w:eastAsia="PMingLiU"/>
          <w:lang w:eastAsia="zh-CN"/>
        </w:rPr>
      </w:pPr>
      <w:r w:rsidRPr="00FF430B">
        <w:rPr>
          <w:rFonts w:eastAsia="PMingLiU"/>
          <w:lang w:eastAsia="zh-CN"/>
        </w:rPr>
        <w:t>Nume: __________________________________________</w:t>
      </w:r>
    </w:p>
    <w:p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_________________________________</w:t>
      </w:r>
    </w:p>
    <w:p w:rsidR="00AA06F9" w:rsidRPr="00FF430B" w:rsidRDefault="00AA06F9" w:rsidP="004F77F1">
      <w:pPr>
        <w:spacing w:after="200" w:line="276" w:lineRule="auto"/>
        <w:rPr>
          <w:rFonts w:eastAsia="PMingLiU"/>
          <w:lang w:eastAsia="zh-CN"/>
        </w:rPr>
      </w:pPr>
      <w:bookmarkStart w:id="59" w:name="_Toc449692114"/>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BA7FF4">
      <w:pPr>
        <w:jc w:val="right"/>
        <w:rPr>
          <w:noProof w:val="0"/>
        </w:rPr>
      </w:pPr>
    </w:p>
    <w:p w:rsidR="00AA06F9" w:rsidRPr="00FF430B" w:rsidRDefault="00AA06F9" w:rsidP="00BA7FF4">
      <w:pPr>
        <w:jc w:val="right"/>
        <w:rPr>
          <w:noProof w:val="0"/>
          <w:sz w:val="22"/>
          <w:szCs w:val="22"/>
        </w:rPr>
      </w:pPr>
      <w:r w:rsidRPr="00FF430B">
        <w:rPr>
          <w:noProof w:val="0"/>
        </w:rPr>
        <w:t>Anexa nr.</w:t>
      </w:r>
      <w:r>
        <w:rPr>
          <w:noProof w:val="0"/>
        </w:rPr>
        <w:t xml:space="preserve"> </w:t>
      </w:r>
      <w:r w:rsidRPr="00FF430B">
        <w:rPr>
          <w:noProof w:val="0"/>
        </w:rPr>
        <w:t>16</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p w:rsidR="00AA06F9" w:rsidRPr="00FF430B" w:rsidRDefault="00AA06F9" w:rsidP="004F77F1">
      <w:pPr>
        <w:spacing w:line="276" w:lineRule="auto"/>
        <w:jc w:val="center"/>
        <w:rPr>
          <w:rFonts w:eastAsia="PMingLiU"/>
          <w:b/>
          <w:lang w:eastAsia="zh-CN"/>
        </w:rPr>
      </w:pPr>
    </w:p>
    <w:bookmarkEnd w:id="59"/>
    <w:p w:rsidR="00AA06F9" w:rsidRPr="00FF430B" w:rsidRDefault="00AA06F9" w:rsidP="004F77F1">
      <w:pPr>
        <w:spacing w:line="276" w:lineRule="auto"/>
        <w:jc w:val="center"/>
        <w:rPr>
          <w:rFonts w:eastAsia="PMingLiU"/>
          <w:b/>
          <w:noProof w:val="0"/>
          <w:lang w:eastAsia="zh-CN"/>
        </w:rPr>
      </w:pPr>
    </w:p>
    <w:p w:rsidR="00AA06F9" w:rsidRPr="00FF430B" w:rsidRDefault="00AA06F9" w:rsidP="004F77F1">
      <w:pPr>
        <w:jc w:val="center"/>
        <w:rPr>
          <w:rFonts w:eastAsia="SimSun"/>
          <w:b/>
          <w:bCs/>
          <w:iCs/>
          <w:lang w:eastAsia="zh-CN"/>
        </w:rPr>
      </w:pPr>
      <w:r w:rsidRPr="00FF430B">
        <w:rPr>
          <w:rFonts w:eastAsia="SimSun"/>
          <w:b/>
          <w:bCs/>
          <w:iCs/>
          <w:lang w:eastAsia="zh-CN"/>
        </w:rPr>
        <w:t>LISTA SUBCONTRACTANȚILOR</w:t>
      </w:r>
    </w:p>
    <w:p w:rsidR="00AA06F9" w:rsidRPr="00FF430B" w:rsidRDefault="00AA06F9" w:rsidP="004F77F1">
      <w:pPr>
        <w:jc w:val="center"/>
        <w:rPr>
          <w:rFonts w:eastAsia="SimSun"/>
          <w:b/>
          <w:bCs/>
          <w:iCs/>
          <w:lang w:eastAsia="zh-CN"/>
        </w:rPr>
      </w:pPr>
      <w:r w:rsidRPr="00FF430B">
        <w:rPr>
          <w:rFonts w:eastAsia="SimSun"/>
          <w:b/>
          <w:bCs/>
          <w:iCs/>
          <w:lang w:eastAsia="zh-CN"/>
        </w:rPr>
        <w:t>ŞI PARTEA/PĂRŢILE DIN CONTRACT CARE SUNT</w:t>
      </w:r>
    </w:p>
    <w:p w:rsidR="00AA06F9" w:rsidRPr="00FF430B" w:rsidRDefault="00AA06F9" w:rsidP="004F77F1">
      <w:pPr>
        <w:jc w:val="center"/>
        <w:rPr>
          <w:rFonts w:eastAsia="SimSun"/>
          <w:b/>
          <w:bCs/>
          <w:iCs/>
          <w:lang w:eastAsia="zh-CN"/>
        </w:rPr>
      </w:pPr>
      <w:r w:rsidRPr="00FF430B">
        <w:rPr>
          <w:rFonts w:eastAsia="SimSun"/>
          <w:b/>
          <w:bCs/>
          <w:iCs/>
          <w:lang w:eastAsia="zh-CN"/>
        </w:rPr>
        <w:t>ÎNDEPLINITE DE ACEŞTIA</w:t>
      </w:r>
    </w:p>
    <w:p w:rsidR="00AA06F9" w:rsidRPr="00FF430B" w:rsidRDefault="00AA06F9"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06F9" w:rsidRPr="00EC30C2" w:rsidTr="00233538">
        <w:trPr>
          <w:cantSplit/>
          <w:trHeight w:val="920"/>
        </w:trPr>
        <w:tc>
          <w:tcPr>
            <w:tcW w:w="0" w:type="auto"/>
            <w:vAlign w:val="center"/>
          </w:tcPr>
          <w:p w:rsidR="00AA06F9" w:rsidRPr="00FF430B" w:rsidRDefault="00AA06F9" w:rsidP="00196AB4">
            <w:pPr>
              <w:tabs>
                <w:tab w:val="left" w:pos="567"/>
              </w:tabs>
              <w:jc w:val="both"/>
              <w:rPr>
                <w:b/>
              </w:rPr>
            </w:pPr>
            <w:r w:rsidRPr="00FF430B">
              <w:rPr>
                <w:b/>
              </w:rPr>
              <w:t>Nr. d/o</w:t>
            </w:r>
          </w:p>
        </w:tc>
        <w:tc>
          <w:tcPr>
            <w:tcW w:w="3126" w:type="dxa"/>
            <w:vAlign w:val="center"/>
          </w:tcPr>
          <w:p w:rsidR="00AA06F9" w:rsidRPr="00FF430B" w:rsidRDefault="00AA06F9" w:rsidP="00196AB4">
            <w:pPr>
              <w:jc w:val="center"/>
              <w:rPr>
                <w:b/>
              </w:rPr>
            </w:pPr>
            <w:r w:rsidRPr="00FF430B">
              <w:rPr>
                <w:b/>
              </w:rPr>
              <w:t>Numele şi adresa subantreprenorilor</w:t>
            </w:r>
          </w:p>
        </w:tc>
        <w:tc>
          <w:tcPr>
            <w:tcW w:w="1984" w:type="dxa"/>
            <w:vAlign w:val="center"/>
          </w:tcPr>
          <w:p w:rsidR="00AA06F9" w:rsidRPr="00FF430B" w:rsidRDefault="00AA06F9" w:rsidP="00196AB4">
            <w:pPr>
              <w:rPr>
                <w:rFonts w:eastAsia="MS Mincho"/>
                <w:b/>
                <w:lang w:eastAsia="zh-CN"/>
              </w:rPr>
            </w:pPr>
            <w:r w:rsidRPr="00FF430B">
              <w:rPr>
                <w:rFonts w:eastAsia="MS Mincho"/>
                <w:b/>
                <w:lang w:eastAsia="zh-CN"/>
              </w:rPr>
              <w:t>Activităţi din contract</w:t>
            </w:r>
          </w:p>
        </w:tc>
        <w:tc>
          <w:tcPr>
            <w:tcW w:w="1443" w:type="dxa"/>
            <w:vAlign w:val="center"/>
          </w:tcPr>
          <w:p w:rsidR="00AA06F9" w:rsidRPr="00FF430B" w:rsidRDefault="00AA06F9" w:rsidP="00196AB4">
            <w:pPr>
              <w:rPr>
                <w:rFonts w:eastAsia="MS Mincho"/>
                <w:b/>
                <w:lang w:eastAsia="zh-CN"/>
              </w:rPr>
            </w:pPr>
            <w:r w:rsidRPr="00FF430B">
              <w:rPr>
                <w:rFonts w:eastAsia="MS Mincho"/>
                <w:b/>
                <w:lang w:eastAsia="zh-CN"/>
              </w:rPr>
              <w:t>Valoarea aproximativă</w:t>
            </w:r>
          </w:p>
        </w:tc>
        <w:tc>
          <w:tcPr>
            <w:tcW w:w="0" w:type="auto"/>
            <w:vAlign w:val="center"/>
          </w:tcPr>
          <w:p w:rsidR="00AA06F9" w:rsidRPr="00FF430B" w:rsidRDefault="00AA06F9" w:rsidP="00196AB4">
            <w:pPr>
              <w:rPr>
                <w:rFonts w:eastAsia="MS Mincho"/>
                <w:b/>
                <w:lang w:eastAsia="zh-CN"/>
              </w:rPr>
            </w:pPr>
            <w:r w:rsidRPr="00FF430B">
              <w:rPr>
                <w:rFonts w:eastAsia="MS Mincho"/>
                <w:b/>
                <w:lang w:eastAsia="zh-CN"/>
              </w:rPr>
              <w:t>% din valoarea contractului</w:t>
            </w:r>
          </w:p>
        </w:tc>
      </w:tr>
      <w:tr w:rsidR="00AA06F9" w:rsidRPr="00EC30C2" w:rsidTr="00233538">
        <w:trPr>
          <w:trHeight w:val="175"/>
        </w:trPr>
        <w:tc>
          <w:tcPr>
            <w:tcW w:w="0" w:type="auto"/>
          </w:tcPr>
          <w:p w:rsidR="00AA06F9" w:rsidRPr="00FF430B" w:rsidRDefault="00AA06F9" w:rsidP="00196AB4">
            <w:pPr>
              <w:tabs>
                <w:tab w:val="left" w:pos="567"/>
              </w:tabs>
              <w:jc w:val="both"/>
            </w:pPr>
            <w:r w:rsidRPr="00FF430B">
              <w:t>1.</w:t>
            </w: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r w:rsidR="00AA06F9" w:rsidRPr="00EC30C2" w:rsidTr="00233538">
        <w:trPr>
          <w:trHeight w:val="337"/>
        </w:trPr>
        <w:tc>
          <w:tcPr>
            <w:tcW w:w="0" w:type="auto"/>
          </w:tcPr>
          <w:p w:rsidR="00AA06F9" w:rsidRPr="00FF430B" w:rsidRDefault="00AA06F9" w:rsidP="00196AB4">
            <w:pPr>
              <w:tabs>
                <w:tab w:val="left" w:pos="567"/>
              </w:tabs>
              <w:jc w:val="both"/>
            </w:pPr>
            <w:r w:rsidRPr="00FF430B">
              <w:t>2.</w:t>
            </w: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r w:rsidR="00AA06F9" w:rsidRPr="00EC30C2" w:rsidTr="00233538">
        <w:trPr>
          <w:trHeight w:val="181"/>
        </w:trPr>
        <w:tc>
          <w:tcPr>
            <w:tcW w:w="0" w:type="auto"/>
          </w:tcPr>
          <w:p w:rsidR="00AA06F9" w:rsidRPr="00FF430B" w:rsidRDefault="00AA06F9" w:rsidP="00196AB4">
            <w:pPr>
              <w:tabs>
                <w:tab w:val="left" w:pos="567"/>
              </w:tabs>
              <w:jc w:val="both"/>
            </w:pPr>
            <w:r w:rsidRPr="00FF430B">
              <w:t>3.</w:t>
            </w: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r w:rsidR="00AA06F9" w:rsidRPr="00EC30C2" w:rsidTr="00233538">
        <w:trPr>
          <w:trHeight w:val="181"/>
        </w:trPr>
        <w:tc>
          <w:tcPr>
            <w:tcW w:w="0" w:type="auto"/>
          </w:tcPr>
          <w:p w:rsidR="00AA06F9" w:rsidRPr="00FF430B" w:rsidRDefault="00AA06F9" w:rsidP="00196AB4">
            <w:pPr>
              <w:tabs>
                <w:tab w:val="left" w:pos="567"/>
              </w:tabs>
              <w:jc w:val="both"/>
            </w:pPr>
            <w:r w:rsidRPr="00FF430B">
              <w:t>4.</w:t>
            </w: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r w:rsidR="00AA06F9" w:rsidRPr="00EC30C2" w:rsidTr="00233538">
        <w:trPr>
          <w:trHeight w:val="181"/>
        </w:trPr>
        <w:tc>
          <w:tcPr>
            <w:tcW w:w="0" w:type="auto"/>
          </w:tcPr>
          <w:p w:rsidR="00AA06F9" w:rsidRPr="00FF430B" w:rsidRDefault="00AA06F9" w:rsidP="00196AB4">
            <w:pPr>
              <w:keepNext/>
              <w:keepLines/>
              <w:tabs>
                <w:tab w:val="left" w:pos="567"/>
              </w:tabs>
              <w:spacing w:before="200"/>
              <w:jc w:val="both"/>
              <w:outlineLvl w:val="2"/>
            </w:pPr>
          </w:p>
        </w:tc>
        <w:tc>
          <w:tcPr>
            <w:tcW w:w="3126" w:type="dxa"/>
          </w:tcPr>
          <w:p w:rsidR="00AA06F9" w:rsidRPr="00FF430B" w:rsidRDefault="00AA06F9" w:rsidP="00196AB4">
            <w:pPr>
              <w:keepNext/>
              <w:keepLines/>
              <w:tabs>
                <w:tab w:val="left" w:pos="567"/>
              </w:tabs>
              <w:spacing w:before="200"/>
              <w:jc w:val="both"/>
              <w:outlineLvl w:val="2"/>
            </w:pPr>
          </w:p>
        </w:tc>
        <w:tc>
          <w:tcPr>
            <w:tcW w:w="1984" w:type="dxa"/>
          </w:tcPr>
          <w:p w:rsidR="00AA06F9" w:rsidRPr="00FF430B" w:rsidRDefault="00AA06F9" w:rsidP="00196AB4">
            <w:pPr>
              <w:keepNext/>
              <w:keepLines/>
              <w:tabs>
                <w:tab w:val="left" w:pos="567"/>
              </w:tabs>
              <w:spacing w:before="200"/>
              <w:jc w:val="both"/>
              <w:outlineLvl w:val="2"/>
            </w:pPr>
          </w:p>
        </w:tc>
        <w:tc>
          <w:tcPr>
            <w:tcW w:w="1443" w:type="dxa"/>
          </w:tcPr>
          <w:p w:rsidR="00AA06F9" w:rsidRPr="00FF430B" w:rsidRDefault="00AA06F9" w:rsidP="00196AB4">
            <w:pPr>
              <w:keepNext/>
              <w:keepLines/>
              <w:tabs>
                <w:tab w:val="left" w:pos="567"/>
              </w:tabs>
              <w:spacing w:before="200"/>
              <w:jc w:val="both"/>
              <w:outlineLvl w:val="2"/>
            </w:pPr>
          </w:p>
        </w:tc>
        <w:tc>
          <w:tcPr>
            <w:tcW w:w="0" w:type="auto"/>
          </w:tcPr>
          <w:p w:rsidR="00AA06F9" w:rsidRPr="00FF430B" w:rsidRDefault="00AA06F9" w:rsidP="00196AB4">
            <w:pPr>
              <w:keepNext/>
              <w:keepLines/>
              <w:tabs>
                <w:tab w:val="left" w:pos="567"/>
              </w:tabs>
              <w:spacing w:before="200"/>
              <w:jc w:val="both"/>
              <w:outlineLvl w:val="2"/>
            </w:pPr>
          </w:p>
        </w:tc>
      </w:tr>
    </w:tbl>
    <w:p w:rsidR="00AA06F9" w:rsidRPr="00FF430B" w:rsidRDefault="00AA06F9" w:rsidP="00196AB4">
      <w:pPr>
        <w:jc w:val="both"/>
        <w:rPr>
          <w:rFonts w:eastAsia="PMingLiU"/>
          <w:lang w:eastAsia="zh-CN"/>
        </w:rPr>
      </w:pPr>
    </w:p>
    <w:p w:rsidR="00AA06F9" w:rsidRPr="00FF430B" w:rsidRDefault="00AA06F9" w:rsidP="00196AB4">
      <w:pPr>
        <w:jc w:val="both"/>
        <w:rPr>
          <w:rFonts w:eastAsia="PMingLiU"/>
          <w:lang w:eastAsia="zh-CN"/>
        </w:rPr>
      </w:pPr>
      <w:r w:rsidRPr="00FF430B">
        <w:rPr>
          <w:rFonts w:eastAsia="PMingLiU"/>
          <w:lang w:eastAsia="zh-CN"/>
        </w:rPr>
        <w:t>Semnat: ______________________________________</w:t>
      </w:r>
    </w:p>
    <w:p w:rsidR="00AA06F9" w:rsidRPr="00FF430B" w:rsidRDefault="00AA06F9" w:rsidP="00196AB4">
      <w:pPr>
        <w:jc w:val="both"/>
        <w:rPr>
          <w:rFonts w:eastAsia="PMingLiU"/>
          <w:lang w:eastAsia="zh-CN"/>
        </w:rPr>
      </w:pPr>
      <w:r w:rsidRPr="00FF430B">
        <w:rPr>
          <w:rFonts w:eastAsia="PMingLiU"/>
          <w:lang w:eastAsia="zh-CN"/>
        </w:rPr>
        <w:t>Nume: _______________________________________</w:t>
      </w:r>
    </w:p>
    <w:p w:rsidR="00AA06F9" w:rsidRPr="00FF430B" w:rsidRDefault="00AA06F9" w:rsidP="00196AB4">
      <w:pPr>
        <w:jc w:val="both"/>
        <w:rPr>
          <w:rFonts w:eastAsia="PMingLiU"/>
          <w:lang w:eastAsia="zh-CN"/>
        </w:rPr>
      </w:pPr>
      <w:r w:rsidRPr="00FF430B">
        <w:rPr>
          <w:rFonts w:eastAsia="PMingLiU"/>
          <w:lang w:eastAsia="zh-CN"/>
        </w:rPr>
        <w:t>Funcţia în cadrul întreprinderii: _________________________</w:t>
      </w:r>
    </w:p>
    <w:p w:rsidR="00AA06F9" w:rsidRPr="00FF430B" w:rsidRDefault="00AA06F9" w:rsidP="00196AB4">
      <w:pPr>
        <w:jc w:val="both"/>
        <w:rPr>
          <w:rFonts w:eastAsia="PMingLiU"/>
          <w:lang w:eastAsia="zh-CN"/>
        </w:rPr>
      </w:pPr>
      <w:r w:rsidRPr="00FF430B">
        <w:rPr>
          <w:rFonts w:eastAsia="PMingLiU"/>
          <w:lang w:eastAsia="zh-CN"/>
        </w:rPr>
        <w:t>Denumirea întreprinderii: ______________________________</w:t>
      </w:r>
    </w:p>
    <w:p w:rsidR="00AA06F9" w:rsidRPr="00FF430B" w:rsidRDefault="00AA06F9" w:rsidP="00196AB4">
      <w:pPr>
        <w:rPr>
          <w:rFonts w:eastAsia="PMingLiU"/>
          <w:lang w:eastAsia="zh-CN"/>
        </w:rPr>
      </w:pPr>
    </w:p>
    <w:p w:rsidR="00AA06F9" w:rsidRPr="00FF430B" w:rsidRDefault="00AA06F9" w:rsidP="00316C81">
      <w:pPr>
        <w:spacing w:after="200" w:line="276" w:lineRule="auto"/>
        <w:jc w:val="center"/>
        <w:rPr>
          <w:rFonts w:eastAsia="PMingLiU"/>
          <w:lang w:eastAsia="zh-CN"/>
        </w:rPr>
      </w:pPr>
      <w:bookmarkStart w:id="60" w:name="_Toc449692115"/>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316C81">
      <w:pPr>
        <w:spacing w:after="200" w:line="276" w:lineRule="auto"/>
        <w:jc w:val="center"/>
        <w:rPr>
          <w:rFonts w:eastAsia="PMingLiU"/>
          <w:b/>
          <w:lang w:eastAsia="zh-CN"/>
        </w:rPr>
      </w:pPr>
    </w:p>
    <w:p w:rsidR="00AA06F9" w:rsidRPr="00FF430B" w:rsidRDefault="00AA06F9" w:rsidP="00316C81">
      <w:pPr>
        <w:spacing w:after="200" w:line="276" w:lineRule="auto"/>
        <w:jc w:val="center"/>
        <w:rPr>
          <w:rFonts w:eastAsia="PMingLiU"/>
          <w:b/>
          <w:lang w:eastAsia="zh-CN"/>
        </w:rPr>
      </w:pPr>
    </w:p>
    <w:bookmarkEnd w:id="60"/>
    <w:p w:rsidR="00AA06F9" w:rsidRPr="00FF430B" w:rsidRDefault="00AA06F9"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06F9" w:rsidRPr="00FF430B" w:rsidRDefault="00AA06F9"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AA06F9" w:rsidRPr="00FF430B" w:rsidRDefault="00AA06F9" w:rsidP="008C0290">
      <w:pPr>
        <w:tabs>
          <w:tab w:val="left" w:pos="567"/>
        </w:tabs>
        <w:jc w:val="both"/>
      </w:pPr>
      <w:r w:rsidRPr="00FF430B">
        <w:t>____________________________________________________________________________</w:t>
      </w:r>
    </w:p>
    <w:p w:rsidR="00AA06F9" w:rsidRPr="00FF430B" w:rsidRDefault="00AA06F9" w:rsidP="008C0290">
      <w:pPr>
        <w:tabs>
          <w:tab w:val="left" w:pos="567"/>
        </w:tabs>
        <w:jc w:val="center"/>
        <w:rPr>
          <w:b/>
        </w:rPr>
      </w:pPr>
      <w:r w:rsidRPr="00FF430B">
        <w:rPr>
          <w:b/>
        </w:rPr>
        <w:t>(denumirea)</w:t>
      </w:r>
    </w:p>
    <w:p w:rsidR="00AA06F9" w:rsidRPr="00FF430B" w:rsidRDefault="00AA06F9" w:rsidP="008C0290">
      <w:pPr>
        <w:tabs>
          <w:tab w:val="left" w:pos="567"/>
        </w:tabs>
        <w:jc w:val="both"/>
        <w:rPr>
          <w:u w:val="single"/>
        </w:rPr>
      </w:pPr>
      <w:r w:rsidRPr="00FF430B">
        <w:rPr>
          <w:b/>
        </w:rPr>
        <w:t>1.Părţi contractante</w:t>
      </w:r>
      <w:r w:rsidRPr="00FF430B">
        <w:t xml:space="preserve"> ( agenţi economici)</w:t>
      </w:r>
    </w:p>
    <w:p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06F9" w:rsidRPr="00FF430B" w:rsidRDefault="00AA06F9"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06F9" w:rsidRPr="00FF430B" w:rsidRDefault="00AA06F9" w:rsidP="008C0290">
      <w:pPr>
        <w:tabs>
          <w:tab w:val="left" w:pos="567"/>
        </w:tabs>
        <w:jc w:val="both"/>
      </w:pPr>
      <w:r w:rsidRPr="00FF430B">
        <w:rPr>
          <w:b/>
        </w:rPr>
        <w:t xml:space="preserve">2. Adrese, telefon, fax </w:t>
      </w:r>
      <w:r w:rsidRPr="00FF430B">
        <w:t xml:space="preserve"> ale partenerilor (părţi contractante):</w:t>
      </w:r>
    </w:p>
    <w:p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06F9" w:rsidRPr="00FF430B" w:rsidRDefault="00AA06F9"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06F9" w:rsidRPr="00FF430B" w:rsidRDefault="00AA06F9" w:rsidP="008C0290">
      <w:pPr>
        <w:tabs>
          <w:tab w:val="left" w:pos="567"/>
        </w:tabs>
        <w:jc w:val="both"/>
      </w:pPr>
      <w:r w:rsidRPr="00FF430B">
        <w:rPr>
          <w:b/>
        </w:rPr>
        <w:t>3. Informaţii privind modul de asociere:</w:t>
      </w:r>
    </w:p>
    <w:p w:rsidR="00AA06F9" w:rsidRPr="00FF430B" w:rsidRDefault="00AA06F9"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06F9" w:rsidRPr="00FF430B" w:rsidRDefault="00AA06F9" w:rsidP="008C0290">
      <w:pPr>
        <w:tabs>
          <w:tab w:val="left" w:pos="567"/>
        </w:tabs>
        <w:jc w:val="both"/>
      </w:pPr>
      <w:r w:rsidRPr="00FF430B">
        <w:t>b) Locul şi data înregistrării asociaţiei______________________________________________</w:t>
      </w:r>
    </w:p>
    <w:p w:rsidR="00AA06F9" w:rsidRPr="00FF430B" w:rsidRDefault="00AA06F9" w:rsidP="008C0290">
      <w:pPr>
        <w:pStyle w:val="a4"/>
        <w:tabs>
          <w:tab w:val="left" w:pos="567"/>
        </w:tabs>
        <w:jc w:val="both"/>
      </w:pPr>
      <w:r w:rsidRPr="00FF430B">
        <w:t>c) Activităţi economice ce se vor realiza în comun ____________________________________</w:t>
      </w:r>
    </w:p>
    <w:p w:rsidR="00AA06F9" w:rsidRPr="00FF430B" w:rsidRDefault="00AA06F9" w:rsidP="008C0290">
      <w:pPr>
        <w:tabs>
          <w:tab w:val="left" w:pos="567"/>
        </w:tabs>
        <w:jc w:val="both"/>
      </w:pPr>
      <w:r w:rsidRPr="00FF430B">
        <w:t>_____________________________________________________________________________</w:t>
      </w:r>
    </w:p>
    <w:p w:rsidR="00AA06F9" w:rsidRPr="00FF430B" w:rsidRDefault="00AA06F9"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06F9" w:rsidRPr="00FF430B" w:rsidRDefault="00AA06F9" w:rsidP="008C0290">
      <w:pPr>
        <w:tabs>
          <w:tab w:val="left" w:pos="567"/>
        </w:tabs>
        <w:jc w:val="both"/>
      </w:pPr>
      <w:r w:rsidRPr="00FF430B">
        <w:t>e) Valoarea  și cota procentuală a lucrărilor executate de fiecare asociat ___________________</w:t>
      </w:r>
    </w:p>
    <w:p w:rsidR="00AA06F9" w:rsidRPr="00FF430B" w:rsidRDefault="00AA06F9" w:rsidP="008C0290">
      <w:pPr>
        <w:tabs>
          <w:tab w:val="left" w:pos="567"/>
        </w:tabs>
        <w:jc w:val="both"/>
      </w:pPr>
      <w:r w:rsidRPr="00FF430B">
        <w:t>_____________________________________________________________________________</w:t>
      </w:r>
    </w:p>
    <w:p w:rsidR="00AA06F9" w:rsidRPr="00FF430B" w:rsidRDefault="00AA06F9" w:rsidP="008C0290">
      <w:pPr>
        <w:tabs>
          <w:tab w:val="left" w:pos="567"/>
        </w:tabs>
        <w:jc w:val="both"/>
      </w:pPr>
      <w:r w:rsidRPr="00FF430B">
        <w:t>f) Condiţii de administrare a asociaţiei______________________________________________</w:t>
      </w:r>
    </w:p>
    <w:p w:rsidR="00AA06F9" w:rsidRPr="00FF430B" w:rsidRDefault="00AA06F9"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06F9" w:rsidRPr="00FF430B" w:rsidRDefault="00AA06F9" w:rsidP="008C0290">
      <w:pPr>
        <w:tabs>
          <w:tab w:val="left" w:pos="567"/>
        </w:tabs>
        <w:jc w:val="both"/>
      </w:pPr>
      <w:r w:rsidRPr="00FF430B">
        <w:t>h) Cauze de încetare a asociaţiei şi modul de împărţire a rezultatelor   lichidării_____________________________________________________________________</w:t>
      </w:r>
    </w:p>
    <w:p w:rsidR="00AA06F9" w:rsidRPr="00FF430B" w:rsidRDefault="00AA06F9"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AA06F9" w:rsidRPr="00FF430B" w:rsidRDefault="00AA06F9" w:rsidP="008C0290">
      <w:pPr>
        <w:tabs>
          <w:tab w:val="left" w:pos="567"/>
        </w:tabs>
        <w:jc w:val="both"/>
      </w:pPr>
      <w:r w:rsidRPr="00FF430B">
        <w:t>j) Alte cauze__________________________________________________________________</w:t>
      </w:r>
    </w:p>
    <w:p w:rsidR="00AA06F9" w:rsidRPr="00FF430B" w:rsidRDefault="00AA06F9" w:rsidP="008C0290">
      <w:pPr>
        <w:jc w:val="both"/>
        <w:rPr>
          <w:rFonts w:eastAsia="PMingLiU"/>
          <w:lang w:eastAsia="zh-CN"/>
        </w:rPr>
      </w:pPr>
    </w:p>
    <w:p w:rsidR="00AA06F9" w:rsidRPr="00FF430B" w:rsidRDefault="00AA06F9" w:rsidP="008C0290">
      <w:pPr>
        <w:jc w:val="both"/>
        <w:rPr>
          <w:rFonts w:eastAsia="PMingLiU"/>
          <w:lang w:eastAsia="zh-CN"/>
        </w:rPr>
      </w:pPr>
    </w:p>
    <w:p w:rsidR="00AA06F9" w:rsidRPr="00FF430B" w:rsidRDefault="00AA06F9"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06F9" w:rsidRPr="00FF430B" w:rsidRDefault="00AA06F9" w:rsidP="008C0290">
      <w:pPr>
        <w:jc w:val="both"/>
        <w:rPr>
          <w:rFonts w:eastAsia="PMingLiU"/>
          <w:lang w:eastAsia="zh-CN"/>
        </w:rPr>
      </w:pPr>
      <w:r w:rsidRPr="00FF430B">
        <w:rPr>
          <w:rFonts w:eastAsia="PMingLiU"/>
          <w:lang w:eastAsia="zh-CN"/>
        </w:rPr>
        <w:t>Semnat Liderul Asociației: __________________________</w:t>
      </w:r>
    </w:p>
    <w:p w:rsidR="00AA06F9" w:rsidRPr="00FF430B" w:rsidRDefault="00AA06F9" w:rsidP="008C0290">
      <w:pPr>
        <w:jc w:val="both"/>
        <w:rPr>
          <w:rFonts w:eastAsia="PMingLiU"/>
          <w:lang w:eastAsia="zh-CN"/>
        </w:rPr>
      </w:pPr>
      <w:r w:rsidRPr="00FF430B">
        <w:rPr>
          <w:rFonts w:eastAsia="PMingLiU"/>
          <w:lang w:eastAsia="zh-CN"/>
        </w:rPr>
        <w:t>Nume: __________________________________________</w:t>
      </w:r>
    </w:p>
    <w:p w:rsidR="00AA06F9" w:rsidRPr="00FF430B" w:rsidRDefault="00AA06F9" w:rsidP="008C0290">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8C0290">
      <w:pPr>
        <w:jc w:val="both"/>
        <w:rPr>
          <w:rFonts w:eastAsia="PMingLiU"/>
          <w:lang w:eastAsia="zh-CN"/>
        </w:rPr>
      </w:pPr>
      <w:r w:rsidRPr="00FF430B">
        <w:rPr>
          <w:rFonts w:eastAsia="PMingLiU"/>
          <w:lang w:eastAsia="zh-CN"/>
        </w:rPr>
        <w:t>Denumirea întreprinderii: _________________________________</w:t>
      </w:r>
    </w:p>
    <w:p w:rsidR="00AA06F9" w:rsidRPr="00FF430B" w:rsidRDefault="00AA06F9" w:rsidP="008C0290">
      <w:pPr>
        <w:jc w:val="both"/>
        <w:rPr>
          <w:rFonts w:eastAsia="PMingLiU"/>
          <w:lang w:eastAsia="zh-CN"/>
        </w:rPr>
      </w:pPr>
    </w:p>
    <w:p w:rsidR="00AA06F9" w:rsidRPr="00FF430B" w:rsidRDefault="00AA06F9" w:rsidP="008C0290">
      <w:pPr>
        <w:jc w:val="both"/>
        <w:rPr>
          <w:rFonts w:eastAsia="PMingLiU"/>
          <w:lang w:eastAsia="zh-CN"/>
        </w:rPr>
      </w:pPr>
      <w:r w:rsidRPr="00FF430B">
        <w:rPr>
          <w:rFonts w:eastAsia="PMingLiU"/>
          <w:lang w:eastAsia="zh-CN"/>
        </w:rPr>
        <w:t>Semnat Asociatul secund: __________________________</w:t>
      </w:r>
    </w:p>
    <w:p w:rsidR="00AA06F9" w:rsidRPr="00FF430B" w:rsidRDefault="00AA06F9" w:rsidP="008C0290">
      <w:pPr>
        <w:jc w:val="both"/>
        <w:rPr>
          <w:rFonts w:eastAsia="PMingLiU"/>
          <w:lang w:eastAsia="zh-CN"/>
        </w:rPr>
      </w:pPr>
      <w:r w:rsidRPr="00FF430B">
        <w:rPr>
          <w:rFonts w:eastAsia="PMingLiU"/>
          <w:lang w:eastAsia="zh-CN"/>
        </w:rPr>
        <w:t>Nume: __________________________________________</w:t>
      </w:r>
    </w:p>
    <w:p w:rsidR="00AA06F9" w:rsidRPr="00FF430B" w:rsidRDefault="00AA06F9" w:rsidP="008C0290">
      <w:pPr>
        <w:jc w:val="both"/>
        <w:rPr>
          <w:rFonts w:eastAsia="PMingLiU"/>
          <w:lang w:eastAsia="zh-CN"/>
        </w:rPr>
      </w:pPr>
      <w:r w:rsidRPr="00FF430B">
        <w:rPr>
          <w:rFonts w:eastAsia="PMingLiU"/>
          <w:lang w:eastAsia="zh-CN"/>
        </w:rPr>
        <w:t>Funcţia în cadrul întreprinderii: ____________________________</w:t>
      </w:r>
    </w:p>
    <w:p w:rsidR="00AA06F9" w:rsidRPr="00FF430B" w:rsidRDefault="00AA06F9"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AA06F9" w:rsidRPr="00FF430B" w:rsidRDefault="00AA06F9" w:rsidP="00A1178E">
      <w:pPr>
        <w:tabs>
          <w:tab w:val="left" w:pos="567"/>
        </w:tabs>
        <w:jc w:val="both"/>
        <w:rPr>
          <w:rFonts w:eastAsia="PMingLiU"/>
          <w:lang w:eastAsia="zh-CN"/>
        </w:rPr>
      </w:pPr>
    </w:p>
    <w:p w:rsidR="00AA06F9" w:rsidRPr="00FF430B" w:rsidRDefault="00AA06F9" w:rsidP="00A1178E">
      <w:pPr>
        <w:tabs>
          <w:tab w:val="left" w:pos="567"/>
        </w:tabs>
        <w:jc w:val="center"/>
        <w:rPr>
          <w:b/>
          <w:color w:val="000000"/>
          <w:w w:val="90"/>
          <w:sz w:val="28"/>
          <w:szCs w:val="28"/>
        </w:rPr>
      </w:pPr>
    </w:p>
    <w:p w:rsidR="00AA06F9" w:rsidRPr="00FF430B" w:rsidRDefault="00AA06F9" w:rsidP="00A1178E">
      <w:pPr>
        <w:tabs>
          <w:tab w:val="left" w:pos="567"/>
        </w:tabs>
        <w:jc w:val="center"/>
        <w:rPr>
          <w:b/>
          <w:color w:val="000000"/>
          <w:w w:val="90"/>
        </w:rPr>
      </w:pPr>
    </w:p>
    <w:p w:rsidR="00AA06F9" w:rsidRPr="00FF430B" w:rsidRDefault="00AA06F9" w:rsidP="00A1178E">
      <w:pPr>
        <w:tabs>
          <w:tab w:val="left" w:pos="567"/>
        </w:tabs>
        <w:jc w:val="center"/>
        <w:rPr>
          <w:b/>
          <w:color w:val="000000"/>
          <w:w w:val="90"/>
        </w:rPr>
      </w:pPr>
    </w:p>
    <w:p w:rsidR="00AA06F9" w:rsidRDefault="00AA06F9" w:rsidP="00A1178E">
      <w:pPr>
        <w:tabs>
          <w:tab w:val="left" w:pos="567"/>
        </w:tabs>
        <w:jc w:val="center"/>
        <w:rPr>
          <w:b/>
          <w:color w:val="000000"/>
          <w:w w:val="90"/>
        </w:rPr>
      </w:pPr>
    </w:p>
    <w:p w:rsidR="00AA06F9" w:rsidRDefault="00AA06F9" w:rsidP="00A1178E">
      <w:pPr>
        <w:tabs>
          <w:tab w:val="left" w:pos="567"/>
        </w:tabs>
        <w:jc w:val="center"/>
        <w:rPr>
          <w:b/>
          <w:color w:val="000000"/>
          <w:w w:val="90"/>
        </w:rPr>
      </w:pPr>
    </w:p>
    <w:p w:rsidR="00AA06F9" w:rsidRPr="00FF430B" w:rsidRDefault="00AA06F9" w:rsidP="00A1178E">
      <w:pPr>
        <w:tabs>
          <w:tab w:val="left" w:pos="567"/>
        </w:tabs>
        <w:jc w:val="center"/>
        <w:rPr>
          <w:b/>
          <w:color w:val="000000"/>
          <w:w w:val="90"/>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A1178E">
      <w:pPr>
        <w:tabs>
          <w:tab w:val="left" w:pos="567"/>
        </w:tabs>
        <w:jc w:val="center"/>
        <w:rPr>
          <w:b/>
          <w:color w:val="000000"/>
          <w:w w:val="90"/>
        </w:rPr>
      </w:pPr>
    </w:p>
    <w:p w:rsidR="00AA06F9" w:rsidRPr="00FF430B" w:rsidRDefault="00AA06F9" w:rsidP="00A1178E">
      <w:pPr>
        <w:tabs>
          <w:tab w:val="left" w:pos="567"/>
        </w:tabs>
        <w:jc w:val="center"/>
        <w:rPr>
          <w:b/>
          <w:color w:val="000000"/>
          <w:w w:val="90"/>
        </w:rPr>
      </w:pPr>
    </w:p>
    <w:p w:rsidR="00AA06F9" w:rsidRPr="00FF430B" w:rsidRDefault="00AA06F9" w:rsidP="00B27D8B">
      <w:pPr>
        <w:tabs>
          <w:tab w:val="left" w:pos="567"/>
        </w:tabs>
        <w:jc w:val="center"/>
        <w:rPr>
          <w:b/>
          <w:color w:val="000000"/>
          <w:w w:val="90"/>
        </w:rPr>
      </w:pPr>
    </w:p>
    <w:p w:rsidR="00AA06F9" w:rsidRPr="00FF2B58" w:rsidRDefault="00AA06F9" w:rsidP="00B27D8B">
      <w:pPr>
        <w:pStyle w:val="1"/>
        <w:numPr>
          <w:ilvl w:val="0"/>
          <w:numId w:val="0"/>
        </w:numPr>
        <w:ind w:left="720"/>
        <w:rPr>
          <w:lang w:val="pt-BR"/>
        </w:rPr>
      </w:pPr>
      <w:r w:rsidRPr="00FF2B58">
        <w:rPr>
          <w:lang w:val="pt-BR"/>
        </w:rPr>
        <w:t>ANGAJAMENT TERŢ SUSŢINĂTOR FINANCIAR</w:t>
      </w:r>
    </w:p>
    <w:p w:rsidR="00AA06F9" w:rsidRPr="00FF430B" w:rsidRDefault="00AA06F9" w:rsidP="00B27D8B">
      <w:pPr>
        <w:tabs>
          <w:tab w:val="left" w:pos="567"/>
        </w:tabs>
        <w:jc w:val="center"/>
        <w:rPr>
          <w:b/>
          <w:color w:val="000000"/>
          <w:w w:val="90"/>
        </w:rPr>
      </w:pPr>
    </w:p>
    <w:p w:rsidR="00AA06F9" w:rsidRPr="00FF430B" w:rsidRDefault="00AA06F9" w:rsidP="00AC7DAC">
      <w:pPr>
        <w:shd w:val="clear" w:color="auto" w:fill="FFFFFF"/>
        <w:jc w:val="both"/>
        <w:rPr>
          <w:b/>
          <w:spacing w:val="-2"/>
        </w:rPr>
      </w:pPr>
      <w:r w:rsidRPr="00FF430B">
        <w:rPr>
          <w:b/>
          <w:spacing w:val="-2"/>
        </w:rPr>
        <w:t>Terţ susţinător financiar</w:t>
      </w:r>
    </w:p>
    <w:p w:rsidR="00AA06F9" w:rsidRPr="00FF430B" w:rsidRDefault="00AA06F9" w:rsidP="00AC7DAC">
      <w:pPr>
        <w:shd w:val="clear" w:color="auto" w:fill="FFFFFF"/>
        <w:jc w:val="both"/>
      </w:pPr>
      <w:r w:rsidRPr="00FF430B">
        <w:rPr>
          <w:b/>
          <w:spacing w:val="-2"/>
        </w:rPr>
        <w:t>..........................</w:t>
      </w:r>
      <w:r w:rsidRPr="00FF430B">
        <w:t xml:space="preserve">(denumirea)  </w:t>
      </w:r>
    </w:p>
    <w:p w:rsidR="00AA06F9" w:rsidRPr="00FF430B" w:rsidRDefault="00AA06F9" w:rsidP="00AC7DAC">
      <w:pPr>
        <w:shd w:val="clear" w:color="auto" w:fill="FFFFFF"/>
        <w:jc w:val="center"/>
        <w:rPr>
          <w:b/>
        </w:rPr>
      </w:pPr>
      <w:r w:rsidRPr="00FF430B">
        <w:rPr>
          <w:b/>
        </w:rPr>
        <w:t>ANGAJAMENT</w:t>
      </w:r>
    </w:p>
    <w:p w:rsidR="00AA06F9" w:rsidRPr="00FF430B" w:rsidRDefault="00AA06F9" w:rsidP="00AC7DAC">
      <w:pPr>
        <w:shd w:val="clear" w:color="auto" w:fill="FFFFFF"/>
        <w:jc w:val="center"/>
      </w:pPr>
      <w:r w:rsidRPr="00FF430B">
        <w:t xml:space="preserve">privind susţinerea financiară </w:t>
      </w:r>
      <w:r w:rsidRPr="00FF430B">
        <w:rPr>
          <w:spacing w:val="-1"/>
        </w:rPr>
        <w:t>a ofertantului/candidatului\</w:t>
      </w:r>
    </w:p>
    <w:p w:rsidR="00AA06F9" w:rsidRPr="00FF430B" w:rsidRDefault="00AA06F9" w:rsidP="00AC7DAC">
      <w:pPr>
        <w:shd w:val="clear" w:color="auto" w:fill="FFFFFF"/>
        <w:spacing w:before="504"/>
        <w:jc w:val="both"/>
        <w:rPr>
          <w:spacing w:val="-3"/>
        </w:rPr>
      </w:pPr>
      <w:r w:rsidRPr="00FF430B">
        <w:rPr>
          <w:spacing w:val="-3"/>
        </w:rPr>
        <w:t>Către, ................................................................................................................................................</w:t>
      </w:r>
    </w:p>
    <w:p w:rsidR="00AA06F9" w:rsidRPr="00FF430B" w:rsidRDefault="00AA06F9" w:rsidP="00AC7DAC">
      <w:pPr>
        <w:shd w:val="clear" w:color="auto" w:fill="FFFFFF"/>
        <w:jc w:val="both"/>
        <w:rPr>
          <w:i/>
        </w:rPr>
      </w:pPr>
      <w:r w:rsidRPr="00FF430B">
        <w:rPr>
          <w:i/>
        </w:rPr>
        <w:t xml:space="preserve">                            (denumirea autorităţii contractante şi adresa completă)</w:t>
      </w:r>
    </w:p>
    <w:p w:rsidR="00AA06F9" w:rsidRPr="00FF430B" w:rsidRDefault="00AA06F9" w:rsidP="00AC7DAC">
      <w:pPr>
        <w:shd w:val="clear" w:color="auto" w:fill="FFFFFF"/>
        <w:tabs>
          <w:tab w:val="left" w:leader="dot" w:pos="7166"/>
        </w:tabs>
        <w:jc w:val="both"/>
      </w:pPr>
      <w:r w:rsidRPr="00FF430B">
        <w:t>Cu privire la procedura pentru atribuirea contractului ......................................................................</w:t>
      </w:r>
    </w:p>
    <w:p w:rsidR="00AA06F9" w:rsidRPr="00FF430B" w:rsidRDefault="00AA06F9"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A06F9" w:rsidRPr="00FF430B" w:rsidRDefault="00AA06F9" w:rsidP="00AC7DAC">
      <w:pPr>
        <w:shd w:val="clear" w:color="auto" w:fill="FFFFFF"/>
        <w:jc w:val="both"/>
      </w:pPr>
      <w:r w:rsidRPr="00FF430B">
        <w:t>Acordarea susţinerii financiare nu implică alte costuri pentru achizitor, cu excepţia celor care au fost incluse în propunerea financiară.</w:t>
      </w:r>
    </w:p>
    <w:p w:rsidR="00AA06F9" w:rsidRPr="00FF430B" w:rsidRDefault="00AA06F9"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AA06F9" w:rsidRPr="00FF430B" w:rsidRDefault="00AA06F9"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AA06F9" w:rsidRPr="00FF430B" w:rsidRDefault="00AA06F9"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AA06F9" w:rsidRPr="00FF430B" w:rsidRDefault="00AA06F9"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A06F9" w:rsidRPr="00FF430B" w:rsidRDefault="00AA06F9"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AA06F9" w:rsidRPr="00FF430B" w:rsidRDefault="00AA06F9" w:rsidP="00AC7DAC">
      <w:pPr>
        <w:shd w:val="clear" w:color="auto" w:fill="FFFFFF"/>
        <w:jc w:val="both"/>
        <w:rPr>
          <w:spacing w:val="-1"/>
        </w:rPr>
      </w:pPr>
    </w:p>
    <w:p w:rsidR="00AA06F9" w:rsidRPr="00FF430B" w:rsidRDefault="00AA06F9" w:rsidP="00AC7DAC">
      <w:pPr>
        <w:shd w:val="clear" w:color="auto" w:fill="FFFFFF"/>
        <w:jc w:val="both"/>
        <w:rPr>
          <w:spacing w:val="-1"/>
        </w:rPr>
      </w:pPr>
    </w:p>
    <w:p w:rsidR="00AA06F9" w:rsidRPr="00FF430B" w:rsidRDefault="00AA06F9" w:rsidP="00AC7DAC">
      <w:pPr>
        <w:shd w:val="clear" w:color="auto" w:fill="FFFFFF"/>
        <w:jc w:val="both"/>
        <w:rPr>
          <w:spacing w:val="-1"/>
        </w:rPr>
      </w:pPr>
    </w:p>
    <w:p w:rsidR="00AA06F9" w:rsidRPr="00FF430B" w:rsidRDefault="00AA06F9" w:rsidP="00AC7DAC">
      <w:pPr>
        <w:shd w:val="clear" w:color="auto" w:fill="FFFFFF"/>
        <w:jc w:val="both"/>
        <w:rPr>
          <w:spacing w:val="-1"/>
        </w:rPr>
      </w:pPr>
    </w:p>
    <w:p w:rsidR="00AA06F9" w:rsidRPr="00FF430B" w:rsidRDefault="00AA06F9" w:rsidP="00AC7DAC">
      <w:pPr>
        <w:shd w:val="clear" w:color="auto" w:fill="FFFFFF"/>
        <w:jc w:val="both"/>
        <w:rPr>
          <w:spacing w:val="-1"/>
        </w:rPr>
      </w:pPr>
    </w:p>
    <w:p w:rsidR="00AA06F9" w:rsidRPr="00FF430B" w:rsidRDefault="00AA06F9"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A06F9" w:rsidRPr="00FF430B" w:rsidRDefault="00AA06F9" w:rsidP="00AC7DAC">
      <w:pPr>
        <w:ind w:left="5040" w:firstLine="720"/>
        <w:jc w:val="both"/>
        <w:rPr>
          <w:rStyle w:val="tax1"/>
          <w:bCs/>
          <w:sz w:val="22"/>
          <w:szCs w:val="22"/>
        </w:rPr>
      </w:pPr>
    </w:p>
    <w:p w:rsidR="00AA06F9" w:rsidRPr="00FF430B" w:rsidRDefault="00AA06F9" w:rsidP="00BA7FF4">
      <w:pPr>
        <w:jc w:val="right"/>
        <w:rPr>
          <w:noProof w:val="0"/>
        </w:rPr>
      </w:pPr>
    </w:p>
    <w:p w:rsidR="00AA06F9" w:rsidRPr="00FF430B" w:rsidRDefault="00AA06F9" w:rsidP="00BA7FF4">
      <w:pPr>
        <w:jc w:val="right"/>
        <w:rPr>
          <w:noProof w:val="0"/>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0D4488">
      <w:pPr>
        <w:tabs>
          <w:tab w:val="left" w:pos="567"/>
        </w:tabs>
        <w:jc w:val="center"/>
        <w:rPr>
          <w:b/>
          <w:color w:val="000000"/>
          <w:w w:val="90"/>
        </w:rPr>
      </w:pPr>
    </w:p>
    <w:p w:rsidR="00AA06F9" w:rsidRPr="00FF2B58" w:rsidRDefault="00AA06F9" w:rsidP="00653E70">
      <w:pPr>
        <w:pStyle w:val="1"/>
        <w:numPr>
          <w:ilvl w:val="0"/>
          <w:numId w:val="0"/>
        </w:numPr>
        <w:ind w:left="720"/>
        <w:rPr>
          <w:sz w:val="22"/>
          <w:szCs w:val="22"/>
          <w:lang w:val="pt-BR"/>
        </w:rPr>
      </w:pPr>
    </w:p>
    <w:p w:rsidR="00AA06F9" w:rsidRPr="00FF2B58" w:rsidRDefault="00AA06F9" w:rsidP="00653E70">
      <w:pPr>
        <w:pStyle w:val="1"/>
        <w:numPr>
          <w:ilvl w:val="0"/>
          <w:numId w:val="0"/>
        </w:numPr>
        <w:ind w:left="720"/>
        <w:rPr>
          <w:lang w:val="pt-BR"/>
        </w:rPr>
      </w:pPr>
      <w:r w:rsidRPr="00FF2B58">
        <w:rPr>
          <w:lang w:val="pt-BR"/>
        </w:rPr>
        <w:t>ANGAJAMENT PRIVIND SUSŢINEREA TEHNICĂ ȘI PROFESIONALĂ A OFERTANTULUI/GRUPULUI DE OPERATORI ECONOMICI</w:t>
      </w:r>
    </w:p>
    <w:p w:rsidR="00AA06F9" w:rsidRPr="00FF430B" w:rsidRDefault="00AA06F9" w:rsidP="00AC7DAC">
      <w:pPr>
        <w:ind w:left="5040" w:firstLine="720"/>
        <w:jc w:val="both"/>
        <w:rPr>
          <w:rStyle w:val="tax1"/>
          <w:bCs/>
          <w:sz w:val="24"/>
        </w:rPr>
      </w:pPr>
    </w:p>
    <w:p w:rsidR="00AA06F9" w:rsidRPr="00FF430B" w:rsidRDefault="00AA06F9" w:rsidP="00AC7DAC">
      <w:pPr>
        <w:ind w:left="5040" w:firstLine="720"/>
        <w:jc w:val="both"/>
        <w:rPr>
          <w:rStyle w:val="tax1"/>
          <w:bCs/>
          <w:sz w:val="24"/>
        </w:rPr>
      </w:pPr>
    </w:p>
    <w:p w:rsidR="00AA06F9" w:rsidRPr="00FF2B58" w:rsidRDefault="00AA06F9" w:rsidP="006A6FDA">
      <w:pPr>
        <w:pStyle w:val="DefaultText"/>
        <w:rPr>
          <w:noProof w:val="0"/>
          <w:szCs w:val="24"/>
          <w:lang w:val="pt-BR"/>
        </w:rPr>
      </w:pPr>
    </w:p>
    <w:p w:rsidR="00AA06F9" w:rsidRPr="00FF430B" w:rsidRDefault="00AA06F9" w:rsidP="006A6FDA">
      <w:pPr>
        <w:shd w:val="clear" w:color="auto" w:fill="FFFFFF"/>
        <w:rPr>
          <w:b/>
        </w:rPr>
      </w:pPr>
      <w:r w:rsidRPr="00FF430B">
        <w:rPr>
          <w:b/>
          <w:spacing w:val="-2"/>
        </w:rPr>
        <w:t>..........................</w:t>
      </w:r>
    </w:p>
    <w:p w:rsidR="00AA06F9" w:rsidRPr="00FF430B" w:rsidRDefault="00AA06F9" w:rsidP="006A6FDA">
      <w:pPr>
        <w:shd w:val="clear" w:color="auto" w:fill="FFFFFF"/>
      </w:pPr>
      <w:r w:rsidRPr="00FF430B">
        <w:t>(denumirea)</w:t>
      </w:r>
    </w:p>
    <w:p w:rsidR="00AA06F9" w:rsidRPr="00FF430B" w:rsidRDefault="00AA06F9" w:rsidP="006A6FDA">
      <w:pPr>
        <w:shd w:val="clear" w:color="auto" w:fill="FFFFFF"/>
        <w:jc w:val="center"/>
        <w:rPr>
          <w:b/>
        </w:rPr>
      </w:pPr>
      <w:r w:rsidRPr="00FF430B">
        <w:rPr>
          <w:b/>
        </w:rPr>
        <w:t>ANGAJAMENT</w:t>
      </w:r>
    </w:p>
    <w:p w:rsidR="00AA06F9" w:rsidRPr="00FF430B" w:rsidRDefault="00AA06F9" w:rsidP="006A6FDA">
      <w:pPr>
        <w:shd w:val="clear" w:color="auto" w:fill="FFFFFF"/>
        <w:jc w:val="center"/>
        <w:rPr>
          <w:b/>
        </w:rPr>
      </w:pPr>
      <w:r w:rsidRPr="00FF430B">
        <w:rPr>
          <w:b/>
        </w:rPr>
        <w:t>privind susţinerea tehnică și profesională</w:t>
      </w:r>
    </w:p>
    <w:p w:rsidR="00AA06F9" w:rsidRPr="00FF430B" w:rsidRDefault="00AA06F9" w:rsidP="006A6FDA">
      <w:pPr>
        <w:shd w:val="clear" w:color="auto" w:fill="FFFFFF"/>
        <w:jc w:val="center"/>
        <w:rPr>
          <w:b/>
        </w:rPr>
      </w:pPr>
      <w:r w:rsidRPr="00FF430B">
        <w:rPr>
          <w:b/>
        </w:rPr>
        <w:t>a ofertantului/candidatului</w:t>
      </w:r>
    </w:p>
    <w:p w:rsidR="00AA06F9" w:rsidRPr="00FF430B" w:rsidRDefault="00AA06F9" w:rsidP="006A6FDA">
      <w:pPr>
        <w:shd w:val="clear" w:color="auto" w:fill="FFFFFF"/>
        <w:jc w:val="center"/>
      </w:pPr>
    </w:p>
    <w:p w:rsidR="00AA06F9" w:rsidRPr="00FF430B" w:rsidRDefault="00AA06F9" w:rsidP="006A6FDA">
      <w:pPr>
        <w:shd w:val="clear" w:color="auto" w:fill="FFFFFF"/>
      </w:pPr>
      <w:r w:rsidRPr="00FF430B">
        <w:rPr>
          <w:spacing w:val="-2"/>
        </w:rPr>
        <w:t>Către</w:t>
      </w:r>
      <w:r w:rsidRPr="00FF430B">
        <w:t>, .................................................................................................................................................</w:t>
      </w:r>
    </w:p>
    <w:p w:rsidR="00AA06F9" w:rsidRPr="00FF430B" w:rsidRDefault="00AA06F9" w:rsidP="006A6FDA">
      <w:pPr>
        <w:shd w:val="clear" w:color="auto" w:fill="FFFFFF"/>
        <w:spacing w:before="5"/>
        <w:rPr>
          <w:i/>
        </w:rPr>
      </w:pPr>
      <w:r w:rsidRPr="00FF430B">
        <w:rPr>
          <w:i/>
        </w:rPr>
        <w:t xml:space="preserve">                                   (denumirea autorităţii contractante şi adresa completă)</w:t>
      </w:r>
    </w:p>
    <w:p w:rsidR="00AA06F9" w:rsidRPr="00FF430B" w:rsidRDefault="00AA06F9"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A06F9" w:rsidRPr="00FF430B" w:rsidRDefault="00AA06F9"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AA06F9" w:rsidRPr="00FF430B" w:rsidRDefault="00AA06F9"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AA06F9" w:rsidRPr="00FF430B" w:rsidRDefault="00AA06F9"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AA06F9" w:rsidRPr="00FF430B" w:rsidRDefault="00AA06F9"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AA06F9" w:rsidRPr="00FF430B" w:rsidRDefault="00AA06F9"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AA06F9" w:rsidRPr="00FF430B" w:rsidRDefault="00AA06F9"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AA06F9" w:rsidRPr="00FF430B" w:rsidRDefault="00AA06F9" w:rsidP="006A6FDA">
      <w:pPr>
        <w:shd w:val="clear" w:color="auto" w:fill="FFFFFF"/>
        <w:rPr>
          <w:spacing w:val="-1"/>
        </w:rPr>
      </w:pPr>
    </w:p>
    <w:p w:rsidR="00AA06F9" w:rsidRPr="00FF430B" w:rsidRDefault="00AA06F9" w:rsidP="006A6FDA">
      <w:pPr>
        <w:shd w:val="clear" w:color="auto" w:fill="FFFFFF"/>
        <w:rPr>
          <w:spacing w:val="-1"/>
        </w:rPr>
      </w:pPr>
    </w:p>
    <w:p w:rsidR="00AA06F9" w:rsidRPr="00FF430B" w:rsidRDefault="00AA06F9"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AA06F9" w:rsidRPr="00FF430B" w:rsidRDefault="00AA06F9"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AA06F9" w:rsidRPr="00FF430B" w:rsidRDefault="00AA06F9" w:rsidP="009E719D">
      <w:pPr>
        <w:shd w:val="clear" w:color="auto" w:fill="FFFFFF"/>
        <w:jc w:val="right"/>
        <w:rPr>
          <w:i/>
          <w:spacing w:val="-1"/>
        </w:rPr>
      </w:pPr>
      <w:r w:rsidRPr="00FF430B">
        <w:rPr>
          <w:i/>
          <w:spacing w:val="-1"/>
        </w:rPr>
        <w:t>(semnătură autorizată)</w:t>
      </w:r>
    </w:p>
    <w:p w:rsidR="00AA06F9" w:rsidRPr="00FF430B" w:rsidRDefault="00AA06F9" w:rsidP="00A1178E">
      <w:pPr>
        <w:tabs>
          <w:tab w:val="left" w:pos="567"/>
        </w:tabs>
        <w:jc w:val="center"/>
        <w:rPr>
          <w:b/>
          <w:color w:val="000000"/>
          <w:w w:val="90"/>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5C6BF4">
      <w:pPr>
        <w:keepNext/>
        <w:spacing w:before="240" w:after="60"/>
        <w:jc w:val="center"/>
        <w:outlineLvl w:val="0"/>
        <w:rPr>
          <w:b/>
          <w:bCs/>
          <w:kern w:val="32"/>
        </w:rPr>
      </w:pPr>
      <w:r w:rsidRPr="00FF430B">
        <w:rPr>
          <w:b/>
          <w:bCs/>
          <w:kern w:val="32"/>
        </w:rPr>
        <w:t xml:space="preserve">DECLARAŢIE TERŢ SUSŢINĂTOR TEHNIC </w:t>
      </w:r>
    </w:p>
    <w:p w:rsidR="00AA06F9" w:rsidRPr="00FF430B" w:rsidRDefault="00AA06F9" w:rsidP="005C6BF4">
      <w:pPr>
        <w:shd w:val="clear" w:color="auto" w:fill="FFFFFF"/>
        <w:spacing w:after="200"/>
        <w:rPr>
          <w:b/>
          <w:i/>
        </w:rPr>
      </w:pPr>
    </w:p>
    <w:p w:rsidR="00AA06F9" w:rsidRPr="00FF430B" w:rsidRDefault="00AA06F9" w:rsidP="005C6BF4">
      <w:pPr>
        <w:shd w:val="clear" w:color="auto" w:fill="FFFFFF"/>
        <w:rPr>
          <w:b/>
          <w:spacing w:val="-2"/>
        </w:rPr>
      </w:pPr>
      <w:r w:rsidRPr="00FF430B">
        <w:rPr>
          <w:b/>
          <w:spacing w:val="-2"/>
        </w:rPr>
        <w:t xml:space="preserve">Terю susюinгtor tehnic </w:t>
      </w:r>
    </w:p>
    <w:p w:rsidR="00AA06F9" w:rsidRPr="00FF430B" w:rsidRDefault="00AA06F9" w:rsidP="005C6BF4">
      <w:pPr>
        <w:shd w:val="clear" w:color="auto" w:fill="FFFFFF"/>
        <w:rPr>
          <w:b/>
        </w:rPr>
      </w:pPr>
      <w:r w:rsidRPr="00FF430B">
        <w:rPr>
          <w:b/>
          <w:spacing w:val="-2"/>
        </w:rPr>
        <w:t>..........................</w:t>
      </w:r>
    </w:p>
    <w:p w:rsidR="00AA06F9" w:rsidRPr="00FF430B" w:rsidRDefault="00AA06F9" w:rsidP="005C6BF4">
      <w:pPr>
        <w:shd w:val="clear" w:color="auto" w:fill="FFFFFF"/>
      </w:pPr>
      <w:r w:rsidRPr="00FF430B">
        <w:t>(denumirea)</w:t>
      </w:r>
    </w:p>
    <w:p w:rsidR="00AA06F9" w:rsidRPr="00FF430B" w:rsidRDefault="00AA06F9" w:rsidP="005C6BF4">
      <w:pPr>
        <w:shd w:val="clear" w:color="auto" w:fill="FFFFFF"/>
      </w:pPr>
    </w:p>
    <w:p w:rsidR="00AA06F9" w:rsidRPr="00FF430B" w:rsidRDefault="00AA06F9" w:rsidP="005C6BF4">
      <w:pPr>
        <w:spacing w:after="200"/>
        <w:jc w:val="center"/>
        <w:rPr>
          <w:b/>
        </w:rPr>
      </w:pPr>
      <w:r w:rsidRPr="00FF430B">
        <w:rPr>
          <w:b/>
        </w:rPr>
        <w:t>Declaraюie</w:t>
      </w:r>
    </w:p>
    <w:p w:rsidR="00AA06F9" w:rsidRPr="00FF430B" w:rsidRDefault="00AA06F9"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AA06F9" w:rsidRPr="00FF430B" w:rsidRDefault="00AA06F9"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AA06F9" w:rsidRPr="00FF430B" w:rsidRDefault="00AA06F9" w:rsidP="005C6BF4">
      <w:pPr>
        <w:shd w:val="clear" w:color="auto" w:fill="FFFFFF"/>
        <w:spacing w:after="200"/>
      </w:pPr>
    </w:p>
    <w:p w:rsidR="00AA06F9" w:rsidRPr="00FF430B" w:rsidRDefault="00AA06F9" w:rsidP="005C6BF4">
      <w:pPr>
        <w:shd w:val="clear" w:color="auto" w:fill="FFFFFF"/>
        <w:spacing w:after="200"/>
        <w:ind w:left="34"/>
        <w:jc w:val="center"/>
        <w:rPr>
          <w:b/>
        </w:rPr>
      </w:pPr>
      <w:r w:rsidRPr="00FF430B">
        <w:rPr>
          <w:b/>
          <w:spacing w:val="-3"/>
        </w:rPr>
        <w:t>LISTA</w:t>
      </w:r>
    </w:p>
    <w:p w:rsidR="00AA06F9" w:rsidRPr="00FF430B" w:rsidRDefault="00AA06F9"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AA06F9" w:rsidRPr="00EC30C2" w:rsidTr="008A2F19">
        <w:tc>
          <w:tcPr>
            <w:tcW w:w="609" w:type="dxa"/>
          </w:tcPr>
          <w:p w:rsidR="00AA06F9" w:rsidRPr="00FF430B" w:rsidRDefault="00AA06F9" w:rsidP="008A2F19">
            <w:pPr>
              <w:jc w:val="center"/>
              <w:rPr>
                <w:lang w:eastAsia="ro-RO"/>
              </w:rPr>
            </w:pPr>
            <w:r w:rsidRPr="00FF430B">
              <w:rPr>
                <w:lang w:eastAsia="ro-RO"/>
              </w:rPr>
              <w:t xml:space="preserve">Nr. </w:t>
            </w:r>
          </w:p>
          <w:p w:rsidR="00AA06F9" w:rsidRPr="00FF430B" w:rsidRDefault="00AA06F9" w:rsidP="008A2F19">
            <w:pPr>
              <w:jc w:val="center"/>
              <w:rPr>
                <w:lang w:eastAsia="ro-RO"/>
              </w:rPr>
            </w:pPr>
            <w:r w:rsidRPr="00FF430B">
              <w:rPr>
                <w:lang w:eastAsia="ro-RO"/>
              </w:rPr>
              <w:t>crt</w:t>
            </w:r>
          </w:p>
        </w:tc>
        <w:tc>
          <w:tcPr>
            <w:tcW w:w="3477" w:type="dxa"/>
          </w:tcPr>
          <w:p w:rsidR="00AA06F9" w:rsidRPr="00FF430B" w:rsidRDefault="00AA06F9"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AA06F9" w:rsidRPr="00FF430B" w:rsidRDefault="00AA06F9" w:rsidP="008A2F19">
            <w:pPr>
              <w:jc w:val="center"/>
              <w:rPr>
                <w:lang w:eastAsia="ro-RO"/>
              </w:rPr>
            </w:pPr>
            <w:r w:rsidRPr="00FF430B">
              <w:rPr>
                <w:lang w:eastAsia="ro-RO"/>
              </w:rPr>
              <w:t>Cantitate U.M.</w:t>
            </w:r>
          </w:p>
        </w:tc>
        <w:tc>
          <w:tcPr>
            <w:tcW w:w="2931" w:type="dxa"/>
            <w:gridSpan w:val="2"/>
          </w:tcPr>
          <w:p w:rsidR="00AA06F9" w:rsidRPr="00FF430B" w:rsidRDefault="00AA06F9" w:rsidP="008A2F19">
            <w:pPr>
              <w:jc w:val="center"/>
              <w:rPr>
                <w:lang w:eastAsia="ro-RO"/>
              </w:rPr>
            </w:pPr>
            <w:r w:rsidRPr="00FF430B">
              <w:rPr>
                <w:lang w:eastAsia="ro-RO"/>
              </w:rPr>
              <w:t>Forma de deюinere</w:t>
            </w:r>
          </w:p>
        </w:tc>
      </w:tr>
      <w:tr w:rsidR="00AA06F9" w:rsidRPr="00EC30C2" w:rsidTr="008A2F19">
        <w:tc>
          <w:tcPr>
            <w:tcW w:w="609" w:type="dxa"/>
          </w:tcPr>
          <w:p w:rsidR="00AA06F9" w:rsidRPr="00FF430B" w:rsidRDefault="00AA06F9" w:rsidP="008A2F19">
            <w:pPr>
              <w:jc w:val="center"/>
              <w:rPr>
                <w:lang w:eastAsia="ro-RO"/>
              </w:rPr>
            </w:pPr>
          </w:p>
        </w:tc>
        <w:tc>
          <w:tcPr>
            <w:tcW w:w="3477" w:type="dxa"/>
          </w:tcPr>
          <w:p w:rsidR="00AA06F9" w:rsidRPr="00FF430B" w:rsidRDefault="00AA06F9" w:rsidP="008A2F19">
            <w:pPr>
              <w:jc w:val="center"/>
              <w:rPr>
                <w:lang w:eastAsia="ro-RO"/>
              </w:rPr>
            </w:pPr>
          </w:p>
        </w:tc>
        <w:tc>
          <w:tcPr>
            <w:tcW w:w="1293" w:type="dxa"/>
          </w:tcPr>
          <w:p w:rsidR="00AA06F9" w:rsidRPr="00FF430B" w:rsidRDefault="00AA06F9" w:rsidP="008A2F19">
            <w:pPr>
              <w:jc w:val="center"/>
              <w:rPr>
                <w:lang w:eastAsia="ro-RO"/>
              </w:rPr>
            </w:pPr>
          </w:p>
        </w:tc>
        <w:tc>
          <w:tcPr>
            <w:tcW w:w="1608" w:type="dxa"/>
          </w:tcPr>
          <w:p w:rsidR="00AA06F9" w:rsidRPr="00FF430B" w:rsidRDefault="00AA06F9" w:rsidP="008A2F19">
            <w:pPr>
              <w:jc w:val="center"/>
              <w:rPr>
                <w:lang w:eastAsia="ro-RO"/>
              </w:rPr>
            </w:pPr>
            <w:r w:rsidRPr="00FF430B">
              <w:rPr>
                <w:lang w:eastAsia="ro-RO"/>
              </w:rPr>
              <w:t xml:space="preserve">Proprietate </w:t>
            </w:r>
          </w:p>
        </w:tc>
        <w:tc>
          <w:tcPr>
            <w:tcW w:w="1323" w:type="dxa"/>
          </w:tcPr>
          <w:p w:rsidR="00AA06F9" w:rsidRPr="00FF430B" w:rsidRDefault="00AA06F9" w:rsidP="008A2F19">
            <w:pPr>
              <w:jc w:val="center"/>
              <w:rPr>
                <w:lang w:eastAsia="ro-RO"/>
              </w:rPr>
            </w:pPr>
            <w:r w:rsidRPr="00FF430B">
              <w:rPr>
                <w:lang w:eastAsia="ro-RO"/>
              </w:rPr>
              <w:t>Оn chirie</w:t>
            </w:r>
          </w:p>
        </w:tc>
      </w:tr>
      <w:tr w:rsidR="00AA06F9" w:rsidRPr="00EC30C2" w:rsidTr="008A2F19">
        <w:tc>
          <w:tcPr>
            <w:tcW w:w="609" w:type="dxa"/>
          </w:tcPr>
          <w:p w:rsidR="00AA06F9" w:rsidRPr="00FF430B" w:rsidRDefault="00AA06F9" w:rsidP="008A2F19">
            <w:pPr>
              <w:jc w:val="center"/>
              <w:rPr>
                <w:lang w:eastAsia="ro-RO"/>
              </w:rPr>
            </w:pPr>
          </w:p>
        </w:tc>
        <w:tc>
          <w:tcPr>
            <w:tcW w:w="3477" w:type="dxa"/>
          </w:tcPr>
          <w:p w:rsidR="00AA06F9" w:rsidRPr="00FF430B" w:rsidRDefault="00AA06F9" w:rsidP="008A2F19">
            <w:pPr>
              <w:jc w:val="center"/>
              <w:rPr>
                <w:lang w:eastAsia="ro-RO"/>
              </w:rPr>
            </w:pPr>
          </w:p>
        </w:tc>
        <w:tc>
          <w:tcPr>
            <w:tcW w:w="1293" w:type="dxa"/>
          </w:tcPr>
          <w:p w:rsidR="00AA06F9" w:rsidRPr="00FF430B" w:rsidRDefault="00AA06F9" w:rsidP="008A2F19">
            <w:pPr>
              <w:jc w:val="center"/>
              <w:rPr>
                <w:lang w:eastAsia="ro-RO"/>
              </w:rPr>
            </w:pPr>
          </w:p>
        </w:tc>
        <w:tc>
          <w:tcPr>
            <w:tcW w:w="1608" w:type="dxa"/>
          </w:tcPr>
          <w:p w:rsidR="00AA06F9" w:rsidRPr="00FF430B" w:rsidRDefault="00AA06F9" w:rsidP="008A2F19">
            <w:pPr>
              <w:jc w:val="center"/>
              <w:rPr>
                <w:lang w:eastAsia="ro-RO"/>
              </w:rPr>
            </w:pPr>
          </w:p>
        </w:tc>
        <w:tc>
          <w:tcPr>
            <w:tcW w:w="1323" w:type="dxa"/>
          </w:tcPr>
          <w:p w:rsidR="00AA06F9" w:rsidRPr="00FF430B" w:rsidRDefault="00AA06F9" w:rsidP="008A2F19">
            <w:pPr>
              <w:jc w:val="center"/>
              <w:rPr>
                <w:lang w:eastAsia="ro-RO"/>
              </w:rPr>
            </w:pPr>
          </w:p>
        </w:tc>
      </w:tr>
      <w:tr w:rsidR="00AA06F9" w:rsidRPr="00EC30C2" w:rsidTr="008A2F19">
        <w:tc>
          <w:tcPr>
            <w:tcW w:w="609" w:type="dxa"/>
          </w:tcPr>
          <w:p w:rsidR="00AA06F9" w:rsidRPr="00FF430B" w:rsidRDefault="00AA06F9" w:rsidP="008A2F19">
            <w:pPr>
              <w:jc w:val="center"/>
              <w:rPr>
                <w:lang w:eastAsia="ro-RO"/>
              </w:rPr>
            </w:pPr>
          </w:p>
        </w:tc>
        <w:tc>
          <w:tcPr>
            <w:tcW w:w="3477" w:type="dxa"/>
          </w:tcPr>
          <w:p w:rsidR="00AA06F9" w:rsidRPr="00FF430B" w:rsidRDefault="00AA06F9" w:rsidP="008A2F19">
            <w:pPr>
              <w:jc w:val="center"/>
              <w:rPr>
                <w:lang w:eastAsia="ro-RO"/>
              </w:rPr>
            </w:pPr>
          </w:p>
        </w:tc>
        <w:tc>
          <w:tcPr>
            <w:tcW w:w="1293" w:type="dxa"/>
          </w:tcPr>
          <w:p w:rsidR="00AA06F9" w:rsidRPr="00FF430B" w:rsidRDefault="00AA06F9" w:rsidP="008A2F19">
            <w:pPr>
              <w:jc w:val="center"/>
              <w:rPr>
                <w:lang w:eastAsia="ro-RO"/>
              </w:rPr>
            </w:pPr>
          </w:p>
        </w:tc>
        <w:tc>
          <w:tcPr>
            <w:tcW w:w="1608" w:type="dxa"/>
          </w:tcPr>
          <w:p w:rsidR="00AA06F9" w:rsidRPr="00FF430B" w:rsidRDefault="00AA06F9" w:rsidP="008A2F19">
            <w:pPr>
              <w:jc w:val="center"/>
              <w:rPr>
                <w:lang w:eastAsia="ro-RO"/>
              </w:rPr>
            </w:pPr>
          </w:p>
        </w:tc>
        <w:tc>
          <w:tcPr>
            <w:tcW w:w="1323" w:type="dxa"/>
          </w:tcPr>
          <w:p w:rsidR="00AA06F9" w:rsidRPr="00FF430B" w:rsidRDefault="00AA06F9" w:rsidP="008A2F19">
            <w:pPr>
              <w:jc w:val="center"/>
              <w:rPr>
                <w:lang w:eastAsia="ro-RO"/>
              </w:rPr>
            </w:pPr>
          </w:p>
        </w:tc>
      </w:tr>
      <w:tr w:rsidR="00AA06F9" w:rsidRPr="00EC30C2" w:rsidTr="008A2F19">
        <w:tc>
          <w:tcPr>
            <w:tcW w:w="609" w:type="dxa"/>
          </w:tcPr>
          <w:p w:rsidR="00AA06F9" w:rsidRPr="00FF430B" w:rsidRDefault="00AA06F9" w:rsidP="008A2F19">
            <w:pPr>
              <w:jc w:val="center"/>
              <w:rPr>
                <w:lang w:eastAsia="ro-RO"/>
              </w:rPr>
            </w:pPr>
          </w:p>
        </w:tc>
        <w:tc>
          <w:tcPr>
            <w:tcW w:w="3477" w:type="dxa"/>
          </w:tcPr>
          <w:p w:rsidR="00AA06F9" w:rsidRPr="00FF430B" w:rsidRDefault="00AA06F9" w:rsidP="008A2F19">
            <w:pPr>
              <w:jc w:val="center"/>
              <w:rPr>
                <w:lang w:eastAsia="ro-RO"/>
              </w:rPr>
            </w:pPr>
          </w:p>
        </w:tc>
        <w:tc>
          <w:tcPr>
            <w:tcW w:w="1293" w:type="dxa"/>
          </w:tcPr>
          <w:p w:rsidR="00AA06F9" w:rsidRPr="00FF430B" w:rsidRDefault="00AA06F9" w:rsidP="008A2F19">
            <w:pPr>
              <w:jc w:val="center"/>
              <w:rPr>
                <w:lang w:eastAsia="ro-RO"/>
              </w:rPr>
            </w:pPr>
          </w:p>
        </w:tc>
        <w:tc>
          <w:tcPr>
            <w:tcW w:w="1608" w:type="dxa"/>
          </w:tcPr>
          <w:p w:rsidR="00AA06F9" w:rsidRPr="00FF430B" w:rsidRDefault="00AA06F9" w:rsidP="008A2F19">
            <w:pPr>
              <w:jc w:val="center"/>
              <w:rPr>
                <w:lang w:eastAsia="ro-RO"/>
              </w:rPr>
            </w:pPr>
          </w:p>
        </w:tc>
        <w:tc>
          <w:tcPr>
            <w:tcW w:w="1323" w:type="dxa"/>
          </w:tcPr>
          <w:p w:rsidR="00AA06F9" w:rsidRPr="00FF430B" w:rsidRDefault="00AA06F9" w:rsidP="008A2F19">
            <w:pPr>
              <w:jc w:val="center"/>
              <w:rPr>
                <w:lang w:eastAsia="ro-RO"/>
              </w:rPr>
            </w:pPr>
          </w:p>
        </w:tc>
      </w:tr>
    </w:tbl>
    <w:p w:rsidR="00AA06F9" w:rsidRPr="00FF430B" w:rsidRDefault="00AA06F9" w:rsidP="005C6BF4">
      <w:pPr>
        <w:spacing w:after="200"/>
        <w:ind w:left="28"/>
      </w:pPr>
    </w:p>
    <w:p w:rsidR="00AA06F9" w:rsidRPr="00FF430B" w:rsidRDefault="00AA06F9" w:rsidP="005C6BF4">
      <w:pPr>
        <w:spacing w:after="200"/>
        <w:ind w:left="28"/>
      </w:pPr>
      <w:r w:rsidRPr="00FF430B">
        <w:tab/>
        <w:t>Prezenta declaraюie este anexг la „Angajamentul ferm” privind susюinerea noastrг tehnicг єi profesionalг oferitг .................................................................................................................</w:t>
      </w:r>
    </w:p>
    <w:p w:rsidR="00AA06F9" w:rsidRPr="00FF430B" w:rsidRDefault="00AA06F9" w:rsidP="005C6BF4">
      <w:pPr>
        <w:spacing w:after="200"/>
        <w:ind w:left="28"/>
      </w:pPr>
      <w:r w:rsidRPr="00FF430B">
        <w:t>(</w:t>
      </w:r>
      <w:r w:rsidRPr="00FF430B">
        <w:rPr>
          <w:i/>
        </w:rPr>
        <w:t>denumirea ofertantului/candidatului).</w:t>
      </w:r>
    </w:p>
    <w:p w:rsidR="00AA06F9" w:rsidRPr="00FF430B" w:rsidRDefault="00AA06F9" w:rsidP="005C6BF4">
      <w:pPr>
        <w:shd w:val="clear" w:color="auto" w:fill="FFFFFF"/>
        <w:spacing w:after="200"/>
        <w:ind w:firstLine="993"/>
        <w:rPr>
          <w:spacing w:val="-1"/>
        </w:rPr>
      </w:pPr>
    </w:p>
    <w:p w:rsidR="00AA06F9" w:rsidRPr="00FF430B" w:rsidRDefault="00AA06F9" w:rsidP="005C6BF4">
      <w:pPr>
        <w:shd w:val="clear" w:color="auto" w:fill="FFFFFF"/>
        <w:spacing w:after="200"/>
        <w:ind w:firstLine="993"/>
        <w:rPr>
          <w:spacing w:val="-1"/>
        </w:rPr>
      </w:pPr>
    </w:p>
    <w:p w:rsidR="00AA06F9" w:rsidRPr="00FF430B" w:rsidRDefault="00AA06F9" w:rsidP="005C6BF4">
      <w:pPr>
        <w:shd w:val="clear" w:color="auto" w:fill="FFFFFF"/>
        <w:spacing w:after="200"/>
        <w:ind w:firstLine="993"/>
        <w:rPr>
          <w:spacing w:val="-1"/>
        </w:rPr>
      </w:pPr>
    </w:p>
    <w:p w:rsidR="00AA06F9" w:rsidRPr="00FF430B" w:rsidRDefault="00AA06F9"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A06F9" w:rsidRPr="00FF430B" w:rsidRDefault="00AA06F9"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0D4488">
      <w:pPr>
        <w:tabs>
          <w:tab w:val="left" w:pos="567"/>
        </w:tabs>
        <w:jc w:val="center"/>
        <w:rPr>
          <w:b/>
          <w:color w:val="000000"/>
          <w:w w:val="90"/>
        </w:rPr>
      </w:pPr>
    </w:p>
    <w:p w:rsidR="00AA06F9" w:rsidRPr="00FF430B" w:rsidRDefault="00AA06F9" w:rsidP="005C6BF4">
      <w:pPr>
        <w:keepNext/>
        <w:spacing w:before="240" w:after="60"/>
        <w:ind w:left="432" w:hanging="432"/>
        <w:jc w:val="center"/>
        <w:outlineLvl w:val="0"/>
        <w:rPr>
          <w:b/>
          <w:bCs/>
          <w:kern w:val="32"/>
        </w:rPr>
      </w:pPr>
      <w:r w:rsidRPr="00FF430B">
        <w:rPr>
          <w:b/>
          <w:bCs/>
          <w:kern w:val="32"/>
        </w:rPr>
        <w:t>DECLARAŢIE TERŢ SUSŢINĂTOR PROFESIONAL</w:t>
      </w:r>
    </w:p>
    <w:p w:rsidR="00AA06F9" w:rsidRPr="00FF430B" w:rsidRDefault="00AA06F9" w:rsidP="005C6BF4">
      <w:pPr>
        <w:spacing w:line="276" w:lineRule="auto"/>
      </w:pPr>
    </w:p>
    <w:p w:rsidR="00AA06F9" w:rsidRPr="00FF430B" w:rsidRDefault="00AA06F9" w:rsidP="005C6BF4">
      <w:pPr>
        <w:shd w:val="clear" w:color="auto" w:fill="FFFFFF"/>
        <w:spacing w:line="276" w:lineRule="auto"/>
        <w:rPr>
          <w:b/>
          <w:spacing w:val="-2"/>
        </w:rPr>
      </w:pPr>
      <w:r w:rsidRPr="00FF430B">
        <w:rPr>
          <w:b/>
          <w:spacing w:val="-2"/>
        </w:rPr>
        <w:t>Terю susюinгtor profesional</w:t>
      </w:r>
    </w:p>
    <w:p w:rsidR="00AA06F9" w:rsidRPr="00FF430B" w:rsidRDefault="00AA06F9" w:rsidP="005C6BF4">
      <w:pPr>
        <w:shd w:val="clear" w:color="auto" w:fill="FFFFFF"/>
        <w:spacing w:line="276" w:lineRule="auto"/>
        <w:rPr>
          <w:b/>
        </w:rPr>
      </w:pPr>
      <w:r w:rsidRPr="00FF430B">
        <w:rPr>
          <w:b/>
          <w:spacing w:val="-2"/>
        </w:rPr>
        <w:t>..........................</w:t>
      </w:r>
    </w:p>
    <w:p w:rsidR="00AA06F9" w:rsidRPr="00FF430B" w:rsidRDefault="00AA06F9" w:rsidP="005C6BF4">
      <w:pPr>
        <w:shd w:val="clear" w:color="auto" w:fill="FFFFFF"/>
        <w:spacing w:line="276" w:lineRule="auto"/>
      </w:pPr>
      <w:r w:rsidRPr="00FF430B">
        <w:t>(denumirea)</w:t>
      </w:r>
    </w:p>
    <w:p w:rsidR="00AA06F9" w:rsidRPr="00FF430B" w:rsidRDefault="00AA06F9" w:rsidP="005C6BF4">
      <w:pPr>
        <w:shd w:val="clear" w:color="auto" w:fill="FFFFFF"/>
        <w:spacing w:line="276" w:lineRule="auto"/>
      </w:pPr>
    </w:p>
    <w:p w:rsidR="00AA06F9" w:rsidRPr="00FF430B" w:rsidRDefault="00AA06F9" w:rsidP="005C6BF4">
      <w:pPr>
        <w:spacing w:after="200" w:line="276" w:lineRule="auto"/>
        <w:jc w:val="center"/>
        <w:rPr>
          <w:b/>
        </w:rPr>
      </w:pPr>
      <w:r w:rsidRPr="00FF430B">
        <w:rPr>
          <w:b/>
        </w:rPr>
        <w:t>Declaraюie</w:t>
      </w:r>
    </w:p>
    <w:p w:rsidR="00AA06F9" w:rsidRPr="00FF430B" w:rsidRDefault="00AA06F9"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AA06F9" w:rsidRPr="00FF430B" w:rsidRDefault="00AA06F9" w:rsidP="005C6BF4">
      <w:pPr>
        <w:shd w:val="clear" w:color="auto" w:fill="FFFFFF"/>
        <w:spacing w:after="200" w:line="276" w:lineRule="auto"/>
        <w:ind w:right="6"/>
        <w:jc w:val="center"/>
        <w:rPr>
          <w:b/>
        </w:rPr>
      </w:pPr>
      <w:r w:rsidRPr="00FF430B">
        <w:rPr>
          <w:b/>
          <w:spacing w:val="-3"/>
        </w:rPr>
        <w:t>LISTA</w:t>
      </w:r>
    </w:p>
    <w:p w:rsidR="00AA06F9" w:rsidRPr="00FF430B" w:rsidRDefault="00AA06F9" w:rsidP="00653E70">
      <w:pPr>
        <w:shd w:val="clear" w:color="auto" w:fill="FFFFFF"/>
        <w:ind w:right="14"/>
        <w:jc w:val="center"/>
      </w:pPr>
      <w:r w:rsidRPr="00FF430B">
        <w:t>privind personalului de specialitate angajat care urmeazг a fi efectiv</w:t>
      </w:r>
    </w:p>
    <w:p w:rsidR="00AA06F9" w:rsidRPr="00FF430B" w:rsidRDefault="00AA06F9" w:rsidP="00653E70">
      <w:pPr>
        <w:shd w:val="clear" w:color="auto" w:fill="FFFFFF"/>
        <w:ind w:right="10"/>
        <w:jc w:val="center"/>
      </w:pPr>
      <w:r w:rsidRPr="00FF430B">
        <w:t>alocat pentru оndeplinirea contractului de achiziюie publicг</w:t>
      </w:r>
    </w:p>
    <w:p w:rsidR="00AA06F9" w:rsidRPr="00FF430B" w:rsidRDefault="00AA06F9"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AA06F9" w:rsidRPr="00EC30C2" w:rsidTr="008A2F19">
        <w:trPr>
          <w:jc w:val="center"/>
        </w:trPr>
        <w:tc>
          <w:tcPr>
            <w:tcW w:w="3023" w:type="dxa"/>
          </w:tcPr>
          <w:p w:rsidR="00AA06F9" w:rsidRPr="00FF430B" w:rsidRDefault="00AA06F9" w:rsidP="008A2F19">
            <w:pPr>
              <w:rPr>
                <w:lang w:eastAsia="ro-RO"/>
              </w:rPr>
            </w:pPr>
          </w:p>
        </w:tc>
        <w:tc>
          <w:tcPr>
            <w:tcW w:w="1757" w:type="dxa"/>
          </w:tcPr>
          <w:p w:rsidR="00AA06F9" w:rsidRPr="00FF430B" w:rsidRDefault="00AA06F9" w:rsidP="008A2F19">
            <w:pPr>
              <w:jc w:val="center"/>
              <w:rPr>
                <w:lang w:eastAsia="ro-RO"/>
              </w:rPr>
            </w:pPr>
            <w:r w:rsidRPr="00FF430B">
              <w:rPr>
                <w:lang w:eastAsia="ro-RO"/>
              </w:rPr>
              <w:t>Anul 1</w:t>
            </w:r>
          </w:p>
        </w:tc>
        <w:tc>
          <w:tcPr>
            <w:tcW w:w="1845" w:type="dxa"/>
          </w:tcPr>
          <w:p w:rsidR="00AA06F9" w:rsidRPr="00FF430B" w:rsidRDefault="00AA06F9" w:rsidP="008A2F19">
            <w:pPr>
              <w:jc w:val="center"/>
              <w:rPr>
                <w:lang w:eastAsia="ro-RO"/>
              </w:rPr>
            </w:pPr>
            <w:r w:rsidRPr="00FF430B">
              <w:rPr>
                <w:lang w:eastAsia="ro-RO"/>
              </w:rPr>
              <w:t>Anul 2</w:t>
            </w:r>
          </w:p>
        </w:tc>
        <w:tc>
          <w:tcPr>
            <w:tcW w:w="1757" w:type="dxa"/>
          </w:tcPr>
          <w:p w:rsidR="00AA06F9" w:rsidRPr="00FF430B" w:rsidRDefault="00AA06F9" w:rsidP="008A2F19">
            <w:pPr>
              <w:jc w:val="center"/>
              <w:rPr>
                <w:lang w:eastAsia="ro-RO"/>
              </w:rPr>
            </w:pPr>
            <w:r w:rsidRPr="00FF430B">
              <w:rPr>
                <w:lang w:eastAsia="ro-RO"/>
              </w:rPr>
              <w:t>Anul 3</w:t>
            </w:r>
          </w:p>
        </w:tc>
      </w:tr>
      <w:tr w:rsidR="00AA06F9" w:rsidRPr="00EC30C2" w:rsidTr="008A2F19">
        <w:trPr>
          <w:jc w:val="center"/>
        </w:trPr>
        <w:tc>
          <w:tcPr>
            <w:tcW w:w="3023" w:type="dxa"/>
          </w:tcPr>
          <w:p w:rsidR="00AA06F9" w:rsidRPr="00FF430B" w:rsidRDefault="00AA06F9" w:rsidP="008A2F19">
            <w:pPr>
              <w:rPr>
                <w:lang w:eastAsia="ro-RO"/>
              </w:rPr>
            </w:pPr>
            <w:r w:rsidRPr="00FF430B">
              <w:t>Personalul de specialitate</w:t>
            </w:r>
          </w:p>
        </w:tc>
        <w:tc>
          <w:tcPr>
            <w:tcW w:w="1757" w:type="dxa"/>
          </w:tcPr>
          <w:p w:rsidR="00AA06F9" w:rsidRPr="00FF430B" w:rsidRDefault="00AA06F9" w:rsidP="008A2F19">
            <w:pPr>
              <w:rPr>
                <w:lang w:eastAsia="ro-RO"/>
              </w:rPr>
            </w:pPr>
          </w:p>
        </w:tc>
        <w:tc>
          <w:tcPr>
            <w:tcW w:w="1845" w:type="dxa"/>
          </w:tcPr>
          <w:p w:rsidR="00AA06F9" w:rsidRPr="00FF430B" w:rsidRDefault="00AA06F9" w:rsidP="008A2F19">
            <w:pPr>
              <w:rPr>
                <w:lang w:eastAsia="ro-RO"/>
              </w:rPr>
            </w:pPr>
          </w:p>
        </w:tc>
        <w:tc>
          <w:tcPr>
            <w:tcW w:w="1757" w:type="dxa"/>
          </w:tcPr>
          <w:p w:rsidR="00AA06F9" w:rsidRPr="00FF430B" w:rsidRDefault="00AA06F9" w:rsidP="008A2F19">
            <w:pPr>
              <w:rPr>
                <w:lang w:eastAsia="ro-RO"/>
              </w:rPr>
            </w:pPr>
          </w:p>
        </w:tc>
      </w:tr>
      <w:tr w:rsidR="00AA06F9" w:rsidRPr="00EC30C2" w:rsidTr="008A2F19">
        <w:trPr>
          <w:jc w:val="center"/>
        </w:trPr>
        <w:tc>
          <w:tcPr>
            <w:tcW w:w="3023" w:type="dxa"/>
          </w:tcPr>
          <w:p w:rsidR="00AA06F9" w:rsidRPr="00FF430B" w:rsidRDefault="00AA06F9" w:rsidP="000B70AD">
            <w:pPr>
              <w:jc w:val="center"/>
              <w:rPr>
                <w:lang w:eastAsia="ro-RO"/>
              </w:rPr>
            </w:pPr>
            <w:r w:rsidRPr="00FF430B">
              <w:rPr>
                <w:lang w:eastAsia="ro-RO"/>
              </w:rPr>
              <w:t>…………</w:t>
            </w:r>
          </w:p>
        </w:tc>
        <w:tc>
          <w:tcPr>
            <w:tcW w:w="1757" w:type="dxa"/>
          </w:tcPr>
          <w:p w:rsidR="00AA06F9" w:rsidRPr="00FF430B" w:rsidRDefault="00AA06F9" w:rsidP="008A2F19">
            <w:pPr>
              <w:rPr>
                <w:lang w:eastAsia="ro-RO"/>
              </w:rPr>
            </w:pPr>
          </w:p>
        </w:tc>
        <w:tc>
          <w:tcPr>
            <w:tcW w:w="1845" w:type="dxa"/>
          </w:tcPr>
          <w:p w:rsidR="00AA06F9" w:rsidRPr="00FF430B" w:rsidRDefault="00AA06F9" w:rsidP="008A2F19">
            <w:pPr>
              <w:rPr>
                <w:lang w:eastAsia="ro-RO"/>
              </w:rPr>
            </w:pPr>
          </w:p>
        </w:tc>
        <w:tc>
          <w:tcPr>
            <w:tcW w:w="1757" w:type="dxa"/>
          </w:tcPr>
          <w:p w:rsidR="00AA06F9" w:rsidRPr="00FF430B" w:rsidRDefault="00AA06F9" w:rsidP="008A2F19">
            <w:pPr>
              <w:rPr>
                <w:lang w:eastAsia="ro-RO"/>
              </w:rPr>
            </w:pPr>
          </w:p>
        </w:tc>
      </w:tr>
      <w:tr w:rsidR="00AA06F9" w:rsidRPr="00EC30C2" w:rsidTr="008A2F19">
        <w:trPr>
          <w:jc w:val="center"/>
        </w:trPr>
        <w:tc>
          <w:tcPr>
            <w:tcW w:w="3023" w:type="dxa"/>
          </w:tcPr>
          <w:p w:rsidR="00AA06F9" w:rsidRPr="00FF430B" w:rsidRDefault="00AA06F9" w:rsidP="000B70AD">
            <w:pPr>
              <w:jc w:val="center"/>
              <w:rPr>
                <w:lang w:eastAsia="ro-RO"/>
              </w:rPr>
            </w:pPr>
            <w:r w:rsidRPr="00FF430B">
              <w:rPr>
                <w:lang w:eastAsia="ro-RO"/>
              </w:rPr>
              <w:t>…………</w:t>
            </w:r>
          </w:p>
        </w:tc>
        <w:tc>
          <w:tcPr>
            <w:tcW w:w="1757" w:type="dxa"/>
          </w:tcPr>
          <w:p w:rsidR="00AA06F9" w:rsidRPr="00FF430B" w:rsidRDefault="00AA06F9" w:rsidP="008A2F19">
            <w:pPr>
              <w:rPr>
                <w:lang w:eastAsia="ro-RO"/>
              </w:rPr>
            </w:pPr>
          </w:p>
        </w:tc>
        <w:tc>
          <w:tcPr>
            <w:tcW w:w="1845" w:type="dxa"/>
          </w:tcPr>
          <w:p w:rsidR="00AA06F9" w:rsidRPr="00FF430B" w:rsidRDefault="00AA06F9" w:rsidP="008A2F19">
            <w:pPr>
              <w:rPr>
                <w:lang w:eastAsia="ro-RO"/>
              </w:rPr>
            </w:pPr>
          </w:p>
        </w:tc>
        <w:tc>
          <w:tcPr>
            <w:tcW w:w="1757" w:type="dxa"/>
          </w:tcPr>
          <w:p w:rsidR="00AA06F9" w:rsidRPr="00FF430B" w:rsidRDefault="00AA06F9" w:rsidP="008A2F19">
            <w:pPr>
              <w:rPr>
                <w:lang w:eastAsia="ro-RO"/>
              </w:rPr>
            </w:pPr>
          </w:p>
        </w:tc>
      </w:tr>
      <w:tr w:rsidR="00AA06F9" w:rsidRPr="00EC30C2" w:rsidTr="008A2F19">
        <w:trPr>
          <w:jc w:val="center"/>
        </w:trPr>
        <w:tc>
          <w:tcPr>
            <w:tcW w:w="3023" w:type="dxa"/>
          </w:tcPr>
          <w:p w:rsidR="00AA06F9" w:rsidRPr="00FF430B" w:rsidRDefault="00AA06F9" w:rsidP="000B70AD">
            <w:pPr>
              <w:jc w:val="center"/>
              <w:rPr>
                <w:lang w:eastAsia="ro-RO"/>
              </w:rPr>
            </w:pPr>
            <w:r w:rsidRPr="00FF430B">
              <w:rPr>
                <w:lang w:eastAsia="ro-RO"/>
              </w:rPr>
              <w:t>………….</w:t>
            </w:r>
          </w:p>
        </w:tc>
        <w:tc>
          <w:tcPr>
            <w:tcW w:w="1757" w:type="dxa"/>
          </w:tcPr>
          <w:p w:rsidR="00AA06F9" w:rsidRPr="00FF430B" w:rsidRDefault="00AA06F9" w:rsidP="008A2F19">
            <w:pPr>
              <w:rPr>
                <w:lang w:eastAsia="ro-RO"/>
              </w:rPr>
            </w:pPr>
          </w:p>
        </w:tc>
        <w:tc>
          <w:tcPr>
            <w:tcW w:w="1845" w:type="dxa"/>
          </w:tcPr>
          <w:p w:rsidR="00AA06F9" w:rsidRPr="00FF430B" w:rsidRDefault="00AA06F9" w:rsidP="008A2F19">
            <w:pPr>
              <w:rPr>
                <w:lang w:eastAsia="ro-RO"/>
              </w:rPr>
            </w:pPr>
          </w:p>
        </w:tc>
        <w:tc>
          <w:tcPr>
            <w:tcW w:w="1757" w:type="dxa"/>
          </w:tcPr>
          <w:p w:rsidR="00AA06F9" w:rsidRPr="00FF430B" w:rsidRDefault="00AA06F9" w:rsidP="008A2F19">
            <w:pPr>
              <w:rPr>
                <w:lang w:eastAsia="ro-RO"/>
              </w:rPr>
            </w:pPr>
          </w:p>
        </w:tc>
      </w:tr>
    </w:tbl>
    <w:p w:rsidR="00AA06F9" w:rsidRPr="00FF430B" w:rsidRDefault="00AA06F9" w:rsidP="005C6BF4">
      <w:pPr>
        <w:shd w:val="clear" w:color="auto" w:fill="FFFFFF"/>
        <w:spacing w:line="276" w:lineRule="auto"/>
        <w:ind w:firstLine="1080"/>
        <w:jc w:val="both"/>
      </w:pPr>
    </w:p>
    <w:p w:rsidR="00AA06F9" w:rsidRPr="00FF430B" w:rsidRDefault="00AA06F9"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AA06F9" w:rsidRPr="00FF430B" w:rsidRDefault="00AA06F9"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AA06F9" w:rsidRPr="00FF430B" w:rsidRDefault="00AA06F9"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AA06F9" w:rsidRPr="00FF430B" w:rsidRDefault="00AA06F9" w:rsidP="00FB2FFC">
      <w:pPr>
        <w:shd w:val="clear" w:color="auto" w:fill="FFFFFF"/>
        <w:spacing w:line="276" w:lineRule="auto"/>
        <w:jc w:val="both"/>
      </w:pPr>
      <w:r w:rsidRPr="00FF430B">
        <w:t>Prezenta declaraюie este anexг la „Angajamentul ferm” privind susюinerea noastrг tehnicг єi profesionalг oferitг .............................................................................</w:t>
      </w:r>
    </w:p>
    <w:p w:rsidR="00AA06F9" w:rsidRPr="00FF430B" w:rsidRDefault="00AA06F9" w:rsidP="00FB2FFC">
      <w:pPr>
        <w:shd w:val="clear" w:color="auto" w:fill="FFFFFF"/>
        <w:spacing w:line="276" w:lineRule="auto"/>
        <w:jc w:val="both"/>
      </w:pPr>
      <w:r w:rsidRPr="00FF430B">
        <w:t>(</w:t>
      </w:r>
      <w:r w:rsidRPr="00FF430B">
        <w:rPr>
          <w:i/>
        </w:rPr>
        <w:t>denumirea ofertantului/candidatului).</w:t>
      </w:r>
    </w:p>
    <w:p w:rsidR="00AA06F9" w:rsidRPr="00FF430B" w:rsidRDefault="00AA06F9" w:rsidP="005C6BF4">
      <w:pPr>
        <w:shd w:val="clear" w:color="auto" w:fill="FFFFFF"/>
        <w:spacing w:after="200" w:line="276" w:lineRule="auto"/>
        <w:ind w:firstLine="720"/>
        <w:rPr>
          <w:spacing w:val="-1"/>
        </w:rPr>
      </w:pPr>
    </w:p>
    <w:p w:rsidR="00AA06F9" w:rsidRPr="00FF430B" w:rsidRDefault="00AA06F9" w:rsidP="005C6BF4">
      <w:pPr>
        <w:shd w:val="clear" w:color="auto" w:fill="FFFFFF"/>
        <w:spacing w:after="200" w:line="276" w:lineRule="auto"/>
        <w:ind w:firstLine="720"/>
        <w:rPr>
          <w:spacing w:val="-1"/>
        </w:rPr>
      </w:pPr>
    </w:p>
    <w:p w:rsidR="00AA06F9" w:rsidRPr="00FF430B" w:rsidRDefault="00AA06F9"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A06F9" w:rsidRPr="00FF430B" w:rsidRDefault="00AA06F9" w:rsidP="005C6BF4">
      <w:pPr>
        <w:spacing w:after="200" w:line="276" w:lineRule="auto"/>
        <w:ind w:left="5040" w:firstLine="720"/>
        <w:jc w:val="both"/>
        <w:rPr>
          <w:i/>
          <w:spacing w:val="-1"/>
        </w:rPr>
      </w:pPr>
      <w:r w:rsidRPr="00FF430B">
        <w:rPr>
          <w:i/>
          <w:spacing w:val="-1"/>
        </w:rPr>
        <w:t>(semnгturг autorizatг)</w:t>
      </w:r>
    </w:p>
    <w:p w:rsidR="00AA06F9" w:rsidRPr="00FF430B" w:rsidRDefault="00AA06F9" w:rsidP="00BA7FF4">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AA06F9" w:rsidRPr="00FF430B" w:rsidRDefault="00AA06F9" w:rsidP="00BA7FF4">
      <w:pPr>
        <w:jc w:val="right"/>
        <w:rPr>
          <w:noProof w:val="0"/>
        </w:rPr>
      </w:pPr>
      <w:r w:rsidRPr="00FF430B">
        <w:rPr>
          <w:noProof w:val="0"/>
        </w:rPr>
        <w:t>la Documentația standard nr._____</w:t>
      </w:r>
    </w:p>
    <w:p w:rsidR="00AA06F9" w:rsidRPr="00FF430B" w:rsidRDefault="00AA06F9" w:rsidP="00BA7FF4">
      <w:pPr>
        <w:jc w:val="right"/>
        <w:rPr>
          <w:noProof w:val="0"/>
        </w:rPr>
      </w:pPr>
      <w:r w:rsidRPr="00FF430B">
        <w:rPr>
          <w:noProof w:val="0"/>
        </w:rPr>
        <w:t>din “____” ________ 20___</w:t>
      </w:r>
    </w:p>
    <w:p w:rsidR="00AA06F9" w:rsidRPr="00FF430B" w:rsidRDefault="00AA06F9" w:rsidP="00A1178E">
      <w:pPr>
        <w:tabs>
          <w:tab w:val="left" w:pos="567"/>
        </w:tabs>
        <w:jc w:val="center"/>
        <w:rPr>
          <w:b/>
          <w:color w:val="000000"/>
          <w:w w:val="90"/>
        </w:rPr>
      </w:pPr>
    </w:p>
    <w:p w:rsidR="00AA06F9" w:rsidRPr="00FF430B" w:rsidRDefault="00AA06F9" w:rsidP="00BE1CB3">
      <w:pPr>
        <w:spacing w:before="72" w:line="292" w:lineRule="auto"/>
        <w:jc w:val="center"/>
        <w:rPr>
          <w:b/>
          <w:color w:val="000000"/>
          <w:w w:val="90"/>
        </w:rPr>
      </w:pPr>
      <w:r w:rsidRPr="00FF430B">
        <w:rPr>
          <w:b/>
          <w:color w:val="000000"/>
          <w:w w:val="90"/>
        </w:rPr>
        <w:t>(Antetul instituției)</w:t>
      </w:r>
    </w:p>
    <w:p w:rsidR="00AA06F9" w:rsidRPr="00FF430B" w:rsidRDefault="00AA06F9" w:rsidP="00BE1CB3">
      <w:pPr>
        <w:spacing w:before="72" w:line="292" w:lineRule="auto"/>
        <w:jc w:val="center"/>
        <w:rPr>
          <w:b/>
          <w:color w:val="000000"/>
          <w:w w:val="90"/>
          <w:sz w:val="28"/>
          <w:szCs w:val="28"/>
        </w:rPr>
      </w:pPr>
      <w:r w:rsidRPr="00FF430B">
        <w:rPr>
          <w:b/>
          <w:color w:val="000000"/>
          <w:w w:val="90"/>
        </w:rPr>
        <w:t>~~~~~~~~~~~~~~~~~~~~~~~~~~~~~~~~~~~~~~~~~~~~~~~~~~~~~~~~~~~~~~~~~~~~~~~</w:t>
      </w:r>
    </w:p>
    <w:p w:rsidR="00AA06F9" w:rsidRPr="00FF430B" w:rsidRDefault="00AA06F9"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AA06F9" w:rsidRPr="00FF430B" w:rsidRDefault="00AA06F9" w:rsidP="00196AB4">
      <w:pPr>
        <w:spacing w:before="72" w:line="292" w:lineRule="auto"/>
        <w:jc w:val="center"/>
        <w:rPr>
          <w:b/>
          <w:color w:val="000000"/>
          <w:w w:val="90"/>
          <w:sz w:val="25"/>
        </w:rPr>
      </w:pPr>
      <w:r w:rsidRPr="00FF430B">
        <w:rPr>
          <w:b/>
          <w:color w:val="000000"/>
          <w:w w:val="90"/>
          <w:sz w:val="28"/>
          <w:szCs w:val="28"/>
        </w:rPr>
        <w:t xml:space="preserve">AVIZ </w:t>
      </w:r>
    </w:p>
    <w:p w:rsidR="00AA06F9" w:rsidRPr="00FF430B" w:rsidRDefault="00AA06F9"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AA06F9" w:rsidRPr="00FF430B" w:rsidRDefault="00AA06F9"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AA06F9" w:rsidRPr="00FF430B" w:rsidRDefault="00AA06F9"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AA06F9" w:rsidRPr="00FF430B" w:rsidRDefault="00AA06F9"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AA06F9" w:rsidRPr="00FF430B" w:rsidRDefault="00AA06F9" w:rsidP="00196AB4">
      <w:pPr>
        <w:tabs>
          <w:tab w:val="left" w:leader="underscore" w:pos="6465"/>
          <w:tab w:val="right" w:leader="underscore" w:pos="9777"/>
        </w:tabs>
        <w:spacing w:line="302" w:lineRule="auto"/>
        <w:rPr>
          <w:rFonts w:eastAsia="PMingLiU"/>
          <w:lang w:eastAsia="zh-CN"/>
        </w:rPr>
      </w:pPr>
    </w:p>
    <w:p w:rsidR="00AA06F9" w:rsidRPr="00FF430B" w:rsidRDefault="00AA06F9" w:rsidP="00196AB4">
      <w:pPr>
        <w:tabs>
          <w:tab w:val="left" w:leader="underscore" w:pos="6465"/>
          <w:tab w:val="right" w:leader="underscore" w:pos="9777"/>
        </w:tabs>
        <w:spacing w:line="302" w:lineRule="auto"/>
        <w:rPr>
          <w:rFonts w:eastAsia="PMingLiU"/>
          <w:lang w:eastAsia="zh-CN"/>
        </w:rPr>
      </w:pPr>
    </w:p>
    <w:p w:rsidR="00AA06F9" w:rsidRPr="00FF430B" w:rsidRDefault="00AA06F9"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AA06F9" w:rsidRPr="00EC30C2" w:rsidTr="00590F95">
        <w:tc>
          <w:tcPr>
            <w:tcW w:w="471"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Nr</w:t>
            </w:r>
          </w:p>
        </w:tc>
        <w:tc>
          <w:tcPr>
            <w:tcW w:w="3751" w:type="dxa"/>
          </w:tcPr>
          <w:p w:rsidR="00AA06F9" w:rsidRPr="00590F95" w:rsidRDefault="00AA06F9" w:rsidP="00590F95">
            <w:pPr>
              <w:tabs>
                <w:tab w:val="left" w:leader="underscore" w:pos="6465"/>
                <w:tab w:val="right" w:leader="underscore" w:pos="9777"/>
              </w:tabs>
              <w:spacing w:line="302" w:lineRule="auto"/>
              <w:jc w:val="center"/>
              <w:rPr>
                <w:rFonts w:eastAsia="PMingLiU"/>
                <w:lang w:eastAsia="zh-CN"/>
              </w:rPr>
            </w:pPr>
            <w:r w:rsidRPr="00590F95">
              <w:rPr>
                <w:rFonts w:eastAsia="PMingLiU"/>
                <w:lang w:eastAsia="zh-CN"/>
              </w:rPr>
              <w:t>Informații</w:t>
            </w:r>
          </w:p>
        </w:tc>
        <w:tc>
          <w:tcPr>
            <w:tcW w:w="4001" w:type="dxa"/>
          </w:tcPr>
          <w:p w:rsidR="00AA06F9" w:rsidRPr="00590F95" w:rsidRDefault="00AA06F9" w:rsidP="00590F95">
            <w:pPr>
              <w:tabs>
                <w:tab w:val="left" w:leader="underscore" w:pos="6465"/>
                <w:tab w:val="right" w:leader="underscore" w:pos="9777"/>
              </w:tabs>
              <w:spacing w:line="302" w:lineRule="auto"/>
              <w:jc w:val="center"/>
              <w:rPr>
                <w:rFonts w:eastAsia="PMingLiU"/>
                <w:lang w:eastAsia="zh-CN"/>
              </w:rPr>
            </w:pPr>
            <w:r w:rsidRPr="00590F95">
              <w:rPr>
                <w:rFonts w:eastAsia="PMingLiU"/>
                <w:lang w:eastAsia="zh-CN"/>
              </w:rPr>
              <w:t>Noțiuni</w:t>
            </w:r>
          </w:p>
        </w:tc>
        <w:tc>
          <w:tcPr>
            <w:tcW w:w="575"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DA</w:t>
            </w:r>
          </w:p>
        </w:tc>
        <w:tc>
          <w:tcPr>
            <w:tcW w:w="563"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NU</w:t>
            </w:r>
          </w:p>
        </w:tc>
        <w:tc>
          <w:tcPr>
            <w:tcW w:w="846"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Nota</w:t>
            </w:r>
          </w:p>
        </w:tc>
      </w:tr>
      <w:tr w:rsidR="00AA06F9" w:rsidRPr="00EC30C2" w:rsidTr="00590F95">
        <w:trPr>
          <w:trHeight w:val="540"/>
        </w:trPr>
        <w:tc>
          <w:tcPr>
            <w:tcW w:w="471" w:type="dxa"/>
            <w:vMerge w:val="restart"/>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w:t>
            </w:r>
          </w:p>
        </w:tc>
        <w:tc>
          <w:tcPr>
            <w:tcW w:w="3751" w:type="dxa"/>
            <w:vMerge w:val="restart"/>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Încălcări constatate prin procese - verbale de control, emise în temeiul Legii nr.131/2012 privind controlul de stat asupra activității de întreprinzător</w:t>
            </w:r>
            <w:r w:rsidRPr="00FF430B">
              <w:t>)</w:t>
            </w:r>
            <w:r w:rsidRPr="00590F95">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încalcări foarte grave</w:t>
            </w:r>
          </w:p>
          <w:p w:rsidR="00AA06F9" w:rsidRPr="00590F95" w:rsidRDefault="00AA06F9" w:rsidP="00590F95">
            <w:pPr>
              <w:tabs>
                <w:tab w:val="left" w:leader="underscore" w:pos="6465"/>
                <w:tab w:val="right" w:leader="underscore" w:pos="9777"/>
              </w:tabs>
              <w:spacing w:line="302" w:lineRule="auto"/>
              <w:jc w:val="both"/>
              <w:rPr>
                <w:rFonts w:eastAsia="PMingLiU"/>
                <w:lang w:eastAsia="zh-CN"/>
              </w:rPr>
            </w:pPr>
            <w:r w:rsidRPr="00FF430B">
              <w:t>(art. 5</w:t>
            </w:r>
            <w:r w:rsidRPr="00590F95">
              <w:rPr>
                <w:vertAlign w:val="superscript"/>
              </w:rPr>
              <w:t>1</w:t>
            </w:r>
            <w:r w:rsidRPr="00FF430B">
              <w:t xml:space="preserve"> Legea nr.131/2012privind controlul de stat asupra activității de întreprinzător)</w:t>
            </w:r>
          </w:p>
        </w:tc>
        <w:tc>
          <w:tcPr>
            <w:tcW w:w="575"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563"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846" w:type="dxa"/>
          </w:tcPr>
          <w:p w:rsidR="00AA06F9" w:rsidRPr="00590F95" w:rsidRDefault="00AA06F9" w:rsidP="00590F95">
            <w:pPr>
              <w:tabs>
                <w:tab w:val="left" w:leader="underscore" w:pos="6465"/>
                <w:tab w:val="right" w:leader="underscore" w:pos="9777"/>
              </w:tabs>
              <w:spacing w:line="302" w:lineRule="auto"/>
              <w:rPr>
                <w:rFonts w:eastAsia="PMingLiU"/>
                <w:lang w:eastAsia="zh-CN"/>
              </w:rPr>
            </w:pPr>
          </w:p>
        </w:tc>
      </w:tr>
      <w:tr w:rsidR="00AA06F9" w:rsidRPr="00EC30C2" w:rsidTr="00590F95">
        <w:trPr>
          <w:trHeight w:val="1380"/>
        </w:trPr>
        <w:tc>
          <w:tcPr>
            <w:tcW w:w="471" w:type="dxa"/>
            <w:vMerge/>
          </w:tcPr>
          <w:p w:rsidR="00AA06F9" w:rsidRPr="00590F95" w:rsidRDefault="00AA06F9" w:rsidP="00590F95">
            <w:pPr>
              <w:tabs>
                <w:tab w:val="left" w:leader="underscore" w:pos="6465"/>
                <w:tab w:val="right" w:leader="underscore" w:pos="9777"/>
              </w:tabs>
              <w:spacing w:line="302" w:lineRule="auto"/>
              <w:rPr>
                <w:rFonts w:eastAsia="PMingLiU"/>
                <w:lang w:eastAsia="zh-CN"/>
              </w:rPr>
            </w:pPr>
          </w:p>
        </w:tc>
        <w:tc>
          <w:tcPr>
            <w:tcW w:w="3751" w:type="dxa"/>
            <w:vMerge/>
          </w:tcPr>
          <w:p w:rsidR="00AA06F9" w:rsidRPr="00590F95" w:rsidRDefault="00AA06F9" w:rsidP="00590F95">
            <w:pPr>
              <w:tabs>
                <w:tab w:val="left" w:leader="underscore" w:pos="6465"/>
                <w:tab w:val="right" w:leader="underscore" w:pos="9777"/>
              </w:tabs>
              <w:jc w:val="both"/>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Sancțiuni economice</w:t>
            </w:r>
          </w:p>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(cu exagerări ale costului mai mare de 15% din valoarea lucrărilor executate, inclusiv)</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420"/>
        </w:trPr>
        <w:tc>
          <w:tcPr>
            <w:tcW w:w="471" w:type="dxa"/>
            <w:vMerge w:val="restart"/>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II</w:t>
            </w:r>
          </w:p>
        </w:tc>
        <w:tc>
          <w:tcPr>
            <w:tcW w:w="3751" w:type="dxa"/>
            <w:vMerge w:val="restart"/>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Au fost înregistrate cazuri de accidente:</w:t>
            </w: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Accidente tehnice grave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535"/>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1770"/>
        </w:trPr>
        <w:tc>
          <w:tcPr>
            <w:tcW w:w="471" w:type="dxa"/>
            <w:vMerge w:val="restart"/>
          </w:tcPr>
          <w:p w:rsidR="00AA06F9" w:rsidRPr="00590F95" w:rsidRDefault="00AA06F9" w:rsidP="00590F95">
            <w:pPr>
              <w:tabs>
                <w:tab w:val="left" w:leader="underscore" w:pos="6465"/>
                <w:tab w:val="right" w:leader="underscore" w:pos="9777"/>
              </w:tabs>
              <w:spacing w:line="302" w:lineRule="auto"/>
              <w:rPr>
                <w:rFonts w:eastAsia="PMingLiU"/>
                <w:lang w:eastAsia="zh-CN"/>
              </w:rPr>
            </w:pPr>
            <w:r w:rsidRPr="00590F95">
              <w:rPr>
                <w:rFonts w:eastAsia="PMingLiU"/>
                <w:lang w:eastAsia="zh-CN"/>
              </w:rPr>
              <w:t>III</w:t>
            </w:r>
          </w:p>
        </w:tc>
        <w:tc>
          <w:tcPr>
            <w:tcW w:w="3751" w:type="dxa"/>
            <w:vMerge w:val="restart"/>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Întreprinderea dispune de necesarul de personal propriu calificat (specialiști și muncitori specializați</w:t>
            </w:r>
            <w:r w:rsidRPr="00FF430B">
              <w:t>cu certificate de atestare tehnico-profesională</w:t>
            </w:r>
            <w:r w:rsidRPr="00590F95">
              <w:rPr>
                <w:rFonts w:eastAsia="PMingLiU"/>
                <w:lang w:eastAsia="zh-CN"/>
              </w:rPr>
              <w:t>),tehnică specializată (mecanisme, utilaje), încăperi separate corespunzătoare genului de activitate (sector de producere, depozit, oficiu) pentru executarea următoarelor tipuri de lucrări:</w:t>
            </w: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Construcții civile, industriale și agrozootehnice</w:t>
            </w:r>
          </w:p>
          <w:p w:rsidR="00AA06F9" w:rsidRPr="00FF430B" w:rsidRDefault="00AA06F9" w:rsidP="00590F95">
            <w:pPr>
              <w:tabs>
                <w:tab w:val="left" w:pos="567"/>
              </w:tabs>
            </w:pPr>
            <w:r w:rsidRPr="00FF430B">
              <w:t>A.Terasamente, lucrări la structura clădirilor;</w:t>
            </w:r>
          </w:p>
          <w:p w:rsidR="00AA06F9" w:rsidRPr="00FF430B" w:rsidRDefault="00AA06F9" w:rsidP="00590F95">
            <w:pPr>
              <w:tabs>
                <w:tab w:val="decimal" w:pos="216"/>
                <w:tab w:val="left" w:leader="underscore" w:pos="6465"/>
                <w:tab w:val="right" w:leader="underscore" w:pos="9777"/>
              </w:tabs>
              <w:ind w:left="360" w:hanging="360"/>
            </w:pPr>
            <w:r w:rsidRPr="00FF430B">
              <w:t xml:space="preserve">B. structuri metalice; </w:t>
            </w:r>
          </w:p>
          <w:p w:rsidR="00AA06F9" w:rsidRPr="00590F95" w:rsidRDefault="00AA06F9" w:rsidP="00590F95">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1260"/>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 xml:space="preserve"> Construcții rutiere:</w:t>
            </w:r>
          </w:p>
          <w:p w:rsidR="00AA06F9" w:rsidRPr="00FF430B" w:rsidRDefault="00AA06F9" w:rsidP="00590F95">
            <w:pPr>
              <w:tabs>
                <w:tab w:val="left" w:leader="underscore" w:pos="6465"/>
                <w:tab w:val="right" w:leader="underscore" w:pos="9777"/>
              </w:tabs>
              <w:jc w:val="both"/>
            </w:pPr>
            <w:r w:rsidRPr="00FF430B">
              <w:t xml:space="preserve">A.drumuri și piste de aviație; </w:t>
            </w:r>
          </w:p>
          <w:p w:rsidR="00AA06F9" w:rsidRPr="00FF430B" w:rsidRDefault="00AA06F9" w:rsidP="00590F95">
            <w:pPr>
              <w:tabs>
                <w:tab w:val="left" w:leader="underscore" w:pos="6465"/>
                <w:tab w:val="right" w:leader="underscore" w:pos="9777"/>
              </w:tabs>
              <w:jc w:val="both"/>
            </w:pPr>
            <w:r w:rsidRPr="00FF430B">
              <w:t xml:space="preserve">B.poduri; </w:t>
            </w:r>
          </w:p>
          <w:p w:rsidR="00AA06F9" w:rsidRPr="00590F95" w:rsidRDefault="00AA06F9" w:rsidP="00590F95">
            <w:pPr>
              <w:tabs>
                <w:tab w:val="left" w:leader="underscore" w:pos="6465"/>
                <w:tab w:val="right" w:leader="underscore" w:pos="9777"/>
              </w:tabs>
              <w:jc w:val="both"/>
              <w:rPr>
                <w:rFonts w:eastAsia="PMingLiU"/>
                <w:lang w:eastAsia="zh-CN"/>
              </w:rPr>
            </w:pPr>
            <w:r w:rsidRPr="00FF430B">
              <w:t>C.căi ferate.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1260"/>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FF430B" w:rsidRDefault="00AA06F9" w:rsidP="00590F95">
            <w:pPr>
              <w:tabs>
                <w:tab w:val="left" w:pos="567"/>
              </w:tabs>
              <w:spacing w:line="276" w:lineRule="auto"/>
            </w:pPr>
            <w:r w:rsidRPr="00FF430B">
              <w:t>Construcții speciale:</w:t>
            </w:r>
          </w:p>
          <w:p w:rsidR="00AA06F9" w:rsidRPr="00FF430B" w:rsidRDefault="00AA06F9" w:rsidP="00590F95">
            <w:pPr>
              <w:tabs>
                <w:tab w:val="left" w:pos="567"/>
              </w:tabs>
              <w:spacing w:line="276" w:lineRule="auto"/>
            </w:pPr>
            <w:r w:rsidRPr="00FF430B">
              <w:t>A. hidrotehnice și pentru îmbunătățiri funciare;</w:t>
            </w:r>
          </w:p>
          <w:p w:rsidR="00AA06F9" w:rsidRPr="00FF430B" w:rsidRDefault="00AA06F9" w:rsidP="00590F95">
            <w:pPr>
              <w:tabs>
                <w:tab w:val="left" w:pos="567"/>
              </w:tabs>
              <w:spacing w:line="276" w:lineRule="auto"/>
            </w:pPr>
            <w:r w:rsidRPr="00FF430B">
              <w:t xml:space="preserve">B. fântâni arteziene; </w:t>
            </w:r>
          </w:p>
          <w:p w:rsidR="00AA06F9" w:rsidRPr="00FF430B" w:rsidRDefault="00AA06F9" w:rsidP="00590F95">
            <w:pPr>
              <w:tabs>
                <w:tab w:val="left" w:pos="567"/>
              </w:tabs>
              <w:spacing w:line="276" w:lineRule="auto"/>
            </w:pPr>
            <w:r w:rsidRPr="00FF430B">
              <w:t>C. porturi și debarcadere;</w:t>
            </w:r>
          </w:p>
          <w:p w:rsidR="00AA06F9" w:rsidRPr="00590F95" w:rsidRDefault="00AA06F9" w:rsidP="00590F95">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2055"/>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Instalații și rețele tehnico-edilitare:</w:t>
            </w:r>
          </w:p>
          <w:p w:rsidR="00AA06F9" w:rsidRPr="00FF430B" w:rsidRDefault="00AA06F9" w:rsidP="00590F95">
            <w:pPr>
              <w:tabs>
                <w:tab w:val="left" w:pos="567"/>
              </w:tabs>
              <w:spacing w:line="276" w:lineRule="auto"/>
            </w:pPr>
            <w:r w:rsidRPr="00FF430B">
              <w:t>A.de alimentare cu apă și canalizare;</w:t>
            </w:r>
          </w:p>
          <w:p w:rsidR="00AA06F9" w:rsidRPr="00FF430B" w:rsidRDefault="00AA06F9" w:rsidP="00590F95">
            <w:pPr>
              <w:tabs>
                <w:tab w:val="left" w:pos="567"/>
              </w:tabs>
              <w:spacing w:line="276" w:lineRule="auto"/>
            </w:pPr>
            <w:r w:rsidRPr="00FF430B">
              <w:t xml:space="preserve">B.de încălzire; </w:t>
            </w:r>
          </w:p>
          <w:p w:rsidR="00AA06F9" w:rsidRPr="00FF430B" w:rsidRDefault="00AA06F9" w:rsidP="00590F95">
            <w:pPr>
              <w:tabs>
                <w:tab w:val="left" w:pos="567"/>
              </w:tabs>
              <w:spacing w:line="276" w:lineRule="auto"/>
            </w:pPr>
            <w:r w:rsidRPr="00FF430B">
              <w:t>C. ventilație,</w:t>
            </w:r>
            <w:r>
              <w:t xml:space="preserve"> </w:t>
            </w:r>
            <w:r w:rsidRPr="00FF430B">
              <w:t>climatizare; D. electrice;</w:t>
            </w:r>
          </w:p>
          <w:p w:rsidR="00AA06F9" w:rsidRPr="00FF430B" w:rsidRDefault="00AA06F9" w:rsidP="00590F95">
            <w:pPr>
              <w:tabs>
                <w:tab w:val="left" w:pos="567"/>
              </w:tabs>
              <w:spacing w:line="276" w:lineRule="auto"/>
            </w:pPr>
            <w:r w:rsidRPr="00FF430B">
              <w:t>E.de automatizare; F.telecomunicație;</w:t>
            </w:r>
            <w:r>
              <w:t xml:space="preserve"> </w:t>
            </w:r>
            <w:r w:rsidRPr="00FF430B">
              <w:t>G.semnalizare;</w:t>
            </w:r>
          </w:p>
          <w:p w:rsidR="00AA06F9" w:rsidRPr="00FF430B" w:rsidRDefault="00AA06F9" w:rsidP="00590F95">
            <w:pPr>
              <w:tabs>
                <w:tab w:val="left" w:leader="underscore" w:pos="6465"/>
                <w:tab w:val="right" w:leader="underscore" w:pos="9777"/>
              </w:tabs>
              <w:jc w:val="both"/>
            </w:pPr>
            <w:r w:rsidRPr="00FF430B">
              <w:t>H.frigorifice,compresoare;</w:t>
            </w:r>
          </w:p>
          <w:p w:rsidR="00AA06F9" w:rsidRPr="00590F95" w:rsidRDefault="00AA06F9" w:rsidP="00590F95">
            <w:pPr>
              <w:tabs>
                <w:tab w:val="left" w:leader="underscore" w:pos="6465"/>
                <w:tab w:val="right" w:leader="underscore" w:pos="9777"/>
              </w:tabs>
              <w:jc w:val="both"/>
              <w:rPr>
                <w:rFonts w:eastAsia="PMingLiU"/>
                <w:i/>
                <w:lang w:eastAsia="zh-CN"/>
              </w:rPr>
            </w:pPr>
            <w:r w:rsidRPr="00FF430B">
              <w:t>I. tehnologice.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r w:rsidR="00AA06F9" w:rsidRPr="00EC30C2" w:rsidTr="00590F95">
        <w:trPr>
          <w:trHeight w:val="945"/>
        </w:trPr>
        <w:tc>
          <w:tcPr>
            <w:tcW w:w="471" w:type="dxa"/>
            <w:vMerge/>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A06F9" w:rsidRPr="00590F95" w:rsidRDefault="00AA06F9" w:rsidP="00590F95">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A06F9" w:rsidRPr="00590F95" w:rsidRDefault="00AA06F9" w:rsidP="00590F95">
            <w:pPr>
              <w:tabs>
                <w:tab w:val="left" w:leader="underscore" w:pos="6465"/>
                <w:tab w:val="right" w:leader="underscore" w:pos="9777"/>
              </w:tabs>
              <w:jc w:val="both"/>
              <w:rPr>
                <w:rFonts w:eastAsia="PMingLiU"/>
                <w:lang w:eastAsia="zh-CN"/>
              </w:rPr>
            </w:pPr>
            <w:r w:rsidRPr="00590F95">
              <w:rPr>
                <w:rFonts w:eastAsia="PMingLiU"/>
                <w:lang w:eastAsia="zh-CN"/>
              </w:rPr>
              <w:t>Instalații industriale periculoase:</w:t>
            </w:r>
          </w:p>
          <w:p w:rsidR="00AA06F9" w:rsidRPr="00FF430B" w:rsidRDefault="00AA06F9" w:rsidP="00590F95">
            <w:pPr>
              <w:tabs>
                <w:tab w:val="left" w:pos="567"/>
              </w:tabs>
              <w:spacing w:line="276" w:lineRule="auto"/>
            </w:pPr>
            <w:r w:rsidRPr="00FF430B">
              <w:t>A. sub presiune, mecanisme de ridicat, cazane;</w:t>
            </w:r>
          </w:p>
          <w:p w:rsidR="00AA06F9" w:rsidRPr="00FF430B" w:rsidRDefault="00AA06F9" w:rsidP="00590F95">
            <w:pPr>
              <w:tabs>
                <w:tab w:val="left" w:pos="567"/>
              </w:tabs>
              <w:spacing w:line="276" w:lineRule="auto"/>
            </w:pPr>
            <w:r w:rsidRPr="00FF430B">
              <w:t>B. chimico-tehnologice; C. gazoducte magistrale;</w:t>
            </w:r>
          </w:p>
          <w:p w:rsidR="00AA06F9" w:rsidRPr="00FF2B58" w:rsidRDefault="00AA06F9" w:rsidP="00590F95">
            <w:pPr>
              <w:pStyle w:val="a"/>
              <w:numPr>
                <w:ilvl w:val="0"/>
                <w:numId w:val="23"/>
              </w:numPr>
              <w:tabs>
                <w:tab w:val="decimal" w:pos="317"/>
              </w:tabs>
              <w:ind w:left="0" w:hanging="650"/>
              <w:rPr>
                <w:rFonts w:eastAsia="PMingLiU"/>
                <w:i/>
                <w:noProof/>
                <w:lang w:val="pt-BR" w:eastAsia="zh-CN"/>
              </w:rPr>
            </w:pPr>
            <w:r w:rsidRPr="00FF2B58">
              <w:rPr>
                <w:lang w:val="pt-BR"/>
              </w:rPr>
              <w:t>D. sisteme de alimentare cu gaze.</w:t>
            </w:r>
          </w:p>
        </w:tc>
        <w:tc>
          <w:tcPr>
            <w:tcW w:w="575"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A06F9" w:rsidRPr="00590F95" w:rsidRDefault="00AA06F9" w:rsidP="00590F95">
            <w:pPr>
              <w:keepNext/>
              <w:keepLines/>
              <w:tabs>
                <w:tab w:val="left" w:leader="underscore" w:pos="6465"/>
                <w:tab w:val="right" w:leader="underscore" w:pos="9777"/>
              </w:tabs>
              <w:spacing w:before="200" w:line="302" w:lineRule="auto"/>
              <w:outlineLvl w:val="2"/>
              <w:rPr>
                <w:rFonts w:eastAsia="PMingLiU"/>
                <w:lang w:eastAsia="zh-CN"/>
              </w:rPr>
            </w:pPr>
          </w:p>
        </w:tc>
      </w:tr>
    </w:tbl>
    <w:p w:rsidR="00AA06F9" w:rsidRPr="00FF430B" w:rsidRDefault="00AA06F9" w:rsidP="00196AB4">
      <w:pPr>
        <w:tabs>
          <w:tab w:val="left" w:leader="underscore" w:pos="6465"/>
          <w:tab w:val="right" w:leader="underscore" w:pos="9777"/>
        </w:tabs>
        <w:spacing w:line="302" w:lineRule="auto"/>
        <w:rPr>
          <w:rFonts w:eastAsia="PMingLiU"/>
          <w:lang w:eastAsia="zh-CN"/>
        </w:rPr>
      </w:pPr>
    </w:p>
    <w:p w:rsidR="00AA06F9" w:rsidRPr="00FF430B" w:rsidRDefault="00AA06F9"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AA06F9" w:rsidRPr="00FF5CB2" w:rsidRDefault="00AA06F9"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AA06F9" w:rsidRPr="00FF5CB2" w:rsidRDefault="00AA06F9"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AA06F9" w:rsidRPr="00FF430B" w:rsidRDefault="00AA06F9"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AA06F9"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6C4C0E">
      <w:pPr>
        <w:tabs>
          <w:tab w:val="left" w:leader="underscore" w:pos="6465"/>
          <w:tab w:val="right" w:leader="underscore" w:pos="9777"/>
        </w:tabs>
        <w:spacing w:line="302" w:lineRule="auto"/>
        <w:rPr>
          <w:rFonts w:eastAsia="PMingLiU"/>
          <w:lang w:eastAsia="zh-CN"/>
        </w:rPr>
      </w:pPr>
    </w:p>
    <w:p w:rsidR="00AA06F9" w:rsidRPr="00FF430B" w:rsidRDefault="00AA06F9" w:rsidP="009E2657">
      <w:pPr>
        <w:pStyle w:val="a7"/>
        <w:tabs>
          <w:tab w:val="left" w:pos="567"/>
        </w:tabs>
        <w:rPr>
          <w:rFonts w:ascii="Times New Roman" w:hAnsi="Times New Roman"/>
          <w:i/>
          <w:szCs w:val="24"/>
        </w:rPr>
        <w:sectPr w:rsidR="00AA06F9" w:rsidRPr="00FF430B" w:rsidSect="00837D1C">
          <w:footerReference w:type="first" r:id="rId13"/>
          <w:pgSz w:w="11906" w:h="16838" w:code="9"/>
          <w:pgMar w:top="426" w:right="1134" w:bottom="851" w:left="1276" w:header="720" w:footer="510" w:gutter="0"/>
          <w:cols w:space="720"/>
          <w:titlePg/>
          <w:docGrid w:linePitch="326"/>
        </w:sectPr>
      </w:pPr>
    </w:p>
    <w:p w:rsidR="00AA06F9" w:rsidRDefault="00AA06F9" w:rsidP="000C5DFB">
      <w:pPr>
        <w:jc w:val="right"/>
        <w:rPr>
          <w:noProof w:val="0"/>
        </w:rPr>
      </w:pPr>
    </w:p>
    <w:p w:rsidR="00AA06F9" w:rsidRPr="00FF430B" w:rsidRDefault="00AA06F9" w:rsidP="000C5DFB">
      <w:pPr>
        <w:jc w:val="right"/>
        <w:rPr>
          <w:noProof w:val="0"/>
          <w:sz w:val="22"/>
          <w:szCs w:val="22"/>
        </w:rPr>
      </w:pPr>
      <w:r w:rsidRPr="00FF430B">
        <w:rPr>
          <w:noProof w:val="0"/>
        </w:rPr>
        <w:t>Anexa nr.</w:t>
      </w:r>
      <w:r>
        <w:rPr>
          <w:noProof w:val="0"/>
        </w:rPr>
        <w:t xml:space="preserve"> </w:t>
      </w:r>
      <w:r w:rsidRPr="00FF430B">
        <w:rPr>
          <w:noProof w:val="0"/>
        </w:rPr>
        <w:t>25</w:t>
      </w:r>
    </w:p>
    <w:p w:rsidR="00AA06F9" w:rsidRPr="00FF430B" w:rsidRDefault="00AA06F9" w:rsidP="000C5DFB">
      <w:pPr>
        <w:jc w:val="right"/>
        <w:rPr>
          <w:noProof w:val="0"/>
        </w:rPr>
      </w:pPr>
      <w:r w:rsidRPr="00FF430B">
        <w:rPr>
          <w:noProof w:val="0"/>
        </w:rPr>
        <w:t>la Documentația standard nr._____</w:t>
      </w:r>
    </w:p>
    <w:p w:rsidR="00AA06F9" w:rsidRPr="00FF430B" w:rsidRDefault="00AA06F9" w:rsidP="000C5DFB">
      <w:pPr>
        <w:jc w:val="right"/>
        <w:rPr>
          <w:noProof w:val="0"/>
        </w:rPr>
      </w:pPr>
      <w:r w:rsidRPr="00FF430B">
        <w:rPr>
          <w:noProof w:val="0"/>
        </w:rPr>
        <w:t>din “____” ________ 20___</w:t>
      </w:r>
    </w:p>
    <w:p w:rsidR="00AA06F9" w:rsidRPr="00FF430B" w:rsidRDefault="00AA06F9" w:rsidP="00196AB4">
      <w:pPr>
        <w:pStyle w:val="a"/>
        <w:numPr>
          <w:ilvl w:val="0"/>
          <w:numId w:val="0"/>
        </w:numPr>
        <w:ind w:right="-1"/>
        <w:rPr>
          <w:i/>
        </w:rPr>
      </w:pPr>
    </w:p>
    <w:p w:rsidR="00AA06F9" w:rsidRPr="00FF430B" w:rsidRDefault="00AA06F9" w:rsidP="00196AB4">
      <w:pPr>
        <w:pStyle w:val="a"/>
        <w:numPr>
          <w:ilvl w:val="0"/>
          <w:numId w:val="0"/>
        </w:numPr>
        <w:ind w:right="-1"/>
        <w:rPr>
          <w:i/>
        </w:rPr>
      </w:pPr>
    </w:p>
    <w:p w:rsidR="00AA06F9" w:rsidRPr="00FF430B" w:rsidRDefault="00AA06F9" w:rsidP="00196AB4">
      <w:pPr>
        <w:pStyle w:val="a"/>
        <w:numPr>
          <w:ilvl w:val="0"/>
          <w:numId w:val="0"/>
        </w:numPr>
        <w:ind w:right="-1"/>
        <w:rPr>
          <w:i/>
        </w:rPr>
      </w:pPr>
    </w:p>
    <w:p w:rsidR="00AA06F9" w:rsidRPr="00FF430B" w:rsidRDefault="00AA06F9" w:rsidP="007B392A">
      <w:pPr>
        <w:jc w:val="center"/>
        <w:rPr>
          <w:b/>
          <w:noProof w:val="0"/>
        </w:rPr>
      </w:pPr>
    </w:p>
    <w:p w:rsidR="00AA06F9" w:rsidRPr="00FF430B" w:rsidRDefault="00AA06F9" w:rsidP="007B392A">
      <w:pPr>
        <w:jc w:val="center"/>
        <w:rPr>
          <w:b/>
          <w:noProof w:val="0"/>
        </w:rPr>
      </w:pPr>
      <w:r w:rsidRPr="00FF430B">
        <w:rPr>
          <w:b/>
          <w:noProof w:val="0"/>
        </w:rPr>
        <w:t>CONTRACT – MODEL</w:t>
      </w:r>
    </w:p>
    <w:p w:rsidR="00AA06F9" w:rsidRPr="00FF430B" w:rsidRDefault="00AA06F9" w:rsidP="00196AB4">
      <w:pPr>
        <w:pStyle w:val="a"/>
        <w:numPr>
          <w:ilvl w:val="0"/>
          <w:numId w:val="0"/>
        </w:numPr>
        <w:ind w:right="-1"/>
      </w:pPr>
    </w:p>
    <w:p w:rsidR="00AA06F9" w:rsidRPr="00FF430B" w:rsidRDefault="00AA06F9" w:rsidP="00196AB4">
      <w:pPr>
        <w:pStyle w:val="a"/>
        <w:numPr>
          <w:ilvl w:val="0"/>
          <w:numId w:val="0"/>
        </w:numPr>
        <w:ind w:right="-1"/>
        <w:rPr>
          <w:i/>
        </w:rPr>
      </w:pPr>
    </w:p>
    <w:tbl>
      <w:tblPr>
        <w:tblW w:w="9748" w:type="dxa"/>
        <w:tblInd w:w="-426" w:type="dxa"/>
        <w:tblLayout w:type="fixed"/>
        <w:tblLook w:val="00A0"/>
      </w:tblPr>
      <w:tblGrid>
        <w:gridCol w:w="9748"/>
      </w:tblGrid>
      <w:tr w:rsidR="00AA06F9" w:rsidRPr="00EC30C2" w:rsidTr="00283820">
        <w:trPr>
          <w:trHeight w:val="697"/>
        </w:trPr>
        <w:tc>
          <w:tcPr>
            <w:tcW w:w="9748" w:type="dxa"/>
            <w:vAlign w:val="center"/>
          </w:tcPr>
          <w:p w:rsidR="00AA06F9" w:rsidRPr="00FF430B" w:rsidRDefault="00AA06F9" w:rsidP="00196AB4">
            <w:pPr>
              <w:jc w:val="both"/>
            </w:pPr>
          </w:p>
          <w:p w:rsidR="00AA06F9" w:rsidRPr="00FF430B" w:rsidRDefault="00AA06F9" w:rsidP="00196AB4">
            <w:pPr>
              <w:jc w:val="both"/>
              <w:rPr>
                <w:b/>
                <w:caps/>
                <w:sz w:val="28"/>
                <w:szCs w:val="28"/>
              </w:rPr>
            </w:pPr>
          </w:p>
          <w:p w:rsidR="00AA06F9" w:rsidRPr="00FF430B" w:rsidRDefault="00AA06F9"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AA06F9" w:rsidRPr="00FF430B" w:rsidRDefault="00AA06F9"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AA06F9" w:rsidRPr="00FF430B" w:rsidRDefault="00AA06F9" w:rsidP="00196AB4">
            <w:pPr>
              <w:jc w:val="both"/>
              <w:rPr>
                <w:b/>
                <w:i/>
              </w:rPr>
            </w:pPr>
          </w:p>
          <w:p w:rsidR="00AA06F9" w:rsidRPr="00FF430B" w:rsidRDefault="00AA06F9" w:rsidP="00196AB4">
            <w:pPr>
              <w:jc w:val="both"/>
              <w:rPr>
                <w:b/>
                <w:i/>
              </w:rPr>
            </w:pPr>
          </w:p>
          <w:p w:rsidR="00AA06F9" w:rsidRPr="00FF430B" w:rsidRDefault="00AA06F9" w:rsidP="00F26535">
            <w:pPr>
              <w:tabs>
                <w:tab w:val="center" w:pos="-6663"/>
                <w:tab w:val="left" w:pos="567"/>
                <w:tab w:val="right" w:pos="10206"/>
              </w:tabs>
            </w:pPr>
            <w:r w:rsidRPr="00FF430B">
              <w:t>„___”_________20__                                                                                  _________________</w:t>
            </w:r>
          </w:p>
          <w:p w:rsidR="00AA06F9" w:rsidRPr="00FF430B" w:rsidRDefault="00AA06F9" w:rsidP="009453D7">
            <w:pPr>
              <w:jc w:val="center"/>
            </w:pPr>
            <w:r w:rsidRPr="00FF430B">
              <w:rPr>
                <w:sz w:val="20"/>
                <w:szCs w:val="20"/>
              </w:rPr>
              <w:t xml:space="preserve">                                                                                                                                    (municipiu, oraş)</w:t>
            </w:r>
          </w:p>
          <w:p w:rsidR="00AA06F9" w:rsidRPr="00FF430B" w:rsidRDefault="00AA06F9" w:rsidP="00196AB4">
            <w:pPr>
              <w:jc w:val="both"/>
            </w:pPr>
          </w:p>
          <w:p w:rsidR="00AA06F9" w:rsidRPr="00FF430B" w:rsidRDefault="00AA06F9" w:rsidP="00196AB4">
            <w:pPr>
              <w:jc w:val="both"/>
            </w:pPr>
          </w:p>
          <w:p w:rsidR="00AA06F9" w:rsidRPr="00FF430B" w:rsidRDefault="00AA06F9" w:rsidP="0019071C">
            <w:pPr>
              <w:pStyle w:val="a"/>
              <w:numPr>
                <w:ilvl w:val="3"/>
                <w:numId w:val="3"/>
              </w:numPr>
              <w:rPr>
                <w:b/>
                <w:kern w:val="28"/>
              </w:rPr>
            </w:pPr>
            <w:r w:rsidRPr="00FF430B">
              <w:rPr>
                <w:b/>
                <w:kern w:val="28"/>
              </w:rPr>
              <w:t>PARTEA GENERALĂ</w:t>
            </w:r>
          </w:p>
          <w:p w:rsidR="00AA06F9" w:rsidRPr="00FF430B" w:rsidRDefault="00AA06F9" w:rsidP="004B0051">
            <w:pPr>
              <w:pStyle w:val="a"/>
              <w:numPr>
                <w:ilvl w:val="0"/>
                <w:numId w:val="0"/>
              </w:numPr>
              <w:ind w:left="3240"/>
              <w:rPr>
                <w:kern w:val="28"/>
                <w:sz w:val="20"/>
                <w:szCs w:val="20"/>
              </w:rPr>
            </w:pPr>
            <w:r w:rsidRPr="00FF430B">
              <w:rPr>
                <w:kern w:val="28"/>
                <w:sz w:val="20"/>
                <w:szCs w:val="20"/>
              </w:rPr>
              <w:t xml:space="preserve"> (OBLIGATORIU)</w:t>
            </w:r>
          </w:p>
          <w:p w:rsidR="00AA06F9" w:rsidRPr="00FF430B" w:rsidRDefault="00AA06F9" w:rsidP="004B0051">
            <w:pPr>
              <w:rPr>
                <w:b/>
                <w:kern w:val="28"/>
              </w:rPr>
            </w:pPr>
          </w:p>
          <w:p w:rsidR="00AA06F9" w:rsidRPr="00FF430B" w:rsidRDefault="00AA06F9" w:rsidP="004B0051">
            <w:pPr>
              <w:rPr>
                <w:b/>
                <w:kern w:val="28"/>
              </w:rPr>
            </w:pPr>
            <w:r w:rsidRPr="00FF430B">
              <w:rPr>
                <w:b/>
                <w:kern w:val="28"/>
              </w:rPr>
              <w:t>PĂRŢILE CONTRACTANTE</w:t>
            </w:r>
          </w:p>
          <w:p w:rsidR="00AA06F9" w:rsidRPr="00FF430B" w:rsidRDefault="00AA06F9" w:rsidP="004B0051">
            <w:pPr>
              <w:rPr>
                <w:b/>
                <w:kern w:val="28"/>
              </w:rPr>
            </w:pPr>
          </w:p>
          <w:p w:rsidR="00AA06F9" w:rsidRPr="00FF2B58" w:rsidRDefault="00AA06F9" w:rsidP="00385C85">
            <w:pPr>
              <w:pStyle w:val="af2"/>
              <w:tabs>
                <w:tab w:val="left" w:pos="567"/>
                <w:tab w:val="right" w:pos="9531"/>
              </w:tabs>
              <w:ind w:firstLine="0"/>
              <w:rPr>
                <w:lang w:val="pt-BR"/>
              </w:rPr>
            </w:pPr>
            <w:r w:rsidRPr="00FF2B58">
              <w:rPr>
                <w:lang w:val="pt-BR"/>
              </w:rPr>
              <w:t>Prezentul contract este încheiat în urma procedurii de achiziție nr. ________________ din data___________________, între____________________________________________________</w:t>
            </w:r>
          </w:p>
          <w:p w:rsidR="00AA06F9" w:rsidRPr="00FF430B" w:rsidRDefault="00AA06F9" w:rsidP="00385C85">
            <w:pPr>
              <w:tabs>
                <w:tab w:val="left" w:pos="567"/>
                <w:tab w:val="right" w:pos="10205"/>
              </w:tabs>
              <w:jc w:val="both"/>
            </w:pPr>
            <w:r w:rsidRPr="00FF430B">
              <w:t>_____________________________________________________________________, cu sediul în</w:t>
            </w:r>
          </w:p>
          <w:p w:rsidR="00AA06F9" w:rsidRPr="00FF430B" w:rsidRDefault="00AA06F9" w:rsidP="00385C85">
            <w:pPr>
              <w:tabs>
                <w:tab w:val="left" w:pos="567"/>
                <w:tab w:val="right" w:pos="10205"/>
              </w:tabs>
              <w:jc w:val="both"/>
              <w:rPr>
                <w:sz w:val="20"/>
                <w:szCs w:val="20"/>
              </w:rPr>
            </w:pPr>
            <w:r w:rsidRPr="00FF430B">
              <w:rPr>
                <w:sz w:val="20"/>
                <w:szCs w:val="20"/>
              </w:rPr>
              <w:t xml:space="preserve">                                                          (denumirea autorităţii contractante) </w:t>
            </w:r>
          </w:p>
          <w:p w:rsidR="00AA06F9" w:rsidRPr="00FF430B" w:rsidRDefault="00AA06F9" w:rsidP="00385C85">
            <w:pPr>
              <w:tabs>
                <w:tab w:val="left" w:pos="567"/>
                <w:tab w:val="right" w:pos="9531"/>
              </w:tabs>
              <w:jc w:val="both"/>
            </w:pPr>
            <w:r w:rsidRPr="00FF430B">
              <w:t>______________________________________________________________________________</w:t>
            </w:r>
          </w:p>
          <w:p w:rsidR="00AA06F9" w:rsidRPr="00FF2B58" w:rsidRDefault="00AA06F9" w:rsidP="00385C85">
            <w:pPr>
              <w:pStyle w:val="cn"/>
              <w:tabs>
                <w:tab w:val="left" w:pos="567"/>
              </w:tabs>
              <w:jc w:val="both"/>
              <w:rPr>
                <w:sz w:val="20"/>
                <w:szCs w:val="20"/>
                <w:lang w:val="pt-BR"/>
              </w:rPr>
            </w:pPr>
            <w:r w:rsidRPr="00FF2B58">
              <w:rPr>
                <w:sz w:val="20"/>
                <w:szCs w:val="20"/>
                <w:lang w:val="pt-BR"/>
              </w:rPr>
              <w:t xml:space="preserve">                                                                   (localitatea) </w:t>
            </w:r>
          </w:p>
          <w:p w:rsidR="00AA06F9" w:rsidRPr="00FF430B" w:rsidRDefault="00AA06F9" w:rsidP="00385C85">
            <w:pPr>
              <w:tabs>
                <w:tab w:val="left" w:pos="567"/>
                <w:tab w:val="right" w:pos="9531"/>
              </w:tabs>
              <w:jc w:val="both"/>
            </w:pPr>
            <w:r w:rsidRPr="00FF430B">
              <w:t xml:space="preserve">str._____________________________________, </w:t>
            </w:r>
            <w:r w:rsidRPr="00FF430B">
              <w:tab/>
              <w:t>telefon: ______________, fax: _____________,</w:t>
            </w:r>
          </w:p>
          <w:p w:rsidR="00AA06F9" w:rsidRPr="00FF2B58" w:rsidRDefault="00AA06F9" w:rsidP="00385C85">
            <w:pPr>
              <w:pStyle w:val="af2"/>
              <w:tabs>
                <w:tab w:val="left" w:pos="567"/>
                <w:tab w:val="right" w:pos="9531"/>
              </w:tabs>
              <w:ind w:firstLine="0"/>
              <w:rPr>
                <w:lang w:val="pt-BR"/>
              </w:rPr>
            </w:pPr>
            <w:r w:rsidRPr="00FF2B58">
              <w:rPr>
                <w:lang w:val="pt-BR"/>
              </w:rPr>
              <w:t xml:space="preserve">IDNO ________________ reprezentat prin ______________________________________________________________________________,    </w:t>
            </w:r>
          </w:p>
          <w:p w:rsidR="00AA06F9" w:rsidRPr="00FF2B58" w:rsidRDefault="00AA06F9" w:rsidP="00385C85">
            <w:pPr>
              <w:pStyle w:val="af2"/>
              <w:tabs>
                <w:tab w:val="left" w:pos="567"/>
              </w:tabs>
              <w:ind w:firstLine="0"/>
              <w:rPr>
                <w:sz w:val="20"/>
                <w:szCs w:val="20"/>
                <w:lang w:val="pt-BR"/>
              </w:rPr>
            </w:pPr>
            <w:r w:rsidRPr="00FF2B58">
              <w:rPr>
                <w:sz w:val="20"/>
                <w:szCs w:val="20"/>
                <w:lang w:val="pt-BR"/>
              </w:rPr>
              <w:t xml:space="preserve">                                                    (numele, prenumele şi funcţia conducătorului) </w:t>
            </w:r>
          </w:p>
          <w:p w:rsidR="00AA06F9" w:rsidRPr="00FF430B" w:rsidRDefault="00AA06F9" w:rsidP="00385C85">
            <w:pPr>
              <w:tabs>
                <w:tab w:val="left" w:pos="567"/>
                <w:tab w:val="right" w:pos="9531"/>
              </w:tabs>
              <w:jc w:val="both"/>
            </w:pPr>
            <w:r w:rsidRPr="00FF430B">
              <w:t xml:space="preserve">în calitate de Beneficiar, pe de o parte, şi______________________________________________, </w:t>
            </w:r>
          </w:p>
          <w:p w:rsidR="00AA06F9" w:rsidRPr="00FF430B" w:rsidRDefault="00AA06F9" w:rsidP="00385C85">
            <w:pPr>
              <w:tabs>
                <w:tab w:val="left" w:pos="567"/>
                <w:tab w:val="right" w:pos="10205"/>
              </w:tabs>
              <w:jc w:val="both"/>
              <w:rPr>
                <w:sz w:val="20"/>
                <w:szCs w:val="20"/>
              </w:rPr>
            </w:pPr>
            <w:r w:rsidRPr="00FF430B">
              <w:rPr>
                <w:sz w:val="20"/>
                <w:szCs w:val="20"/>
              </w:rPr>
              <w:t xml:space="preserve">                                                                                                (denumirea operatorului economic) </w:t>
            </w:r>
          </w:p>
          <w:p w:rsidR="00AA06F9" w:rsidRPr="00FF430B" w:rsidRDefault="00AA06F9" w:rsidP="00385C85">
            <w:pPr>
              <w:tabs>
                <w:tab w:val="left" w:pos="567"/>
                <w:tab w:val="right" w:pos="9531"/>
              </w:tabs>
              <w:jc w:val="both"/>
            </w:pPr>
            <w:r w:rsidRPr="00FF430B">
              <w:t>cu sediul în _________________________________str._________________________________,</w:t>
            </w:r>
          </w:p>
          <w:p w:rsidR="00AA06F9" w:rsidRPr="00FF430B" w:rsidRDefault="00AA06F9" w:rsidP="00385C85">
            <w:pPr>
              <w:tabs>
                <w:tab w:val="left" w:pos="567"/>
                <w:tab w:val="right" w:pos="10205"/>
              </w:tabs>
              <w:jc w:val="both"/>
              <w:rPr>
                <w:sz w:val="20"/>
                <w:szCs w:val="20"/>
              </w:rPr>
            </w:pPr>
            <w:r w:rsidRPr="00FF430B">
              <w:rPr>
                <w:sz w:val="20"/>
                <w:szCs w:val="20"/>
              </w:rPr>
              <w:t xml:space="preserve">                                                    (localitatea) </w:t>
            </w:r>
          </w:p>
          <w:p w:rsidR="00AA06F9" w:rsidRPr="00FF2B58" w:rsidRDefault="00AA06F9" w:rsidP="00385C85">
            <w:pPr>
              <w:pStyle w:val="af2"/>
              <w:tabs>
                <w:tab w:val="left" w:pos="567"/>
              </w:tabs>
              <w:ind w:firstLine="0"/>
              <w:rPr>
                <w:sz w:val="20"/>
                <w:szCs w:val="20"/>
                <w:lang w:val="pt-BR"/>
              </w:rPr>
            </w:pPr>
            <w:r w:rsidRPr="00FF2B58">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AA06F9" w:rsidRPr="00FF2B58" w:rsidRDefault="00AA06F9" w:rsidP="00385C85">
            <w:pPr>
              <w:pStyle w:val="af2"/>
              <w:tabs>
                <w:tab w:val="left" w:pos="567"/>
              </w:tabs>
              <w:ind w:firstLine="0"/>
              <w:rPr>
                <w:sz w:val="20"/>
                <w:szCs w:val="20"/>
                <w:lang w:val="pt-BR"/>
              </w:rPr>
            </w:pPr>
            <w:r w:rsidRPr="00FF2B58">
              <w:rPr>
                <w:sz w:val="20"/>
                <w:szCs w:val="20"/>
                <w:lang w:val="pt-BR"/>
              </w:rPr>
              <w:t xml:space="preserve"> (numele şi funcţia conducătorului)</w:t>
            </w:r>
          </w:p>
          <w:p w:rsidR="00AA06F9" w:rsidRPr="00FF2B58" w:rsidRDefault="00AA06F9" w:rsidP="00196AB4">
            <w:pPr>
              <w:pStyle w:val="a"/>
              <w:numPr>
                <w:ilvl w:val="0"/>
                <w:numId w:val="0"/>
              </w:numPr>
              <w:tabs>
                <w:tab w:val="clear" w:pos="1134"/>
                <w:tab w:val="left" w:pos="3705"/>
              </w:tabs>
              <w:spacing w:after="200" w:line="276" w:lineRule="auto"/>
              <w:contextualSpacing/>
              <w:rPr>
                <w:lang w:val="pt-BR"/>
              </w:rPr>
            </w:pPr>
          </w:p>
          <w:p w:rsidR="00AA06F9" w:rsidRPr="00FF430B" w:rsidRDefault="00AA06F9" w:rsidP="00196AB4">
            <w:pPr>
              <w:tabs>
                <w:tab w:val="left" w:pos="3705"/>
              </w:tabs>
              <w:spacing w:after="200" w:line="276" w:lineRule="auto"/>
              <w:contextualSpacing/>
            </w:pPr>
            <w:r w:rsidRPr="00FF430B">
              <w:rPr>
                <w:b/>
              </w:rPr>
              <w:t>1. OBIECTUL CONTRACTULUI</w:t>
            </w:r>
          </w:p>
          <w:p w:rsidR="00AA06F9" w:rsidRPr="00FF430B" w:rsidRDefault="00AA06F9"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AA06F9" w:rsidRPr="00FF430B" w:rsidRDefault="00AA06F9" w:rsidP="00196AB4">
            <w:pPr>
              <w:jc w:val="both"/>
            </w:pPr>
          </w:p>
          <w:p w:rsidR="00AA06F9" w:rsidRPr="00FF430B" w:rsidRDefault="00AA06F9" w:rsidP="00196AB4">
            <w:pPr>
              <w:tabs>
                <w:tab w:val="left" w:pos="3585"/>
              </w:tabs>
              <w:spacing w:line="276" w:lineRule="auto"/>
              <w:contextualSpacing/>
            </w:pPr>
            <w:r w:rsidRPr="00FF430B">
              <w:rPr>
                <w:b/>
              </w:rPr>
              <w:lastRenderedPageBreak/>
              <w:t>2. PERIOADA DE EXECUŢIE</w:t>
            </w:r>
          </w:p>
          <w:p w:rsidR="00AA06F9" w:rsidRPr="00FF2B58" w:rsidRDefault="00AA06F9" w:rsidP="00196AB4">
            <w:pPr>
              <w:pStyle w:val="af2"/>
              <w:tabs>
                <w:tab w:val="left" w:pos="567"/>
              </w:tabs>
              <w:spacing w:line="276" w:lineRule="auto"/>
              <w:ind w:firstLine="0"/>
              <w:rPr>
                <w:lang w:val="pt-BR"/>
              </w:rPr>
            </w:pPr>
            <w:r w:rsidRPr="00FF2B58">
              <w:rPr>
                <w:lang w:val="pt-BR"/>
              </w:rPr>
              <w:t>2.1. Durata de execuţie a lucrărilor contractate este de _________ luni și zile___după primirea ordinului de începere a execuţiei şi asigurării lucrului ritmic de către beneficiar-ordonatorul de credite.</w:t>
            </w:r>
          </w:p>
          <w:p w:rsidR="00AA06F9" w:rsidRPr="00FF2B58" w:rsidRDefault="00AA06F9" w:rsidP="00196AB4">
            <w:pPr>
              <w:pStyle w:val="af2"/>
              <w:tabs>
                <w:tab w:val="left" w:pos="567"/>
              </w:tabs>
              <w:spacing w:line="276" w:lineRule="auto"/>
              <w:ind w:firstLine="0"/>
              <w:rPr>
                <w:lang w:val="pt-BR"/>
              </w:rPr>
            </w:pPr>
            <w:r w:rsidRPr="00FF2B58">
              <w:rPr>
                <w:lang w:val="pt-BR"/>
              </w:rPr>
              <w:t xml:space="preserve">2.2. Graficul de execuţie a lucrărilor se va efectua conform specificaţiei din anexa la prezentul contract. </w:t>
            </w:r>
          </w:p>
          <w:p w:rsidR="00AA06F9" w:rsidRPr="00FF2B58" w:rsidRDefault="00AA06F9" w:rsidP="00196AB4">
            <w:pPr>
              <w:pStyle w:val="af2"/>
              <w:tabs>
                <w:tab w:val="left" w:pos="567"/>
              </w:tabs>
              <w:spacing w:line="276" w:lineRule="auto"/>
              <w:ind w:firstLine="0"/>
              <w:rPr>
                <w:lang w:val="pt-BR"/>
              </w:rPr>
            </w:pPr>
            <w:r w:rsidRPr="00FF2B58">
              <w:rPr>
                <w:lang w:val="pt-BR"/>
              </w:rPr>
              <w:t>2.3. Perioada de execuţie poate fi prelungită sau suspendată dacă constrângerea activităţii se datorează următoarelor cauze:</w:t>
            </w:r>
          </w:p>
          <w:p w:rsidR="00AA06F9" w:rsidRPr="00FF430B" w:rsidRDefault="00AA06F9" w:rsidP="002F556B">
            <w:pPr>
              <w:numPr>
                <w:ilvl w:val="0"/>
                <w:numId w:val="9"/>
              </w:numPr>
              <w:tabs>
                <w:tab w:val="left" w:pos="1276"/>
              </w:tabs>
              <w:spacing w:line="276" w:lineRule="auto"/>
              <w:ind w:left="0" w:hanging="425"/>
              <w:jc w:val="both"/>
            </w:pPr>
            <w:r w:rsidRPr="00FF430B">
              <w:t>generate de Beneficiar;</w:t>
            </w:r>
          </w:p>
          <w:p w:rsidR="00AA06F9" w:rsidRPr="00FF430B" w:rsidRDefault="00AA06F9"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AA06F9" w:rsidRPr="00FF430B" w:rsidRDefault="00AA06F9"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AA06F9" w:rsidRPr="00FF430B" w:rsidRDefault="00AA06F9" w:rsidP="002F556B">
            <w:pPr>
              <w:numPr>
                <w:ilvl w:val="0"/>
                <w:numId w:val="9"/>
              </w:numPr>
              <w:tabs>
                <w:tab w:val="left" w:pos="1276"/>
              </w:tabs>
              <w:spacing w:line="276" w:lineRule="auto"/>
              <w:ind w:left="0" w:hanging="425"/>
              <w:jc w:val="both"/>
            </w:pPr>
            <w:r w:rsidRPr="00FF430B">
              <w:t>calamităţilor naturale recunoscute de autoritatea legală.</w:t>
            </w:r>
          </w:p>
          <w:p w:rsidR="00AA06F9" w:rsidRPr="00FF2B58" w:rsidRDefault="00AA06F9" w:rsidP="00196AB4">
            <w:pPr>
              <w:pStyle w:val="af2"/>
              <w:tabs>
                <w:tab w:val="left" w:pos="567"/>
              </w:tabs>
              <w:spacing w:line="276" w:lineRule="auto"/>
              <w:ind w:firstLine="0"/>
              <w:rPr>
                <w:lang w:val="pt-BR"/>
              </w:rPr>
            </w:pPr>
            <w:r w:rsidRPr="00FF2B58">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A06F9" w:rsidRPr="00FF2B58" w:rsidRDefault="00AA06F9" w:rsidP="00196AB4">
            <w:pPr>
              <w:pStyle w:val="af2"/>
              <w:tabs>
                <w:tab w:val="left" w:pos="567"/>
              </w:tabs>
              <w:spacing w:line="276" w:lineRule="auto"/>
              <w:ind w:firstLine="0"/>
              <w:rPr>
                <w:lang w:val="pt-BR"/>
              </w:rPr>
            </w:pPr>
            <w:r w:rsidRPr="00FF2B58">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AA06F9" w:rsidRPr="00FF430B" w:rsidRDefault="00AA06F9"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AA06F9" w:rsidRPr="00FF430B" w:rsidRDefault="00AA06F9"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AA06F9" w:rsidRPr="00FF2B58" w:rsidRDefault="00AA06F9" w:rsidP="00196AB4">
            <w:pPr>
              <w:pStyle w:val="a"/>
              <w:numPr>
                <w:ilvl w:val="0"/>
                <w:numId w:val="0"/>
              </w:numPr>
              <w:rPr>
                <w:lang w:val="pt-BR"/>
              </w:rPr>
            </w:pPr>
          </w:p>
          <w:p w:rsidR="00AA06F9" w:rsidRPr="00FF430B" w:rsidRDefault="00AA06F9" w:rsidP="00196AB4">
            <w:pPr>
              <w:tabs>
                <w:tab w:val="left" w:pos="3645"/>
              </w:tabs>
              <w:spacing w:line="276" w:lineRule="auto"/>
              <w:contextualSpacing/>
            </w:pPr>
            <w:r w:rsidRPr="00FF430B">
              <w:rPr>
                <w:b/>
              </w:rPr>
              <w:t>3. VALOAREA LUCRĂRILOR ŞI MODALITĂŢILE DE PLATĂ</w:t>
            </w:r>
          </w:p>
          <w:p w:rsidR="00AA06F9" w:rsidRPr="00FF430B" w:rsidRDefault="00AA06F9"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AA06F9" w:rsidRPr="00FF2B58" w:rsidRDefault="00AA06F9" w:rsidP="00196AB4">
            <w:pPr>
              <w:pStyle w:val="af2"/>
              <w:tabs>
                <w:tab w:val="left" w:pos="321"/>
              </w:tabs>
              <w:spacing w:line="276" w:lineRule="auto"/>
              <w:ind w:firstLine="0"/>
              <w:rPr>
                <w:lang w:val="pt-BR"/>
              </w:rPr>
            </w:pPr>
            <w:r w:rsidRPr="00FF2B58">
              <w:rPr>
                <w:lang w:val="pt-BR"/>
              </w:rPr>
              <w:t>3.2.Achitările vor fi efectuate prin transfer în baza facturilor fiscale, după primirea proceselor – verbale de recepţie a lucrărilor executate, semnate şi acceptate de către Beneficiar.</w:t>
            </w:r>
          </w:p>
          <w:p w:rsidR="00AA06F9" w:rsidRPr="00FF2B58" w:rsidRDefault="00AA06F9" w:rsidP="00196AB4">
            <w:pPr>
              <w:pStyle w:val="af2"/>
              <w:tabs>
                <w:tab w:val="left" w:pos="37"/>
              </w:tabs>
              <w:spacing w:line="276" w:lineRule="auto"/>
              <w:ind w:firstLine="0"/>
              <w:rPr>
                <w:lang w:val="pt-BR"/>
              </w:rPr>
            </w:pPr>
            <w:r w:rsidRPr="00FF2B58">
              <w:rPr>
                <w:lang w:val="pt-BR"/>
              </w:rPr>
              <w:t>3.3. Beneficiarul va verifica procesele-verbale de recepție a lucrărilor executate în termen de ….. zile calendaristice de la primirea acestora de la Antreprenor.</w:t>
            </w:r>
          </w:p>
          <w:p w:rsidR="00AA06F9" w:rsidRPr="00FF2B58" w:rsidRDefault="00AA06F9" w:rsidP="00196AB4">
            <w:pPr>
              <w:pStyle w:val="af2"/>
              <w:tabs>
                <w:tab w:val="left" w:pos="37"/>
              </w:tabs>
              <w:spacing w:line="276" w:lineRule="auto"/>
              <w:ind w:firstLine="0"/>
              <w:rPr>
                <w:lang w:val="pt-BR"/>
              </w:rPr>
            </w:pPr>
            <w:r w:rsidRPr="00FF2B58">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AA06F9" w:rsidRPr="00FF2B58" w:rsidRDefault="00AA06F9" w:rsidP="00196AB4">
            <w:pPr>
              <w:pStyle w:val="af2"/>
              <w:tabs>
                <w:tab w:val="left" w:pos="37"/>
              </w:tabs>
              <w:spacing w:line="276" w:lineRule="auto"/>
              <w:ind w:firstLine="0"/>
              <w:rPr>
                <w:lang w:val="pt-BR"/>
              </w:rPr>
            </w:pPr>
            <w:r w:rsidRPr="00FF2B58">
              <w:rPr>
                <w:lang w:val="pt-BR"/>
              </w:rPr>
              <w:lastRenderedPageBreak/>
              <w:t>3.5.Lucrările nu vor fi considerate finalizate până când procesul-verbal de recepţie la terminarea lucrărilor  nu va fi semnat de comisia de recepţie, care confirmă că lucrările au fost executate conform contractului.</w:t>
            </w:r>
          </w:p>
          <w:p w:rsidR="00AA06F9" w:rsidRPr="00FF2B58" w:rsidRDefault="00AA06F9" w:rsidP="00A101F6">
            <w:pPr>
              <w:pStyle w:val="af2"/>
              <w:tabs>
                <w:tab w:val="left" w:pos="37"/>
              </w:tabs>
              <w:spacing w:line="276" w:lineRule="auto"/>
              <w:ind w:firstLine="0"/>
              <w:rPr>
                <w:lang w:val="pt-BR"/>
              </w:rPr>
            </w:pPr>
            <w:r w:rsidRPr="00FF2B58">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AA06F9" w:rsidRPr="00FF2B58" w:rsidRDefault="00AA06F9" w:rsidP="00196AB4">
            <w:pPr>
              <w:pStyle w:val="af2"/>
              <w:tabs>
                <w:tab w:val="left" w:pos="37"/>
              </w:tabs>
              <w:spacing w:line="276" w:lineRule="auto"/>
              <w:ind w:firstLine="0"/>
              <w:rPr>
                <w:lang w:val="pt-BR"/>
              </w:rPr>
            </w:pPr>
          </w:p>
          <w:p w:rsidR="00AA06F9" w:rsidRPr="00FF430B" w:rsidRDefault="00AA06F9" w:rsidP="00371806">
            <w:pPr>
              <w:tabs>
                <w:tab w:val="left" w:pos="2625"/>
              </w:tabs>
              <w:spacing w:after="200" w:line="276" w:lineRule="auto"/>
              <w:contextualSpacing/>
              <w:rPr>
                <w:b/>
              </w:rPr>
            </w:pPr>
            <w:r w:rsidRPr="00FF430B">
              <w:rPr>
                <w:b/>
              </w:rPr>
              <w:t>4. DREPTURILE ŞI OBLIGAŢIUNILE ANTREPRENORULUI ŞI ALE BENEFICIARULUI</w:t>
            </w:r>
          </w:p>
          <w:p w:rsidR="00AA06F9" w:rsidRPr="00FF430B" w:rsidRDefault="00AA06F9"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AA06F9" w:rsidRPr="00FF430B" w:rsidRDefault="00AA06F9"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AA06F9" w:rsidRPr="00FF2B58" w:rsidRDefault="00AA06F9" w:rsidP="00371806">
            <w:pPr>
              <w:pStyle w:val="af2"/>
              <w:tabs>
                <w:tab w:val="left" w:pos="567"/>
              </w:tabs>
              <w:spacing w:line="276" w:lineRule="auto"/>
              <w:ind w:firstLine="0"/>
              <w:rPr>
                <w:lang w:val="pt-BR"/>
              </w:rPr>
            </w:pPr>
            <w:r w:rsidRPr="00FF2B58">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4.4. Documentaţia pusă la dispoziţia Antreprenorului se repartizează astfel: </w:t>
            </w:r>
          </w:p>
          <w:p w:rsidR="00AA06F9" w:rsidRPr="00FF430B" w:rsidRDefault="00AA06F9"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AA06F9" w:rsidRPr="00FF2B58" w:rsidRDefault="00AA06F9" w:rsidP="00196AB4">
            <w:pPr>
              <w:pStyle w:val="af2"/>
              <w:tabs>
                <w:tab w:val="left" w:pos="567"/>
              </w:tabs>
              <w:spacing w:line="276" w:lineRule="auto"/>
              <w:ind w:firstLine="0"/>
              <w:rPr>
                <w:lang w:val="pt-BR"/>
              </w:rPr>
            </w:pPr>
            <w:r w:rsidRPr="00FF2B58">
              <w:rPr>
                <w:lang w:val="pt-BR"/>
              </w:rPr>
              <w:t>4.10. Antreprenorul, prin atribuirea ofertei în favoarea sa, se angajează să prezinte garanţia de bună execuţie a contractului, în cuantum de __% din valoarea contractului atribuit.</w:t>
            </w:r>
          </w:p>
          <w:p w:rsidR="00AA06F9" w:rsidRPr="00FF2B58" w:rsidRDefault="00AA06F9" w:rsidP="00684D44">
            <w:pPr>
              <w:pStyle w:val="af2"/>
              <w:tabs>
                <w:tab w:val="left" w:pos="567"/>
              </w:tabs>
              <w:spacing w:line="276" w:lineRule="auto"/>
              <w:ind w:firstLine="0"/>
              <w:rPr>
                <w:lang w:val="pt-BR"/>
              </w:rPr>
            </w:pPr>
            <w:r w:rsidRPr="00FF2B58">
              <w:rPr>
                <w:lang w:val="pt-BR"/>
              </w:rPr>
              <w:t xml:space="preserve">4.11. Autoritatea contractantă eliberează/restituie garanţia de bună execuţie Antreprenorului după semnarea procesului-verbal de recepţie finală/ procesului-verbal la terminarea lucrărilor în cel mult </w:t>
            </w:r>
            <w:r w:rsidRPr="00FF2B58">
              <w:rPr>
                <w:lang w:val="pt-BR"/>
              </w:rPr>
              <w:lastRenderedPageBreak/>
              <w:t>15 zile. În cazul recepţiei cu obiecţii, garanţia se va restitui în cel mult 15 zile după înlăturarea acestora.</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4.14. La lucrările la care se fac încercări, se consideră calitatea probei îndeplinită atâta timp cât rezultatele se înscriu în limitele admise prin reglementările tehnice.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A06F9" w:rsidRPr="00FF2B58" w:rsidRDefault="00AA06F9" w:rsidP="00196AB4">
            <w:pPr>
              <w:pStyle w:val="af2"/>
              <w:tabs>
                <w:tab w:val="left" w:pos="567"/>
              </w:tabs>
              <w:spacing w:line="276" w:lineRule="auto"/>
              <w:ind w:firstLine="0"/>
              <w:rPr>
                <w:lang w:val="pt-BR"/>
              </w:rPr>
            </w:pPr>
            <w:r w:rsidRPr="00FF2B58">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4.19. Pentru verificarea trasării de către Beneficiar sau proiectant, Antreprenorul este obligat să protejeze şi să păstreze toate reperele, bornele sau alte obiecte folosite la trasarea lucrărilor.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A06F9" w:rsidRPr="00265B10" w:rsidRDefault="00AA06F9" w:rsidP="00196AB4">
            <w:pPr>
              <w:pStyle w:val="af2"/>
              <w:tabs>
                <w:tab w:val="left" w:pos="567"/>
              </w:tabs>
              <w:spacing w:line="276" w:lineRule="auto"/>
              <w:ind w:firstLine="0"/>
              <w:rPr>
                <w:lang w:val="en-US"/>
              </w:rPr>
            </w:pPr>
            <w:r w:rsidRPr="00265B10">
              <w:rPr>
                <w:lang w:val="en-US"/>
              </w:rPr>
              <w:t xml:space="preserve">4.22. Pe parcursul executării lucrărilor, Beneficiarul are dreptul să dispună în scris: </w:t>
            </w:r>
          </w:p>
          <w:p w:rsidR="00AA06F9" w:rsidRPr="00FF430B" w:rsidRDefault="00AA06F9"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AA06F9" w:rsidRPr="00FF430B" w:rsidRDefault="00AA06F9"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AA06F9" w:rsidRPr="00FF430B" w:rsidRDefault="00AA06F9"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AA06F9" w:rsidRPr="00FF2B58" w:rsidRDefault="00AA06F9" w:rsidP="00196AB4">
            <w:pPr>
              <w:pStyle w:val="af2"/>
              <w:tabs>
                <w:tab w:val="left" w:pos="567"/>
              </w:tabs>
              <w:spacing w:line="276" w:lineRule="auto"/>
              <w:ind w:firstLine="0"/>
              <w:rPr>
                <w:lang w:val="ro-RO"/>
              </w:rPr>
            </w:pPr>
            <w:r w:rsidRPr="00FF2B58">
              <w:rPr>
                <w:lang w:val="ro-RO"/>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AA06F9" w:rsidRPr="00FF2B58" w:rsidRDefault="00AA06F9" w:rsidP="00196AB4">
            <w:pPr>
              <w:pStyle w:val="af2"/>
              <w:tabs>
                <w:tab w:val="left" w:pos="567"/>
              </w:tabs>
              <w:spacing w:line="276" w:lineRule="auto"/>
              <w:ind w:firstLine="0"/>
              <w:rPr>
                <w:lang w:val="ro-RO"/>
              </w:rPr>
            </w:pPr>
            <w:r w:rsidRPr="00FF2B58">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AA06F9" w:rsidRPr="00FF2B58" w:rsidRDefault="00AA06F9" w:rsidP="00196AB4">
            <w:pPr>
              <w:pStyle w:val="af2"/>
              <w:tabs>
                <w:tab w:val="left" w:pos="567"/>
              </w:tabs>
              <w:spacing w:line="276" w:lineRule="auto"/>
              <w:ind w:firstLine="0"/>
              <w:rPr>
                <w:lang w:val="ro-RO"/>
              </w:rPr>
            </w:pPr>
            <w:r w:rsidRPr="00FF2B58">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AA06F9" w:rsidRPr="00FF2B58" w:rsidRDefault="00AA06F9" w:rsidP="00196AB4">
            <w:pPr>
              <w:pStyle w:val="af2"/>
              <w:tabs>
                <w:tab w:val="left" w:pos="426"/>
                <w:tab w:val="left" w:pos="3645"/>
              </w:tabs>
              <w:spacing w:line="276" w:lineRule="auto"/>
              <w:ind w:firstLine="0"/>
              <w:rPr>
                <w:lang w:val="ro-RO"/>
              </w:rPr>
            </w:pPr>
            <w:r w:rsidRPr="00FF2B58">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AA06F9" w:rsidRPr="00FF2B58" w:rsidRDefault="00AA06F9" w:rsidP="00196AB4">
            <w:pPr>
              <w:pStyle w:val="af2"/>
              <w:tabs>
                <w:tab w:val="left" w:pos="426"/>
                <w:tab w:val="left" w:pos="3645"/>
              </w:tabs>
              <w:spacing w:line="276" w:lineRule="auto"/>
              <w:ind w:firstLine="0"/>
              <w:rPr>
                <w:lang w:val="ro-RO"/>
              </w:rPr>
            </w:pPr>
          </w:p>
          <w:p w:rsidR="00AA06F9" w:rsidRPr="00FF430B" w:rsidRDefault="00AA06F9" w:rsidP="00196AB4">
            <w:pPr>
              <w:tabs>
                <w:tab w:val="left" w:pos="3225"/>
              </w:tabs>
              <w:spacing w:after="200" w:line="276" w:lineRule="auto"/>
              <w:contextualSpacing/>
            </w:pPr>
            <w:r w:rsidRPr="00FF430B">
              <w:rPr>
                <w:b/>
              </w:rPr>
              <w:t>5. AJUSTAREA VALORII CONTRACTULUI</w:t>
            </w:r>
          </w:p>
          <w:p w:rsidR="00AA06F9" w:rsidRPr="00FF430B" w:rsidRDefault="00AA06F9"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A06F9" w:rsidRPr="00FF2B58" w:rsidRDefault="00AA06F9" w:rsidP="00196AB4">
            <w:pPr>
              <w:pStyle w:val="a"/>
              <w:numPr>
                <w:ilvl w:val="0"/>
                <w:numId w:val="0"/>
              </w:numPr>
              <w:tabs>
                <w:tab w:val="left" w:pos="1755"/>
              </w:tabs>
              <w:rPr>
                <w:lang w:val="pt-BR"/>
              </w:rPr>
            </w:pPr>
          </w:p>
          <w:p w:rsidR="00AA06F9" w:rsidRPr="00FF430B" w:rsidRDefault="00AA06F9" w:rsidP="00196AB4">
            <w:pPr>
              <w:tabs>
                <w:tab w:val="left" w:pos="4365"/>
              </w:tabs>
              <w:spacing w:line="276" w:lineRule="auto"/>
              <w:contextualSpacing/>
            </w:pPr>
            <w:r w:rsidRPr="00FF430B">
              <w:rPr>
                <w:b/>
              </w:rPr>
              <w:t xml:space="preserve">6. ANTREPRENORUL ŞI SUBANTREPRENORII </w:t>
            </w:r>
          </w:p>
          <w:p w:rsidR="00AA06F9" w:rsidRPr="00FF2B58" w:rsidRDefault="00AA06F9" w:rsidP="00196AB4">
            <w:pPr>
              <w:pStyle w:val="af2"/>
              <w:tabs>
                <w:tab w:val="left" w:pos="567"/>
              </w:tabs>
              <w:spacing w:line="276" w:lineRule="auto"/>
              <w:ind w:firstLine="0"/>
              <w:rPr>
                <w:lang w:val="pt-BR"/>
              </w:rPr>
            </w:pPr>
            <w:r w:rsidRPr="00FF2B58">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AA06F9" w:rsidRPr="00FF2B58" w:rsidRDefault="00AA06F9" w:rsidP="00196AB4">
            <w:pPr>
              <w:pStyle w:val="af2"/>
              <w:tabs>
                <w:tab w:val="left" w:pos="567"/>
              </w:tabs>
              <w:spacing w:line="276" w:lineRule="auto"/>
              <w:ind w:firstLine="0"/>
              <w:rPr>
                <w:lang w:val="pt-BR"/>
              </w:rPr>
            </w:pPr>
            <w:r w:rsidRPr="00FF2B58">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AA06F9" w:rsidRPr="00FF2B58" w:rsidRDefault="00AA06F9" w:rsidP="00196AB4">
            <w:pPr>
              <w:pStyle w:val="af2"/>
              <w:tabs>
                <w:tab w:val="left" w:pos="567"/>
              </w:tabs>
              <w:spacing w:line="276" w:lineRule="auto"/>
              <w:ind w:firstLine="0"/>
              <w:rPr>
                <w:lang w:val="pt-BR"/>
              </w:rPr>
            </w:pPr>
            <w:r w:rsidRPr="00FF2B58">
              <w:rPr>
                <w:lang w:val="pt-BR"/>
              </w:rPr>
              <w:t xml:space="preserve">6.3. Pe parcursul execuţiei lucrărilor, Antreprenorul este obligat să comunice, la cererea Beneficiarului, datele de identificare ale subantreprenorilor. </w:t>
            </w:r>
          </w:p>
          <w:p w:rsidR="00AA06F9" w:rsidRPr="00FF2B58" w:rsidRDefault="00AA06F9" w:rsidP="00196AB4">
            <w:pPr>
              <w:pStyle w:val="af2"/>
              <w:tabs>
                <w:tab w:val="left" w:pos="142"/>
                <w:tab w:val="left" w:pos="284"/>
              </w:tabs>
              <w:spacing w:line="276" w:lineRule="auto"/>
              <w:ind w:firstLine="0"/>
              <w:rPr>
                <w:lang w:val="pt-BR"/>
              </w:rPr>
            </w:pPr>
            <w:r w:rsidRPr="00FF2B58">
              <w:rPr>
                <w:lang w:val="pt-BR"/>
              </w:rPr>
              <w:t>6.4. Angajarea forţei de muncă pe bază de acord nu este considerată obiectul unei subcontractări.</w:t>
            </w:r>
          </w:p>
          <w:p w:rsidR="00AA06F9" w:rsidRPr="00FF2B58" w:rsidRDefault="00AA06F9" w:rsidP="00196AB4">
            <w:pPr>
              <w:pStyle w:val="af2"/>
              <w:tabs>
                <w:tab w:val="left" w:pos="142"/>
                <w:tab w:val="left" w:pos="284"/>
              </w:tabs>
              <w:spacing w:line="276" w:lineRule="auto"/>
              <w:ind w:firstLine="0"/>
              <w:rPr>
                <w:lang w:val="pt-BR"/>
              </w:rPr>
            </w:pPr>
          </w:p>
          <w:p w:rsidR="00AA06F9" w:rsidRPr="00FF430B" w:rsidRDefault="00AA06F9" w:rsidP="00196AB4">
            <w:pPr>
              <w:tabs>
                <w:tab w:val="left" w:pos="3645"/>
              </w:tabs>
              <w:spacing w:after="200" w:line="276" w:lineRule="auto"/>
              <w:contextualSpacing/>
            </w:pPr>
            <w:r w:rsidRPr="00FF430B">
              <w:rPr>
                <w:b/>
              </w:rPr>
              <w:t>7. FORŢA DE MUNCĂ</w:t>
            </w:r>
          </w:p>
          <w:p w:rsidR="00AA06F9" w:rsidRPr="00FF430B" w:rsidRDefault="00AA06F9"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AA06F9" w:rsidRPr="00FF430B" w:rsidRDefault="00AA06F9" w:rsidP="00196AB4">
            <w:pPr>
              <w:tabs>
                <w:tab w:val="left" w:pos="2385"/>
              </w:tabs>
              <w:jc w:val="both"/>
            </w:pPr>
          </w:p>
          <w:p w:rsidR="00AA06F9" w:rsidRPr="00FF430B" w:rsidRDefault="00AA06F9" w:rsidP="00196AB4">
            <w:pPr>
              <w:tabs>
                <w:tab w:val="left" w:pos="4275"/>
              </w:tabs>
              <w:spacing w:line="276" w:lineRule="auto"/>
              <w:contextualSpacing/>
            </w:pPr>
            <w:r w:rsidRPr="00FF430B">
              <w:rPr>
                <w:b/>
              </w:rPr>
              <w:t>8. MATERIALELE ŞI EXECUŢIA LUCRĂRILOR PROPRIU-ZISE</w:t>
            </w:r>
          </w:p>
          <w:p w:rsidR="00AA06F9" w:rsidRPr="00FF2B58" w:rsidRDefault="00AA06F9" w:rsidP="00196AB4">
            <w:pPr>
              <w:pStyle w:val="af2"/>
              <w:tabs>
                <w:tab w:val="left" w:pos="0"/>
              </w:tabs>
              <w:spacing w:line="276" w:lineRule="auto"/>
              <w:ind w:firstLine="0"/>
              <w:rPr>
                <w:lang w:val="pt-BR"/>
              </w:rPr>
            </w:pPr>
            <w:r w:rsidRPr="00FF2B58">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A06F9" w:rsidRPr="00FF2B58" w:rsidRDefault="00AA06F9" w:rsidP="00196AB4">
            <w:pPr>
              <w:pStyle w:val="af2"/>
              <w:tabs>
                <w:tab w:val="left" w:pos="284"/>
              </w:tabs>
              <w:spacing w:line="276" w:lineRule="auto"/>
              <w:ind w:firstLine="0"/>
              <w:rPr>
                <w:lang w:val="pt-BR"/>
              </w:rPr>
            </w:pPr>
            <w:r w:rsidRPr="00FF2B58">
              <w:rPr>
                <w:lang w:val="pt-BR"/>
              </w:rPr>
              <w:t xml:space="preserve">8.2.Costul probelor şi încercărilor va fi suportat de Antreprenor, dacă acesta este prevăzut îndocumentaţie, în caz contrar cheltuielile vor fi suportate de Beneficiar. </w:t>
            </w:r>
          </w:p>
          <w:p w:rsidR="00AA06F9" w:rsidRPr="00FF430B" w:rsidRDefault="00AA06F9" w:rsidP="00196AB4">
            <w:pPr>
              <w:pStyle w:val="af2"/>
              <w:tabs>
                <w:tab w:val="left" w:pos="284"/>
              </w:tabs>
              <w:spacing w:line="276" w:lineRule="auto"/>
              <w:ind w:firstLine="0"/>
            </w:pPr>
            <w:r w:rsidRPr="00FF2B58">
              <w:rPr>
                <w:lang w:val="pt-BR"/>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lastRenderedPageBreak/>
              <w:t xml:space="preserve">8.4. Beneficiarul, proiectantul sau orice altă persoană autorizată de aceştia au acces tot timpul la lucrări pe şantier şi în locurile unde se pregăteşte lucrarea, în depozite de materiale prefabricate etc.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AA06F9" w:rsidRPr="00FF2B58" w:rsidRDefault="00AA06F9" w:rsidP="002F556B">
            <w:pPr>
              <w:pStyle w:val="af2"/>
              <w:numPr>
                <w:ilvl w:val="1"/>
                <w:numId w:val="17"/>
              </w:numPr>
              <w:tabs>
                <w:tab w:val="left" w:pos="284"/>
              </w:tabs>
              <w:spacing w:line="276" w:lineRule="auto"/>
              <w:ind w:left="0" w:hanging="425"/>
              <w:rPr>
                <w:lang w:val="pt-BR"/>
              </w:rPr>
            </w:pPr>
            <w:r w:rsidRPr="00FF2B58">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AA06F9" w:rsidRPr="00FF2B58" w:rsidRDefault="00AA06F9" w:rsidP="002F556B">
            <w:pPr>
              <w:pStyle w:val="af2"/>
              <w:numPr>
                <w:ilvl w:val="1"/>
                <w:numId w:val="17"/>
              </w:numPr>
              <w:tabs>
                <w:tab w:val="left" w:pos="284"/>
                <w:tab w:val="left" w:pos="426"/>
              </w:tabs>
              <w:spacing w:line="276" w:lineRule="auto"/>
              <w:ind w:left="0" w:hanging="425"/>
              <w:rPr>
                <w:lang w:val="pt-BR"/>
              </w:rPr>
            </w:pPr>
            <w:r w:rsidRPr="00FF2B58">
              <w:rPr>
                <w:lang w:val="pt-BR"/>
              </w:rPr>
              <w:t>8.9. Lucrările încep după ….. zile de la semnarea şi înregistrarea contractului în modul corespunzător şi primirea ordinului de execuţie.</w:t>
            </w:r>
          </w:p>
          <w:p w:rsidR="00AA06F9" w:rsidRPr="00FF2B58" w:rsidRDefault="00AA06F9" w:rsidP="00196AB4">
            <w:pPr>
              <w:pStyle w:val="af2"/>
              <w:tabs>
                <w:tab w:val="left" w:pos="284"/>
                <w:tab w:val="left" w:pos="426"/>
              </w:tabs>
              <w:spacing w:line="276" w:lineRule="auto"/>
              <w:ind w:firstLine="0"/>
              <w:rPr>
                <w:lang w:val="pt-BR"/>
              </w:rPr>
            </w:pPr>
          </w:p>
          <w:p w:rsidR="00AA06F9" w:rsidRPr="00FF2B58" w:rsidRDefault="00AA06F9" w:rsidP="002F556B">
            <w:pPr>
              <w:pStyle w:val="a"/>
              <w:numPr>
                <w:ilvl w:val="0"/>
                <w:numId w:val="17"/>
              </w:numPr>
              <w:tabs>
                <w:tab w:val="clear" w:pos="1134"/>
                <w:tab w:val="left" w:pos="3255"/>
              </w:tabs>
              <w:spacing w:line="276" w:lineRule="auto"/>
              <w:ind w:left="0"/>
              <w:contextualSpacing/>
              <w:rPr>
                <w:lang w:val="pt-BR"/>
              </w:rPr>
            </w:pPr>
            <w:r w:rsidRPr="00FF2B58">
              <w:rPr>
                <w:b/>
                <w:lang w:val="pt-BR"/>
              </w:rPr>
              <w:t>9. PERIOADA DE GARANŢIE ŞI REMEDIERI ÎN PERIOADA DE GARANŢIE</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9.1. Perioada de garanţie pentru lucrărieste de  </w:t>
            </w:r>
            <w:r w:rsidRPr="00FF2B58">
              <w:rPr>
                <w:b/>
                <w:lang w:val="pt-BR"/>
              </w:rPr>
              <w:t>___</w:t>
            </w:r>
            <w:r w:rsidRPr="00FF2B58">
              <w:rPr>
                <w:lang w:val="pt-BR"/>
              </w:rPr>
              <w:t xml:space="preserve"> ani.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9.2. Perioada de garanţie începe de la data recepţiei la terminarea lucrărilor şipână la expirarea termenului prevăzut la punctul 9.1 din prezentul capitol.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AA06F9" w:rsidRPr="00FF2B58" w:rsidRDefault="00AA06F9" w:rsidP="00196AB4">
            <w:pPr>
              <w:pStyle w:val="af2"/>
              <w:tabs>
                <w:tab w:val="left" w:pos="567"/>
              </w:tabs>
              <w:spacing w:line="276" w:lineRule="auto"/>
              <w:ind w:firstLine="0"/>
              <w:rPr>
                <w:lang w:val="pt-BR"/>
              </w:rPr>
            </w:pPr>
          </w:p>
          <w:p w:rsidR="00AA06F9" w:rsidRPr="00FF430B" w:rsidRDefault="00AA06F9" w:rsidP="002F556B">
            <w:pPr>
              <w:pStyle w:val="a"/>
              <w:numPr>
                <w:ilvl w:val="0"/>
                <w:numId w:val="17"/>
              </w:numPr>
              <w:tabs>
                <w:tab w:val="clear" w:pos="1134"/>
                <w:tab w:val="left" w:pos="3480"/>
              </w:tabs>
              <w:spacing w:line="276" w:lineRule="auto"/>
              <w:ind w:left="0"/>
              <w:contextualSpacing/>
            </w:pPr>
            <w:r w:rsidRPr="00FF430B">
              <w:rPr>
                <w:b/>
              </w:rPr>
              <w:t>10. RĂSPUNDEREA PĂRŢILOR</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10.1. Părţile  poartă răspundere pentru neexecutarea sau executarea necorespunzătoare a obligaţiilor  prevăzute de prezentul contract în conformitate cu legislaţia  Republicii Moldova.</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10.3. Membrii asocierii își păstrează individualitatea ca subiecți de drept, însă sunt obligați să răspundă solidar față de autoritatea contractantă pentru modul de îndeplinire a obligațiilor contractuale.</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10.4. Dacă prejudiciul cauzat terţei persoane este urmare a unei măsuri dispuse de beneficiar în forma în care a fost aplicată, atunci acesta poartă singur răspunderea, numai dacă Antreprenorul l-a </w:t>
            </w:r>
            <w:r w:rsidRPr="00FF2B58">
              <w:rPr>
                <w:lang w:val="pt-BR"/>
              </w:rPr>
              <w:lastRenderedPageBreak/>
              <w:t xml:space="preserve">înştiinţat în prealabil de pericolul legat de executarea dispoziţiei.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AA06F9" w:rsidRPr="00FF2B58" w:rsidRDefault="00AA06F9" w:rsidP="002F556B">
            <w:pPr>
              <w:pStyle w:val="af2"/>
              <w:numPr>
                <w:ilvl w:val="1"/>
                <w:numId w:val="17"/>
              </w:numPr>
              <w:tabs>
                <w:tab w:val="left" w:pos="567"/>
                <w:tab w:val="left" w:pos="1890"/>
              </w:tabs>
              <w:spacing w:line="276" w:lineRule="auto"/>
              <w:ind w:left="0" w:hanging="567"/>
              <w:rPr>
                <w:lang w:val="pt-BR"/>
              </w:rPr>
            </w:pPr>
            <w:r w:rsidRPr="00FF2B58">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AA06F9" w:rsidRPr="00FF2B58" w:rsidRDefault="00AA06F9" w:rsidP="002F556B">
            <w:pPr>
              <w:pStyle w:val="af2"/>
              <w:numPr>
                <w:ilvl w:val="1"/>
                <w:numId w:val="17"/>
              </w:numPr>
              <w:tabs>
                <w:tab w:val="left" w:pos="567"/>
                <w:tab w:val="left" w:pos="1890"/>
              </w:tabs>
              <w:spacing w:line="276" w:lineRule="auto"/>
              <w:ind w:left="0" w:hanging="567"/>
              <w:rPr>
                <w:lang w:val="pt-BR"/>
              </w:rPr>
            </w:pPr>
            <w:r w:rsidRPr="00FF2B58">
              <w:rPr>
                <w:lang w:val="pt-BR"/>
              </w:rPr>
              <w:t>10.11. Antreprenorul şi subantreprenorii răspund solidar pentru neexecutarea obligațiilor contractuale.</w:t>
            </w:r>
          </w:p>
          <w:p w:rsidR="00AA06F9" w:rsidRPr="00FF2B58" w:rsidRDefault="00AA06F9" w:rsidP="00196AB4">
            <w:pPr>
              <w:pStyle w:val="af2"/>
              <w:tabs>
                <w:tab w:val="left" w:pos="567"/>
                <w:tab w:val="left" w:pos="1890"/>
              </w:tabs>
              <w:spacing w:line="276" w:lineRule="auto"/>
              <w:ind w:firstLine="0"/>
              <w:rPr>
                <w:lang w:val="pt-BR"/>
              </w:rPr>
            </w:pPr>
          </w:p>
          <w:p w:rsidR="00AA06F9" w:rsidRPr="00FF430B" w:rsidRDefault="00AA06F9" w:rsidP="002F556B">
            <w:pPr>
              <w:pStyle w:val="a"/>
              <w:numPr>
                <w:ilvl w:val="0"/>
                <w:numId w:val="17"/>
              </w:numPr>
              <w:tabs>
                <w:tab w:val="clear" w:pos="1134"/>
                <w:tab w:val="left" w:pos="3465"/>
              </w:tabs>
              <w:spacing w:line="276" w:lineRule="auto"/>
              <w:ind w:left="0"/>
              <w:contextualSpacing/>
            </w:pPr>
            <w:r w:rsidRPr="00FF430B">
              <w:rPr>
                <w:b/>
              </w:rPr>
              <w:t>11. SOLUŢIONAREA LITIGIILOR</w:t>
            </w:r>
          </w:p>
          <w:p w:rsidR="00AA06F9" w:rsidRPr="00FF2B58" w:rsidRDefault="00AA06F9" w:rsidP="002F556B">
            <w:pPr>
              <w:pStyle w:val="a"/>
              <w:numPr>
                <w:ilvl w:val="1"/>
                <w:numId w:val="17"/>
              </w:numPr>
              <w:tabs>
                <w:tab w:val="clear" w:pos="1134"/>
                <w:tab w:val="left" w:pos="567"/>
              </w:tabs>
              <w:spacing w:line="276" w:lineRule="auto"/>
              <w:ind w:left="0" w:hanging="567"/>
              <w:contextualSpacing/>
              <w:rPr>
                <w:lang w:val="pt-BR"/>
              </w:rPr>
            </w:pPr>
            <w:r w:rsidRPr="00FF2B58">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AA06F9" w:rsidRPr="00FF430B" w:rsidRDefault="00AA06F9" w:rsidP="00196AB4">
            <w:pPr>
              <w:tabs>
                <w:tab w:val="left" w:pos="567"/>
              </w:tabs>
              <w:jc w:val="both"/>
            </w:pPr>
          </w:p>
          <w:p w:rsidR="00AA06F9" w:rsidRPr="00FF430B" w:rsidRDefault="00AA06F9" w:rsidP="002F556B">
            <w:pPr>
              <w:pStyle w:val="a"/>
              <w:numPr>
                <w:ilvl w:val="0"/>
                <w:numId w:val="17"/>
              </w:numPr>
              <w:tabs>
                <w:tab w:val="clear" w:pos="1134"/>
                <w:tab w:val="left" w:pos="3825"/>
              </w:tabs>
              <w:spacing w:line="276" w:lineRule="auto"/>
              <w:ind w:left="0"/>
              <w:contextualSpacing/>
            </w:pPr>
            <w:r w:rsidRPr="00FF430B">
              <w:rPr>
                <w:b/>
              </w:rPr>
              <w:t>12. REZOLUȚIUNEACONTRACTULUI</w:t>
            </w:r>
          </w:p>
          <w:p w:rsidR="00AA06F9" w:rsidRPr="00FF2B58" w:rsidRDefault="00AA06F9" w:rsidP="00D53233">
            <w:pPr>
              <w:pStyle w:val="af2"/>
              <w:tabs>
                <w:tab w:val="left" w:pos="567"/>
              </w:tabs>
              <w:spacing w:line="276" w:lineRule="auto"/>
              <w:ind w:firstLine="0"/>
              <w:rPr>
                <w:lang w:val="pt-BR"/>
              </w:rPr>
            </w:pPr>
            <w:r w:rsidRPr="00FF2B58">
              <w:rPr>
                <w:lang w:val="pt-BR"/>
              </w:rPr>
              <w:t xml:space="preserve">12.1. Antreprenorul poate cere rezoluțiunea contractului, dacă: </w:t>
            </w:r>
          </w:p>
          <w:p w:rsidR="00AA06F9" w:rsidRPr="00FF430B" w:rsidRDefault="00AA06F9"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AA06F9" w:rsidRPr="00FF430B" w:rsidRDefault="00AA06F9" w:rsidP="002F556B">
            <w:pPr>
              <w:numPr>
                <w:ilvl w:val="0"/>
                <w:numId w:val="12"/>
              </w:numPr>
              <w:tabs>
                <w:tab w:val="left" w:pos="1276"/>
              </w:tabs>
              <w:ind w:left="0" w:hanging="425"/>
              <w:jc w:val="both"/>
            </w:pPr>
            <w:r w:rsidRPr="00FF430B">
              <w:t xml:space="preserve">b) Beneficiarul nu onorează o plată scadentă mai mult de 3 luni; </w:t>
            </w:r>
          </w:p>
          <w:p w:rsidR="00AA06F9" w:rsidRPr="00FF430B" w:rsidRDefault="00AA06F9"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AA06F9" w:rsidRPr="00FF2B58" w:rsidRDefault="00AA06F9" w:rsidP="002F556B">
            <w:pPr>
              <w:pStyle w:val="af2"/>
              <w:numPr>
                <w:ilvl w:val="1"/>
                <w:numId w:val="17"/>
              </w:numPr>
              <w:tabs>
                <w:tab w:val="left" w:pos="567"/>
              </w:tabs>
              <w:spacing w:line="276" w:lineRule="auto"/>
              <w:ind w:left="0" w:hanging="567"/>
              <w:rPr>
                <w:lang w:val="pt-BR"/>
              </w:rPr>
            </w:pPr>
            <w:r w:rsidRPr="00FF2B58">
              <w:rPr>
                <w:lang w:val="pt-BR"/>
              </w:rPr>
              <w:t xml:space="preserve">12.2. Beneficiarul poate cere rezoluțiunea contractului, dacă: </w:t>
            </w:r>
          </w:p>
          <w:p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a) Antreprenorul se află în incapacitate de plată, lichidare sau bunurile acestuia sunt subsechestru;</w:t>
            </w:r>
          </w:p>
          <w:p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 xml:space="preserve">b) Antreprenorul nu începe lucrările fără să aibă un motiv justificat sau nu reia lucrările suspendate, în termen rezonabil de la primirea dispoziţiei scrise de reîncepere a lucrărilor; </w:t>
            </w:r>
          </w:p>
          <w:p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c) Antreprenorul nu a îndepărtat materialele necorespunzătoare de pe şantier sau nu a refăcut o lucrare în termenul stabilit de către beneficiar;</w:t>
            </w:r>
          </w:p>
          <w:p w:rsidR="00AA06F9" w:rsidRPr="00FF2B58" w:rsidRDefault="00AA06F9" w:rsidP="002F556B">
            <w:pPr>
              <w:pStyle w:val="a"/>
              <w:numPr>
                <w:ilvl w:val="0"/>
                <w:numId w:val="14"/>
              </w:numPr>
              <w:tabs>
                <w:tab w:val="clear" w:pos="1134"/>
                <w:tab w:val="left" w:pos="1276"/>
              </w:tabs>
              <w:ind w:left="0"/>
              <w:contextualSpacing/>
              <w:rPr>
                <w:lang w:val="pt-BR"/>
              </w:rPr>
            </w:pPr>
            <w:r w:rsidRPr="00FF2B58">
              <w:rPr>
                <w:lang w:val="pt-BR"/>
              </w:rPr>
              <w:t xml:space="preserve">d) Beneficiarul notifică antreprenorul că din motive neprevăzute şi datorită unor conjuncturi </w:t>
            </w:r>
            <w:r w:rsidRPr="00FF2B58">
              <w:rPr>
                <w:lang w:val="pt-BR"/>
              </w:rPr>
              <w:lastRenderedPageBreak/>
              <w:t xml:space="preserve">economice este în imposibilitate de a continua îndeplinirea obligaţiunilor contractuale. </w:t>
            </w:r>
          </w:p>
          <w:p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12.3. Contractul se consideră rezolvit, dacă partea contractantă va comunica în scris celeilalte părţi contractante în termen de 15 zile motivele indicate la punctele 12.1 şi 12.2 din prezentul contract.  </w:t>
            </w:r>
          </w:p>
          <w:p w:rsidR="00AA06F9" w:rsidRPr="00FF2B58" w:rsidRDefault="00AA06F9" w:rsidP="002F556B">
            <w:pPr>
              <w:pStyle w:val="af2"/>
              <w:numPr>
                <w:ilvl w:val="1"/>
                <w:numId w:val="17"/>
              </w:numPr>
              <w:tabs>
                <w:tab w:val="left" w:pos="567"/>
              </w:tabs>
              <w:ind w:left="0" w:hanging="567"/>
              <w:rPr>
                <w:lang w:val="pt-BR"/>
              </w:rPr>
            </w:pPr>
            <w:r w:rsidRPr="00FF2B58">
              <w:rPr>
                <w:lang w:val="pt-BR"/>
              </w:rPr>
              <w:t>12.4. Beneficiarul, în caz de rezoluțiunea contractului, va convoca comisia de recepţie care va efectua recepţia cantitativă şi calitativă a lucrărilor executate, în maximum 15 zile de la data rezoluțiunii contractului.</w:t>
            </w:r>
          </w:p>
          <w:p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12.6. După rezoluțiunea contractului, Beneficiarul poate continua execuţia lucrărilor cu respectarea prevederilor legale. </w:t>
            </w:r>
          </w:p>
          <w:p w:rsidR="00AA06F9" w:rsidRPr="00FF2B58" w:rsidRDefault="00AA06F9" w:rsidP="00E22640">
            <w:pPr>
              <w:pStyle w:val="af2"/>
              <w:tabs>
                <w:tab w:val="left" w:pos="567"/>
                <w:tab w:val="left" w:pos="2070"/>
              </w:tabs>
              <w:ind w:firstLine="0"/>
              <w:rPr>
                <w:lang w:val="pt-BR"/>
              </w:rPr>
            </w:pPr>
            <w:r w:rsidRPr="00FF2B58">
              <w:rPr>
                <w:lang w:val="pt-BR"/>
              </w:rPr>
              <w:t>12.7. Cazuri specifice de încetare a contractului de achiziţii publice:</w:t>
            </w:r>
          </w:p>
          <w:p w:rsidR="00AA06F9" w:rsidRPr="00FF2B58" w:rsidRDefault="00AA06F9" w:rsidP="00E22640">
            <w:pPr>
              <w:pStyle w:val="af2"/>
              <w:tabs>
                <w:tab w:val="left" w:pos="567"/>
                <w:tab w:val="left" w:pos="2070"/>
              </w:tabs>
              <w:ind w:firstLine="284"/>
              <w:rPr>
                <w:lang w:val="pt-BR"/>
              </w:rPr>
            </w:pPr>
            <w:r w:rsidRPr="00FF2B58">
              <w:rPr>
                <w:lang w:val="pt-BR"/>
              </w:rPr>
              <w:t xml:space="preserve">     Beneficiarul are dreptul de a rezolvi unilateral un contract de achiziţii publice în perioada de valabilitate a acestuia în una dintre următoarele situaţii:</w:t>
            </w:r>
          </w:p>
          <w:p w:rsidR="00AA06F9" w:rsidRPr="00FF2B58" w:rsidRDefault="00AA06F9" w:rsidP="00E22640">
            <w:pPr>
              <w:pStyle w:val="af2"/>
              <w:tabs>
                <w:tab w:val="left" w:pos="567"/>
                <w:tab w:val="left" w:pos="2070"/>
              </w:tabs>
              <w:rPr>
                <w:lang w:val="pt-BR"/>
              </w:rPr>
            </w:pPr>
            <w:r w:rsidRPr="00FF2B58">
              <w:rPr>
                <w:lang w:val="pt-BR"/>
              </w:rPr>
              <w:t xml:space="preserve">    a) contractantul se afla, la momentul atribuirii lui, în una dintre situaţiile care ar fi determinat excluderea sa din procedura de atribuire potrivit art. 19 al Legii nr. 131/2015 privind achizițiile publice;</w:t>
            </w:r>
          </w:p>
          <w:p w:rsidR="00AA06F9" w:rsidRPr="00FF2B58" w:rsidRDefault="00AA06F9" w:rsidP="00E22640">
            <w:pPr>
              <w:pStyle w:val="af2"/>
              <w:tabs>
                <w:tab w:val="left" w:pos="567"/>
                <w:tab w:val="left" w:pos="2070"/>
              </w:tabs>
              <w:rPr>
                <w:lang w:val="pt-BR"/>
              </w:rPr>
            </w:pPr>
            <w:r w:rsidRPr="00FF2B58">
              <w:rPr>
                <w:lang w:val="pt-BR"/>
              </w:rPr>
              <w:t xml:space="preserve">    b) contractul a făcut obiectul unei modificări substanțiale care necesita o nouă procedură de achiziție publică în conformitate cu art. 76 al Legii nr. 131/2015 privind achizițiile publice;</w:t>
            </w:r>
          </w:p>
          <w:p w:rsidR="00AA06F9" w:rsidRPr="00FF2B58" w:rsidRDefault="00AA06F9" w:rsidP="00E22640">
            <w:pPr>
              <w:pStyle w:val="af2"/>
              <w:tabs>
                <w:tab w:val="left" w:pos="567"/>
                <w:tab w:val="left" w:pos="2070"/>
              </w:tabs>
              <w:rPr>
                <w:lang w:val="pt-BR"/>
              </w:rPr>
            </w:pPr>
            <w:r w:rsidRPr="00FF2B58">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A06F9" w:rsidRPr="00FF2B58" w:rsidRDefault="00AA06F9" w:rsidP="00802287">
            <w:pPr>
              <w:pStyle w:val="af2"/>
              <w:tabs>
                <w:tab w:val="left" w:pos="567"/>
                <w:tab w:val="left" w:pos="2070"/>
              </w:tabs>
              <w:ind w:firstLine="0"/>
              <w:rPr>
                <w:lang w:val="pt-BR"/>
              </w:rPr>
            </w:pPr>
          </w:p>
          <w:p w:rsidR="00AA06F9" w:rsidRPr="00FF430B" w:rsidRDefault="00AA06F9" w:rsidP="002F556B">
            <w:pPr>
              <w:pStyle w:val="a"/>
              <w:numPr>
                <w:ilvl w:val="0"/>
                <w:numId w:val="17"/>
              </w:numPr>
              <w:tabs>
                <w:tab w:val="clear" w:pos="1134"/>
                <w:tab w:val="left" w:pos="3705"/>
              </w:tabs>
              <w:ind w:left="0"/>
              <w:contextualSpacing/>
            </w:pPr>
            <w:r w:rsidRPr="00FF430B">
              <w:rPr>
                <w:b/>
              </w:rPr>
              <w:t>13. DISPOZIŢII FINALE</w:t>
            </w:r>
          </w:p>
          <w:p w:rsidR="00AA06F9" w:rsidRPr="00FF2B58" w:rsidRDefault="00AA06F9" w:rsidP="002F556B">
            <w:pPr>
              <w:pStyle w:val="af2"/>
              <w:numPr>
                <w:ilvl w:val="1"/>
                <w:numId w:val="17"/>
              </w:numPr>
              <w:tabs>
                <w:tab w:val="left" w:pos="567"/>
              </w:tabs>
              <w:ind w:left="0" w:hanging="567"/>
              <w:rPr>
                <w:lang w:val="pt-BR"/>
              </w:rPr>
            </w:pPr>
            <w:r w:rsidRPr="00FF2B58">
              <w:rPr>
                <w:lang w:val="pt-BR"/>
              </w:rPr>
              <w:t xml:space="preserve">13.1. Următoarele documente vor fi citite şi vor fi interpretate ca fiind parte integrantă a prezentului contract: </w:t>
            </w:r>
          </w:p>
          <w:p w:rsidR="00AA06F9" w:rsidRPr="00FF430B" w:rsidRDefault="00AA06F9" w:rsidP="002F556B">
            <w:pPr>
              <w:numPr>
                <w:ilvl w:val="0"/>
                <w:numId w:val="13"/>
              </w:numPr>
              <w:tabs>
                <w:tab w:val="left" w:pos="1276"/>
              </w:tabs>
              <w:ind w:left="0" w:hanging="425"/>
              <w:jc w:val="both"/>
            </w:pPr>
            <w:r w:rsidRPr="00FF430B">
              <w:t>a) Caietul de sarcini;</w:t>
            </w:r>
          </w:p>
          <w:p w:rsidR="00AA06F9" w:rsidRPr="00FF430B" w:rsidRDefault="00AA06F9" w:rsidP="002F556B">
            <w:pPr>
              <w:numPr>
                <w:ilvl w:val="0"/>
                <w:numId w:val="13"/>
              </w:numPr>
              <w:tabs>
                <w:tab w:val="left" w:pos="1276"/>
              </w:tabs>
              <w:ind w:left="0" w:hanging="425"/>
              <w:jc w:val="both"/>
            </w:pPr>
            <w:r w:rsidRPr="00FF430B">
              <w:t>b) Propunerea tehnică;</w:t>
            </w:r>
          </w:p>
          <w:p w:rsidR="00AA06F9" w:rsidRPr="00FF430B" w:rsidRDefault="00AA06F9" w:rsidP="002F556B">
            <w:pPr>
              <w:numPr>
                <w:ilvl w:val="0"/>
                <w:numId w:val="13"/>
              </w:numPr>
              <w:tabs>
                <w:tab w:val="left" w:pos="1276"/>
              </w:tabs>
              <w:ind w:left="0" w:hanging="425"/>
              <w:jc w:val="both"/>
            </w:pPr>
            <w:r w:rsidRPr="00FF430B">
              <w:t>c) Propunerea financiară;</w:t>
            </w:r>
          </w:p>
          <w:p w:rsidR="00AA06F9" w:rsidRPr="00FF430B" w:rsidRDefault="00AA06F9" w:rsidP="002F556B">
            <w:pPr>
              <w:numPr>
                <w:ilvl w:val="0"/>
                <w:numId w:val="13"/>
              </w:numPr>
              <w:tabs>
                <w:tab w:val="left" w:pos="1276"/>
              </w:tabs>
              <w:ind w:left="0" w:hanging="425"/>
              <w:jc w:val="both"/>
            </w:pPr>
            <w:r w:rsidRPr="00FF430B">
              <w:t xml:space="preserve">d) Graficul de executare a lucrărilor ; </w:t>
            </w:r>
          </w:p>
          <w:p w:rsidR="00AA06F9" w:rsidRPr="00FF430B" w:rsidRDefault="00AA06F9" w:rsidP="002F556B">
            <w:pPr>
              <w:numPr>
                <w:ilvl w:val="0"/>
                <w:numId w:val="13"/>
              </w:numPr>
              <w:tabs>
                <w:tab w:val="left" w:pos="1276"/>
              </w:tabs>
              <w:ind w:left="0" w:hanging="425"/>
              <w:jc w:val="both"/>
            </w:pPr>
            <w:r w:rsidRPr="00FF430B">
              <w:t>e) Garanția de bună execuție.</w:t>
            </w:r>
          </w:p>
          <w:p w:rsidR="00AA06F9" w:rsidRPr="00FF2B58" w:rsidRDefault="00AA06F9" w:rsidP="002F556B">
            <w:pPr>
              <w:pStyle w:val="af2"/>
              <w:numPr>
                <w:ilvl w:val="1"/>
                <w:numId w:val="17"/>
              </w:numPr>
              <w:tabs>
                <w:tab w:val="left" w:pos="567"/>
              </w:tabs>
              <w:ind w:left="0" w:hanging="567"/>
              <w:rPr>
                <w:lang w:val="pt-BR"/>
              </w:rPr>
            </w:pPr>
            <w:r w:rsidRPr="00FF2B58">
              <w:rPr>
                <w:lang w:val="pt-BR"/>
              </w:rPr>
              <w:t>13.2. Documentele contractului vor fi întocmite în limba română.</w:t>
            </w:r>
          </w:p>
          <w:p w:rsidR="00AA06F9" w:rsidRPr="00FF2B58" w:rsidRDefault="00AA06F9" w:rsidP="002F556B">
            <w:pPr>
              <w:pStyle w:val="af2"/>
              <w:numPr>
                <w:ilvl w:val="1"/>
                <w:numId w:val="17"/>
              </w:numPr>
              <w:tabs>
                <w:tab w:val="left" w:pos="567"/>
              </w:tabs>
              <w:ind w:left="0" w:hanging="567"/>
              <w:rPr>
                <w:lang w:val="pt-BR"/>
              </w:rPr>
            </w:pPr>
            <w:r w:rsidRPr="00FF2B58">
              <w:rPr>
                <w:lang w:val="pt-BR"/>
              </w:rPr>
              <w:t>13.3. Prezentul Contract reprezintă acordul de voinţă al părţilor şi se consideră semnat la data aplicării ultimei semnături de către una dintre părți.</w:t>
            </w:r>
          </w:p>
          <w:p w:rsidR="00AA06F9" w:rsidRPr="00FF2B58" w:rsidRDefault="00AA06F9" w:rsidP="002F556B">
            <w:pPr>
              <w:pStyle w:val="af2"/>
              <w:numPr>
                <w:ilvl w:val="1"/>
                <w:numId w:val="17"/>
              </w:numPr>
              <w:tabs>
                <w:tab w:val="left" w:pos="567"/>
                <w:tab w:val="left" w:pos="4005"/>
              </w:tabs>
              <w:ind w:left="0" w:hanging="567"/>
              <w:contextualSpacing/>
              <w:rPr>
                <w:lang w:val="pt-BR"/>
              </w:rPr>
            </w:pPr>
            <w:r w:rsidRPr="00FF2B58">
              <w:rPr>
                <w:lang w:val="pt-BR"/>
              </w:rPr>
              <w:t>13.4. Pentru confirmarea celor menţionate, părţile au semnat prezentul Contract în conformitate cu legislaţia Republicii Moldova, la data şi anul indicate, fiind valabil până la ……./recepția finală a lucrărilor.</w:t>
            </w: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tabs>
                <w:tab w:val="left" w:pos="2295"/>
              </w:tabs>
              <w:jc w:val="both"/>
            </w:pPr>
          </w:p>
          <w:p w:rsidR="00AA06F9" w:rsidRPr="00FF430B" w:rsidRDefault="00AA06F9" w:rsidP="00877B36">
            <w:pPr>
              <w:pStyle w:val="a"/>
              <w:numPr>
                <w:ilvl w:val="3"/>
                <w:numId w:val="3"/>
              </w:numPr>
              <w:tabs>
                <w:tab w:val="left" w:pos="2295"/>
              </w:tabs>
            </w:pPr>
            <w:r w:rsidRPr="00FF430B">
              <w:rPr>
                <w:b/>
              </w:rPr>
              <w:t xml:space="preserve">PARTEA CE ȚINE DE CONDIȚIILE </w:t>
            </w:r>
          </w:p>
          <w:p w:rsidR="00AA06F9" w:rsidRPr="00FF430B" w:rsidRDefault="00AA06F9" w:rsidP="00877B36">
            <w:pPr>
              <w:pStyle w:val="a"/>
              <w:numPr>
                <w:ilvl w:val="0"/>
                <w:numId w:val="0"/>
              </w:numPr>
              <w:tabs>
                <w:tab w:val="left" w:pos="2295"/>
              </w:tabs>
              <w:ind w:left="3240"/>
            </w:pPr>
            <w:r w:rsidRPr="00FF430B">
              <w:rPr>
                <w:b/>
              </w:rPr>
              <w:t>SPECIALE A CONTRACTULUI</w:t>
            </w:r>
          </w:p>
          <w:p w:rsidR="00AA06F9" w:rsidRPr="00FF430B" w:rsidRDefault="00AA06F9" w:rsidP="00877B36">
            <w:pPr>
              <w:jc w:val="center"/>
            </w:pPr>
            <w:r w:rsidRPr="00FF430B">
              <w:t xml:space="preserve">             (</w:t>
            </w:r>
            <w:r w:rsidRPr="00FF430B">
              <w:rPr>
                <w:sz w:val="20"/>
                <w:szCs w:val="20"/>
              </w:rPr>
              <w:t>LA NECESITATE)</w:t>
            </w: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430B" w:rsidRDefault="00AA06F9" w:rsidP="00196AB4">
            <w:pPr>
              <w:tabs>
                <w:tab w:val="left" w:pos="567"/>
                <w:tab w:val="left" w:pos="4005"/>
              </w:tabs>
              <w:jc w:val="both"/>
            </w:pPr>
          </w:p>
          <w:p w:rsidR="00AA06F9" w:rsidRPr="00FF2B58" w:rsidRDefault="00AA06F9" w:rsidP="002F556B">
            <w:pPr>
              <w:pStyle w:val="a"/>
              <w:numPr>
                <w:ilvl w:val="0"/>
                <w:numId w:val="17"/>
              </w:numPr>
              <w:tabs>
                <w:tab w:val="clear" w:pos="1134"/>
              </w:tabs>
              <w:spacing w:line="276" w:lineRule="auto"/>
              <w:ind w:left="0"/>
              <w:contextualSpacing/>
              <w:rPr>
                <w:lang w:val="pt-BR"/>
              </w:rPr>
            </w:pPr>
            <w:r w:rsidRPr="00FF2B58">
              <w:rPr>
                <w:b/>
                <w:lang w:val="pt-BR"/>
              </w:rPr>
              <w:t xml:space="preserve">                 RECHIZITELE JURIDICE, POŞTALE ŞI DE PLĂŢI ALE PĂRŢILOR</w:t>
            </w:r>
          </w:p>
          <w:p w:rsidR="00AA06F9" w:rsidRPr="00FF430B" w:rsidRDefault="00AA06F9"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AA06F9" w:rsidRPr="00FF430B" w:rsidRDefault="00AA06F9"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AA06F9" w:rsidRPr="00FF430B" w:rsidRDefault="00AA06F9" w:rsidP="00633782">
                  <w:pPr>
                    <w:tabs>
                      <w:tab w:val="left" w:pos="3295"/>
                    </w:tabs>
                    <w:jc w:val="center"/>
                  </w:pPr>
                  <w:r w:rsidRPr="00FF430B">
                    <w:rPr>
                      <w:b/>
                      <w:iCs/>
                    </w:rPr>
                    <w:t>BENEFICIARUL</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Adresa poştală:</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Telefon:</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Cod fiscal:</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Banca:</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Cod:</w:t>
                  </w:r>
                </w:p>
              </w:tc>
            </w:tr>
            <w:tr w:rsidR="00AA06F9"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r w:rsidRPr="00FF430B">
                    <w:t>IBAN</w:t>
                  </w:r>
                </w:p>
              </w:tc>
            </w:tr>
            <w:tr w:rsidR="00AA06F9"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A06F9" w:rsidRPr="00FF430B" w:rsidRDefault="00AA06F9" w:rsidP="00196AB4">
                  <w:pPr>
                    <w:tabs>
                      <w:tab w:val="left" w:pos="1134"/>
                      <w:tab w:val="left" w:pos="4680"/>
                      <w:tab w:val="left" w:pos="7020"/>
                    </w:tabs>
                    <w:suppressAutoHyphens/>
                    <w:ind w:firstLine="567"/>
                    <w:jc w:val="both"/>
                  </w:pPr>
                </w:p>
                <w:p w:rsidR="00AA06F9" w:rsidRDefault="00AA06F9" w:rsidP="00196AB4">
                  <w:pPr>
                    <w:tabs>
                      <w:tab w:val="left" w:pos="1134"/>
                      <w:tab w:val="left" w:pos="4680"/>
                      <w:tab w:val="left" w:pos="7020"/>
                    </w:tabs>
                    <w:suppressAutoHyphens/>
                    <w:ind w:firstLine="567"/>
                    <w:jc w:val="both"/>
                  </w:pPr>
                </w:p>
                <w:p w:rsidR="00AA06F9" w:rsidRDefault="00AA06F9" w:rsidP="00196AB4">
                  <w:pPr>
                    <w:tabs>
                      <w:tab w:val="left" w:pos="1134"/>
                      <w:tab w:val="left" w:pos="4680"/>
                      <w:tab w:val="left" w:pos="7020"/>
                    </w:tabs>
                    <w:suppressAutoHyphens/>
                    <w:ind w:firstLine="567"/>
                    <w:jc w:val="both"/>
                  </w:pPr>
                </w:p>
                <w:p w:rsidR="00AA06F9" w:rsidRPr="00FF430B" w:rsidRDefault="00AA06F9" w:rsidP="00196AB4">
                  <w:pPr>
                    <w:tabs>
                      <w:tab w:val="left" w:pos="1134"/>
                      <w:tab w:val="left" w:pos="4680"/>
                      <w:tab w:val="left" w:pos="7020"/>
                    </w:tabs>
                    <w:suppressAutoHyphens/>
                    <w:ind w:firstLine="567"/>
                    <w:jc w:val="both"/>
                  </w:pPr>
                </w:p>
                <w:p w:rsidR="00AA06F9" w:rsidRPr="00FF430B" w:rsidRDefault="00AA06F9" w:rsidP="00196AB4">
                  <w:pPr>
                    <w:tabs>
                      <w:tab w:val="left" w:pos="1134"/>
                      <w:tab w:val="left" w:pos="4680"/>
                      <w:tab w:val="left" w:pos="7020"/>
                    </w:tabs>
                    <w:suppressAutoHyphens/>
                    <w:ind w:firstLine="567"/>
                    <w:jc w:val="both"/>
                  </w:pPr>
                </w:p>
                <w:p w:rsidR="00AA06F9" w:rsidRPr="00FF430B" w:rsidRDefault="00AA06F9" w:rsidP="00196AB4">
                  <w:pPr>
                    <w:tabs>
                      <w:tab w:val="left" w:pos="1134"/>
                      <w:tab w:val="left" w:pos="4680"/>
                      <w:tab w:val="left" w:pos="7020"/>
                    </w:tabs>
                    <w:suppressAutoHyphens/>
                    <w:ind w:firstLine="567"/>
                    <w:jc w:val="both"/>
                  </w:pPr>
                </w:p>
                <w:p w:rsidR="00AA06F9" w:rsidRPr="00FF430B" w:rsidRDefault="00AA06F9" w:rsidP="00196AB4">
                  <w:pPr>
                    <w:tabs>
                      <w:tab w:val="left" w:pos="1134"/>
                      <w:tab w:val="left" w:pos="4680"/>
                      <w:tab w:val="left" w:pos="7020"/>
                    </w:tabs>
                    <w:suppressAutoHyphens/>
                    <w:ind w:firstLine="567"/>
                    <w:jc w:val="both"/>
                  </w:pPr>
                </w:p>
              </w:tc>
            </w:tr>
          </w:tbl>
          <w:p w:rsidR="00AA06F9" w:rsidRPr="00FF2B58" w:rsidRDefault="00AA06F9" w:rsidP="002B4D12">
            <w:pPr>
              <w:pStyle w:val="a"/>
              <w:numPr>
                <w:ilvl w:val="0"/>
                <w:numId w:val="0"/>
              </w:numPr>
              <w:tabs>
                <w:tab w:val="clear" w:pos="1134"/>
                <w:tab w:val="left" w:pos="2685"/>
              </w:tabs>
              <w:spacing w:line="276" w:lineRule="auto"/>
              <w:contextualSpacing/>
              <w:jc w:val="center"/>
              <w:rPr>
                <w:lang w:val="pt-BR"/>
              </w:rPr>
            </w:pPr>
            <w:r w:rsidRPr="00FF2B58">
              <w:rPr>
                <w:b/>
                <w:lang w:val="pt-BR"/>
              </w:rPr>
              <w:t>SEMNĂTURILE PĂRŢILOR</w:t>
            </w:r>
          </w:p>
          <w:tbl>
            <w:tblPr>
              <w:tblW w:w="0" w:type="auto"/>
              <w:jc w:val="center"/>
              <w:tblLayout w:type="fixed"/>
              <w:tblLook w:val="00A0"/>
            </w:tblPr>
            <w:tblGrid>
              <w:gridCol w:w="5188"/>
              <w:gridCol w:w="4559"/>
            </w:tblGrid>
            <w:tr w:rsidR="00AA06F9" w:rsidRPr="00EC30C2" w:rsidTr="00021BB8">
              <w:trPr>
                <w:trHeight w:val="357"/>
                <w:jc w:val="center"/>
              </w:trPr>
              <w:tc>
                <w:tcPr>
                  <w:tcW w:w="5188" w:type="dxa"/>
                  <w:vAlign w:val="center"/>
                </w:tcPr>
                <w:p w:rsidR="00AA06F9" w:rsidRPr="00FF430B" w:rsidRDefault="00AA06F9" w:rsidP="00633782">
                  <w:pPr>
                    <w:jc w:val="center"/>
                    <w:rPr>
                      <w:b/>
                    </w:rPr>
                  </w:pPr>
                  <w:r w:rsidRPr="00FF430B">
                    <w:rPr>
                      <w:b/>
                    </w:rPr>
                    <w:t>ANTREPRENOR</w:t>
                  </w:r>
                </w:p>
              </w:tc>
              <w:tc>
                <w:tcPr>
                  <w:tcW w:w="4559" w:type="dxa"/>
                  <w:vAlign w:val="center"/>
                </w:tcPr>
                <w:p w:rsidR="00AA06F9" w:rsidRPr="00FF430B" w:rsidRDefault="00AA06F9" w:rsidP="00633782">
                  <w:pPr>
                    <w:jc w:val="center"/>
                    <w:rPr>
                      <w:b/>
                    </w:rPr>
                  </w:pPr>
                  <w:r w:rsidRPr="00FF430B">
                    <w:rPr>
                      <w:b/>
                    </w:rPr>
                    <w:t>BENEFICIAR</w:t>
                  </w:r>
                </w:p>
              </w:tc>
            </w:tr>
            <w:tr w:rsidR="00AA06F9" w:rsidRPr="00EC30C2" w:rsidTr="00021BB8">
              <w:trPr>
                <w:trHeight w:val="357"/>
                <w:jc w:val="center"/>
              </w:trPr>
              <w:tc>
                <w:tcPr>
                  <w:tcW w:w="5188" w:type="dxa"/>
                  <w:vAlign w:val="center"/>
                </w:tcPr>
                <w:p w:rsidR="00AA06F9" w:rsidRPr="00FF430B" w:rsidRDefault="00AA06F9" w:rsidP="00196AB4">
                  <w:pPr>
                    <w:jc w:val="both"/>
                    <w:rPr>
                      <w:b/>
                    </w:rPr>
                  </w:pPr>
                </w:p>
                <w:p w:rsidR="00AA06F9" w:rsidRPr="00FF430B" w:rsidRDefault="00AA06F9" w:rsidP="00196AB4">
                  <w:pPr>
                    <w:jc w:val="both"/>
                    <w:rPr>
                      <w:b/>
                    </w:rPr>
                  </w:pPr>
                </w:p>
                <w:p w:rsidR="00AA06F9" w:rsidRPr="00FF430B" w:rsidRDefault="00AA06F9" w:rsidP="003E7B03">
                  <w:pPr>
                    <w:jc w:val="both"/>
                    <w:rPr>
                      <w:b/>
                    </w:rPr>
                  </w:pPr>
                </w:p>
              </w:tc>
              <w:tc>
                <w:tcPr>
                  <w:tcW w:w="4559" w:type="dxa"/>
                  <w:vAlign w:val="center"/>
                </w:tcPr>
                <w:p w:rsidR="00AA06F9" w:rsidRPr="00FF430B" w:rsidRDefault="00AA06F9" w:rsidP="00196AB4">
                  <w:pPr>
                    <w:jc w:val="both"/>
                    <w:rPr>
                      <w:b/>
                    </w:rPr>
                  </w:pPr>
                </w:p>
                <w:p w:rsidR="00AA06F9" w:rsidRPr="00FF430B" w:rsidRDefault="00AA06F9" w:rsidP="00196AB4">
                  <w:pPr>
                    <w:jc w:val="both"/>
                    <w:rPr>
                      <w:b/>
                    </w:rPr>
                  </w:pPr>
                </w:p>
                <w:p w:rsidR="00AA06F9" w:rsidRPr="00FF430B" w:rsidRDefault="00AA06F9" w:rsidP="003E7B03">
                  <w:pPr>
                    <w:jc w:val="both"/>
                    <w:rPr>
                      <w:b/>
                    </w:rPr>
                  </w:pPr>
                </w:p>
              </w:tc>
            </w:tr>
          </w:tbl>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r w:rsidRPr="00FF430B">
              <w:br/>
            </w:r>
          </w:p>
          <w:p w:rsidR="00AA06F9" w:rsidRDefault="00AA06F9" w:rsidP="00196AB4">
            <w:pPr>
              <w:tabs>
                <w:tab w:val="left" w:pos="2295"/>
              </w:tabs>
              <w:jc w:val="both"/>
            </w:pPr>
          </w:p>
          <w:p w:rsidR="00AA06F9" w:rsidRDefault="00AA06F9" w:rsidP="00196AB4">
            <w:pPr>
              <w:tabs>
                <w:tab w:val="left" w:pos="2295"/>
              </w:tabs>
              <w:jc w:val="both"/>
            </w:pPr>
          </w:p>
          <w:p w:rsidR="00AA06F9" w:rsidRDefault="00AA06F9" w:rsidP="007E709D">
            <w:pPr>
              <w:jc w:val="both"/>
            </w:pPr>
          </w:p>
          <w:p w:rsidR="00AA06F9" w:rsidRPr="00FF430B" w:rsidRDefault="00AA06F9" w:rsidP="007E709D">
            <w:pPr>
              <w:jc w:val="both"/>
              <w:rPr>
                <w:sz w:val="28"/>
                <w:szCs w:val="28"/>
              </w:rPr>
            </w:pPr>
          </w:p>
          <w:p w:rsidR="00AA06F9" w:rsidRPr="00FF430B" w:rsidRDefault="00AA06F9" w:rsidP="004D7C86">
            <w:pPr>
              <w:tabs>
                <w:tab w:val="left" w:pos="2295"/>
              </w:tabs>
              <w:jc w:val="right"/>
            </w:pPr>
            <w:r w:rsidRPr="00FF430B">
              <w:t>Anexa nr. 1</w:t>
            </w:r>
          </w:p>
          <w:p w:rsidR="00AA06F9" w:rsidRPr="00FF430B" w:rsidRDefault="00AA06F9" w:rsidP="004D7C86">
            <w:pPr>
              <w:tabs>
                <w:tab w:val="left" w:pos="2295"/>
              </w:tabs>
              <w:jc w:val="right"/>
            </w:pPr>
            <w:r w:rsidRPr="00FF430B">
              <w:t>la Contractul nr. ___________</w:t>
            </w:r>
          </w:p>
          <w:p w:rsidR="00AA06F9" w:rsidRPr="00FF430B" w:rsidRDefault="00AA06F9" w:rsidP="004D7C86">
            <w:pPr>
              <w:tabs>
                <w:tab w:val="left" w:pos="2295"/>
              </w:tabs>
              <w:jc w:val="right"/>
            </w:pPr>
            <w:r w:rsidRPr="00FF430B">
              <w:t>Din „____”  _____ 20_______</w:t>
            </w: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pPr>
          </w:p>
          <w:p w:rsidR="00AA06F9" w:rsidRPr="00FF430B" w:rsidRDefault="00AA06F9" w:rsidP="007E709D">
            <w:pPr>
              <w:tabs>
                <w:tab w:val="left" w:pos="2295"/>
              </w:tabs>
              <w:jc w:val="both"/>
              <w:rPr>
                <w:b/>
              </w:rPr>
            </w:pPr>
            <w:r w:rsidRPr="00FF430B">
              <w:rPr>
                <w:b/>
              </w:rPr>
              <w:t xml:space="preserve">       SPECIFICAŢII TEHNICE</w:t>
            </w:r>
          </w:p>
          <w:p w:rsidR="00AA06F9" w:rsidRPr="00FF430B" w:rsidRDefault="00AA06F9"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AA06F9"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center"/>
                    <w:rPr>
                      <w:b/>
                    </w:rPr>
                  </w:pPr>
                  <w:r w:rsidRPr="00FF430B">
                    <w:rPr>
                      <w:b/>
                    </w:rPr>
                    <w:t>Specificarea tehnică deplină solicitată de către autoritatea contractantă</w:t>
                  </w:r>
                </w:p>
                <w:p w:rsidR="00AA06F9" w:rsidRPr="00FF430B" w:rsidRDefault="00AA06F9"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center"/>
                    <w:rPr>
                      <w:b/>
                    </w:rPr>
                  </w:pPr>
                  <w:r w:rsidRPr="00FF430B">
                    <w:rPr>
                      <w:b/>
                      <w:bCs/>
                      <w:noProof w:val="0"/>
                    </w:rPr>
                    <w:t xml:space="preserve">Specificarea tehnică </w:t>
                  </w:r>
                  <w:r w:rsidRPr="00FF430B">
                    <w:rPr>
                      <w:b/>
                    </w:rPr>
                    <w:t>deplină propusă de către ofertant</w:t>
                  </w:r>
                </w:p>
                <w:p w:rsidR="00AA06F9" w:rsidRPr="00FF430B" w:rsidRDefault="00AA06F9"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1223E6">
                  <w:pPr>
                    <w:ind w:right="943"/>
                    <w:jc w:val="center"/>
                    <w:rPr>
                      <w:b/>
                      <w:bCs/>
                      <w:noProof w:val="0"/>
                    </w:rPr>
                  </w:pPr>
                  <w:r w:rsidRPr="00FF430B">
                    <w:rPr>
                      <w:b/>
                      <w:bCs/>
                      <w:noProof w:val="0"/>
                    </w:rPr>
                    <w:t>Standarde de</w:t>
                  </w:r>
                </w:p>
                <w:p w:rsidR="00AA06F9" w:rsidRPr="00FF430B" w:rsidRDefault="00AA06F9" w:rsidP="001223E6">
                  <w:pPr>
                    <w:ind w:right="943"/>
                    <w:jc w:val="center"/>
                    <w:rPr>
                      <w:b/>
                      <w:bCs/>
                      <w:noProof w:val="0"/>
                    </w:rPr>
                  </w:pPr>
                  <w:r w:rsidRPr="00FF430B">
                    <w:rPr>
                      <w:b/>
                      <w:bCs/>
                      <w:noProof w:val="0"/>
                    </w:rPr>
                    <w:t>referinţă</w:t>
                  </w:r>
                </w:p>
              </w:tc>
            </w:tr>
            <w:tr w:rsidR="00AA06F9"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r>
            <w:tr w:rsidR="00AA06F9"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p>
              </w:tc>
            </w:tr>
            <w:tr w:rsidR="00AA06F9" w:rsidRPr="00EC30C2" w:rsidTr="004D7C86">
              <w:tc>
                <w:tcPr>
                  <w:tcW w:w="2261" w:type="dxa"/>
                  <w:gridSpan w:val="2"/>
                  <w:tcBorders>
                    <w:top w:val="single" w:sz="6" w:space="0" w:color="000000"/>
                    <w:left w:val="nil"/>
                    <w:bottom w:val="nil"/>
                    <w:right w:val="nil"/>
                  </w:tcBorders>
                </w:tcPr>
                <w:p w:rsidR="00AA06F9" w:rsidRPr="00FF430B" w:rsidRDefault="00AA06F9" w:rsidP="004D7C86">
                  <w:pPr>
                    <w:jc w:val="both"/>
                    <w:rPr>
                      <w:noProof w:val="0"/>
                    </w:rPr>
                  </w:pPr>
                </w:p>
                <w:p w:rsidR="00AA06F9" w:rsidRPr="00FF430B" w:rsidRDefault="00AA06F9" w:rsidP="004D7C86">
                  <w:pPr>
                    <w:jc w:val="both"/>
                    <w:rPr>
                      <w:noProof w:val="0"/>
                    </w:rPr>
                  </w:pPr>
                </w:p>
                <w:p w:rsidR="00AA06F9" w:rsidRPr="00FF430B" w:rsidRDefault="00AA06F9" w:rsidP="004D7C86">
                  <w:pPr>
                    <w:jc w:val="both"/>
                    <w:rPr>
                      <w:noProof w:val="0"/>
                    </w:rPr>
                  </w:pPr>
                </w:p>
                <w:p w:rsidR="00AA06F9" w:rsidRPr="00FF430B" w:rsidRDefault="00AA06F9" w:rsidP="004D7C86">
                  <w:pPr>
                    <w:jc w:val="both"/>
                    <w:rPr>
                      <w:noProof w:val="0"/>
                    </w:rPr>
                  </w:pPr>
                </w:p>
                <w:p w:rsidR="00AA06F9" w:rsidRPr="00FF430B" w:rsidRDefault="00AA06F9"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AA06F9" w:rsidRPr="00FF430B" w:rsidRDefault="00AA06F9" w:rsidP="004D7C86">
                  <w:pPr>
                    <w:jc w:val="both"/>
                    <w:rPr>
                      <w:noProof w:val="0"/>
                    </w:rPr>
                  </w:pPr>
                  <w:r w:rsidRPr="00FF430B">
                    <w:rPr>
                      <w:noProof w:val="0"/>
                    </w:rPr>
                    <w:t> </w:t>
                  </w: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4D7C86">
                  <w:pPr>
                    <w:jc w:val="center"/>
                    <w:rPr>
                      <w:b/>
                      <w:bCs/>
                      <w:noProof w:val="0"/>
                    </w:rPr>
                  </w:pPr>
                </w:p>
                <w:p w:rsidR="00AA06F9" w:rsidRPr="00FF430B" w:rsidRDefault="00AA06F9" w:rsidP="007E709D">
                  <w:pPr>
                    <w:rPr>
                      <w:b/>
                      <w:bCs/>
                      <w:noProof w:val="0"/>
                    </w:rPr>
                  </w:pPr>
                  <w:r w:rsidRPr="00FF430B">
                    <w:rPr>
                      <w:b/>
                      <w:bCs/>
                      <w:noProof w:val="0"/>
                    </w:rPr>
                    <w:t xml:space="preserve">                 SEMNĂTURILE PĂRŢILOR</w:t>
                  </w:r>
                </w:p>
                <w:p w:rsidR="00AA06F9" w:rsidRPr="00FF430B" w:rsidRDefault="00AA06F9" w:rsidP="007E709D">
                  <w:pPr>
                    <w:rPr>
                      <w:noProof w:val="0"/>
                    </w:rPr>
                  </w:pPr>
                </w:p>
              </w:tc>
            </w:tr>
            <w:tr w:rsidR="00AA06F9" w:rsidRPr="00EC30C2" w:rsidTr="001223E6">
              <w:tc>
                <w:tcPr>
                  <w:tcW w:w="4763" w:type="dxa"/>
                  <w:gridSpan w:val="4"/>
                  <w:tcBorders>
                    <w:top w:val="nil"/>
                    <w:left w:val="nil"/>
                    <w:bottom w:val="nil"/>
                    <w:right w:val="nil"/>
                  </w:tcBorders>
                  <w:tcMar>
                    <w:top w:w="24" w:type="dxa"/>
                    <w:left w:w="48" w:type="dxa"/>
                    <w:bottom w:w="24" w:type="dxa"/>
                    <w:right w:w="48" w:type="dxa"/>
                  </w:tcMar>
                </w:tcPr>
                <w:p w:rsidR="00AA06F9" w:rsidRPr="00FF430B" w:rsidRDefault="00AA06F9" w:rsidP="001223E6">
                  <w:pPr>
                    <w:jc w:val="center"/>
                    <w:rPr>
                      <w:noProof w:val="0"/>
                    </w:rPr>
                  </w:pPr>
                  <w:r w:rsidRPr="006A7C1C">
                    <w:rPr>
                      <w:b/>
                      <w:bCs/>
                      <w:noProof w:val="0"/>
                    </w:rPr>
                    <w:t>ANTREPRENORU</w:t>
                  </w:r>
                  <w:r>
                    <w:rPr>
                      <w:b/>
                      <w:bCs/>
                      <w:noProof w:val="0"/>
                    </w:rPr>
                    <w:t>L</w:t>
                  </w:r>
                </w:p>
                <w:p w:rsidR="00AA06F9" w:rsidRPr="00FF430B" w:rsidRDefault="00AA06F9" w:rsidP="004D7C86">
                  <w:pPr>
                    <w:ind w:firstLine="567"/>
                    <w:jc w:val="both"/>
                    <w:rPr>
                      <w:noProof w:val="0"/>
                    </w:rPr>
                  </w:pPr>
                  <w:r w:rsidRPr="00FF430B">
                    <w:rPr>
                      <w:noProof w:val="0"/>
                    </w:rPr>
                    <w:t> </w:t>
                  </w:r>
                </w:p>
                <w:p w:rsidR="00AA06F9" w:rsidRPr="00FF430B" w:rsidRDefault="00AA06F9" w:rsidP="00240751">
                  <w:pPr>
                    <w:ind w:firstLine="567"/>
                    <w:rPr>
                      <w:noProof w:val="0"/>
                    </w:rPr>
                  </w:pPr>
                </w:p>
                <w:p w:rsidR="00AA06F9" w:rsidRPr="00FF430B" w:rsidRDefault="00AA06F9" w:rsidP="00240751">
                  <w:pPr>
                    <w:ind w:firstLine="567"/>
                    <w:rPr>
                      <w:noProof w:val="0"/>
                    </w:rPr>
                  </w:pPr>
                </w:p>
              </w:tc>
              <w:tc>
                <w:tcPr>
                  <w:tcW w:w="50" w:type="dxa"/>
                  <w:tcBorders>
                    <w:top w:val="nil"/>
                    <w:left w:val="nil"/>
                    <w:bottom w:val="nil"/>
                    <w:right w:val="nil"/>
                  </w:tcBorders>
                </w:tcPr>
                <w:p w:rsidR="00AA06F9" w:rsidRPr="00FF430B" w:rsidRDefault="00AA06F9"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AA06F9" w:rsidRPr="00FF430B" w:rsidRDefault="00AA06F9" w:rsidP="007E709D">
                  <w:pPr>
                    <w:rPr>
                      <w:noProof w:val="0"/>
                    </w:rPr>
                  </w:pPr>
                  <w:r w:rsidRPr="00FF430B">
                    <w:rPr>
                      <w:b/>
                      <w:bCs/>
                      <w:noProof w:val="0"/>
                    </w:rPr>
                    <w:t xml:space="preserve">                               BENEFICIAR</w:t>
                  </w:r>
                </w:p>
                <w:p w:rsidR="00AA06F9" w:rsidRPr="00FF430B" w:rsidRDefault="00AA06F9" w:rsidP="004D7C86">
                  <w:pPr>
                    <w:ind w:firstLine="567"/>
                    <w:jc w:val="both"/>
                    <w:rPr>
                      <w:noProof w:val="0"/>
                    </w:rPr>
                  </w:pPr>
                  <w:r w:rsidRPr="00FF430B">
                    <w:rPr>
                      <w:noProof w:val="0"/>
                    </w:rPr>
                    <w:t> </w:t>
                  </w:r>
                </w:p>
                <w:p w:rsidR="00AA06F9" w:rsidRPr="00FF430B" w:rsidRDefault="00AA06F9" w:rsidP="007E709D">
                  <w:pPr>
                    <w:rPr>
                      <w:noProof w:val="0"/>
                    </w:rPr>
                  </w:pPr>
                </w:p>
                <w:p w:rsidR="00AA06F9" w:rsidRPr="00FF430B" w:rsidRDefault="00AA06F9" w:rsidP="003E7B03">
                  <w:pPr>
                    <w:jc w:val="both"/>
                    <w:rPr>
                      <w:noProof w:val="0"/>
                    </w:rPr>
                  </w:pPr>
                </w:p>
              </w:tc>
            </w:tr>
          </w:tbl>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Default="00AA06F9" w:rsidP="00196AB4">
            <w:pPr>
              <w:tabs>
                <w:tab w:val="left" w:pos="2295"/>
              </w:tabs>
              <w:jc w:val="both"/>
            </w:pPr>
          </w:p>
          <w:p w:rsidR="00AA06F9" w:rsidRDefault="00AA06F9" w:rsidP="00196AB4">
            <w:pPr>
              <w:tabs>
                <w:tab w:val="left" w:pos="2295"/>
              </w:tabs>
              <w:jc w:val="both"/>
            </w:pPr>
          </w:p>
          <w:p w:rsidR="00AA06F9"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4D7C86">
            <w:pPr>
              <w:jc w:val="right"/>
              <w:rPr>
                <w:noProof w:val="0"/>
              </w:rPr>
            </w:pPr>
            <w:r w:rsidRPr="00FF430B">
              <w:rPr>
                <w:noProof w:val="0"/>
              </w:rPr>
              <w:t>Anexa nr.</w:t>
            </w:r>
            <w:r>
              <w:rPr>
                <w:noProof w:val="0"/>
              </w:rPr>
              <w:t xml:space="preserve"> </w:t>
            </w:r>
            <w:r w:rsidRPr="00FF430B">
              <w:rPr>
                <w:noProof w:val="0"/>
              </w:rPr>
              <w:t>2</w:t>
            </w:r>
          </w:p>
          <w:p w:rsidR="00AA06F9" w:rsidRPr="00FF430B" w:rsidRDefault="00AA06F9" w:rsidP="004D7C86">
            <w:pPr>
              <w:jc w:val="right"/>
              <w:rPr>
                <w:noProof w:val="0"/>
              </w:rPr>
            </w:pPr>
            <w:r w:rsidRPr="00FF430B">
              <w:rPr>
                <w:noProof w:val="0"/>
              </w:rPr>
              <w:t>la Contractul nr.__________</w:t>
            </w:r>
          </w:p>
          <w:p w:rsidR="00AA06F9" w:rsidRPr="00FF430B" w:rsidRDefault="00AA06F9" w:rsidP="004D7C86">
            <w:pPr>
              <w:jc w:val="right"/>
              <w:rPr>
                <w:noProof w:val="0"/>
              </w:rPr>
            </w:pPr>
            <w:r w:rsidRPr="00FF430B">
              <w:rPr>
                <w:noProof w:val="0"/>
              </w:rPr>
              <w:t>din “____” ________ 20___</w:t>
            </w:r>
          </w:p>
          <w:p w:rsidR="00AA06F9" w:rsidRDefault="00AA06F9" w:rsidP="006A7C1C">
            <w:pPr>
              <w:keepNext/>
              <w:keepLines/>
              <w:spacing w:before="200"/>
              <w:jc w:val="both"/>
              <w:outlineLvl w:val="2"/>
              <w:rPr>
                <w:noProof w:val="0"/>
              </w:rPr>
            </w:pPr>
          </w:p>
          <w:p w:rsidR="00AA06F9" w:rsidRPr="00FF430B" w:rsidRDefault="00AA06F9" w:rsidP="006A7C1C">
            <w:pPr>
              <w:keepNext/>
              <w:keepLines/>
              <w:spacing w:before="200"/>
              <w:jc w:val="both"/>
              <w:outlineLvl w:val="2"/>
              <w:rPr>
                <w:noProof w:val="0"/>
              </w:rPr>
            </w:pPr>
          </w:p>
          <w:p w:rsidR="00AA06F9" w:rsidRPr="00FF430B" w:rsidRDefault="00AA06F9" w:rsidP="00803E7E">
            <w:pPr>
              <w:ind w:firstLine="567"/>
              <w:jc w:val="both"/>
              <w:rPr>
                <w:b/>
                <w:noProof w:val="0"/>
              </w:rPr>
            </w:pPr>
            <w:r w:rsidRPr="00FF430B">
              <w:rPr>
                <w:b/>
                <w:noProof w:val="0"/>
              </w:rPr>
              <w:t>SPECIFICAŢII DE PREŢ</w:t>
            </w:r>
          </w:p>
          <w:p w:rsidR="00AA06F9" w:rsidRPr="00FF430B" w:rsidRDefault="00AA06F9"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AA06F9"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C33344">
                  <w:pPr>
                    <w:tabs>
                      <w:tab w:val="left" w:pos="235"/>
                      <w:tab w:val="left" w:pos="378"/>
                    </w:tabs>
                    <w:ind w:left="-923"/>
                    <w:jc w:val="center"/>
                    <w:rPr>
                      <w:b/>
                      <w:bCs/>
                      <w:noProof w:val="0"/>
                    </w:rPr>
                  </w:pPr>
                  <w:r w:rsidRPr="00FF430B">
                    <w:rPr>
                      <w:b/>
                      <w:bCs/>
                      <w:noProof w:val="0"/>
                    </w:rPr>
                    <w:t xml:space="preserve">          Denumirea</w:t>
                  </w:r>
                </w:p>
                <w:p w:rsidR="00AA06F9" w:rsidRPr="00FF430B" w:rsidRDefault="00AA06F9" w:rsidP="00C33344">
                  <w:pPr>
                    <w:tabs>
                      <w:tab w:val="left" w:pos="235"/>
                      <w:tab w:val="left" w:pos="378"/>
                    </w:tabs>
                    <w:ind w:left="-923"/>
                    <w:jc w:val="center"/>
                    <w:rPr>
                      <w:b/>
                      <w:bCs/>
                      <w:noProof w:val="0"/>
                    </w:rPr>
                  </w:pPr>
                  <w:r w:rsidRPr="00FF430B">
                    <w:rPr>
                      <w:b/>
                      <w:bCs/>
                      <w:noProof w:val="0"/>
                    </w:rPr>
                    <w:t xml:space="preserve">          lucrărilor</w:t>
                  </w:r>
                </w:p>
                <w:p w:rsidR="00AA06F9" w:rsidRPr="00FF430B" w:rsidRDefault="00AA06F9"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A06F9" w:rsidRPr="00FF430B" w:rsidRDefault="00AA06F9" w:rsidP="00E13118">
                  <w:pPr>
                    <w:jc w:val="center"/>
                    <w:rPr>
                      <w:b/>
                      <w:bCs/>
                      <w:noProof w:val="0"/>
                    </w:rPr>
                  </w:pPr>
                  <w:r w:rsidRPr="00FF430B">
                    <w:rPr>
                      <w:b/>
                      <w:bCs/>
                      <w:noProof w:val="0"/>
                    </w:rPr>
                    <w:t>Termenii de executare</w:t>
                  </w:r>
                </w:p>
                <w:p w:rsidR="00AA06F9" w:rsidRPr="00FF430B" w:rsidRDefault="00AA06F9" w:rsidP="003E7B03">
                  <w:pPr>
                    <w:tabs>
                      <w:tab w:val="left" w:pos="1134"/>
                    </w:tabs>
                    <w:ind w:left="720"/>
                    <w:outlineLvl w:val="0"/>
                    <w:rPr>
                      <w:b/>
                      <w:bCs/>
                      <w:noProof w:val="0"/>
                    </w:rPr>
                  </w:pPr>
                </w:p>
              </w:tc>
            </w:tr>
            <w:tr w:rsidR="00AA06F9"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r>
            <w:tr w:rsidR="00AA06F9"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A06F9" w:rsidRPr="00FF430B" w:rsidRDefault="00AA06F9" w:rsidP="004D7C86">
                  <w:pPr>
                    <w:keepNext/>
                    <w:keepLines/>
                    <w:spacing w:before="200"/>
                    <w:jc w:val="both"/>
                    <w:outlineLvl w:val="2"/>
                    <w:rPr>
                      <w:noProof w:val="0"/>
                    </w:rPr>
                  </w:pPr>
                </w:p>
              </w:tc>
            </w:tr>
            <w:tr w:rsidR="00AA06F9"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AA06F9" w:rsidRPr="00FF430B" w:rsidRDefault="00AA06F9" w:rsidP="004D7C86">
                  <w:pPr>
                    <w:jc w:val="both"/>
                    <w:rPr>
                      <w:noProof w:val="0"/>
                    </w:rPr>
                  </w:pPr>
                  <w:r w:rsidRPr="00FF430B">
                    <w:rPr>
                      <w:noProof w:val="0"/>
                    </w:rPr>
                    <w:t> </w:t>
                  </w: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Pr="00FF430B" w:rsidRDefault="00AA06F9" w:rsidP="004D7C86">
                  <w:pPr>
                    <w:keepNext/>
                    <w:keepLines/>
                    <w:spacing w:before="200"/>
                    <w:jc w:val="both"/>
                    <w:outlineLvl w:val="2"/>
                    <w:rPr>
                      <w:noProof w:val="0"/>
                    </w:rPr>
                  </w:pPr>
                </w:p>
                <w:p w:rsidR="00AA06F9" w:rsidRDefault="00AA06F9" w:rsidP="004D7C86">
                  <w:pPr>
                    <w:jc w:val="center"/>
                    <w:rPr>
                      <w:b/>
                      <w:bCs/>
                      <w:noProof w:val="0"/>
                    </w:rPr>
                  </w:pPr>
                  <w:r w:rsidRPr="00FF430B">
                    <w:rPr>
                      <w:b/>
                      <w:bCs/>
                      <w:noProof w:val="0"/>
                    </w:rPr>
                    <w:t>SEMNĂTURILE PĂRŢILOR</w:t>
                  </w:r>
                </w:p>
                <w:p w:rsidR="00AA06F9" w:rsidRPr="00FF430B" w:rsidRDefault="00AA06F9" w:rsidP="004D7C86">
                  <w:pPr>
                    <w:jc w:val="center"/>
                    <w:rPr>
                      <w:noProof w:val="0"/>
                    </w:rPr>
                  </w:pPr>
                </w:p>
              </w:tc>
            </w:tr>
            <w:tr w:rsidR="00AA06F9" w:rsidRPr="00EC30C2" w:rsidTr="00C33344">
              <w:tc>
                <w:tcPr>
                  <w:tcW w:w="5303" w:type="dxa"/>
                  <w:gridSpan w:val="5"/>
                  <w:tcBorders>
                    <w:top w:val="nil"/>
                    <w:left w:val="nil"/>
                    <w:bottom w:val="nil"/>
                    <w:right w:val="nil"/>
                  </w:tcBorders>
                  <w:tcMar>
                    <w:top w:w="24" w:type="dxa"/>
                    <w:left w:w="48" w:type="dxa"/>
                    <w:bottom w:w="24" w:type="dxa"/>
                    <w:right w:w="48" w:type="dxa"/>
                  </w:tcMar>
                </w:tcPr>
                <w:p w:rsidR="00AA06F9" w:rsidRPr="00FF430B" w:rsidRDefault="00AA06F9" w:rsidP="00E13118">
                  <w:pPr>
                    <w:jc w:val="center"/>
                    <w:rPr>
                      <w:noProof w:val="0"/>
                    </w:rPr>
                  </w:pPr>
                  <w:r w:rsidRPr="00FF430B">
                    <w:rPr>
                      <w:b/>
                      <w:bCs/>
                      <w:noProof w:val="0"/>
                    </w:rPr>
                    <w:t>ANTREPRENOR</w:t>
                  </w:r>
                </w:p>
                <w:p w:rsidR="00AA06F9" w:rsidRPr="00FF430B" w:rsidRDefault="00AA06F9" w:rsidP="00B262BA">
                  <w:pPr>
                    <w:tabs>
                      <w:tab w:val="left" w:pos="1134"/>
                    </w:tabs>
                    <w:ind w:left="720"/>
                    <w:outlineLvl w:val="0"/>
                    <w:rPr>
                      <w:noProof w:val="0"/>
                    </w:rPr>
                  </w:pPr>
                </w:p>
                <w:p w:rsidR="00AA06F9" w:rsidRPr="00FF430B" w:rsidRDefault="00AA06F9"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AA06F9" w:rsidRPr="00FF430B" w:rsidRDefault="00AA06F9" w:rsidP="00803E7E">
                  <w:pPr>
                    <w:jc w:val="center"/>
                    <w:rPr>
                      <w:noProof w:val="0"/>
                    </w:rPr>
                  </w:pPr>
                  <w:r w:rsidRPr="00FF430B">
                    <w:rPr>
                      <w:b/>
                      <w:bCs/>
                      <w:noProof w:val="0"/>
                    </w:rPr>
                    <w:t>BENEFICIAR</w:t>
                  </w:r>
                </w:p>
                <w:p w:rsidR="00AA06F9" w:rsidRPr="00FF430B" w:rsidRDefault="00AA06F9" w:rsidP="00240751">
                  <w:pPr>
                    <w:ind w:firstLine="567"/>
                    <w:jc w:val="both"/>
                    <w:rPr>
                      <w:noProof w:val="0"/>
                    </w:rPr>
                  </w:pPr>
                  <w:r w:rsidRPr="00FF430B">
                    <w:rPr>
                      <w:noProof w:val="0"/>
                    </w:rPr>
                    <w:t> </w:t>
                  </w:r>
                </w:p>
                <w:p w:rsidR="00AA06F9" w:rsidRPr="00FF430B" w:rsidRDefault="00AA06F9" w:rsidP="00240751">
                  <w:pPr>
                    <w:keepNext/>
                    <w:keepLines/>
                    <w:spacing w:before="200"/>
                    <w:ind w:firstLine="567"/>
                    <w:jc w:val="both"/>
                    <w:outlineLvl w:val="2"/>
                    <w:rPr>
                      <w:noProof w:val="0"/>
                    </w:rPr>
                  </w:pPr>
                </w:p>
                <w:p w:rsidR="00AA06F9" w:rsidRPr="00FF430B" w:rsidRDefault="00AA06F9" w:rsidP="003E7B03">
                  <w:pPr>
                    <w:ind w:firstLine="567"/>
                    <w:jc w:val="both"/>
                    <w:rPr>
                      <w:noProof w:val="0"/>
                    </w:rPr>
                  </w:pPr>
                </w:p>
              </w:tc>
            </w:tr>
          </w:tbl>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196AB4">
            <w:pPr>
              <w:tabs>
                <w:tab w:val="left" w:pos="2295"/>
              </w:tabs>
              <w:jc w:val="both"/>
            </w:pPr>
          </w:p>
          <w:p w:rsidR="00AA06F9" w:rsidRPr="00FF430B" w:rsidRDefault="00AA06F9" w:rsidP="007D2982">
            <w:pPr>
              <w:autoSpaceDE w:val="0"/>
              <w:autoSpaceDN w:val="0"/>
              <w:adjustRightInd w:val="0"/>
              <w:ind w:right="23"/>
              <w:jc w:val="center"/>
              <w:rPr>
                <w:b/>
                <w:bCs/>
              </w:rPr>
            </w:pPr>
          </w:p>
          <w:p w:rsidR="00AA06F9" w:rsidRPr="00FF430B" w:rsidRDefault="00AA06F9" w:rsidP="000C5DFB">
            <w:pPr>
              <w:jc w:val="right"/>
              <w:rPr>
                <w:noProof w:val="0"/>
              </w:rPr>
            </w:pPr>
            <w:r w:rsidRPr="00FF430B">
              <w:rPr>
                <w:noProof w:val="0"/>
              </w:rPr>
              <w:t>Anexa nr.</w:t>
            </w:r>
            <w:r>
              <w:rPr>
                <w:noProof w:val="0"/>
              </w:rPr>
              <w:t xml:space="preserve"> </w:t>
            </w:r>
            <w:r w:rsidRPr="00FF430B">
              <w:rPr>
                <w:noProof w:val="0"/>
              </w:rPr>
              <w:t>27</w:t>
            </w:r>
          </w:p>
          <w:p w:rsidR="00AA06F9" w:rsidRPr="00FF430B" w:rsidRDefault="00AA06F9" w:rsidP="000C5DFB">
            <w:pPr>
              <w:jc w:val="right"/>
              <w:rPr>
                <w:noProof w:val="0"/>
              </w:rPr>
            </w:pPr>
            <w:r w:rsidRPr="00FF430B">
              <w:rPr>
                <w:noProof w:val="0"/>
              </w:rPr>
              <w:t>la Documentația standard nr._____</w:t>
            </w:r>
          </w:p>
          <w:p w:rsidR="00AA06F9" w:rsidRPr="00FF430B" w:rsidRDefault="00AA06F9" w:rsidP="000C5DFB">
            <w:pPr>
              <w:jc w:val="right"/>
              <w:rPr>
                <w:noProof w:val="0"/>
              </w:rPr>
            </w:pPr>
            <w:r w:rsidRPr="00FF430B">
              <w:rPr>
                <w:noProof w:val="0"/>
              </w:rPr>
              <w:t>din “____” ________ 20___</w:t>
            </w:r>
          </w:p>
          <w:p w:rsidR="00AA06F9" w:rsidRPr="00FF430B" w:rsidRDefault="00AA06F9" w:rsidP="000C5DFB">
            <w:pPr>
              <w:autoSpaceDE w:val="0"/>
              <w:autoSpaceDN w:val="0"/>
              <w:adjustRightInd w:val="0"/>
              <w:ind w:right="23"/>
              <w:jc w:val="right"/>
              <w:rPr>
                <w:b/>
                <w:bCs/>
              </w:rPr>
            </w:pPr>
          </w:p>
          <w:p w:rsidR="00AA06F9" w:rsidRPr="00FF430B" w:rsidRDefault="00AA06F9" w:rsidP="007D2982">
            <w:pPr>
              <w:autoSpaceDE w:val="0"/>
              <w:autoSpaceDN w:val="0"/>
              <w:adjustRightInd w:val="0"/>
              <w:ind w:right="23"/>
              <w:jc w:val="center"/>
              <w:rPr>
                <w:b/>
                <w:bCs/>
              </w:rPr>
            </w:pPr>
          </w:p>
          <w:p w:rsidR="00AA06F9" w:rsidRPr="00FF430B" w:rsidRDefault="00AA06F9"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AA06F9" w:rsidRPr="00EC30C2" w:rsidTr="00411C62">
              <w:tc>
                <w:tcPr>
                  <w:tcW w:w="9640" w:type="dxa"/>
                  <w:gridSpan w:val="2"/>
                </w:tcPr>
                <w:p w:rsidR="00AA06F9" w:rsidRPr="00FF430B" w:rsidRDefault="00AA06F9" w:rsidP="00F94BAD">
                  <w:pPr>
                    <w:jc w:val="center"/>
                    <w:rPr>
                      <w:b/>
                    </w:rPr>
                  </w:pPr>
                  <w:r w:rsidRPr="00FF430B">
                    <w:rPr>
                      <w:b/>
                      <w:caps/>
                    </w:rPr>
                    <w:t>ACORD ADIȚIONAL</w:t>
                  </w:r>
                  <w:r w:rsidRPr="00FF430B">
                    <w:rPr>
                      <w:b/>
                    </w:rPr>
                    <w:t xml:space="preserve"> Nr.______</w:t>
                  </w:r>
                </w:p>
                <w:p w:rsidR="00AA06F9" w:rsidRPr="00FF430B" w:rsidRDefault="00AA06F9" w:rsidP="00F94BAD">
                  <w:pPr>
                    <w:jc w:val="center"/>
                    <w:rPr>
                      <w:b/>
                    </w:rPr>
                  </w:pPr>
                </w:p>
                <w:p w:rsidR="00AA06F9" w:rsidRPr="00FF430B" w:rsidRDefault="00AA06F9" w:rsidP="00F94BAD">
                  <w:pPr>
                    <w:jc w:val="center"/>
                  </w:pPr>
                  <w:r w:rsidRPr="00FF430B">
                    <w:t xml:space="preserve">la contractul </w:t>
                  </w:r>
                  <w:r>
                    <w:t>n</w:t>
                  </w:r>
                  <w:r w:rsidRPr="00FF430B">
                    <w:t>r.________din ”__„_________ 20___</w:t>
                  </w:r>
                </w:p>
                <w:p w:rsidR="00AA06F9" w:rsidRPr="00FF430B" w:rsidRDefault="00AA06F9" w:rsidP="00F94BAD"/>
                <w:p w:rsidR="00AA06F9" w:rsidRPr="00FF430B" w:rsidRDefault="00AA06F9" w:rsidP="00F94BAD"/>
              </w:tc>
            </w:tr>
            <w:tr w:rsidR="00AA06F9" w:rsidRPr="00EC30C2" w:rsidTr="00411C62">
              <w:tc>
                <w:tcPr>
                  <w:tcW w:w="9640" w:type="dxa"/>
                  <w:gridSpan w:val="2"/>
                </w:tcPr>
                <w:p w:rsidR="00AA06F9" w:rsidRPr="00FF430B" w:rsidRDefault="00AA06F9" w:rsidP="0067769C">
                  <w:pPr>
                    <w:pStyle w:val="ad"/>
                    <w:rPr>
                      <w:sz w:val="24"/>
                      <w:szCs w:val="24"/>
                    </w:rPr>
                  </w:pPr>
                  <w:r w:rsidRPr="00FF430B">
                    <w:rPr>
                      <w:sz w:val="24"/>
                      <w:szCs w:val="24"/>
                    </w:rPr>
                    <w:lastRenderedPageBreak/>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AA06F9" w:rsidRPr="00FF430B" w:rsidRDefault="00AA06F9" w:rsidP="00F94BAD">
                  <w:pPr>
                    <w:pStyle w:val="ad"/>
                    <w:ind w:firstLine="0"/>
                    <w:rPr>
                      <w:sz w:val="24"/>
                      <w:szCs w:val="24"/>
                    </w:rPr>
                  </w:pPr>
                </w:p>
                <w:p w:rsidR="00AA06F9" w:rsidRPr="00FF430B" w:rsidRDefault="00AA06F9"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AA06F9" w:rsidRPr="00FF430B" w:rsidRDefault="00AA06F9" w:rsidP="00F94BAD">
                  <w:pPr>
                    <w:pStyle w:val="ad"/>
                    <w:ind w:firstLine="0"/>
                    <w:rPr>
                      <w:sz w:val="24"/>
                      <w:szCs w:val="24"/>
                    </w:rPr>
                  </w:pPr>
                </w:p>
                <w:p w:rsidR="00AA06F9" w:rsidRPr="00FF430B" w:rsidRDefault="00AA06F9"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AA06F9" w:rsidRPr="00FF2B58" w:rsidRDefault="00AA06F9" w:rsidP="00F94BAD">
                  <w:pPr>
                    <w:pStyle w:val="af2"/>
                    <w:tabs>
                      <w:tab w:val="right" w:pos="10205"/>
                    </w:tabs>
                    <w:ind w:firstLine="0"/>
                    <w:jc w:val="left"/>
                    <w:rPr>
                      <w:lang w:val="ro-RO"/>
                    </w:rPr>
                  </w:pPr>
                </w:p>
                <w:p w:rsidR="00AA06F9" w:rsidRPr="00FF430B" w:rsidRDefault="00AA06F9" w:rsidP="00F94BAD">
                  <w:pPr>
                    <w:pStyle w:val="ad"/>
                    <w:ind w:right="-1" w:firstLine="0"/>
                    <w:rPr>
                      <w:sz w:val="24"/>
                      <w:szCs w:val="24"/>
                    </w:rPr>
                  </w:pPr>
                  <w:r w:rsidRPr="00FF430B">
                    <w:rPr>
                      <w:sz w:val="24"/>
                      <w:szCs w:val="24"/>
                    </w:rPr>
                    <w:t>Prin prezentul acord, în Contract se aplică următoarele modificări:</w:t>
                  </w:r>
                </w:p>
                <w:p w:rsidR="00AA06F9" w:rsidRPr="00FF430B" w:rsidRDefault="00AA06F9" w:rsidP="00F94BAD">
                  <w:pPr>
                    <w:pStyle w:val="a"/>
                    <w:ind w:left="743"/>
                  </w:pPr>
                  <w:r w:rsidRPr="00FF430B">
                    <w:t>________________________________________________________________________</w:t>
                  </w:r>
                </w:p>
                <w:p w:rsidR="00AA06F9" w:rsidRPr="00FF430B" w:rsidRDefault="00AA06F9" w:rsidP="00F94BAD">
                  <w:pPr>
                    <w:tabs>
                      <w:tab w:val="right" w:pos="10205"/>
                    </w:tabs>
                    <w:ind w:left="1134" w:right="-1"/>
                  </w:pPr>
                </w:p>
                <w:p w:rsidR="00AA06F9" w:rsidRPr="00FF430B" w:rsidRDefault="00AA06F9" w:rsidP="00F94BAD">
                  <w:pPr>
                    <w:ind w:right="-1" w:firstLine="567"/>
                    <w:jc w:val="both"/>
                  </w:pPr>
                  <w:r w:rsidRPr="00FF430B">
                    <w:t>Prezentul acord se consideră încheiat la data semnării lui şi intră în vigoare după înregistrarea la una din trezoreriile regionale ale Ministerului Finanțelor.</w:t>
                  </w:r>
                </w:p>
                <w:p w:rsidR="00AA06F9" w:rsidRPr="00590F95" w:rsidRDefault="00AA06F9" w:rsidP="00F94BAD">
                  <w:pPr>
                    <w:pStyle w:val="2"/>
                    <w:rPr>
                      <w:szCs w:val="24"/>
                    </w:rPr>
                  </w:pPr>
                </w:p>
                <w:p w:rsidR="00AA06F9" w:rsidRPr="00FF430B" w:rsidRDefault="00AA06F9" w:rsidP="00F94BAD"/>
                <w:p w:rsidR="00AA06F9" w:rsidRPr="00FF430B" w:rsidRDefault="00AA06F9" w:rsidP="00FD0E2B">
                  <w:pPr>
                    <w:jc w:val="center"/>
                  </w:pPr>
                  <w:r w:rsidRPr="00FF430B">
                    <w:rPr>
                      <w:b/>
                      <w:bCs/>
                      <w:noProof w:val="0"/>
                    </w:rPr>
                    <w:t>SEMNĂTURILE PĂRŢILOR</w:t>
                  </w:r>
                </w:p>
                <w:p w:rsidR="00AA06F9" w:rsidRPr="00FF430B" w:rsidRDefault="00AA06F9" w:rsidP="00F94BAD"/>
              </w:tc>
            </w:tr>
            <w:tr w:rsidR="00AA06F9" w:rsidRPr="00EC30C2" w:rsidTr="00411C62">
              <w:trPr>
                <w:trHeight w:val="357"/>
              </w:trPr>
              <w:tc>
                <w:tcPr>
                  <w:tcW w:w="5179" w:type="dxa"/>
                  <w:vAlign w:val="center"/>
                </w:tcPr>
                <w:p w:rsidR="00AA06F9" w:rsidRPr="00FF430B" w:rsidRDefault="00AA06F9" w:rsidP="00F94BAD">
                  <w:pPr>
                    <w:jc w:val="center"/>
                    <w:rPr>
                      <w:b/>
                    </w:rPr>
                  </w:pPr>
                  <w:r w:rsidRPr="00FF430B">
                    <w:rPr>
                      <w:b/>
                      <w:bCs/>
                      <w:noProof w:val="0"/>
                    </w:rPr>
                    <w:t>ANTREPRENORUL/PRESTATORUL</w:t>
                  </w:r>
                </w:p>
              </w:tc>
              <w:tc>
                <w:tcPr>
                  <w:tcW w:w="4461" w:type="dxa"/>
                  <w:vAlign w:val="center"/>
                </w:tcPr>
                <w:p w:rsidR="00AA06F9" w:rsidRPr="00FF430B" w:rsidRDefault="00AA06F9" w:rsidP="0067769C">
                  <w:pPr>
                    <w:jc w:val="center"/>
                    <w:rPr>
                      <w:noProof w:val="0"/>
                    </w:rPr>
                  </w:pPr>
                  <w:r w:rsidRPr="00FF430B">
                    <w:rPr>
                      <w:b/>
                      <w:bCs/>
                      <w:noProof w:val="0"/>
                    </w:rPr>
                    <w:t>BENEFICIAR</w:t>
                  </w:r>
                </w:p>
              </w:tc>
            </w:tr>
            <w:tr w:rsidR="00AA06F9"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AA06F9" w:rsidRPr="00FF430B" w:rsidRDefault="00AA06F9" w:rsidP="0067769C"/>
              </w:tc>
              <w:tc>
                <w:tcPr>
                  <w:tcW w:w="4461" w:type="dxa"/>
                  <w:tcBorders>
                    <w:top w:val="single" w:sz="4" w:space="0" w:color="auto"/>
                    <w:left w:val="single" w:sz="4" w:space="0" w:color="auto"/>
                    <w:bottom w:val="single" w:sz="4" w:space="0" w:color="auto"/>
                    <w:right w:val="single" w:sz="4" w:space="0" w:color="auto"/>
                  </w:tcBorders>
                  <w:vAlign w:val="center"/>
                </w:tcPr>
                <w:p w:rsidR="00AA06F9" w:rsidRPr="00FF430B" w:rsidRDefault="00AA06F9" w:rsidP="0067769C"/>
              </w:tc>
            </w:tr>
          </w:tbl>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0C5DFB">
            <w:pPr>
              <w:jc w:val="right"/>
              <w:rPr>
                <w:noProof w:val="0"/>
              </w:rPr>
            </w:pPr>
            <w:r w:rsidRPr="00FF430B">
              <w:rPr>
                <w:noProof w:val="0"/>
              </w:rPr>
              <w:t>Anexa nr.</w:t>
            </w:r>
            <w:r>
              <w:rPr>
                <w:noProof w:val="0"/>
              </w:rPr>
              <w:t xml:space="preserve"> </w:t>
            </w:r>
            <w:r w:rsidRPr="00FF430B">
              <w:rPr>
                <w:noProof w:val="0"/>
              </w:rPr>
              <w:t>28</w:t>
            </w:r>
          </w:p>
          <w:p w:rsidR="00AA06F9" w:rsidRPr="00FF430B" w:rsidRDefault="00AA06F9" w:rsidP="000C5DFB">
            <w:pPr>
              <w:jc w:val="right"/>
              <w:rPr>
                <w:noProof w:val="0"/>
              </w:rPr>
            </w:pPr>
            <w:r w:rsidRPr="00FF430B">
              <w:rPr>
                <w:noProof w:val="0"/>
              </w:rPr>
              <w:t>la Documentația standard nr._____</w:t>
            </w:r>
          </w:p>
          <w:p w:rsidR="00AA06F9" w:rsidRPr="00FF430B" w:rsidRDefault="00AA06F9" w:rsidP="000C5DFB">
            <w:pPr>
              <w:jc w:val="right"/>
              <w:rPr>
                <w:noProof w:val="0"/>
              </w:rPr>
            </w:pPr>
            <w:r w:rsidRPr="00FF430B">
              <w:rPr>
                <w:noProof w:val="0"/>
              </w:rPr>
              <w:t>din “____” ________ 20___</w:t>
            </w: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color w:val="000000"/>
                <w:w w:val="90"/>
              </w:rPr>
            </w:pPr>
          </w:p>
          <w:p w:rsidR="00AA06F9" w:rsidRPr="00FF430B" w:rsidRDefault="00AA06F9" w:rsidP="007D2982">
            <w:pPr>
              <w:autoSpaceDE w:val="0"/>
              <w:autoSpaceDN w:val="0"/>
              <w:adjustRightInd w:val="0"/>
              <w:ind w:right="23"/>
              <w:jc w:val="center"/>
              <w:rPr>
                <w:b/>
                <w:bCs/>
              </w:rPr>
            </w:pPr>
          </w:p>
          <w:p w:rsidR="00AA06F9" w:rsidRPr="00FF430B" w:rsidRDefault="00AA06F9" w:rsidP="007D2982">
            <w:pPr>
              <w:autoSpaceDE w:val="0"/>
              <w:autoSpaceDN w:val="0"/>
              <w:adjustRightInd w:val="0"/>
              <w:ind w:right="23"/>
              <w:jc w:val="center"/>
              <w:rPr>
                <w:b/>
                <w:bCs/>
              </w:rPr>
            </w:pPr>
            <w:r w:rsidRPr="00FF430B">
              <w:rPr>
                <w:b/>
                <w:bCs/>
              </w:rPr>
              <w:t xml:space="preserve">ACORD-CADRU </w:t>
            </w:r>
          </w:p>
          <w:p w:rsidR="00AA06F9" w:rsidRPr="00FF430B" w:rsidRDefault="00AA06F9" w:rsidP="007D2982">
            <w:pPr>
              <w:autoSpaceDE w:val="0"/>
              <w:autoSpaceDN w:val="0"/>
              <w:adjustRightInd w:val="0"/>
              <w:ind w:right="23"/>
              <w:jc w:val="center"/>
            </w:pPr>
            <w:r w:rsidRPr="00FF430B">
              <w:t>nr. ________ data ___________</w:t>
            </w:r>
          </w:p>
          <w:p w:rsidR="00AA06F9" w:rsidRPr="00FF430B" w:rsidRDefault="00AA06F9" w:rsidP="007D2982">
            <w:pPr>
              <w:autoSpaceDE w:val="0"/>
              <w:autoSpaceDN w:val="0"/>
              <w:adjustRightInd w:val="0"/>
              <w:ind w:right="23"/>
              <w:jc w:val="center"/>
            </w:pPr>
          </w:p>
          <w:p w:rsidR="00AA06F9" w:rsidRPr="00FF430B" w:rsidRDefault="00AA06F9" w:rsidP="007D2982">
            <w:pPr>
              <w:autoSpaceDE w:val="0"/>
              <w:autoSpaceDN w:val="0"/>
              <w:adjustRightInd w:val="0"/>
              <w:ind w:left="720" w:right="-540"/>
              <w:jc w:val="both"/>
              <w:rPr>
                <w:b/>
                <w:bCs/>
              </w:rPr>
            </w:pPr>
            <w:r w:rsidRPr="00FF430B">
              <w:rPr>
                <w:b/>
                <w:bCs/>
              </w:rPr>
              <w:lastRenderedPageBreak/>
              <w:t>1. Părţile acordului-cadru</w:t>
            </w:r>
          </w:p>
          <w:p w:rsidR="00AA06F9" w:rsidRPr="00FF430B" w:rsidRDefault="00AA06F9" w:rsidP="007D2982">
            <w:pPr>
              <w:autoSpaceDE w:val="0"/>
              <w:autoSpaceDN w:val="0"/>
              <w:adjustRightInd w:val="0"/>
              <w:ind w:left="1140" w:right="-540"/>
              <w:jc w:val="both"/>
              <w:rPr>
                <w:b/>
                <w:bCs/>
              </w:rPr>
            </w:pPr>
          </w:p>
          <w:p w:rsidR="00AA06F9" w:rsidRPr="00FF430B" w:rsidRDefault="00AA06F9" w:rsidP="00357B7D">
            <w:pPr>
              <w:jc w:val="both"/>
            </w:pPr>
            <w:r w:rsidRPr="00FF430B">
              <w:tab/>
              <w:t>În temeiul Legii nr.</w:t>
            </w:r>
            <w:r>
              <w:t xml:space="preserve"> </w:t>
            </w:r>
            <w:r w:rsidRPr="00FF430B">
              <w:t>131/2015 privind achizițiile publice, cu modificările ulterioare, s-a încheiat prezentul acord-cadru,</w:t>
            </w:r>
          </w:p>
          <w:p w:rsidR="00AA06F9" w:rsidRPr="00FF430B" w:rsidRDefault="00AA06F9" w:rsidP="007D2982">
            <w:pPr>
              <w:autoSpaceDE w:val="0"/>
              <w:autoSpaceDN w:val="0"/>
              <w:adjustRightInd w:val="0"/>
              <w:jc w:val="both"/>
            </w:pPr>
          </w:p>
          <w:p w:rsidR="00AA06F9" w:rsidRPr="00FF430B" w:rsidRDefault="00AA06F9" w:rsidP="007D2982">
            <w:pPr>
              <w:autoSpaceDE w:val="0"/>
              <w:autoSpaceDN w:val="0"/>
              <w:adjustRightInd w:val="0"/>
              <w:jc w:val="both"/>
            </w:pPr>
            <w:r w:rsidRPr="00FF430B">
              <w:t xml:space="preserve">    între</w:t>
            </w:r>
          </w:p>
          <w:p w:rsidR="00AA06F9" w:rsidRPr="00FF430B" w:rsidRDefault="00AA06F9" w:rsidP="007D2982">
            <w:pPr>
              <w:autoSpaceDE w:val="0"/>
              <w:autoSpaceDN w:val="0"/>
              <w:adjustRightInd w:val="0"/>
              <w:jc w:val="both"/>
            </w:pPr>
          </w:p>
          <w:p w:rsidR="00AA06F9" w:rsidRPr="00FF430B" w:rsidRDefault="00AA06F9"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AA06F9" w:rsidRPr="00FF430B" w:rsidRDefault="00AA06F9" w:rsidP="007D2982">
            <w:pPr>
              <w:autoSpaceDE w:val="0"/>
              <w:autoSpaceDN w:val="0"/>
              <w:adjustRightInd w:val="0"/>
              <w:jc w:val="both"/>
            </w:pPr>
          </w:p>
          <w:p w:rsidR="00AA06F9" w:rsidRPr="00FF430B" w:rsidRDefault="00AA06F9" w:rsidP="002217B0">
            <w:pPr>
              <w:autoSpaceDE w:val="0"/>
              <w:autoSpaceDN w:val="0"/>
              <w:adjustRightInd w:val="0"/>
              <w:ind w:left="710"/>
              <w:jc w:val="both"/>
              <w:rPr>
                <w:b/>
                <w:bCs/>
              </w:rPr>
            </w:pPr>
            <w:r w:rsidRPr="00FF430B">
              <w:rPr>
                <w:b/>
                <w:bCs/>
              </w:rPr>
              <w:t>2. Scopul acordului-cadru</w:t>
            </w:r>
          </w:p>
          <w:p w:rsidR="00AA06F9" w:rsidRPr="00FF430B" w:rsidRDefault="00AA06F9" w:rsidP="007D2982">
            <w:pPr>
              <w:autoSpaceDE w:val="0"/>
              <w:autoSpaceDN w:val="0"/>
              <w:adjustRightInd w:val="0"/>
              <w:jc w:val="both"/>
              <w:rPr>
                <w:b/>
                <w:bCs/>
              </w:rPr>
            </w:pPr>
          </w:p>
          <w:p w:rsidR="00AA06F9" w:rsidRPr="00FF430B" w:rsidRDefault="00AA06F9"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A06F9" w:rsidRPr="00FF430B" w:rsidRDefault="00AA06F9" w:rsidP="007D2982">
            <w:pPr>
              <w:autoSpaceDE w:val="0"/>
              <w:autoSpaceDN w:val="0"/>
              <w:adjustRightInd w:val="0"/>
              <w:jc w:val="both"/>
            </w:pPr>
          </w:p>
          <w:p w:rsidR="00AA06F9" w:rsidRPr="00FF430B" w:rsidRDefault="00AA06F9"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A06F9" w:rsidRPr="00FF430B" w:rsidRDefault="00AA06F9" w:rsidP="007D2982">
            <w:pPr>
              <w:autoSpaceDE w:val="0"/>
              <w:autoSpaceDN w:val="0"/>
              <w:adjustRightInd w:val="0"/>
              <w:jc w:val="both"/>
            </w:pPr>
          </w:p>
          <w:p w:rsidR="00AA06F9" w:rsidRPr="00FF430B" w:rsidRDefault="00AA06F9" w:rsidP="007D2982">
            <w:pPr>
              <w:autoSpaceDE w:val="0"/>
              <w:autoSpaceDN w:val="0"/>
              <w:adjustRightInd w:val="0"/>
              <w:jc w:val="both"/>
              <w:rPr>
                <w:b/>
                <w:bCs/>
              </w:rPr>
            </w:pPr>
            <w:r w:rsidRPr="00FF430B">
              <w:rPr>
                <w:b/>
                <w:bCs/>
              </w:rPr>
              <w:t xml:space="preserve">           3. Durata acordului-cadru</w:t>
            </w:r>
          </w:p>
          <w:p w:rsidR="00AA06F9" w:rsidRPr="00FF430B" w:rsidRDefault="00AA06F9" w:rsidP="007D2982">
            <w:pPr>
              <w:autoSpaceDE w:val="0"/>
              <w:autoSpaceDN w:val="0"/>
              <w:adjustRightInd w:val="0"/>
              <w:jc w:val="both"/>
              <w:rPr>
                <w:b/>
                <w:bCs/>
              </w:rPr>
            </w:pPr>
          </w:p>
          <w:p w:rsidR="00AA06F9" w:rsidRPr="00FF430B" w:rsidRDefault="00AA06F9" w:rsidP="007D2982">
            <w:pPr>
              <w:autoSpaceDE w:val="0"/>
              <w:autoSpaceDN w:val="0"/>
              <w:adjustRightInd w:val="0"/>
              <w:jc w:val="both"/>
            </w:pPr>
            <w:r w:rsidRPr="00FF430B">
              <w:t>3.1 Durata prezentului acord-cadru este de ....... ani şi ……………. de luni, începând de la data semnării.</w:t>
            </w:r>
          </w:p>
          <w:p w:rsidR="00AA06F9" w:rsidRPr="00FF430B" w:rsidRDefault="00AA06F9" w:rsidP="007D2982">
            <w:pPr>
              <w:autoSpaceDE w:val="0"/>
              <w:autoSpaceDN w:val="0"/>
              <w:adjustRightInd w:val="0"/>
              <w:jc w:val="both"/>
            </w:pPr>
          </w:p>
          <w:p w:rsidR="00AA06F9" w:rsidRPr="00FF430B" w:rsidRDefault="00AA06F9"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AA06F9" w:rsidRPr="00FF430B" w:rsidRDefault="00AA06F9" w:rsidP="007D2982">
            <w:pPr>
              <w:autoSpaceDE w:val="0"/>
              <w:autoSpaceDN w:val="0"/>
              <w:adjustRightInd w:val="0"/>
              <w:jc w:val="both"/>
              <w:rPr>
                <w:b/>
                <w:bCs/>
                <w:i/>
                <w:iCs/>
              </w:rPr>
            </w:pPr>
          </w:p>
          <w:p w:rsidR="00AA06F9" w:rsidRPr="00FF430B" w:rsidRDefault="00AA06F9"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A06F9" w:rsidRPr="00FF430B" w:rsidRDefault="00AA06F9" w:rsidP="004A4AF2">
            <w:pPr>
              <w:jc w:val="both"/>
            </w:pPr>
            <w:r w:rsidRPr="00FF430B">
              <w:t>4.2 Promitenții executori/prestatori se obligă să nu transfere, nici total și nici parţial, obligaţiile asumate prin prezentul acord-cadru.</w:t>
            </w:r>
          </w:p>
          <w:p w:rsidR="00AA06F9" w:rsidRPr="00FF430B" w:rsidRDefault="00AA06F9" w:rsidP="007D2982">
            <w:pPr>
              <w:autoSpaceDE w:val="0"/>
              <w:autoSpaceDN w:val="0"/>
              <w:adjustRightInd w:val="0"/>
              <w:jc w:val="both"/>
              <w:rPr>
                <w:i/>
                <w:iCs/>
              </w:rPr>
            </w:pPr>
          </w:p>
          <w:p w:rsidR="00AA06F9" w:rsidRPr="00FF430B" w:rsidRDefault="00AA06F9"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AA06F9" w:rsidRPr="00FF430B" w:rsidRDefault="00AA06F9" w:rsidP="007D2982">
            <w:pPr>
              <w:autoSpaceDE w:val="0"/>
              <w:autoSpaceDN w:val="0"/>
              <w:adjustRightInd w:val="0"/>
              <w:jc w:val="both"/>
              <w:rPr>
                <w:b/>
                <w:bCs/>
              </w:rPr>
            </w:pPr>
          </w:p>
          <w:p w:rsidR="00AA06F9" w:rsidRPr="00FF430B" w:rsidRDefault="00AA06F9"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A06F9" w:rsidRPr="00FF430B" w:rsidRDefault="00AA06F9" w:rsidP="007D2982">
            <w:pPr>
              <w:autoSpaceDE w:val="0"/>
              <w:autoSpaceDN w:val="0"/>
              <w:adjustRightInd w:val="0"/>
              <w:jc w:val="both"/>
              <w:rPr>
                <w:b/>
                <w:bCs/>
              </w:rPr>
            </w:pPr>
          </w:p>
          <w:p w:rsidR="00AA06F9" w:rsidRPr="00FF430B" w:rsidRDefault="00AA06F9" w:rsidP="006A7C1C">
            <w:pPr>
              <w:tabs>
                <w:tab w:val="left" w:pos="600"/>
              </w:tabs>
              <w:ind w:left="300"/>
              <w:jc w:val="both"/>
              <w:rPr>
                <w:b/>
                <w:bCs/>
              </w:rPr>
            </w:pPr>
            <w:r>
              <w:rPr>
                <w:b/>
                <w:bCs/>
              </w:rPr>
              <w:lastRenderedPageBreak/>
              <w:t xml:space="preserve">      </w:t>
            </w:r>
            <w:r w:rsidRPr="00FF430B">
              <w:rPr>
                <w:b/>
                <w:bCs/>
              </w:rPr>
              <w:t>6. Rezoluțiune unilaterală</w:t>
            </w:r>
          </w:p>
          <w:p w:rsidR="00AA06F9" w:rsidRPr="00FF430B" w:rsidRDefault="00AA06F9" w:rsidP="007D2982">
            <w:pPr>
              <w:ind w:left="660"/>
              <w:jc w:val="both"/>
              <w:rPr>
                <w:b/>
                <w:bCs/>
              </w:rPr>
            </w:pPr>
          </w:p>
          <w:p w:rsidR="00AA06F9" w:rsidRPr="00FF430B" w:rsidRDefault="00AA06F9"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AA06F9" w:rsidRPr="00FF430B" w:rsidRDefault="00AA06F9"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AA06F9" w:rsidRPr="00FF430B" w:rsidRDefault="00AA06F9" w:rsidP="007D2982">
            <w:pPr>
              <w:autoSpaceDE w:val="0"/>
              <w:autoSpaceDN w:val="0"/>
              <w:adjustRightInd w:val="0"/>
              <w:ind w:firstLine="720"/>
              <w:jc w:val="both"/>
            </w:pPr>
          </w:p>
          <w:p w:rsidR="00AA06F9" w:rsidRPr="00FF430B" w:rsidRDefault="00AA06F9"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AA06F9" w:rsidRPr="00FF430B" w:rsidRDefault="00AA06F9" w:rsidP="007D2982">
            <w:pPr>
              <w:autoSpaceDE w:val="0"/>
              <w:autoSpaceDN w:val="0"/>
              <w:adjustRightInd w:val="0"/>
              <w:ind w:left="660"/>
              <w:jc w:val="both"/>
              <w:rPr>
                <w:b/>
                <w:bCs/>
              </w:rPr>
            </w:pPr>
          </w:p>
          <w:p w:rsidR="00AA06F9" w:rsidRPr="00FF430B" w:rsidRDefault="00AA06F9" w:rsidP="007D2982">
            <w:pPr>
              <w:autoSpaceDE w:val="0"/>
              <w:autoSpaceDN w:val="0"/>
              <w:adjustRightInd w:val="0"/>
              <w:jc w:val="both"/>
              <w:rPr>
                <w:iCs/>
              </w:rPr>
            </w:pPr>
            <w:r w:rsidRPr="00FF430B">
              <w:rPr>
                <w:iCs/>
              </w:rPr>
              <w:t>a) propunerea tehnică;</w:t>
            </w:r>
          </w:p>
          <w:p w:rsidR="00AA06F9" w:rsidRPr="00FF430B" w:rsidRDefault="00AA06F9" w:rsidP="0063773E">
            <w:pPr>
              <w:jc w:val="both"/>
            </w:pPr>
            <w:r w:rsidRPr="00FF430B">
              <w:t>b) propunerea financiară;</w:t>
            </w:r>
          </w:p>
          <w:p w:rsidR="00AA06F9" w:rsidRPr="00FF430B" w:rsidRDefault="00AA06F9" w:rsidP="0063773E">
            <w:pPr>
              <w:jc w:val="both"/>
            </w:pPr>
            <w:r w:rsidRPr="00FF430B">
              <w:t>c) caietul de sarcini;</w:t>
            </w:r>
          </w:p>
          <w:p w:rsidR="00AA06F9" w:rsidRPr="00FF430B" w:rsidRDefault="00AA06F9" w:rsidP="0063773E">
            <w:pPr>
              <w:autoSpaceDE w:val="0"/>
              <w:autoSpaceDN w:val="0"/>
              <w:adjustRightInd w:val="0"/>
              <w:jc w:val="both"/>
            </w:pPr>
            <w:r w:rsidRPr="00FF430B">
              <w:t>d) alte anexe, după caz.</w:t>
            </w:r>
          </w:p>
          <w:p w:rsidR="00AA06F9" w:rsidRPr="00FF430B" w:rsidRDefault="00AA06F9" w:rsidP="007D2982">
            <w:pPr>
              <w:autoSpaceDE w:val="0"/>
              <w:autoSpaceDN w:val="0"/>
              <w:adjustRightInd w:val="0"/>
              <w:jc w:val="both"/>
            </w:pPr>
          </w:p>
          <w:p w:rsidR="00AA06F9" w:rsidRPr="00FF430B" w:rsidRDefault="00AA06F9"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AA06F9" w:rsidRPr="00FF430B" w:rsidRDefault="00AA06F9" w:rsidP="00C6170E">
            <w:pPr>
              <w:pStyle w:val="a"/>
              <w:numPr>
                <w:ilvl w:val="0"/>
                <w:numId w:val="0"/>
              </w:numPr>
              <w:autoSpaceDE w:val="0"/>
              <w:autoSpaceDN w:val="0"/>
              <w:adjustRightInd w:val="0"/>
              <w:ind w:left="660"/>
              <w:rPr>
                <w:b/>
                <w:bCs/>
              </w:rPr>
            </w:pPr>
          </w:p>
          <w:p w:rsidR="00AA06F9" w:rsidRPr="00FF430B" w:rsidRDefault="00AA06F9" w:rsidP="0063773E">
            <w:pPr>
              <w:jc w:val="both"/>
            </w:pPr>
            <w:r w:rsidRPr="00FF430B">
              <w:t>8.1    Prezentul acord-cadru încetează de drept- prin ajungerea la termen;</w:t>
            </w:r>
          </w:p>
          <w:p w:rsidR="00AA06F9" w:rsidRPr="00FF430B" w:rsidRDefault="00AA06F9" w:rsidP="0063773E">
            <w:pPr>
              <w:jc w:val="both"/>
            </w:pPr>
            <w:r w:rsidRPr="00FF430B">
              <w:t>8.2    Acordul-cadru poate înceta şi în următoarele cazuri:</w:t>
            </w:r>
          </w:p>
          <w:p w:rsidR="00AA06F9" w:rsidRPr="00FF2B58" w:rsidRDefault="00AA06F9" w:rsidP="001278C6">
            <w:pPr>
              <w:pStyle w:val="a"/>
              <w:numPr>
                <w:ilvl w:val="0"/>
                <w:numId w:val="50"/>
              </w:numPr>
              <w:rPr>
                <w:lang w:val="pt-BR"/>
              </w:rPr>
            </w:pPr>
            <w:r w:rsidRPr="00FF2B58">
              <w:rPr>
                <w:lang w:val="pt-BR"/>
              </w:rPr>
              <w:t>prin acordul de voinţă al părţilor ;</w:t>
            </w:r>
          </w:p>
          <w:p w:rsidR="00AA06F9" w:rsidRPr="00FF430B" w:rsidRDefault="00AA06F9" w:rsidP="001278C6">
            <w:pPr>
              <w:pStyle w:val="a"/>
              <w:numPr>
                <w:ilvl w:val="0"/>
                <w:numId w:val="50"/>
              </w:numPr>
              <w:tabs>
                <w:tab w:val="clear" w:pos="1134"/>
                <w:tab w:val="left" w:pos="710"/>
              </w:tabs>
              <w:ind w:left="0" w:firstLine="426"/>
            </w:pPr>
            <w:r w:rsidRPr="00FF2B58">
              <w:rPr>
                <w:lang w:val="pt-BR"/>
              </w:rPr>
              <w:t xml:space="preserve">prin rezoluțiunea de către o parte, ca urmare a neîndeplinirii sau îndeplinirii în mod necorespunzător a obligaţiilor asumate prin prezentul acord–cadru de către cealaltă parte, cu notificare prealabilă de.... </w:t>
            </w:r>
            <w:r w:rsidRPr="00FF430B">
              <w:t>zile a părţii în culpă.</w:t>
            </w:r>
          </w:p>
          <w:p w:rsidR="00AA06F9" w:rsidRPr="00FF430B" w:rsidRDefault="00AA06F9" w:rsidP="007D2982">
            <w:pPr>
              <w:autoSpaceDE w:val="0"/>
              <w:autoSpaceDN w:val="0"/>
              <w:adjustRightInd w:val="0"/>
              <w:jc w:val="both"/>
            </w:pPr>
          </w:p>
          <w:p w:rsidR="00AA06F9" w:rsidRPr="00FF430B" w:rsidRDefault="00AA06F9" w:rsidP="00196AB4">
            <w:pPr>
              <w:jc w:val="both"/>
              <w:rPr>
                <w:i/>
              </w:rPr>
            </w:pPr>
            <w:r w:rsidRPr="00FF430B">
              <w:rPr>
                <w:i/>
              </w:rPr>
              <w:t>CLAUZE APLICABILE CONTRACTELOR SUBSECVENTE</w:t>
            </w:r>
          </w:p>
          <w:p w:rsidR="00AA06F9" w:rsidRPr="00FF430B" w:rsidRDefault="00AA06F9" w:rsidP="00196AB4">
            <w:pPr>
              <w:jc w:val="both"/>
            </w:pPr>
          </w:p>
          <w:p w:rsidR="00AA06F9" w:rsidRPr="00FF430B" w:rsidRDefault="00AA06F9" w:rsidP="00C6170E">
            <w:pPr>
              <w:pStyle w:val="a"/>
              <w:numPr>
                <w:ilvl w:val="0"/>
                <w:numId w:val="30"/>
              </w:numPr>
              <w:tabs>
                <w:tab w:val="clear" w:pos="660"/>
                <w:tab w:val="num" w:pos="852"/>
              </w:tabs>
              <w:ind w:hanging="92"/>
              <w:rPr>
                <w:b/>
              </w:rPr>
            </w:pPr>
            <w:r w:rsidRPr="00FF430B">
              <w:rPr>
                <w:b/>
              </w:rPr>
              <w:t xml:space="preserve">Executarea contractelor subsecvente </w:t>
            </w:r>
          </w:p>
          <w:p w:rsidR="00AA06F9" w:rsidRPr="00FF430B" w:rsidRDefault="00AA06F9" w:rsidP="00C6170E">
            <w:pPr>
              <w:pStyle w:val="a"/>
              <w:numPr>
                <w:ilvl w:val="0"/>
                <w:numId w:val="0"/>
              </w:numPr>
              <w:ind w:left="660"/>
              <w:rPr>
                <w:b/>
              </w:rPr>
            </w:pPr>
          </w:p>
          <w:p w:rsidR="00AA06F9" w:rsidRPr="00FF430B" w:rsidRDefault="00AA06F9" w:rsidP="00CD31E8">
            <w:pPr>
              <w:jc w:val="both"/>
            </w:pPr>
            <w:r w:rsidRPr="00FF430B">
              <w:t>9.1 Executarea contractelor subsecvente va începe din momentul încheierii acestora.</w:t>
            </w:r>
          </w:p>
          <w:p w:rsidR="00AA06F9" w:rsidRPr="00FF430B" w:rsidRDefault="00AA06F9" w:rsidP="00CD31E8">
            <w:pPr>
              <w:jc w:val="both"/>
            </w:pPr>
            <w:r w:rsidRPr="00FF430B">
              <w:t>9.2 Prestatorul are obligaţia de a începe executarea lucrărilor și/sau prestarea serviciilor de proiectare în timpul cel mai scurt rezonabil posibil de la primirea comenzii.</w:t>
            </w:r>
          </w:p>
          <w:p w:rsidR="00AA06F9" w:rsidRPr="00FF430B" w:rsidRDefault="00AA06F9" w:rsidP="00CD31E8">
            <w:pPr>
              <w:jc w:val="both"/>
            </w:pPr>
          </w:p>
          <w:p w:rsidR="00AA06F9" w:rsidRPr="00FF430B" w:rsidRDefault="00AA06F9" w:rsidP="00C6170E">
            <w:pPr>
              <w:jc w:val="both"/>
              <w:rPr>
                <w:b/>
              </w:rPr>
            </w:pPr>
            <w:r>
              <w:rPr>
                <w:b/>
              </w:rPr>
              <w:t xml:space="preserve">          </w:t>
            </w:r>
            <w:r w:rsidRPr="00FF430B">
              <w:rPr>
                <w:b/>
              </w:rPr>
              <w:t xml:space="preserve">10. Obligaţiile principale ale prestatorului după încheierea contractului subsecvent </w:t>
            </w:r>
          </w:p>
          <w:p w:rsidR="00AA06F9" w:rsidRPr="00FF430B" w:rsidRDefault="00AA06F9" w:rsidP="00CD31E8">
            <w:pPr>
              <w:jc w:val="both"/>
            </w:pPr>
          </w:p>
          <w:p w:rsidR="00AA06F9" w:rsidRPr="00FF430B" w:rsidRDefault="00AA06F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A06F9" w:rsidRPr="00FF430B" w:rsidRDefault="00AA06F9" w:rsidP="006A7C1C">
            <w:pPr>
              <w:jc w:val="both"/>
              <w:rPr>
                <w:b/>
              </w:rPr>
            </w:pPr>
          </w:p>
          <w:p w:rsidR="00AA06F9" w:rsidRPr="00FF430B" w:rsidRDefault="00AA06F9" w:rsidP="006A7C1C">
            <w:pPr>
              <w:tabs>
                <w:tab w:val="left" w:pos="600"/>
              </w:tabs>
              <w:jc w:val="both"/>
              <w:rPr>
                <w:b/>
              </w:rPr>
            </w:pPr>
            <w:r>
              <w:rPr>
                <w:b/>
              </w:rPr>
              <w:t xml:space="preserve">          </w:t>
            </w:r>
            <w:r w:rsidRPr="00FF430B">
              <w:rPr>
                <w:b/>
              </w:rPr>
              <w:t>11. Litigii</w:t>
            </w:r>
          </w:p>
          <w:p w:rsidR="00AA06F9" w:rsidRPr="00FF430B" w:rsidRDefault="00AA06F9" w:rsidP="00CD31E8">
            <w:pPr>
              <w:jc w:val="both"/>
            </w:pPr>
          </w:p>
          <w:p w:rsidR="00AA06F9" w:rsidRPr="00FF430B" w:rsidRDefault="00AA06F9" w:rsidP="00CD31E8">
            <w:pPr>
              <w:jc w:val="both"/>
            </w:pPr>
            <w:r w:rsidRPr="00FF430B">
              <w:t>11.1 Litigiile ce pot apărea ca urmare a aplicării şi interpretării prevederilor prezentului acord- cadru se vor soluţiona pe cale amiabilă.</w:t>
            </w:r>
          </w:p>
          <w:p w:rsidR="00AA06F9" w:rsidRPr="00FF430B" w:rsidRDefault="00AA06F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AA06F9" w:rsidRPr="00FF430B" w:rsidRDefault="00AA06F9" w:rsidP="00CD31E8">
            <w:pPr>
              <w:jc w:val="both"/>
            </w:pPr>
            <w:r w:rsidRPr="00FF430B">
              <w:t>Părţile au încheiat astăzi, ________20__, prezentul acord-cadru, în ___ exemplare, toate având aceeaşi putere juridică.</w:t>
            </w:r>
          </w:p>
          <w:p w:rsidR="00AA06F9" w:rsidRPr="00FF430B" w:rsidRDefault="00AA06F9" w:rsidP="00CD31E8">
            <w:pPr>
              <w:jc w:val="both"/>
            </w:pPr>
            <w:r w:rsidRPr="00FF430B">
              <w:t>Prezentul acord-cadru  se consideră încheiat şi intră în vigoare la data semnării lui de către Părţi, fiind valabil până la „__” _______________ 20__.</w:t>
            </w: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r w:rsidRPr="00FF430B">
              <w:t>Promitent-achizitor,                                              Promitent- executor/prestator,</w:t>
            </w:r>
          </w:p>
          <w:p w:rsidR="00AA06F9" w:rsidRPr="00FF430B" w:rsidRDefault="00AA06F9" w:rsidP="00CD31E8">
            <w:pPr>
              <w:jc w:val="both"/>
            </w:pPr>
            <w:r w:rsidRPr="00FF430B">
              <w:t>...........................                                                     ...................................</w:t>
            </w:r>
          </w:p>
          <w:p w:rsidR="00AA06F9" w:rsidRPr="00FF430B" w:rsidRDefault="00AA06F9" w:rsidP="00CD31E8">
            <w:pPr>
              <w:jc w:val="both"/>
            </w:pPr>
            <w:r w:rsidRPr="00FF430B">
              <w:t xml:space="preserve"> (semnătura autorizată)                                              (semnătura autorizată)</w:t>
            </w:r>
          </w:p>
          <w:p w:rsidR="00AA06F9" w:rsidRPr="00FF430B" w:rsidRDefault="00AA06F9" w:rsidP="00CD31E8">
            <w:pPr>
              <w:jc w:val="both"/>
            </w:pPr>
          </w:p>
          <w:p w:rsidR="00AA06F9" w:rsidRPr="00FF430B" w:rsidRDefault="00AA06F9" w:rsidP="00CD31E8">
            <w:pPr>
              <w:jc w:val="both"/>
            </w:pPr>
            <w:r w:rsidRPr="00FF430B">
              <w:t>Promitent-achizitor,                                              Promitent- executor/prestator,</w:t>
            </w:r>
          </w:p>
          <w:p w:rsidR="00AA06F9" w:rsidRPr="00FF430B" w:rsidRDefault="00AA06F9" w:rsidP="00CD31E8">
            <w:pPr>
              <w:jc w:val="both"/>
            </w:pPr>
            <w:r w:rsidRPr="00FF430B">
              <w:t xml:space="preserve">  ...........................                                                     ..................................</w:t>
            </w:r>
          </w:p>
          <w:p w:rsidR="00AA06F9" w:rsidRPr="00FF430B" w:rsidRDefault="00AA06F9" w:rsidP="00CD31E8">
            <w:pPr>
              <w:jc w:val="both"/>
            </w:pPr>
            <w:r w:rsidRPr="00FF430B">
              <w:t xml:space="preserve">  (semnătura autorizată)                                              (semnătura autorizată)</w:t>
            </w:r>
          </w:p>
          <w:p w:rsidR="00AA06F9" w:rsidRPr="00FF430B" w:rsidRDefault="00AA06F9" w:rsidP="00CD31E8">
            <w:pPr>
              <w:jc w:val="both"/>
            </w:pPr>
          </w:p>
          <w:p w:rsidR="00AA06F9" w:rsidRPr="00FF430B" w:rsidRDefault="00AA06F9" w:rsidP="00CD31E8">
            <w:pPr>
              <w:jc w:val="both"/>
            </w:pPr>
          </w:p>
          <w:p w:rsidR="00AA06F9" w:rsidRPr="00FF430B" w:rsidRDefault="00AA06F9" w:rsidP="00CD31E8">
            <w:pPr>
              <w:jc w:val="both"/>
            </w:pPr>
            <w:r w:rsidRPr="00FF430B">
              <w:t>Promitent-achizitor,                                              Promitent- executor/prestator,</w:t>
            </w:r>
          </w:p>
          <w:p w:rsidR="00AA06F9" w:rsidRPr="00FF430B" w:rsidRDefault="00AA06F9" w:rsidP="00196AB4">
            <w:pPr>
              <w:jc w:val="both"/>
            </w:pPr>
            <w:r w:rsidRPr="00FF430B">
              <w:t>...........................                                                     ..................................</w:t>
            </w:r>
          </w:p>
          <w:p w:rsidR="00AA06F9" w:rsidRPr="00FF430B" w:rsidRDefault="00AA06F9" w:rsidP="00196AB4">
            <w:pPr>
              <w:jc w:val="both"/>
            </w:pPr>
            <w:r w:rsidRPr="00FF430B">
              <w:t xml:space="preserve"> (semnătura autorizată)                                              (semnătura autorizată)</w:t>
            </w:r>
          </w:p>
          <w:p w:rsidR="00AA06F9" w:rsidRPr="00FF430B" w:rsidRDefault="00AA06F9" w:rsidP="00196AB4">
            <w:pPr>
              <w:jc w:val="both"/>
            </w:pPr>
          </w:p>
          <w:p w:rsidR="00AA06F9" w:rsidRPr="00FF430B" w:rsidRDefault="00AA06F9" w:rsidP="00196AB4">
            <w:pPr>
              <w:jc w:val="both"/>
              <w:rPr>
                <w:sz w:val="28"/>
                <w:szCs w:val="28"/>
              </w:rPr>
            </w:pPr>
          </w:p>
          <w:p w:rsidR="00AA06F9" w:rsidRPr="00FF430B" w:rsidRDefault="00AA06F9" w:rsidP="00196AB4">
            <w:pPr>
              <w:jc w:val="both"/>
            </w:pPr>
          </w:p>
          <w:p w:rsidR="00AA06F9" w:rsidRPr="00FF430B" w:rsidRDefault="00AA06F9" w:rsidP="00196AB4">
            <w:pPr>
              <w:jc w:val="both"/>
            </w:pPr>
          </w:p>
          <w:p w:rsidR="00AA06F9" w:rsidRPr="00FF430B" w:rsidRDefault="00AA06F9" w:rsidP="00196AB4">
            <w:pPr>
              <w:jc w:val="both"/>
            </w:pPr>
          </w:p>
          <w:p w:rsidR="00AA06F9" w:rsidRPr="00FF430B" w:rsidRDefault="00AA06F9" w:rsidP="00196AB4">
            <w:pPr>
              <w:jc w:val="both"/>
            </w:pPr>
          </w:p>
        </w:tc>
      </w:tr>
    </w:tbl>
    <w:p w:rsidR="00AA06F9" w:rsidRPr="00FF430B" w:rsidRDefault="00AA06F9" w:rsidP="00196AB4">
      <w:pPr>
        <w:jc w:val="both"/>
      </w:pPr>
    </w:p>
    <w:sectPr w:rsidR="00AA06F9"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420" w:rsidRDefault="00D11420" w:rsidP="00A20ACF">
      <w:r>
        <w:separator/>
      </w:r>
    </w:p>
  </w:endnote>
  <w:endnote w:type="continuationSeparator" w:id="1">
    <w:p w:rsidR="00D11420" w:rsidRDefault="00D1142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6F9" w:rsidRDefault="00AA06F9"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6F9" w:rsidRDefault="006A18FC">
    <w:pPr>
      <w:pStyle w:val="a4"/>
      <w:jc w:val="right"/>
    </w:pPr>
    <w:fldSimple w:instr=" PAGE   \* MERGEFORMAT ">
      <w:r w:rsidR="00565D55">
        <w:t>46</w:t>
      </w:r>
    </w:fldSimple>
  </w:p>
  <w:p w:rsidR="00AA06F9" w:rsidRDefault="00AA06F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420" w:rsidRDefault="00D11420" w:rsidP="00A20ACF">
      <w:r>
        <w:separator/>
      </w:r>
    </w:p>
  </w:footnote>
  <w:footnote w:type="continuationSeparator" w:id="1">
    <w:p w:rsidR="00D11420" w:rsidRDefault="00D1142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644"/>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5B10"/>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6E4"/>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9A9"/>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3C4"/>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C5E"/>
    <w:rsid w:val="003305D5"/>
    <w:rsid w:val="0033109C"/>
    <w:rsid w:val="003317BE"/>
    <w:rsid w:val="00332F8E"/>
    <w:rsid w:val="00335033"/>
    <w:rsid w:val="00341210"/>
    <w:rsid w:val="00341514"/>
    <w:rsid w:val="00341C8C"/>
    <w:rsid w:val="003427FE"/>
    <w:rsid w:val="0034315B"/>
    <w:rsid w:val="003465DA"/>
    <w:rsid w:val="00350122"/>
    <w:rsid w:val="003506C9"/>
    <w:rsid w:val="00351020"/>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AC6"/>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B1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BF"/>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D55"/>
    <w:rsid w:val="00567156"/>
    <w:rsid w:val="00570670"/>
    <w:rsid w:val="00573003"/>
    <w:rsid w:val="0057329B"/>
    <w:rsid w:val="00577067"/>
    <w:rsid w:val="005805E6"/>
    <w:rsid w:val="00580D91"/>
    <w:rsid w:val="005827D9"/>
    <w:rsid w:val="00582ECA"/>
    <w:rsid w:val="00584ACB"/>
    <w:rsid w:val="00585937"/>
    <w:rsid w:val="00590C16"/>
    <w:rsid w:val="00590EDE"/>
    <w:rsid w:val="00590F43"/>
    <w:rsid w:val="00590F95"/>
    <w:rsid w:val="00592775"/>
    <w:rsid w:val="00593D34"/>
    <w:rsid w:val="005970D4"/>
    <w:rsid w:val="00597903"/>
    <w:rsid w:val="005A14A0"/>
    <w:rsid w:val="005A51B4"/>
    <w:rsid w:val="005A51E2"/>
    <w:rsid w:val="005A5532"/>
    <w:rsid w:val="005A6CBF"/>
    <w:rsid w:val="005A7769"/>
    <w:rsid w:val="005A7A29"/>
    <w:rsid w:val="005A7F85"/>
    <w:rsid w:val="005B0318"/>
    <w:rsid w:val="005B05E9"/>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BA1"/>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8FC"/>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AE0"/>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6A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41"/>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F8F"/>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4D4"/>
    <w:rsid w:val="00A84B21"/>
    <w:rsid w:val="00A85C06"/>
    <w:rsid w:val="00A875CF"/>
    <w:rsid w:val="00A90E01"/>
    <w:rsid w:val="00A91216"/>
    <w:rsid w:val="00A93011"/>
    <w:rsid w:val="00A946E0"/>
    <w:rsid w:val="00A953D2"/>
    <w:rsid w:val="00A96BD5"/>
    <w:rsid w:val="00AA06F9"/>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3D"/>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4D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09D"/>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065"/>
    <w:rsid w:val="00C706DD"/>
    <w:rsid w:val="00C711A2"/>
    <w:rsid w:val="00C73C1C"/>
    <w:rsid w:val="00C762AE"/>
    <w:rsid w:val="00C76B7F"/>
    <w:rsid w:val="00C77AA7"/>
    <w:rsid w:val="00C77DF2"/>
    <w:rsid w:val="00C77E35"/>
    <w:rsid w:val="00C805CC"/>
    <w:rsid w:val="00C810A8"/>
    <w:rsid w:val="00C81911"/>
    <w:rsid w:val="00C823BC"/>
    <w:rsid w:val="00C830F5"/>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31E"/>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420"/>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B9B"/>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91F"/>
    <w:rsid w:val="00EA73CF"/>
    <w:rsid w:val="00EB080B"/>
    <w:rsid w:val="00EB1FF8"/>
    <w:rsid w:val="00EB3636"/>
    <w:rsid w:val="00EB65F6"/>
    <w:rsid w:val="00EB66BD"/>
    <w:rsid w:val="00EC0CE6"/>
    <w:rsid w:val="00EC11AB"/>
    <w:rsid w:val="00EC1943"/>
    <w:rsid w:val="00EC30C2"/>
    <w:rsid w:val="00EC4378"/>
    <w:rsid w:val="00EC514F"/>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09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B58"/>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301808972">
      <w:marLeft w:val="0"/>
      <w:marRight w:val="0"/>
      <w:marTop w:val="0"/>
      <w:marBottom w:val="0"/>
      <w:divBdr>
        <w:top w:val="none" w:sz="0" w:space="0" w:color="auto"/>
        <w:left w:val="none" w:sz="0" w:space="0" w:color="auto"/>
        <w:bottom w:val="none" w:sz="0" w:space="0" w:color="auto"/>
        <w:right w:val="none" w:sz="0" w:space="0" w:color="auto"/>
      </w:divBdr>
      <w:divsChild>
        <w:div w:id="1301808976">
          <w:marLeft w:val="274"/>
          <w:marRight w:val="0"/>
          <w:marTop w:val="150"/>
          <w:marBottom w:val="0"/>
          <w:divBdr>
            <w:top w:val="none" w:sz="0" w:space="0" w:color="auto"/>
            <w:left w:val="none" w:sz="0" w:space="0" w:color="auto"/>
            <w:bottom w:val="none" w:sz="0" w:space="0" w:color="auto"/>
            <w:right w:val="none" w:sz="0" w:space="0" w:color="auto"/>
          </w:divBdr>
        </w:div>
      </w:divsChild>
    </w:div>
    <w:div w:id="1301808973">
      <w:marLeft w:val="0"/>
      <w:marRight w:val="0"/>
      <w:marTop w:val="0"/>
      <w:marBottom w:val="0"/>
      <w:divBdr>
        <w:top w:val="none" w:sz="0" w:space="0" w:color="auto"/>
        <w:left w:val="none" w:sz="0" w:space="0" w:color="auto"/>
        <w:bottom w:val="none" w:sz="0" w:space="0" w:color="auto"/>
        <w:right w:val="none" w:sz="0" w:space="0" w:color="auto"/>
      </w:divBdr>
    </w:div>
    <w:div w:id="1301808974">
      <w:marLeft w:val="0"/>
      <w:marRight w:val="0"/>
      <w:marTop w:val="0"/>
      <w:marBottom w:val="0"/>
      <w:divBdr>
        <w:top w:val="none" w:sz="0" w:space="0" w:color="auto"/>
        <w:left w:val="none" w:sz="0" w:space="0" w:color="auto"/>
        <w:bottom w:val="none" w:sz="0" w:space="0" w:color="auto"/>
        <w:right w:val="none" w:sz="0" w:space="0" w:color="auto"/>
      </w:divBdr>
    </w:div>
    <w:div w:id="1301808975">
      <w:marLeft w:val="0"/>
      <w:marRight w:val="0"/>
      <w:marTop w:val="0"/>
      <w:marBottom w:val="0"/>
      <w:divBdr>
        <w:top w:val="none" w:sz="0" w:space="0" w:color="auto"/>
        <w:left w:val="none" w:sz="0" w:space="0" w:color="auto"/>
        <w:bottom w:val="none" w:sz="0" w:space="0" w:color="auto"/>
        <w:right w:val="none" w:sz="0" w:space="0" w:color="auto"/>
      </w:divBdr>
    </w:div>
    <w:div w:id="1301808977">
      <w:marLeft w:val="0"/>
      <w:marRight w:val="0"/>
      <w:marTop w:val="0"/>
      <w:marBottom w:val="0"/>
      <w:divBdr>
        <w:top w:val="none" w:sz="0" w:space="0" w:color="auto"/>
        <w:left w:val="none" w:sz="0" w:space="0" w:color="auto"/>
        <w:bottom w:val="none" w:sz="0" w:space="0" w:color="auto"/>
        <w:right w:val="none" w:sz="0" w:space="0" w:color="auto"/>
      </w:divBdr>
    </w:div>
    <w:div w:id="1301808978">
      <w:marLeft w:val="0"/>
      <w:marRight w:val="0"/>
      <w:marTop w:val="0"/>
      <w:marBottom w:val="0"/>
      <w:divBdr>
        <w:top w:val="none" w:sz="0" w:space="0" w:color="auto"/>
        <w:left w:val="none" w:sz="0" w:space="0" w:color="auto"/>
        <w:bottom w:val="none" w:sz="0" w:space="0" w:color="auto"/>
        <w:right w:val="none" w:sz="0" w:space="0" w:color="auto"/>
      </w:divBdr>
    </w:div>
    <w:div w:id="1301808979">
      <w:marLeft w:val="0"/>
      <w:marRight w:val="0"/>
      <w:marTop w:val="0"/>
      <w:marBottom w:val="0"/>
      <w:divBdr>
        <w:top w:val="none" w:sz="0" w:space="0" w:color="auto"/>
        <w:left w:val="none" w:sz="0" w:space="0" w:color="auto"/>
        <w:bottom w:val="none" w:sz="0" w:space="0" w:color="auto"/>
        <w:right w:val="none" w:sz="0" w:space="0" w:color="auto"/>
      </w:divBdr>
    </w:div>
    <w:div w:id="1301808980">
      <w:marLeft w:val="0"/>
      <w:marRight w:val="0"/>
      <w:marTop w:val="0"/>
      <w:marBottom w:val="0"/>
      <w:divBdr>
        <w:top w:val="none" w:sz="0" w:space="0" w:color="auto"/>
        <w:left w:val="none" w:sz="0" w:space="0" w:color="auto"/>
        <w:bottom w:val="none" w:sz="0" w:space="0" w:color="auto"/>
        <w:right w:val="none" w:sz="0" w:space="0" w:color="auto"/>
      </w:divBdr>
    </w:div>
    <w:div w:id="1301808981">
      <w:marLeft w:val="0"/>
      <w:marRight w:val="0"/>
      <w:marTop w:val="0"/>
      <w:marBottom w:val="0"/>
      <w:divBdr>
        <w:top w:val="none" w:sz="0" w:space="0" w:color="auto"/>
        <w:left w:val="none" w:sz="0" w:space="0" w:color="auto"/>
        <w:bottom w:val="none" w:sz="0" w:space="0" w:color="auto"/>
        <w:right w:val="none" w:sz="0" w:space="0" w:color="auto"/>
      </w:divBdr>
    </w:div>
    <w:div w:id="1301808982">
      <w:marLeft w:val="0"/>
      <w:marRight w:val="0"/>
      <w:marTop w:val="0"/>
      <w:marBottom w:val="0"/>
      <w:divBdr>
        <w:top w:val="none" w:sz="0" w:space="0" w:color="auto"/>
        <w:left w:val="none" w:sz="0" w:space="0" w:color="auto"/>
        <w:bottom w:val="none" w:sz="0" w:space="0" w:color="auto"/>
        <w:right w:val="none" w:sz="0" w:space="0" w:color="auto"/>
      </w:divBdr>
    </w:div>
    <w:div w:id="1301808983">
      <w:marLeft w:val="0"/>
      <w:marRight w:val="0"/>
      <w:marTop w:val="0"/>
      <w:marBottom w:val="0"/>
      <w:divBdr>
        <w:top w:val="none" w:sz="0" w:space="0" w:color="auto"/>
        <w:left w:val="none" w:sz="0" w:space="0" w:color="auto"/>
        <w:bottom w:val="none" w:sz="0" w:space="0" w:color="auto"/>
        <w:right w:val="none" w:sz="0" w:space="0" w:color="auto"/>
      </w:divBdr>
    </w:div>
    <w:div w:id="1301808984">
      <w:marLeft w:val="0"/>
      <w:marRight w:val="0"/>
      <w:marTop w:val="0"/>
      <w:marBottom w:val="0"/>
      <w:divBdr>
        <w:top w:val="none" w:sz="0" w:space="0" w:color="auto"/>
        <w:left w:val="none" w:sz="0" w:space="0" w:color="auto"/>
        <w:bottom w:val="none" w:sz="0" w:space="0" w:color="auto"/>
        <w:right w:val="none" w:sz="0" w:space="0" w:color="auto"/>
      </w:divBdr>
    </w:div>
    <w:div w:id="1301808985">
      <w:marLeft w:val="0"/>
      <w:marRight w:val="0"/>
      <w:marTop w:val="0"/>
      <w:marBottom w:val="0"/>
      <w:divBdr>
        <w:top w:val="none" w:sz="0" w:space="0" w:color="auto"/>
        <w:left w:val="none" w:sz="0" w:space="0" w:color="auto"/>
        <w:bottom w:val="none" w:sz="0" w:space="0" w:color="auto"/>
        <w:right w:val="none" w:sz="0" w:space="0" w:color="auto"/>
      </w:divBdr>
    </w:div>
    <w:div w:id="13018089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17981</Words>
  <Characters>102494</Characters>
  <Application>Microsoft Office Word</Application>
  <DocSecurity>0</DocSecurity>
  <Lines>854</Lines>
  <Paragraphs>240</Paragraphs>
  <ScaleCrop>false</ScaleCrop>
  <Company>Hewlett-Packard Company</Company>
  <LinksUpToDate>false</LinksUpToDate>
  <CharactersWithSpaces>120235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Director</cp:lastModifiedBy>
  <cp:revision>4</cp:revision>
  <cp:lastPrinted>2021-06-01T11:52:00Z</cp:lastPrinted>
  <dcterms:created xsi:type="dcterms:W3CDTF">2022-06-27T13:42:00Z</dcterms:created>
  <dcterms:modified xsi:type="dcterms:W3CDTF">2022-06-28T11:45:00Z</dcterms:modified>
</cp:coreProperties>
</file>