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F2963" w14:textId="42BF260B" w:rsidR="00BE362C" w:rsidRPr="00B006B0" w:rsidRDefault="00BE362C" w:rsidP="00BE362C">
      <w:pPr>
        <w:spacing w:before="120"/>
        <w:jc w:val="center"/>
        <w:outlineLvl w:val="0"/>
        <w:rPr>
          <w:b/>
          <w:noProof w:val="0"/>
          <w:sz w:val="32"/>
          <w:szCs w:val="28"/>
          <w:lang w:eastAsia="ru-RU"/>
        </w:rPr>
      </w:pPr>
      <w:r w:rsidRPr="00B006B0">
        <w:rPr>
          <w:b/>
          <w:noProof w:val="0"/>
          <w:sz w:val="32"/>
          <w:szCs w:val="28"/>
          <w:lang w:eastAsia="ru-RU"/>
        </w:rPr>
        <w:t>ANUNȚ DE PARTICIPARE</w:t>
      </w:r>
    </w:p>
    <w:p w14:paraId="603365BF" w14:textId="77777777" w:rsidR="00BE362C" w:rsidRPr="00B006B0" w:rsidRDefault="00BE362C" w:rsidP="00BE362C">
      <w:pPr>
        <w:rPr>
          <w:noProof w:val="0"/>
          <w:sz w:val="20"/>
          <w:szCs w:val="20"/>
          <w:lang w:eastAsia="ru-RU"/>
        </w:rPr>
      </w:pPr>
    </w:p>
    <w:p w14:paraId="7A26B547" w14:textId="02CAC091" w:rsidR="00BE362C" w:rsidRPr="00B006B0" w:rsidRDefault="00BE362C" w:rsidP="00236853">
      <w:pPr>
        <w:pStyle w:val="aff2"/>
        <w:ind w:left="-426" w:right="-569"/>
        <w:jc w:val="center"/>
        <w:rPr>
          <w:b/>
          <w:i/>
          <w:u w:val="single"/>
        </w:rPr>
      </w:pPr>
      <w:r w:rsidRPr="00D77014">
        <w:rPr>
          <w:lang w:eastAsia="ru-RU"/>
        </w:rPr>
        <w:t xml:space="preserve">privind achiziționarea </w:t>
      </w:r>
      <w:r w:rsidR="00073565" w:rsidRPr="00D77014">
        <w:rPr>
          <w:b/>
          <w:i/>
          <w:u w:val="single"/>
          <w:shd w:val="clear" w:color="auto" w:fill="FFFFFF" w:themeFill="background1"/>
          <w:lang w:eastAsia="ru-RU"/>
        </w:rPr>
        <w:t>l</w:t>
      </w:r>
      <w:r w:rsidR="009B4B2A" w:rsidRPr="00D77014">
        <w:rPr>
          <w:b/>
          <w:i/>
          <w:u w:val="single"/>
          <w:shd w:val="clear" w:color="auto" w:fill="FFFFFF" w:themeFill="background1"/>
          <w:lang w:eastAsia="ru-RU"/>
        </w:rPr>
        <w:t>ucrărilor</w:t>
      </w:r>
      <w:r w:rsidR="00674522" w:rsidRPr="00D77014">
        <w:rPr>
          <w:b/>
          <w:i/>
          <w:u w:val="single"/>
          <w:shd w:val="clear" w:color="auto" w:fill="FFFFFF" w:themeFill="background1"/>
          <w:lang w:eastAsia="ru-RU"/>
        </w:rPr>
        <w:t xml:space="preserve"> </w:t>
      </w:r>
      <w:r w:rsidR="00236853" w:rsidRPr="00D77014">
        <w:rPr>
          <w:b/>
          <w:i/>
          <w:u w:val="single"/>
          <w:shd w:val="clear" w:color="auto" w:fill="FFFFFF" w:themeFill="background1"/>
          <w:lang w:eastAsia="ru-RU"/>
        </w:rPr>
        <w:t>de reparație a</w:t>
      </w:r>
      <w:r w:rsidR="00D77014" w:rsidRPr="00D77014">
        <w:rPr>
          <w:b/>
          <w:i/>
          <w:u w:val="single"/>
          <w:shd w:val="clear" w:color="auto" w:fill="FFFFFF" w:themeFill="background1"/>
          <w:lang w:eastAsia="ru-RU"/>
        </w:rPr>
        <w:t xml:space="preserve"> coridoarelor în incinta </w:t>
      </w:r>
      <w:r w:rsidR="00236853" w:rsidRPr="00D77014">
        <w:rPr>
          <w:b/>
          <w:i/>
          <w:u w:val="single"/>
          <w:shd w:val="clear" w:color="auto" w:fill="FFFFFF" w:themeFill="background1"/>
          <w:lang w:eastAsia="ru-RU"/>
        </w:rPr>
        <w:t>I</w:t>
      </w:r>
      <w:r w:rsidR="00A707C0" w:rsidRPr="00D77014">
        <w:rPr>
          <w:b/>
          <w:i/>
          <w:u w:val="single"/>
          <w:shd w:val="clear" w:color="auto" w:fill="FFFFFF" w:themeFill="background1"/>
          <w:lang w:eastAsia="ru-RU"/>
        </w:rPr>
        <w:t>.</w:t>
      </w:r>
      <w:r w:rsidR="00236853" w:rsidRPr="00D77014">
        <w:rPr>
          <w:b/>
          <w:i/>
          <w:u w:val="single"/>
          <w:shd w:val="clear" w:color="auto" w:fill="FFFFFF" w:themeFill="background1"/>
          <w:lang w:eastAsia="ru-RU"/>
        </w:rPr>
        <w:t>P</w:t>
      </w:r>
      <w:r w:rsidR="00A707C0" w:rsidRPr="00D77014">
        <w:rPr>
          <w:b/>
          <w:i/>
          <w:u w:val="single"/>
          <w:shd w:val="clear" w:color="auto" w:fill="FFFFFF" w:themeFill="background1"/>
          <w:lang w:eastAsia="ru-RU"/>
        </w:rPr>
        <w:t>.</w:t>
      </w:r>
      <w:r w:rsidR="00236853" w:rsidRPr="00D77014">
        <w:rPr>
          <w:b/>
          <w:i/>
          <w:u w:val="single"/>
          <w:shd w:val="clear" w:color="auto" w:fill="FFFFFF" w:themeFill="background1"/>
          <w:lang w:eastAsia="ru-RU"/>
        </w:rPr>
        <w:t xml:space="preserve"> L</w:t>
      </w:r>
      <w:r w:rsidR="00A707C0" w:rsidRPr="00D77014">
        <w:rPr>
          <w:b/>
          <w:i/>
          <w:u w:val="single"/>
          <w:shd w:val="clear" w:color="auto" w:fill="FFFFFF" w:themeFill="background1"/>
          <w:lang w:eastAsia="ru-RU"/>
        </w:rPr>
        <w:t>iceul Teoretic "Vasile Vasilache"</w:t>
      </w:r>
      <w:r w:rsidR="00236853" w:rsidRPr="00D77014">
        <w:rPr>
          <w:b/>
          <w:i/>
          <w:u w:val="single"/>
          <w:shd w:val="clear" w:color="auto" w:fill="FFFFFF" w:themeFill="background1"/>
          <w:lang w:eastAsia="ru-RU"/>
        </w:rPr>
        <w:t>, mun. Chișinău</w:t>
      </w:r>
      <w:r w:rsidRPr="00B006B0">
        <w:rPr>
          <w:sz w:val="20"/>
          <w:lang w:eastAsia="ru-RU"/>
        </w:rPr>
        <w:br/>
      </w:r>
      <w:r w:rsidRPr="00B006B0">
        <w:rPr>
          <w:lang w:eastAsia="ru-RU"/>
        </w:rPr>
        <w:t xml:space="preserve">prin procedura de </w:t>
      </w:r>
      <w:r w:rsidR="001A1A16" w:rsidRPr="00B006B0">
        <w:rPr>
          <w:lang w:eastAsia="ru-RU"/>
        </w:rPr>
        <w:t>a</w:t>
      </w:r>
      <w:r w:rsidRPr="00B006B0">
        <w:rPr>
          <w:lang w:eastAsia="ru-RU"/>
        </w:rPr>
        <w:t>chiziție</w:t>
      </w:r>
      <w:r w:rsidR="00346B48" w:rsidRPr="00B006B0">
        <w:rPr>
          <w:lang w:eastAsia="ru-RU"/>
        </w:rPr>
        <w:t xml:space="preserve"> </w:t>
      </w:r>
      <w:r w:rsidR="00E77F02">
        <w:rPr>
          <w:b/>
          <w:i/>
          <w:u w:val="single"/>
        </w:rPr>
        <w:t>licitație deschisă</w:t>
      </w:r>
    </w:p>
    <w:p w14:paraId="550B5C43" w14:textId="77777777" w:rsidR="00087B46" w:rsidRPr="00B006B0" w:rsidRDefault="00087B46" w:rsidP="002B73CC">
      <w:pPr>
        <w:pStyle w:val="aff2"/>
        <w:jc w:val="center"/>
        <w:rPr>
          <w:lang w:eastAsia="ru-RU"/>
        </w:rPr>
      </w:pPr>
    </w:p>
    <w:p w14:paraId="60094A6C" w14:textId="77777777" w:rsidR="005B29D2" w:rsidRPr="00B006B0" w:rsidRDefault="005B29D2" w:rsidP="005B29D2">
      <w:pPr>
        <w:tabs>
          <w:tab w:val="left" w:pos="284"/>
          <w:tab w:val="right" w:pos="9531"/>
        </w:tabs>
        <w:spacing w:before="120"/>
        <w:ind w:left="-142" w:right="-591"/>
        <w:rPr>
          <w:b/>
        </w:rPr>
      </w:pPr>
      <w:r w:rsidRPr="00B006B0">
        <w:rPr>
          <w:b/>
        </w:rPr>
        <w:t xml:space="preserve">*Procedura a fost inclusă în planul de achiziții publice a autorității contractante (Da/Nu): </w:t>
      </w:r>
      <w:r w:rsidRPr="00B006B0">
        <w:rPr>
          <w:b/>
          <w:i/>
          <w:u w:val="single"/>
        </w:rPr>
        <w:t>Da</w:t>
      </w:r>
    </w:p>
    <w:p w14:paraId="5F7909B8" w14:textId="561BACCB" w:rsidR="005B29D2" w:rsidRPr="00B006B0" w:rsidRDefault="005B29D2" w:rsidP="005B29D2">
      <w:pPr>
        <w:tabs>
          <w:tab w:val="left" w:pos="284"/>
          <w:tab w:val="right" w:pos="426"/>
        </w:tabs>
        <w:spacing w:before="120"/>
        <w:ind w:left="-142" w:right="-591"/>
        <w:jc w:val="both"/>
        <w:rPr>
          <w:b/>
          <w:noProof w:val="0"/>
          <w:lang w:eastAsia="ru-RU"/>
        </w:rPr>
      </w:pPr>
      <w:r w:rsidRPr="00B006B0">
        <w:rPr>
          <w:b/>
        </w:rPr>
        <w:t>Link-ul către planul</w:t>
      </w:r>
      <w:r w:rsidR="005402C1" w:rsidRPr="00B006B0">
        <w:rPr>
          <w:b/>
        </w:rPr>
        <w:t xml:space="preserve"> de achiziții publice publicat: </w:t>
      </w:r>
      <w:r w:rsidR="007D54F7" w:rsidRPr="00B006B0">
        <w:rPr>
          <w:b/>
          <w:u w:val="single"/>
        </w:rPr>
        <w:t>ltvasilache.educ.md</w:t>
      </w:r>
    </w:p>
    <w:p w14:paraId="68D8DDBD" w14:textId="1B84062F" w:rsidR="003D1C66" w:rsidRPr="00B006B0" w:rsidRDefault="00BE362C" w:rsidP="003D1C66">
      <w:pPr>
        <w:numPr>
          <w:ilvl w:val="0"/>
          <w:numId w:val="3"/>
        </w:numPr>
        <w:tabs>
          <w:tab w:val="left" w:pos="426"/>
          <w:tab w:val="right" w:pos="9356"/>
        </w:tabs>
        <w:spacing w:before="120" w:line="276" w:lineRule="auto"/>
        <w:ind w:left="-142" w:right="-569" w:hanging="284"/>
        <w:jc w:val="both"/>
        <w:rPr>
          <w:b/>
        </w:rPr>
      </w:pPr>
      <w:r w:rsidRPr="00B006B0">
        <w:rPr>
          <w:b/>
          <w:noProof w:val="0"/>
          <w:lang w:eastAsia="ru-RU"/>
        </w:rPr>
        <w:t xml:space="preserve">Denumirea autorității contractante: </w:t>
      </w:r>
      <w:r w:rsidR="005402C1" w:rsidRPr="00B006B0">
        <w:rPr>
          <w:b/>
          <w:i/>
          <w:szCs w:val="32"/>
          <w:u w:val="single"/>
        </w:rPr>
        <w:t>I.P. Liceul Teoretic "Vasile Vasilache"</w:t>
      </w:r>
    </w:p>
    <w:p w14:paraId="797F5925" w14:textId="62BF9C89" w:rsidR="00BE362C" w:rsidRPr="00B006B0" w:rsidRDefault="00BE362C" w:rsidP="003D1C66">
      <w:pPr>
        <w:numPr>
          <w:ilvl w:val="0"/>
          <w:numId w:val="3"/>
        </w:numPr>
        <w:tabs>
          <w:tab w:val="left" w:pos="426"/>
          <w:tab w:val="right" w:pos="9356"/>
        </w:tabs>
        <w:spacing w:before="120" w:line="276" w:lineRule="auto"/>
        <w:ind w:left="-142" w:right="-569" w:hanging="284"/>
        <w:jc w:val="both"/>
        <w:rPr>
          <w:b/>
        </w:rPr>
      </w:pPr>
      <w:r w:rsidRPr="00B006B0">
        <w:rPr>
          <w:b/>
          <w:noProof w:val="0"/>
          <w:lang w:eastAsia="ru-RU"/>
        </w:rPr>
        <w:t xml:space="preserve">IDNO: </w:t>
      </w:r>
      <w:r w:rsidR="003D1C66" w:rsidRPr="00B006B0">
        <w:rPr>
          <w:b/>
          <w:bCs/>
          <w:i/>
          <w:color w:val="000000"/>
          <w:szCs w:val="22"/>
          <w:u w:val="single"/>
          <w:shd w:val="clear" w:color="auto" w:fill="FFFFFF"/>
        </w:rPr>
        <w:t>1017620007039</w:t>
      </w:r>
    </w:p>
    <w:p w14:paraId="21EE5309" w14:textId="6C3EF666" w:rsidR="003D1C66" w:rsidRPr="00B006B0" w:rsidRDefault="00BE362C" w:rsidP="003D1C66">
      <w:pPr>
        <w:numPr>
          <w:ilvl w:val="0"/>
          <w:numId w:val="3"/>
        </w:numPr>
        <w:tabs>
          <w:tab w:val="left" w:pos="426"/>
          <w:tab w:val="right" w:pos="9356"/>
        </w:tabs>
        <w:spacing w:before="120" w:line="276" w:lineRule="auto"/>
        <w:ind w:left="-142" w:right="-569" w:hanging="284"/>
        <w:jc w:val="both"/>
        <w:rPr>
          <w:b/>
        </w:rPr>
      </w:pPr>
      <w:r w:rsidRPr="00B006B0">
        <w:rPr>
          <w:b/>
          <w:noProof w:val="0"/>
          <w:lang w:eastAsia="ru-RU"/>
        </w:rPr>
        <w:t xml:space="preserve">Adresa: </w:t>
      </w:r>
      <w:r w:rsidR="00632B4A" w:rsidRPr="00B006B0">
        <w:rPr>
          <w:b/>
          <w:i/>
          <w:u w:val="single"/>
        </w:rPr>
        <w:t>mun</w:t>
      </w:r>
      <w:r w:rsidR="00802DC3">
        <w:rPr>
          <w:b/>
          <w:i/>
          <w:u w:val="single"/>
        </w:rPr>
        <w:t>.</w:t>
      </w:r>
      <w:r w:rsidR="00632B4A" w:rsidRPr="00B006B0">
        <w:rPr>
          <w:b/>
          <w:i/>
          <w:u w:val="single"/>
        </w:rPr>
        <w:t xml:space="preserve"> Chișinău, str. </w:t>
      </w:r>
      <w:r w:rsidR="003D1C66" w:rsidRPr="00B006B0">
        <w:rPr>
          <w:b/>
          <w:i/>
          <w:u w:val="single"/>
        </w:rPr>
        <w:t>A. Corobceanu, 16</w:t>
      </w:r>
    </w:p>
    <w:p w14:paraId="01E28F85" w14:textId="1BE356F9" w:rsidR="00BE362C" w:rsidRPr="00B006B0" w:rsidRDefault="00BE362C" w:rsidP="003D1C66">
      <w:pPr>
        <w:numPr>
          <w:ilvl w:val="0"/>
          <w:numId w:val="3"/>
        </w:numPr>
        <w:tabs>
          <w:tab w:val="left" w:pos="426"/>
          <w:tab w:val="right" w:pos="9356"/>
        </w:tabs>
        <w:spacing w:before="120" w:line="276" w:lineRule="auto"/>
        <w:ind w:left="-142" w:right="-569" w:hanging="284"/>
        <w:jc w:val="both"/>
        <w:rPr>
          <w:b/>
        </w:rPr>
      </w:pPr>
      <w:r w:rsidRPr="00B006B0">
        <w:rPr>
          <w:b/>
          <w:noProof w:val="0"/>
          <w:lang w:eastAsia="ru-RU"/>
        </w:rPr>
        <w:t xml:space="preserve">Numărul de telefon/fax: </w:t>
      </w:r>
      <w:r w:rsidR="003D1C66" w:rsidRPr="00B006B0">
        <w:rPr>
          <w:b/>
          <w:i/>
          <w:u w:val="single"/>
        </w:rPr>
        <w:t>067260813</w:t>
      </w:r>
      <w:r w:rsidR="00236853" w:rsidRPr="00B006B0">
        <w:rPr>
          <w:b/>
          <w:i/>
          <w:u w:val="single"/>
        </w:rPr>
        <w:t>, 067402083</w:t>
      </w:r>
      <w:r w:rsidR="003D1C66" w:rsidRPr="00B006B0">
        <w:rPr>
          <w:b/>
          <w:i/>
          <w:u w:val="single"/>
        </w:rPr>
        <w:t xml:space="preserve"> (Persoana de contact)</w:t>
      </w:r>
    </w:p>
    <w:p w14:paraId="6BA88056" w14:textId="65CFB855" w:rsidR="00BE362C" w:rsidRPr="00B006B0" w:rsidRDefault="00BE362C" w:rsidP="00087B46">
      <w:pPr>
        <w:numPr>
          <w:ilvl w:val="0"/>
          <w:numId w:val="3"/>
        </w:numPr>
        <w:tabs>
          <w:tab w:val="left" w:pos="426"/>
          <w:tab w:val="right" w:pos="9356"/>
        </w:tabs>
        <w:spacing w:before="120" w:line="276" w:lineRule="auto"/>
        <w:ind w:left="-142" w:right="-569" w:hanging="284"/>
        <w:jc w:val="both"/>
        <w:rPr>
          <w:b/>
          <w:i/>
        </w:rPr>
      </w:pPr>
      <w:r w:rsidRPr="00B006B0">
        <w:rPr>
          <w:b/>
          <w:noProof w:val="0"/>
          <w:lang w:eastAsia="ru-RU"/>
        </w:rPr>
        <w:t xml:space="preserve">Adresa de e-mail și </w:t>
      </w:r>
      <w:r w:rsidR="001C439F" w:rsidRPr="00B006B0">
        <w:rPr>
          <w:b/>
          <w:noProof w:val="0"/>
          <w:lang w:eastAsia="ru-RU"/>
        </w:rPr>
        <w:t xml:space="preserve">pagina web oficială </w:t>
      </w:r>
      <w:r w:rsidRPr="00B006B0">
        <w:rPr>
          <w:b/>
          <w:noProof w:val="0"/>
          <w:lang w:eastAsia="ru-RU"/>
        </w:rPr>
        <w:t>a autorității</w:t>
      </w:r>
      <w:bookmarkStart w:id="0" w:name="_GoBack"/>
      <w:bookmarkEnd w:id="0"/>
      <w:r w:rsidRPr="00B006B0">
        <w:rPr>
          <w:b/>
          <w:noProof w:val="0"/>
          <w:lang w:eastAsia="ru-RU"/>
        </w:rPr>
        <w:t xml:space="preserve"> contractante: </w:t>
      </w:r>
      <w:r w:rsidR="007F59C8" w:rsidRPr="007F59C8">
        <w:rPr>
          <w:b/>
          <w:bCs/>
          <w:i/>
          <w:iCs/>
        </w:rPr>
        <w:t>v.vasilachi88@mail.ru, natasha_alexei@mail.ru</w:t>
      </w:r>
    </w:p>
    <w:p w14:paraId="3A5044BA" w14:textId="58C54795" w:rsidR="00BE362C" w:rsidRPr="00B006B0"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eastAsia="ru-RU"/>
        </w:rPr>
      </w:pPr>
      <w:r w:rsidRPr="00B006B0">
        <w:rPr>
          <w:b/>
          <w:noProof w:val="0"/>
          <w:lang w:eastAsia="ru-RU"/>
        </w:rPr>
        <w:t xml:space="preserve">Adresa de e-mail sau </w:t>
      </w:r>
      <w:r w:rsidR="001C439F" w:rsidRPr="00B006B0">
        <w:rPr>
          <w:b/>
          <w:noProof w:val="0"/>
          <w:lang w:eastAsia="ru-RU"/>
        </w:rPr>
        <w:t xml:space="preserve">pagina web oficială </w:t>
      </w:r>
      <w:r w:rsidRPr="00B006B0">
        <w:rPr>
          <w:b/>
          <w:noProof w:val="0"/>
          <w:lang w:eastAsia="ru-RU"/>
        </w:rPr>
        <w:t xml:space="preserve">de la care se va putea obține accesul la documentația de atribuire: </w:t>
      </w:r>
      <w:r w:rsidRPr="00B006B0">
        <w:rPr>
          <w:b/>
          <w:i/>
          <w:noProof w:val="0"/>
          <w:u w:val="single"/>
          <w:lang w:eastAsia="ru-RU"/>
        </w:rPr>
        <w:t>documentația de atribuire este anexată în SIA RSAP</w:t>
      </w:r>
    </w:p>
    <w:p w14:paraId="34696A1D" w14:textId="6D71C89B" w:rsidR="00BE362C" w:rsidRPr="00B006B0" w:rsidRDefault="00BE362C" w:rsidP="000242FE">
      <w:pPr>
        <w:numPr>
          <w:ilvl w:val="0"/>
          <w:numId w:val="3"/>
        </w:numPr>
        <w:shd w:val="clear" w:color="auto" w:fill="FFFFFF" w:themeFill="background1"/>
        <w:tabs>
          <w:tab w:val="left" w:pos="426"/>
          <w:tab w:val="right" w:pos="9356"/>
        </w:tabs>
        <w:spacing w:before="120"/>
        <w:ind w:left="-142" w:right="-569" w:hanging="288"/>
        <w:jc w:val="both"/>
        <w:rPr>
          <w:b/>
          <w:noProof w:val="0"/>
          <w:u w:val="single"/>
          <w:lang w:eastAsia="ru-RU"/>
        </w:rPr>
      </w:pPr>
      <w:r w:rsidRPr="00B006B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242FE" w:rsidRPr="00B006B0">
        <w:rPr>
          <w:b/>
          <w:i/>
          <w:szCs w:val="32"/>
          <w:u w:val="single"/>
        </w:rPr>
        <w:t>I.P. Liceul Teoretic "Vasile Vasilache"</w:t>
      </w:r>
      <w:r w:rsidR="00632B4A" w:rsidRPr="00B006B0">
        <w:rPr>
          <w:b/>
          <w:i/>
          <w:szCs w:val="32"/>
          <w:u w:val="single"/>
        </w:rPr>
        <w:t xml:space="preserve"> </w:t>
      </w:r>
    </w:p>
    <w:p w14:paraId="4B18AC82" w14:textId="56168A95" w:rsidR="00BE362C" w:rsidRPr="00B006B0"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eastAsia="ru-RU"/>
        </w:rPr>
      </w:pPr>
      <w:r w:rsidRPr="00B006B0">
        <w:rPr>
          <w:b/>
          <w:noProof w:val="0"/>
          <w:lang w:eastAsia="ru-RU"/>
        </w:rPr>
        <w:t>Cumpărătorul invită operatorii economici interesați, care îi pot satisface necesitățile, să participe la procedur</w:t>
      </w:r>
      <w:r w:rsidR="00093AE5" w:rsidRPr="00B006B0">
        <w:rPr>
          <w:b/>
          <w:noProof w:val="0"/>
          <w:lang w:eastAsia="ru-RU"/>
        </w:rPr>
        <w:t xml:space="preserve">a de achiziție privind </w:t>
      </w:r>
      <w:r w:rsidR="005B29D2" w:rsidRPr="00B006B0">
        <w:rPr>
          <w:b/>
          <w:noProof w:val="0"/>
          <w:lang w:eastAsia="ru-RU"/>
        </w:rPr>
        <w:t>e</w:t>
      </w:r>
      <w:r w:rsidRPr="00B006B0">
        <w:rPr>
          <w:b/>
          <w:noProof w:val="0"/>
          <w:lang w:eastAsia="ru-RU"/>
        </w:rPr>
        <w:t>xecutarea următoarelor lucrări:</w:t>
      </w:r>
    </w:p>
    <w:tbl>
      <w:tblPr>
        <w:tblW w:w="10491" w:type="dxa"/>
        <w:tblInd w:w="-431" w:type="dxa"/>
        <w:tblLayout w:type="fixed"/>
        <w:tblLook w:val="04A0" w:firstRow="1" w:lastRow="0" w:firstColumn="1" w:lastColumn="0" w:noHBand="0" w:noVBand="1"/>
      </w:tblPr>
      <w:tblGrid>
        <w:gridCol w:w="537"/>
        <w:gridCol w:w="1023"/>
        <w:gridCol w:w="3119"/>
        <w:gridCol w:w="567"/>
        <w:gridCol w:w="726"/>
        <w:gridCol w:w="3243"/>
        <w:gridCol w:w="1276"/>
      </w:tblGrid>
      <w:tr w:rsidR="00BE362C" w:rsidRPr="00B006B0" w14:paraId="5EA3946E" w14:textId="77777777" w:rsidTr="003C6138">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B006B0" w:rsidRDefault="00BE362C" w:rsidP="00EB194D">
            <w:pPr>
              <w:pStyle w:val="aff2"/>
              <w:jc w:val="center"/>
              <w:rPr>
                <w:b/>
                <w:sz w:val="20"/>
                <w:lang w:eastAsia="ru-RU"/>
              </w:rPr>
            </w:pPr>
            <w:r w:rsidRPr="00B006B0">
              <w:rPr>
                <w:b/>
                <w:sz w:val="20"/>
                <w:lang w:eastAsia="ru-RU"/>
              </w:rPr>
              <w:t>Nr. d/o</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B006B0" w:rsidRDefault="00BE362C" w:rsidP="00EB194D">
            <w:pPr>
              <w:pStyle w:val="aff2"/>
              <w:jc w:val="center"/>
              <w:rPr>
                <w:b/>
                <w:sz w:val="20"/>
                <w:lang w:eastAsia="ru-RU"/>
              </w:rPr>
            </w:pPr>
            <w:r w:rsidRPr="00B006B0">
              <w:rPr>
                <w:b/>
                <w:sz w:val="20"/>
                <w:lang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5D4FF12B" w:rsidR="00BE362C" w:rsidRPr="00B006B0" w:rsidRDefault="00BE362C" w:rsidP="005402C1">
            <w:pPr>
              <w:pStyle w:val="aff2"/>
              <w:jc w:val="center"/>
              <w:rPr>
                <w:b/>
                <w:sz w:val="20"/>
                <w:lang w:eastAsia="ru-RU"/>
              </w:rPr>
            </w:pPr>
            <w:r w:rsidRPr="00B006B0">
              <w:rPr>
                <w:b/>
                <w:sz w:val="20"/>
                <w:lang w:eastAsia="ru-RU"/>
              </w:rPr>
              <w:t xml:space="preserve">Denumirea </w:t>
            </w:r>
            <w:r w:rsidR="00093AE5" w:rsidRPr="00B006B0">
              <w:rPr>
                <w:b/>
                <w:sz w:val="20"/>
                <w:lang w:eastAsia="ru-RU"/>
              </w:rPr>
              <w:t>lucrări</w:t>
            </w:r>
            <w:r w:rsidR="005402C1" w:rsidRPr="00B006B0">
              <w:rPr>
                <w:b/>
                <w:sz w:val="20"/>
                <w:lang w:eastAsia="ru-RU"/>
              </w:rPr>
              <w:t>lor</w:t>
            </w:r>
            <w:r w:rsidRPr="00B006B0">
              <w:rPr>
                <w:b/>
                <w:sz w:val="20"/>
                <w:lang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B006B0" w:rsidRDefault="00BE362C" w:rsidP="00EB194D">
            <w:pPr>
              <w:pStyle w:val="aff2"/>
              <w:jc w:val="center"/>
              <w:rPr>
                <w:b/>
                <w:sz w:val="20"/>
                <w:lang w:eastAsia="ru-RU"/>
              </w:rPr>
            </w:pPr>
            <w:r w:rsidRPr="00B006B0">
              <w:rPr>
                <w:b/>
                <w:sz w:val="20"/>
                <w:lang w:eastAsia="ru-RU"/>
              </w:rPr>
              <w:t>U</w:t>
            </w:r>
            <w:r w:rsidR="00D77998" w:rsidRPr="00B006B0">
              <w:rPr>
                <w:b/>
                <w:sz w:val="20"/>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B006B0" w:rsidRDefault="00BE362C" w:rsidP="00EB194D">
            <w:pPr>
              <w:pStyle w:val="aff2"/>
              <w:jc w:val="center"/>
              <w:rPr>
                <w:b/>
                <w:sz w:val="20"/>
                <w:lang w:eastAsia="ru-RU"/>
              </w:rPr>
            </w:pPr>
            <w:r w:rsidRPr="00B006B0">
              <w:rPr>
                <w:b/>
                <w:sz w:val="20"/>
                <w:lang w:eastAsia="ru-RU"/>
              </w:rPr>
              <w:t>Cantitatea</w:t>
            </w: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B006B0" w:rsidRDefault="00BE362C" w:rsidP="00EB194D">
            <w:pPr>
              <w:pStyle w:val="aff2"/>
              <w:jc w:val="center"/>
              <w:rPr>
                <w:b/>
                <w:sz w:val="20"/>
                <w:lang w:eastAsia="ru-RU"/>
              </w:rPr>
            </w:pPr>
            <w:r w:rsidRPr="00B006B0">
              <w:rPr>
                <w:b/>
                <w:sz w:val="2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B006B0" w:rsidRDefault="00BE362C" w:rsidP="005B29D2">
            <w:pPr>
              <w:pStyle w:val="aff2"/>
              <w:jc w:val="center"/>
              <w:rPr>
                <w:b/>
                <w:sz w:val="20"/>
                <w:lang w:eastAsia="ru-RU"/>
              </w:rPr>
            </w:pPr>
            <w:r w:rsidRPr="00B006B0">
              <w:rPr>
                <w:b/>
                <w:sz w:val="20"/>
                <w:lang w:eastAsia="ru-RU"/>
              </w:rPr>
              <w:t>Valoarea estimată</w:t>
            </w:r>
            <w:r w:rsidR="005B29D2" w:rsidRPr="00B006B0">
              <w:rPr>
                <w:b/>
                <w:sz w:val="20"/>
                <w:lang w:eastAsia="ru-RU"/>
              </w:rPr>
              <w:t xml:space="preserve"> </w:t>
            </w:r>
            <w:r w:rsidR="00F72906" w:rsidRPr="00B006B0">
              <w:rPr>
                <w:b/>
                <w:sz w:val="20"/>
                <w:lang w:eastAsia="ru-RU"/>
              </w:rPr>
              <w:t>lei fără TVA</w:t>
            </w:r>
          </w:p>
        </w:tc>
      </w:tr>
      <w:tr w:rsidR="00BE362C" w:rsidRPr="00B006B0" w14:paraId="695490BD" w14:textId="77777777" w:rsidTr="00A707C0">
        <w:trPr>
          <w:cantSplit/>
          <w:trHeight w:val="159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B006B0" w:rsidRDefault="00886BBB" w:rsidP="00BE362C">
            <w:pPr>
              <w:shd w:val="clear" w:color="auto" w:fill="FFFFFF" w:themeFill="background1"/>
              <w:spacing w:before="120"/>
              <w:jc w:val="center"/>
              <w:rPr>
                <w:noProof w:val="0"/>
                <w:sz w:val="20"/>
                <w:szCs w:val="20"/>
                <w:lang w:eastAsia="ru-RU"/>
              </w:rPr>
            </w:pPr>
            <w:r w:rsidRPr="00B006B0">
              <w:rPr>
                <w:noProof w:val="0"/>
                <w:sz w:val="20"/>
                <w:szCs w:val="20"/>
                <w:lang w:eastAsia="ru-RU"/>
              </w:rPr>
              <w:t>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6923CDDC" w:rsidR="00BE362C" w:rsidRPr="00B006B0" w:rsidRDefault="00886BBB" w:rsidP="003C6138">
            <w:pPr>
              <w:shd w:val="clear" w:color="auto" w:fill="FFFFFF" w:themeFill="background1"/>
              <w:spacing w:before="120"/>
              <w:jc w:val="center"/>
              <w:rPr>
                <w:noProof w:val="0"/>
                <w:sz w:val="16"/>
                <w:szCs w:val="20"/>
                <w:lang w:eastAsia="ru-RU"/>
              </w:rPr>
            </w:pPr>
            <w:r w:rsidRPr="00B006B0">
              <w:rPr>
                <w:b/>
                <w:sz w:val="16"/>
                <w:szCs w:val="20"/>
              </w:rPr>
              <w:t>45200000-9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624C758E" w:rsidR="00BE362C" w:rsidRPr="00B006B0" w:rsidRDefault="000F1E35" w:rsidP="00A707C0">
            <w:pPr>
              <w:pStyle w:val="aff2"/>
              <w:rPr>
                <w:b/>
                <w:lang w:eastAsia="ru-RU"/>
              </w:rPr>
            </w:pPr>
            <w:r w:rsidRPr="00D77014">
              <w:rPr>
                <w:b/>
                <w:shd w:val="clear" w:color="auto" w:fill="FFFFFF" w:themeFill="background1"/>
                <w:lang w:eastAsia="ru-RU"/>
              </w:rPr>
              <w:t>Lucrări</w:t>
            </w:r>
            <w:r w:rsidR="00C547D9" w:rsidRPr="00D77014">
              <w:rPr>
                <w:b/>
                <w:shd w:val="clear" w:color="auto" w:fill="FFFFFF" w:themeFill="background1"/>
                <w:lang w:eastAsia="ru-RU"/>
              </w:rPr>
              <w:t xml:space="preserve"> </w:t>
            </w:r>
            <w:r w:rsidR="00236853" w:rsidRPr="00D77014">
              <w:rPr>
                <w:b/>
                <w:shd w:val="clear" w:color="auto" w:fill="FFFFFF" w:themeFill="background1"/>
                <w:lang w:eastAsia="ru-RU"/>
              </w:rPr>
              <w:t xml:space="preserve">de reparație </w:t>
            </w:r>
            <w:r w:rsidR="00D77014" w:rsidRPr="00D77014">
              <w:rPr>
                <w:b/>
                <w:shd w:val="clear" w:color="auto" w:fill="FFFFFF" w:themeFill="background1"/>
                <w:lang w:eastAsia="ru-RU"/>
              </w:rPr>
              <w:t>de reparație a coridoarelor în incinta I.P. Liceul Teoretic "Vasile Vasilache", mun. Chișinău</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B006B0" w:rsidRDefault="00886BBB" w:rsidP="00B768A1">
            <w:pPr>
              <w:shd w:val="clear" w:color="auto" w:fill="FFFFFF" w:themeFill="background1"/>
              <w:spacing w:before="120"/>
              <w:ind w:left="113" w:right="113"/>
              <w:jc w:val="center"/>
              <w:rPr>
                <w:noProof w:val="0"/>
                <w:sz w:val="20"/>
                <w:szCs w:val="20"/>
                <w:lang w:eastAsia="ru-RU"/>
              </w:rPr>
            </w:pPr>
            <w:r w:rsidRPr="00B006B0">
              <w:rPr>
                <w:noProof w:val="0"/>
                <w:sz w:val="20"/>
                <w:szCs w:val="20"/>
                <w:lang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B006B0" w:rsidRDefault="00886BBB" w:rsidP="00BE362C">
            <w:pPr>
              <w:shd w:val="clear" w:color="auto" w:fill="FFFFFF" w:themeFill="background1"/>
              <w:spacing w:before="120"/>
              <w:jc w:val="center"/>
              <w:rPr>
                <w:noProof w:val="0"/>
                <w:sz w:val="20"/>
                <w:szCs w:val="20"/>
                <w:lang w:eastAsia="ru-RU"/>
              </w:rPr>
            </w:pPr>
            <w:r w:rsidRPr="00B006B0">
              <w:rPr>
                <w:noProof w:val="0"/>
                <w:sz w:val="20"/>
                <w:szCs w:val="20"/>
                <w:lang w:eastAsia="ru-RU"/>
              </w:rPr>
              <w:t>1</w:t>
            </w: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14:paraId="42A11747" w14:textId="5436E321" w:rsidR="009A2541" w:rsidRPr="00B006B0" w:rsidRDefault="002F1A40" w:rsidP="009A2541">
            <w:pPr>
              <w:shd w:val="clear" w:color="auto" w:fill="FFFFFF" w:themeFill="background1"/>
              <w:spacing w:before="120"/>
              <w:jc w:val="center"/>
              <w:rPr>
                <w:rFonts w:eastAsia="Calibri"/>
                <w:b/>
                <w:i/>
                <w:noProof w:val="0"/>
                <w:sz w:val="20"/>
                <w:szCs w:val="20"/>
              </w:rPr>
            </w:pPr>
            <w:r w:rsidRPr="00B006B0">
              <w:rPr>
                <w:rFonts w:eastAsia="Calibri"/>
                <w:i/>
                <w:noProof w:val="0"/>
                <w:sz w:val="20"/>
                <w:szCs w:val="20"/>
              </w:rPr>
              <w:t xml:space="preserve">Conform </w:t>
            </w:r>
            <w:bookmarkStart w:id="1" w:name="_Toc449692118"/>
            <w:bookmarkStart w:id="2" w:name="_Toc390252621"/>
            <w:r w:rsidR="009A2541" w:rsidRPr="00B006B0">
              <w:rPr>
                <w:rFonts w:eastAsia="Calibri"/>
                <w:b/>
                <w:i/>
                <w:noProof w:val="0"/>
                <w:sz w:val="20"/>
                <w:szCs w:val="20"/>
              </w:rPr>
              <w:t>caietului de sarcini</w:t>
            </w:r>
            <w:bookmarkEnd w:id="1"/>
          </w:p>
          <w:p w14:paraId="4E1105B1" w14:textId="669CAA9E" w:rsidR="00BE362C" w:rsidRPr="00B006B0" w:rsidRDefault="009A2541" w:rsidP="009A2541">
            <w:pPr>
              <w:shd w:val="clear" w:color="auto" w:fill="FFFFFF" w:themeFill="background1"/>
              <w:spacing w:before="120"/>
              <w:jc w:val="center"/>
              <w:rPr>
                <w:rFonts w:eastAsia="Calibri"/>
                <w:b/>
                <w:i/>
                <w:noProof w:val="0"/>
                <w:sz w:val="20"/>
                <w:szCs w:val="20"/>
              </w:rPr>
            </w:pPr>
            <w:r w:rsidRPr="00B006B0">
              <w:rPr>
                <w:rFonts w:eastAsia="Calibri"/>
                <w:b/>
                <w:i/>
                <w:noProof w:val="0"/>
                <w:sz w:val="20"/>
                <w:szCs w:val="20"/>
              </w:rPr>
              <w:t>F</w:t>
            </w:r>
            <w:r w:rsidRPr="00B006B0">
              <w:rPr>
                <w:rFonts w:eastAsia="Calibri"/>
                <w:b/>
                <w:bCs/>
                <w:i/>
                <w:noProof w:val="0"/>
                <w:sz w:val="20"/>
                <w:szCs w:val="20"/>
              </w:rPr>
              <w:t>ormularul de deviz nr.</w:t>
            </w:r>
            <w:r w:rsidR="00A707C0" w:rsidRPr="00B006B0">
              <w:rPr>
                <w:rFonts w:eastAsia="Calibri"/>
                <w:b/>
                <w:bCs/>
                <w:i/>
                <w:noProof w:val="0"/>
                <w:sz w:val="20"/>
                <w:szCs w:val="20"/>
              </w:rPr>
              <w:t xml:space="preserve"> </w:t>
            </w:r>
            <w:r w:rsidRPr="00B006B0">
              <w:rPr>
                <w:rFonts w:eastAsia="Calibri"/>
                <w:b/>
                <w:bCs/>
                <w:i/>
                <w:noProof w:val="0"/>
                <w:sz w:val="20"/>
                <w:szCs w:val="20"/>
              </w:rPr>
              <w:t>1 – lista cu cantitățile de lucrări</w:t>
            </w:r>
            <w:bookmarkEnd w:id="2"/>
            <w:r w:rsidRPr="00B006B0">
              <w:rPr>
                <w:rFonts w:eastAsia="Calibri"/>
                <w:b/>
                <w:bCs/>
                <w:i/>
                <w:noProof w:val="0"/>
                <w:sz w:val="20"/>
                <w:szCs w:val="20"/>
              </w:rPr>
              <w:t xml:space="preserve"> din Documentația standard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148E2C4D" w:rsidR="00BE362C" w:rsidRPr="00B006B0" w:rsidRDefault="00D77014" w:rsidP="00DA1F37">
            <w:pPr>
              <w:shd w:val="clear" w:color="auto" w:fill="FFFFFF" w:themeFill="background1"/>
              <w:spacing w:before="120"/>
              <w:jc w:val="center"/>
              <w:rPr>
                <w:noProof w:val="0"/>
                <w:sz w:val="22"/>
                <w:szCs w:val="22"/>
                <w:lang w:eastAsia="ru-RU"/>
              </w:rPr>
            </w:pPr>
            <w:r>
              <w:rPr>
                <w:noProof w:val="0"/>
                <w:sz w:val="22"/>
                <w:szCs w:val="22"/>
                <w:lang w:eastAsia="ru-RU"/>
              </w:rPr>
              <w:t>2</w:t>
            </w:r>
            <w:r w:rsidR="00876C7A">
              <w:rPr>
                <w:noProof w:val="0"/>
                <w:sz w:val="22"/>
                <w:szCs w:val="22"/>
                <w:lang w:eastAsia="ru-RU"/>
              </w:rPr>
              <w:t>232484</w:t>
            </w:r>
            <w:r w:rsidR="00F72906" w:rsidRPr="00B006B0">
              <w:rPr>
                <w:noProof w:val="0"/>
                <w:sz w:val="22"/>
                <w:szCs w:val="22"/>
                <w:lang w:eastAsia="ru-RU"/>
              </w:rPr>
              <w:t>,00</w:t>
            </w:r>
          </w:p>
        </w:tc>
      </w:tr>
      <w:tr w:rsidR="00236853" w:rsidRPr="00B006B0" w14:paraId="4EC02ADB" w14:textId="77777777" w:rsidTr="00A707C0">
        <w:trPr>
          <w:trHeight w:val="556"/>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6FDD17C6" w:rsidR="00236853" w:rsidRPr="00B006B0" w:rsidRDefault="00236853" w:rsidP="00236853">
            <w:pPr>
              <w:pStyle w:val="aff2"/>
              <w:jc w:val="center"/>
              <w:rPr>
                <w:b/>
                <w:lang w:eastAsia="ru-RU"/>
              </w:rPr>
            </w:pPr>
            <w:r w:rsidRPr="00B006B0">
              <w:rPr>
                <w:b/>
                <w:lang w:eastAsia="ru-RU"/>
              </w:rPr>
              <w:t>Valoarea estimativă totală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7097B229" w:rsidR="00236853" w:rsidRPr="00B006B0" w:rsidRDefault="00876C7A" w:rsidP="00DA1F37">
            <w:pPr>
              <w:pStyle w:val="aff2"/>
              <w:jc w:val="center"/>
              <w:rPr>
                <w:b/>
                <w:sz w:val="22"/>
                <w:szCs w:val="22"/>
                <w:lang w:eastAsia="ru-RU"/>
              </w:rPr>
            </w:pPr>
            <w:r w:rsidRPr="00876C7A">
              <w:rPr>
                <w:b/>
                <w:noProof w:val="0"/>
                <w:sz w:val="22"/>
                <w:szCs w:val="22"/>
                <w:lang w:eastAsia="ru-RU"/>
              </w:rPr>
              <w:t>2232484</w:t>
            </w:r>
            <w:r w:rsidR="00D77014" w:rsidRPr="00D77014">
              <w:rPr>
                <w:b/>
                <w:noProof w:val="0"/>
                <w:sz w:val="22"/>
                <w:szCs w:val="22"/>
                <w:lang w:eastAsia="ru-RU"/>
              </w:rPr>
              <w:t>,00</w:t>
            </w:r>
          </w:p>
        </w:tc>
      </w:tr>
    </w:tbl>
    <w:p w14:paraId="184CEF9D" w14:textId="386EC832" w:rsidR="009C4B02" w:rsidRPr="00B006B0" w:rsidRDefault="00816026" w:rsidP="005B29D2">
      <w:pPr>
        <w:numPr>
          <w:ilvl w:val="0"/>
          <w:numId w:val="3"/>
        </w:numPr>
        <w:shd w:val="clear" w:color="auto" w:fill="FFFFFF" w:themeFill="background1"/>
        <w:spacing w:before="120"/>
        <w:ind w:left="-142" w:right="-569" w:hanging="284"/>
        <w:jc w:val="both"/>
        <w:rPr>
          <w:b/>
          <w:noProof w:val="0"/>
          <w:lang w:eastAsia="ru-RU"/>
        </w:rPr>
      </w:pPr>
      <w:r w:rsidRPr="00B006B0">
        <w:rPr>
          <w:b/>
          <w:noProof w:val="0"/>
          <w:lang w:eastAsia="ru-RU"/>
        </w:rPr>
        <w:t xml:space="preserve">În cazul procedurilor </w:t>
      </w:r>
      <w:r w:rsidR="00631A2C" w:rsidRPr="00B006B0">
        <w:rPr>
          <w:b/>
          <w:noProof w:val="0"/>
          <w:lang w:eastAsia="ru-RU"/>
        </w:rPr>
        <w:t>de</w:t>
      </w:r>
      <w:r w:rsidRPr="00B006B0">
        <w:rPr>
          <w:b/>
          <w:noProof w:val="0"/>
          <w:lang w:eastAsia="ru-RU"/>
        </w:rPr>
        <w:t xml:space="preserve"> preselecție se indică numărul minim al candidaţilor şi, dacă este c</w:t>
      </w:r>
      <w:r w:rsidR="00073565" w:rsidRPr="00B006B0">
        <w:rPr>
          <w:b/>
          <w:noProof w:val="0"/>
          <w:lang w:eastAsia="ru-RU"/>
        </w:rPr>
        <w:t>azul, numărul maxim al acestora:</w:t>
      </w:r>
      <w:r w:rsidR="009C4B02" w:rsidRPr="00B006B0">
        <w:rPr>
          <w:b/>
          <w:noProof w:val="0"/>
          <w:lang w:eastAsia="ru-RU"/>
        </w:rPr>
        <w:t xml:space="preserve"> </w:t>
      </w:r>
      <w:r w:rsidR="00073565" w:rsidRPr="00B006B0">
        <w:rPr>
          <w:b/>
          <w:i/>
          <w:noProof w:val="0"/>
          <w:u w:val="single"/>
          <w:lang w:eastAsia="ru-RU"/>
        </w:rPr>
        <w:t>nu se aplică</w:t>
      </w:r>
    </w:p>
    <w:p w14:paraId="0C045D12" w14:textId="448BB424" w:rsidR="00BE362C" w:rsidRPr="00B006B0" w:rsidRDefault="00BE362C" w:rsidP="006B7EA5">
      <w:pPr>
        <w:numPr>
          <w:ilvl w:val="0"/>
          <w:numId w:val="3"/>
        </w:numPr>
        <w:shd w:val="clear" w:color="auto" w:fill="FFFFFF" w:themeFill="background1"/>
        <w:spacing w:before="120"/>
        <w:ind w:left="-142" w:right="-569" w:hanging="284"/>
        <w:jc w:val="both"/>
        <w:rPr>
          <w:b/>
          <w:noProof w:val="0"/>
          <w:lang w:eastAsia="ru-RU"/>
        </w:rPr>
      </w:pPr>
      <w:r w:rsidRPr="00B006B0">
        <w:rPr>
          <w:b/>
          <w:noProof w:val="0"/>
          <w:lang w:eastAsia="ru-RU"/>
        </w:rPr>
        <w:t>În cazul în care contractul este împărțit pe loturi</w:t>
      </w:r>
      <w:r w:rsidR="001C439F" w:rsidRPr="00B006B0">
        <w:rPr>
          <w:b/>
          <w:noProof w:val="0"/>
          <w:lang w:eastAsia="ru-RU"/>
        </w:rPr>
        <w:t>,</w:t>
      </w:r>
      <w:r w:rsidRPr="00B006B0">
        <w:rPr>
          <w:b/>
          <w:noProof w:val="0"/>
          <w:lang w:eastAsia="ru-RU"/>
        </w:rPr>
        <w:t xml:space="preserve"> un operator economic poate depune </w:t>
      </w:r>
      <w:r w:rsidR="00187C0B" w:rsidRPr="00B006B0">
        <w:rPr>
          <w:b/>
          <w:noProof w:val="0"/>
          <w:lang w:eastAsia="ru-RU"/>
        </w:rPr>
        <w:t>oferta</w:t>
      </w:r>
      <w:r w:rsidR="00747EA2" w:rsidRPr="00B006B0">
        <w:rPr>
          <w:b/>
          <w:noProof w:val="0"/>
          <w:lang w:eastAsia="ru-RU"/>
        </w:rPr>
        <w:t xml:space="preserve"> pentru:</w:t>
      </w:r>
      <w:r w:rsidR="00187C0B" w:rsidRPr="00B006B0">
        <w:rPr>
          <w:b/>
          <w:noProof w:val="0"/>
          <w:lang w:eastAsia="ru-RU"/>
        </w:rPr>
        <w:t xml:space="preserve"> </w:t>
      </w:r>
      <w:r w:rsidR="00187C0B" w:rsidRPr="00B006B0">
        <w:rPr>
          <w:b/>
          <w:i/>
          <w:u w:val="single"/>
        </w:rPr>
        <w:t>nu se aplică</w:t>
      </w:r>
    </w:p>
    <w:p w14:paraId="2A05C8B7" w14:textId="7E50AEB2" w:rsidR="00BE362C" w:rsidRPr="00B006B0" w:rsidRDefault="00BE362C" w:rsidP="005B29D2">
      <w:pPr>
        <w:numPr>
          <w:ilvl w:val="0"/>
          <w:numId w:val="3"/>
        </w:numPr>
        <w:shd w:val="clear" w:color="auto" w:fill="FFFFFF" w:themeFill="background1"/>
        <w:spacing w:before="120"/>
        <w:ind w:left="-142" w:right="-569" w:hanging="284"/>
        <w:jc w:val="both"/>
        <w:rPr>
          <w:b/>
          <w:noProof w:val="0"/>
          <w:lang w:eastAsia="ru-RU"/>
        </w:rPr>
      </w:pPr>
      <w:r w:rsidRPr="00B006B0">
        <w:rPr>
          <w:b/>
          <w:noProof w:val="0"/>
          <w:lang w:eastAsia="ru-RU"/>
        </w:rPr>
        <w:t xml:space="preserve">Admiterea sau interzicerea </w:t>
      </w:r>
      <w:r w:rsidR="009C4B02" w:rsidRPr="00B006B0">
        <w:rPr>
          <w:b/>
          <w:noProof w:val="0"/>
          <w:lang w:eastAsia="ru-RU"/>
        </w:rPr>
        <w:t xml:space="preserve">ofertelor alternative: </w:t>
      </w:r>
      <w:r w:rsidR="00187C0B" w:rsidRPr="00B006B0">
        <w:rPr>
          <w:b/>
          <w:i/>
          <w:u w:val="single"/>
        </w:rPr>
        <w:t xml:space="preserve">nu se </w:t>
      </w:r>
      <w:r w:rsidR="00200B0A" w:rsidRPr="00B006B0">
        <w:rPr>
          <w:b/>
          <w:i/>
          <w:u w:val="single"/>
        </w:rPr>
        <w:t>admite</w:t>
      </w:r>
    </w:p>
    <w:p w14:paraId="3AF1E4BB" w14:textId="03A4EED3" w:rsidR="00BE362C" w:rsidRPr="00B006B0" w:rsidRDefault="00BE362C" w:rsidP="005B29D2">
      <w:pPr>
        <w:numPr>
          <w:ilvl w:val="0"/>
          <w:numId w:val="3"/>
        </w:numPr>
        <w:tabs>
          <w:tab w:val="left" w:pos="0"/>
          <w:tab w:val="left" w:pos="284"/>
        </w:tabs>
        <w:spacing w:before="120" w:line="276" w:lineRule="auto"/>
        <w:ind w:left="-142" w:right="-569" w:hanging="284"/>
        <w:jc w:val="both"/>
        <w:rPr>
          <w:b/>
          <w:u w:val="single"/>
        </w:rPr>
      </w:pPr>
      <w:r w:rsidRPr="00B006B0">
        <w:rPr>
          <w:b/>
          <w:noProof w:val="0"/>
          <w:lang w:eastAsia="ru-RU"/>
        </w:rPr>
        <w:t>T</w:t>
      </w:r>
      <w:r w:rsidR="00093AE5" w:rsidRPr="00B006B0">
        <w:rPr>
          <w:b/>
          <w:noProof w:val="0"/>
          <w:lang w:eastAsia="ru-RU"/>
        </w:rPr>
        <w:t xml:space="preserve">ermenii și condițiile de </w:t>
      </w:r>
      <w:r w:rsidRPr="00B006B0">
        <w:rPr>
          <w:b/>
          <w:noProof w:val="0"/>
          <w:lang w:eastAsia="ru-RU"/>
        </w:rPr>
        <w:t xml:space="preserve">executare solicitați: </w:t>
      </w:r>
      <w:r w:rsidR="00E77F02" w:rsidRPr="00E77F02">
        <w:rPr>
          <w:b/>
          <w:i/>
          <w:noProof w:val="0"/>
          <w:u w:val="single"/>
          <w:lang w:eastAsia="ru-RU"/>
        </w:rPr>
        <w:t>Executarea lucrărilor va începe din momentul predării de către Beneficiar a obiectului / spațiului către Antreprenor, iar termenul de execuție va fi până la data de 25.08.2026</w:t>
      </w:r>
    </w:p>
    <w:p w14:paraId="6CE0A203" w14:textId="40A36AA0" w:rsidR="00BE362C" w:rsidRPr="00B006B0"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eastAsia="ru-RU"/>
        </w:rPr>
      </w:pPr>
      <w:r w:rsidRPr="00B006B0">
        <w:rPr>
          <w:b/>
          <w:noProof w:val="0"/>
          <w:lang w:eastAsia="ru-RU"/>
        </w:rPr>
        <w:t>Termenul de valabilitate a contractului</w:t>
      </w:r>
      <w:r w:rsidR="001A1A16" w:rsidRPr="00B006B0">
        <w:rPr>
          <w:b/>
          <w:noProof w:val="0"/>
          <w:lang w:eastAsia="ru-RU"/>
        </w:rPr>
        <w:t>:</w:t>
      </w:r>
      <w:r w:rsidR="00591E90" w:rsidRPr="00B006B0">
        <w:rPr>
          <w:b/>
          <w:noProof w:val="0"/>
          <w:lang w:eastAsia="ru-RU"/>
        </w:rPr>
        <w:t xml:space="preserve"> </w:t>
      </w:r>
      <w:r w:rsidR="00F27214" w:rsidRPr="00B006B0">
        <w:rPr>
          <w:b/>
          <w:i/>
          <w:u w:val="single"/>
          <w:shd w:val="clear" w:color="auto" w:fill="FFFFFF" w:themeFill="background1"/>
        </w:rPr>
        <w:t xml:space="preserve">contractul va fi valabil pînă la </w:t>
      </w:r>
      <w:r w:rsidR="00236853" w:rsidRPr="00B006B0">
        <w:rPr>
          <w:b/>
          <w:i/>
          <w:u w:val="single"/>
          <w:shd w:val="clear" w:color="auto" w:fill="FFFFFF" w:themeFill="background1"/>
        </w:rPr>
        <w:t>31.12.202</w:t>
      </w:r>
      <w:r w:rsidR="00E77F02">
        <w:rPr>
          <w:b/>
          <w:i/>
          <w:u w:val="single"/>
          <w:shd w:val="clear" w:color="auto" w:fill="FFFFFF" w:themeFill="background1"/>
        </w:rPr>
        <w:t>6</w:t>
      </w:r>
    </w:p>
    <w:p w14:paraId="7B627193" w14:textId="5854CBC2" w:rsidR="00630A5D" w:rsidRPr="00B006B0" w:rsidRDefault="00BE362C" w:rsidP="005B29D2">
      <w:pPr>
        <w:numPr>
          <w:ilvl w:val="0"/>
          <w:numId w:val="3"/>
        </w:numPr>
        <w:spacing w:before="120" w:line="276" w:lineRule="auto"/>
        <w:ind w:left="-142" w:right="-569" w:hanging="284"/>
        <w:jc w:val="both"/>
        <w:rPr>
          <w:b/>
        </w:rPr>
      </w:pPr>
      <w:r w:rsidRPr="00B006B0">
        <w:rPr>
          <w:b/>
          <w:noProof w:val="0"/>
          <w:lang w:eastAsia="ru-RU"/>
        </w:rPr>
        <w:t xml:space="preserve">Contract de achiziție rezervat atelierelor protejate sau că acesta poate fi executat numai în cadrul unor programe de angajare protejată (după caz): </w:t>
      </w:r>
      <w:r w:rsidR="00630A5D" w:rsidRPr="00B006B0">
        <w:rPr>
          <w:b/>
          <w:i/>
          <w:u w:val="single"/>
        </w:rPr>
        <w:t>nu se aplică</w:t>
      </w:r>
    </w:p>
    <w:p w14:paraId="233AD04A" w14:textId="7D46A70E" w:rsidR="00BE362C" w:rsidRPr="00B006B0" w:rsidRDefault="00BE362C" w:rsidP="005B29D2">
      <w:pPr>
        <w:numPr>
          <w:ilvl w:val="0"/>
          <w:numId w:val="3"/>
        </w:numPr>
        <w:spacing w:before="120" w:line="276" w:lineRule="auto"/>
        <w:ind w:left="-142" w:right="-569" w:hanging="284"/>
        <w:jc w:val="both"/>
        <w:rPr>
          <w:b/>
        </w:rPr>
      </w:pPr>
      <w:r w:rsidRPr="00B006B0">
        <w:rPr>
          <w:b/>
          <w:noProof w:val="0"/>
          <w:lang w:eastAsia="ru-RU"/>
        </w:rPr>
        <w:t xml:space="preserve">Prestarea serviciului este rezervată unei anumite profesii în temeiul unor </w:t>
      </w:r>
      <w:r w:rsidR="00A57290" w:rsidRPr="00B006B0">
        <w:rPr>
          <w:b/>
          <w:noProof w:val="0"/>
          <w:lang w:eastAsia="ru-RU"/>
        </w:rPr>
        <w:t>legi</w:t>
      </w:r>
      <w:r w:rsidR="001D3D6D" w:rsidRPr="00B006B0">
        <w:rPr>
          <w:b/>
          <w:noProof w:val="0"/>
          <w:lang w:eastAsia="ru-RU"/>
        </w:rPr>
        <w:t xml:space="preserve"> </w:t>
      </w:r>
      <w:r w:rsidRPr="00B006B0">
        <w:rPr>
          <w:b/>
          <w:noProof w:val="0"/>
          <w:lang w:eastAsia="ru-RU"/>
        </w:rPr>
        <w:t xml:space="preserve">sau al unor acte administrative (după caz): </w:t>
      </w:r>
      <w:r w:rsidR="007E1C50" w:rsidRPr="00B006B0">
        <w:rPr>
          <w:b/>
          <w:i/>
          <w:u w:val="single"/>
        </w:rPr>
        <w:t>nu se aplică</w:t>
      </w:r>
    </w:p>
    <w:p w14:paraId="225566E0" w14:textId="4FDC4EAC" w:rsidR="00BE362C" w:rsidRPr="00B006B0" w:rsidRDefault="00BE362C" w:rsidP="005B29D2">
      <w:pPr>
        <w:numPr>
          <w:ilvl w:val="0"/>
          <w:numId w:val="3"/>
        </w:numPr>
        <w:shd w:val="clear" w:color="auto" w:fill="FFFFFF" w:themeFill="background1"/>
        <w:spacing w:before="120"/>
        <w:ind w:left="-142" w:right="-569" w:hanging="284"/>
        <w:jc w:val="both"/>
        <w:rPr>
          <w:b/>
          <w:noProof w:val="0"/>
          <w:lang w:eastAsia="ru-RU"/>
        </w:rPr>
      </w:pPr>
      <w:r w:rsidRPr="00B006B0">
        <w:rPr>
          <w:b/>
          <w:noProof w:val="0"/>
          <w:lang w:eastAsia="ru-RU"/>
        </w:rPr>
        <w:lastRenderedPageBreak/>
        <w:t>Scurta descriere a criteriilor privind eligibilitatea operatorilor economici care pot determina eliminarea acestora și a criteriilor de selecție</w:t>
      </w:r>
      <w:r w:rsidR="00292856" w:rsidRPr="00B006B0">
        <w:rPr>
          <w:b/>
          <w:noProof w:val="0"/>
          <w:lang w:eastAsia="ru-RU"/>
        </w:rPr>
        <w:t>/</w:t>
      </w:r>
      <w:r w:rsidR="00602562" w:rsidRPr="00B006B0">
        <w:rPr>
          <w:b/>
          <w:noProof w:val="0"/>
          <w:lang w:eastAsia="ru-RU"/>
        </w:rPr>
        <w:t xml:space="preserve">de </w:t>
      </w:r>
      <w:r w:rsidR="00292856" w:rsidRPr="00B006B0">
        <w:rPr>
          <w:b/>
          <w:noProof w:val="0"/>
          <w:lang w:eastAsia="ru-RU"/>
        </w:rPr>
        <w:t>preselecție</w:t>
      </w:r>
      <w:r w:rsidRPr="00B006B0">
        <w:rPr>
          <w:b/>
          <w:noProof w:val="0"/>
          <w:lang w:eastAsia="ru-RU"/>
        </w:rPr>
        <w:t>; nivelul minim (nivelurile minime) al (ale) cerințelor eventual impuse; se menționează</w:t>
      </w:r>
      <w:r w:rsidR="00B4595F" w:rsidRPr="00B006B0">
        <w:rPr>
          <w:b/>
          <w:noProof w:val="0"/>
          <w:lang w:eastAsia="ru-RU"/>
        </w:rPr>
        <w:t xml:space="preserve"> </w:t>
      </w:r>
      <w:r w:rsidRPr="00B006B0">
        <w:rPr>
          <w:b/>
          <w:noProof w:val="0"/>
          <w:lang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444F1C" w:rsidRPr="00B006B0" w14:paraId="6E8B0970" w14:textId="77777777" w:rsidTr="008161CA">
        <w:trPr>
          <w:trHeight w:val="20"/>
        </w:trPr>
        <w:tc>
          <w:tcPr>
            <w:tcW w:w="575" w:type="dxa"/>
            <w:shd w:val="clear" w:color="auto" w:fill="auto"/>
            <w:vAlign w:val="center"/>
          </w:tcPr>
          <w:p w14:paraId="10850FA7" w14:textId="77777777" w:rsidR="00236853" w:rsidRPr="00B006B0" w:rsidRDefault="00236853" w:rsidP="008161CA">
            <w:pPr>
              <w:pStyle w:val="aff2"/>
              <w:jc w:val="center"/>
              <w:rPr>
                <w:b/>
                <w:sz w:val="20"/>
                <w:szCs w:val="20"/>
                <w:lang w:eastAsia="ru-RU"/>
              </w:rPr>
            </w:pPr>
            <w:r w:rsidRPr="00B006B0">
              <w:rPr>
                <w:b/>
                <w:sz w:val="20"/>
                <w:szCs w:val="20"/>
                <w:lang w:eastAsia="ru-RU"/>
              </w:rPr>
              <w:t>Nr. d/o</w:t>
            </w:r>
          </w:p>
        </w:tc>
        <w:tc>
          <w:tcPr>
            <w:tcW w:w="2822" w:type="dxa"/>
            <w:shd w:val="clear" w:color="auto" w:fill="auto"/>
            <w:vAlign w:val="center"/>
          </w:tcPr>
          <w:p w14:paraId="5BB63157" w14:textId="77777777" w:rsidR="00236853" w:rsidRPr="00B006B0" w:rsidRDefault="00236853" w:rsidP="008161CA">
            <w:pPr>
              <w:pStyle w:val="aff2"/>
              <w:jc w:val="center"/>
              <w:rPr>
                <w:b/>
                <w:sz w:val="20"/>
                <w:szCs w:val="20"/>
                <w:lang w:eastAsia="ru-RU"/>
              </w:rPr>
            </w:pPr>
            <w:r w:rsidRPr="00B006B0">
              <w:rPr>
                <w:b/>
                <w:sz w:val="20"/>
                <w:szCs w:val="20"/>
                <w:lang w:eastAsia="ru-RU"/>
              </w:rPr>
              <w:t>Descrierea criteriului/cerinței</w:t>
            </w:r>
          </w:p>
        </w:tc>
        <w:tc>
          <w:tcPr>
            <w:tcW w:w="6101" w:type="dxa"/>
            <w:shd w:val="clear" w:color="auto" w:fill="auto"/>
            <w:vAlign w:val="center"/>
          </w:tcPr>
          <w:p w14:paraId="778FAEDE" w14:textId="77777777" w:rsidR="00236853" w:rsidRPr="00B006B0" w:rsidRDefault="00236853" w:rsidP="008161CA">
            <w:pPr>
              <w:pStyle w:val="aff2"/>
              <w:jc w:val="center"/>
              <w:rPr>
                <w:b/>
                <w:sz w:val="20"/>
                <w:szCs w:val="20"/>
                <w:lang w:eastAsia="ru-RU"/>
              </w:rPr>
            </w:pPr>
            <w:r w:rsidRPr="00B006B0">
              <w:rPr>
                <w:b/>
                <w:sz w:val="20"/>
                <w:szCs w:val="20"/>
                <w:lang w:eastAsia="ru-RU"/>
              </w:rPr>
              <w:t>Mod de demonstrare a îndeplinirii criteriului/cerinței:</w:t>
            </w:r>
          </w:p>
        </w:tc>
        <w:tc>
          <w:tcPr>
            <w:tcW w:w="986" w:type="dxa"/>
            <w:shd w:val="clear" w:color="auto" w:fill="auto"/>
            <w:vAlign w:val="center"/>
          </w:tcPr>
          <w:p w14:paraId="5E3479CD" w14:textId="77777777" w:rsidR="00236853" w:rsidRPr="00B006B0" w:rsidRDefault="00236853" w:rsidP="008161CA">
            <w:pPr>
              <w:pStyle w:val="aff2"/>
              <w:jc w:val="center"/>
              <w:rPr>
                <w:b/>
                <w:sz w:val="20"/>
                <w:szCs w:val="20"/>
                <w:lang w:eastAsia="ru-RU"/>
              </w:rPr>
            </w:pPr>
            <w:r w:rsidRPr="00B006B0">
              <w:rPr>
                <w:b/>
                <w:sz w:val="20"/>
                <w:szCs w:val="20"/>
                <w:lang w:eastAsia="ru-RU"/>
              </w:rPr>
              <w:t>Obligati</w:t>
            </w:r>
          </w:p>
          <w:p w14:paraId="1E3190C1" w14:textId="77777777" w:rsidR="00236853" w:rsidRPr="00B006B0" w:rsidRDefault="00236853" w:rsidP="008161CA">
            <w:pPr>
              <w:pStyle w:val="aff2"/>
              <w:jc w:val="center"/>
              <w:rPr>
                <w:b/>
                <w:sz w:val="20"/>
                <w:szCs w:val="20"/>
                <w:lang w:eastAsia="ru-RU"/>
              </w:rPr>
            </w:pPr>
            <w:r w:rsidRPr="00B006B0">
              <w:rPr>
                <w:b/>
                <w:sz w:val="20"/>
                <w:szCs w:val="20"/>
                <w:lang w:eastAsia="ru-RU"/>
              </w:rPr>
              <w:t>vitatea</w:t>
            </w:r>
          </w:p>
        </w:tc>
      </w:tr>
      <w:tr w:rsidR="00444F1C" w:rsidRPr="00B006B0" w14:paraId="1258564D" w14:textId="77777777" w:rsidTr="008161CA">
        <w:trPr>
          <w:trHeight w:val="20"/>
        </w:trPr>
        <w:tc>
          <w:tcPr>
            <w:tcW w:w="575" w:type="dxa"/>
            <w:shd w:val="clear" w:color="auto" w:fill="auto"/>
            <w:vAlign w:val="center"/>
          </w:tcPr>
          <w:p w14:paraId="66F5F8E8" w14:textId="4A2B64E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1</w:t>
            </w:r>
          </w:p>
        </w:tc>
        <w:tc>
          <w:tcPr>
            <w:tcW w:w="2822" w:type="dxa"/>
            <w:shd w:val="clear" w:color="auto" w:fill="auto"/>
            <w:vAlign w:val="center"/>
          </w:tcPr>
          <w:p w14:paraId="055AD9CA"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bCs/>
                <w:sz w:val="20"/>
                <w:szCs w:val="20"/>
              </w:rPr>
              <w:t>Propunerea tehnică</w:t>
            </w:r>
          </w:p>
        </w:tc>
        <w:tc>
          <w:tcPr>
            <w:tcW w:w="6101" w:type="dxa"/>
            <w:shd w:val="clear" w:color="auto" w:fill="auto"/>
            <w:vAlign w:val="center"/>
          </w:tcPr>
          <w:p w14:paraId="0961D761" w14:textId="77777777" w:rsidR="00444F1C" w:rsidRPr="00B006B0" w:rsidRDefault="00444F1C" w:rsidP="00444F1C">
            <w:pPr>
              <w:tabs>
                <w:tab w:val="left" w:pos="-284"/>
                <w:tab w:val="left" w:pos="426"/>
                <w:tab w:val="left" w:pos="604"/>
                <w:tab w:val="left" w:pos="960"/>
              </w:tabs>
              <w:jc w:val="both"/>
              <w:rPr>
                <w:sz w:val="20"/>
                <w:szCs w:val="20"/>
              </w:rPr>
            </w:pPr>
            <w:r w:rsidRPr="00B006B0">
              <w:rPr>
                <w:sz w:val="20"/>
                <w:szCs w:val="20"/>
              </w:rPr>
              <w:t>Ofertantul elaborează propunerea tehnică, astfel încât aceasta să respecte în totalitate cerinţele de calificare, precum şi cerinţele prevăzute în caietul de sarcini, cât și lista cu cantitățile de lucrări.</w:t>
            </w:r>
          </w:p>
          <w:p w14:paraId="0990522C" w14:textId="77777777" w:rsidR="00444F1C" w:rsidRPr="00B006B0" w:rsidRDefault="00444F1C" w:rsidP="00444F1C">
            <w:pPr>
              <w:tabs>
                <w:tab w:val="left" w:pos="-284"/>
                <w:tab w:val="left" w:pos="426"/>
                <w:tab w:val="left" w:pos="604"/>
                <w:tab w:val="left" w:pos="960"/>
              </w:tabs>
              <w:jc w:val="both"/>
              <w:rPr>
                <w:sz w:val="20"/>
                <w:szCs w:val="20"/>
              </w:rPr>
            </w:pPr>
            <w:r w:rsidRPr="00B006B0">
              <w:rPr>
                <w:sz w:val="20"/>
                <w:szCs w:val="20"/>
              </w:rPr>
              <w:t>În acest scop propunerea tehnică conține:</w:t>
            </w:r>
          </w:p>
          <w:p w14:paraId="00AD22BA" w14:textId="77777777" w:rsidR="00444F1C" w:rsidRPr="00B006B0" w:rsidRDefault="00444F1C" w:rsidP="00444F1C">
            <w:pPr>
              <w:tabs>
                <w:tab w:val="left" w:pos="-284"/>
                <w:tab w:val="left" w:pos="426"/>
                <w:tab w:val="left" w:pos="604"/>
                <w:tab w:val="left" w:pos="960"/>
              </w:tabs>
              <w:jc w:val="both"/>
              <w:rPr>
                <w:b/>
                <w:sz w:val="20"/>
                <w:szCs w:val="20"/>
              </w:rPr>
            </w:pPr>
            <w:r w:rsidRPr="00B006B0">
              <w:rPr>
                <w:b/>
                <w:sz w:val="20"/>
                <w:szCs w:val="20"/>
              </w:rPr>
              <w:t>a) graficul de executare a lucrării (anexa nr. 10);</w:t>
            </w:r>
          </w:p>
          <w:p w14:paraId="0D19EAA7" w14:textId="77777777" w:rsidR="00444F1C" w:rsidRPr="00B006B0" w:rsidRDefault="00444F1C" w:rsidP="00444F1C">
            <w:pPr>
              <w:tabs>
                <w:tab w:val="left" w:pos="-284"/>
                <w:tab w:val="left" w:pos="426"/>
                <w:tab w:val="left" w:pos="612"/>
                <w:tab w:val="left" w:pos="960"/>
              </w:tabs>
              <w:jc w:val="both"/>
              <w:rPr>
                <w:sz w:val="20"/>
                <w:szCs w:val="20"/>
              </w:rPr>
            </w:pPr>
            <w:r w:rsidRPr="00B006B0">
              <w:rPr>
                <w:b/>
                <w:sz w:val="20"/>
                <w:szCs w:val="20"/>
              </w:rPr>
              <w:t>b) documentația de deviz (formularele 3, 5 și 7 corespunzător CPL.01.01-2012 sau alte metode elaborate și aprobate prin acte normative de către Ministerul Economiei și Infrastructurii)</w:t>
            </w:r>
            <w:r w:rsidRPr="00B006B0">
              <w:rPr>
                <w:sz w:val="20"/>
                <w:szCs w:val="20"/>
              </w:rPr>
              <w:t>, conform Formularului de deviz nr. 1, din anexa nr. 23, lista cu cantitățile de lucrări original confirmată prin aplicarea semnăturii electronice, original, confirmat prin aplicarea semnăturii electronice a ofertantului</w:t>
            </w:r>
          </w:p>
        </w:tc>
        <w:tc>
          <w:tcPr>
            <w:tcW w:w="986" w:type="dxa"/>
            <w:shd w:val="clear" w:color="auto" w:fill="auto"/>
            <w:vAlign w:val="center"/>
          </w:tcPr>
          <w:p w14:paraId="364BBB2C" w14:textId="6A9626A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69E33FAC" w14:textId="77777777" w:rsidTr="008161CA">
        <w:trPr>
          <w:trHeight w:val="20"/>
        </w:trPr>
        <w:tc>
          <w:tcPr>
            <w:tcW w:w="575" w:type="dxa"/>
            <w:shd w:val="clear" w:color="auto" w:fill="auto"/>
            <w:vAlign w:val="center"/>
          </w:tcPr>
          <w:p w14:paraId="61F37288" w14:textId="7DCA4F86" w:rsidR="00444F1C" w:rsidRPr="00B006B0" w:rsidRDefault="00444F1C" w:rsidP="00444F1C">
            <w:pPr>
              <w:shd w:val="clear" w:color="auto" w:fill="FFFFFF" w:themeFill="background1"/>
              <w:tabs>
                <w:tab w:val="left" w:pos="612"/>
              </w:tabs>
              <w:jc w:val="center"/>
              <w:rPr>
                <w:sz w:val="20"/>
                <w:szCs w:val="20"/>
              </w:rPr>
            </w:pPr>
            <w:r w:rsidRPr="00B006B0">
              <w:rPr>
                <w:sz w:val="20"/>
                <w:szCs w:val="20"/>
              </w:rPr>
              <w:t>2</w:t>
            </w:r>
          </w:p>
        </w:tc>
        <w:tc>
          <w:tcPr>
            <w:tcW w:w="2822" w:type="dxa"/>
            <w:shd w:val="clear" w:color="auto" w:fill="auto"/>
            <w:vAlign w:val="center"/>
          </w:tcPr>
          <w:p w14:paraId="537DABD7" w14:textId="77777777" w:rsidR="00444F1C" w:rsidRPr="00B006B0" w:rsidRDefault="00444F1C" w:rsidP="00B006B0">
            <w:pPr>
              <w:shd w:val="clear" w:color="auto" w:fill="FFFFFF" w:themeFill="background1"/>
              <w:tabs>
                <w:tab w:val="left" w:pos="612"/>
              </w:tabs>
              <w:rPr>
                <w:b/>
                <w:bCs/>
                <w:sz w:val="20"/>
                <w:szCs w:val="20"/>
              </w:rPr>
            </w:pPr>
            <w:r w:rsidRPr="00B006B0">
              <w:rPr>
                <w:b/>
                <w:bCs/>
                <w:sz w:val="20"/>
                <w:szCs w:val="20"/>
              </w:rPr>
              <w:t>Propunerea financiară</w:t>
            </w:r>
          </w:p>
        </w:tc>
        <w:tc>
          <w:tcPr>
            <w:tcW w:w="6101" w:type="dxa"/>
            <w:shd w:val="clear" w:color="auto" w:fill="auto"/>
            <w:vAlign w:val="center"/>
          </w:tcPr>
          <w:p w14:paraId="1736282E" w14:textId="77777777" w:rsidR="00444F1C" w:rsidRPr="00B006B0" w:rsidRDefault="00444F1C" w:rsidP="00444F1C">
            <w:pPr>
              <w:tabs>
                <w:tab w:val="left" w:pos="-284"/>
                <w:tab w:val="left" w:pos="426"/>
                <w:tab w:val="left" w:pos="604"/>
                <w:tab w:val="left" w:pos="960"/>
              </w:tabs>
              <w:jc w:val="both"/>
              <w:rPr>
                <w:sz w:val="20"/>
                <w:szCs w:val="20"/>
              </w:rPr>
            </w:pPr>
            <w:r w:rsidRPr="00B006B0">
              <w:rPr>
                <w:bCs/>
                <w:sz w:val="20"/>
                <w:szCs w:val="20"/>
              </w:rPr>
              <w:t>O</w:t>
            </w:r>
            <w:r w:rsidRPr="00B006B0">
              <w:rPr>
                <w:sz w:val="20"/>
                <w:szCs w:val="20"/>
              </w:rPr>
              <w:t>fertantul elaborează propunerea financiară, astfel încât aceasta să furnizeze toate informaţiile solicitate cu privire la preţuri, tarife, precum şi la alte condiţii financiare şi comerciale legate de obiectul contractului de achiziţie publică de lucrări, original, confirmat prin aplicarea semnăturii electronice a ofertantului</w:t>
            </w:r>
          </w:p>
        </w:tc>
        <w:tc>
          <w:tcPr>
            <w:tcW w:w="986" w:type="dxa"/>
            <w:shd w:val="clear" w:color="auto" w:fill="auto"/>
            <w:vAlign w:val="center"/>
          </w:tcPr>
          <w:p w14:paraId="13B034B8" w14:textId="6E5E954B"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6752D741" w14:textId="77777777" w:rsidTr="008161CA">
        <w:trPr>
          <w:trHeight w:val="20"/>
        </w:trPr>
        <w:tc>
          <w:tcPr>
            <w:tcW w:w="575" w:type="dxa"/>
            <w:shd w:val="clear" w:color="auto" w:fill="auto"/>
            <w:vAlign w:val="center"/>
          </w:tcPr>
          <w:p w14:paraId="4E0E989A" w14:textId="5559B992" w:rsidR="00444F1C" w:rsidRPr="00B006B0" w:rsidRDefault="00444F1C" w:rsidP="00444F1C">
            <w:pPr>
              <w:shd w:val="clear" w:color="auto" w:fill="FFFFFF" w:themeFill="background1"/>
              <w:tabs>
                <w:tab w:val="left" w:pos="612"/>
              </w:tabs>
              <w:jc w:val="center"/>
              <w:rPr>
                <w:sz w:val="20"/>
                <w:szCs w:val="20"/>
              </w:rPr>
            </w:pPr>
            <w:r w:rsidRPr="00B006B0">
              <w:rPr>
                <w:sz w:val="20"/>
                <w:szCs w:val="20"/>
              </w:rPr>
              <w:t>3</w:t>
            </w:r>
          </w:p>
        </w:tc>
        <w:tc>
          <w:tcPr>
            <w:tcW w:w="2822" w:type="dxa"/>
            <w:shd w:val="clear" w:color="auto" w:fill="auto"/>
            <w:vAlign w:val="center"/>
          </w:tcPr>
          <w:p w14:paraId="21013419" w14:textId="77777777" w:rsidR="00444F1C" w:rsidRPr="00B006B0" w:rsidRDefault="00444F1C" w:rsidP="00B006B0">
            <w:pPr>
              <w:shd w:val="clear" w:color="auto" w:fill="FFFFFF" w:themeFill="background1"/>
              <w:tabs>
                <w:tab w:val="left" w:pos="612"/>
              </w:tabs>
              <w:rPr>
                <w:b/>
                <w:bCs/>
                <w:sz w:val="20"/>
                <w:szCs w:val="20"/>
              </w:rPr>
            </w:pPr>
            <w:r w:rsidRPr="00B006B0">
              <w:rPr>
                <w:b/>
                <w:sz w:val="20"/>
                <w:szCs w:val="20"/>
              </w:rPr>
              <w:t>DUAE</w:t>
            </w:r>
          </w:p>
        </w:tc>
        <w:tc>
          <w:tcPr>
            <w:tcW w:w="6101" w:type="dxa"/>
            <w:shd w:val="clear" w:color="auto" w:fill="auto"/>
            <w:vAlign w:val="center"/>
          </w:tcPr>
          <w:p w14:paraId="463868FD" w14:textId="77777777" w:rsidR="00444F1C" w:rsidRPr="00B006B0" w:rsidRDefault="00444F1C" w:rsidP="00444F1C">
            <w:pPr>
              <w:tabs>
                <w:tab w:val="left" w:pos="-284"/>
                <w:tab w:val="left" w:pos="426"/>
                <w:tab w:val="left" w:pos="604"/>
                <w:tab w:val="left" w:pos="960"/>
              </w:tabs>
              <w:jc w:val="both"/>
              <w:rPr>
                <w:bCs/>
                <w:sz w:val="20"/>
                <w:szCs w:val="20"/>
              </w:rPr>
            </w:pPr>
            <w:r w:rsidRPr="00B006B0">
              <w:rPr>
                <w:sz w:val="20"/>
                <w:szCs w:val="20"/>
              </w:rPr>
              <w:t>Conform Formularului standard al Documentului Unic de Achiziții European, original sau copie, confirmat prin aplicarea semnăturii electronice a ofertantului</w:t>
            </w:r>
          </w:p>
        </w:tc>
        <w:tc>
          <w:tcPr>
            <w:tcW w:w="986" w:type="dxa"/>
            <w:shd w:val="clear" w:color="auto" w:fill="auto"/>
            <w:vAlign w:val="center"/>
          </w:tcPr>
          <w:p w14:paraId="7D209DCE" w14:textId="30E28EAF"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53179267" w14:textId="77777777" w:rsidTr="008161CA">
        <w:trPr>
          <w:trHeight w:val="20"/>
        </w:trPr>
        <w:tc>
          <w:tcPr>
            <w:tcW w:w="575" w:type="dxa"/>
            <w:shd w:val="clear" w:color="auto" w:fill="auto"/>
            <w:vAlign w:val="center"/>
          </w:tcPr>
          <w:p w14:paraId="7018B659" w14:textId="6E30F379"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4</w:t>
            </w:r>
          </w:p>
        </w:tc>
        <w:tc>
          <w:tcPr>
            <w:tcW w:w="2822" w:type="dxa"/>
            <w:shd w:val="clear" w:color="auto" w:fill="auto"/>
            <w:vAlign w:val="center"/>
          </w:tcPr>
          <w:p w14:paraId="7F185716" w14:textId="3429CCCE"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Granția pentru ofertă</w:t>
            </w:r>
            <w:r w:rsidR="00761CD6" w:rsidRPr="00B006B0">
              <w:rPr>
                <w:b/>
                <w:sz w:val="20"/>
                <w:szCs w:val="20"/>
              </w:rPr>
              <w:t xml:space="preserve"> 1% din valoarea ofertei fără TVA</w:t>
            </w:r>
          </w:p>
        </w:tc>
        <w:tc>
          <w:tcPr>
            <w:tcW w:w="6101" w:type="dxa"/>
            <w:shd w:val="clear" w:color="auto" w:fill="auto"/>
            <w:vAlign w:val="center"/>
          </w:tcPr>
          <w:p w14:paraId="2FC2FBD4" w14:textId="712E893C" w:rsidR="00444F1C" w:rsidRPr="00B006B0" w:rsidRDefault="00444F1C" w:rsidP="00BA1435">
            <w:pPr>
              <w:shd w:val="clear" w:color="auto" w:fill="FFFFFF" w:themeFill="background1"/>
              <w:tabs>
                <w:tab w:val="left" w:pos="612"/>
              </w:tabs>
              <w:rPr>
                <w:iCs/>
                <w:noProof w:val="0"/>
                <w:sz w:val="20"/>
                <w:szCs w:val="20"/>
                <w:lang w:eastAsia="ru-RU"/>
              </w:rPr>
            </w:pPr>
            <w:r w:rsidRPr="00B006B0">
              <w:rPr>
                <w:bCs/>
                <w:sz w:val="20"/>
                <w:szCs w:val="20"/>
              </w:rPr>
              <w:t>Scrisoare de garanţie bancară (emisă de o bancă comercială</w:t>
            </w:r>
            <w:r w:rsidR="00761CD6" w:rsidRPr="00B006B0">
              <w:rPr>
                <w:bCs/>
                <w:sz w:val="20"/>
                <w:szCs w:val="20"/>
              </w:rPr>
              <w:t xml:space="preserve"> din RM</w:t>
            </w:r>
            <w:r w:rsidRPr="00B006B0">
              <w:rPr>
                <w:bCs/>
                <w:sz w:val="20"/>
                <w:szCs w:val="20"/>
              </w:rPr>
              <w:t xml:space="preserve">) conform Anexei nr. 9 din Documentația standard, </w:t>
            </w:r>
            <w:r w:rsidRPr="00B006B0">
              <w:rPr>
                <w:sz w:val="20"/>
                <w:szCs w:val="20"/>
              </w:rPr>
              <w:t>original, confirmat prin aplicarea semnăturii electronice a ofertantului</w:t>
            </w:r>
          </w:p>
        </w:tc>
        <w:tc>
          <w:tcPr>
            <w:tcW w:w="986" w:type="dxa"/>
            <w:shd w:val="clear" w:color="auto" w:fill="auto"/>
            <w:vAlign w:val="center"/>
          </w:tcPr>
          <w:p w14:paraId="6643D38C" w14:textId="5A488B28"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46B17F6F" w14:textId="77777777" w:rsidTr="003F6C27">
        <w:trPr>
          <w:trHeight w:val="20"/>
        </w:trPr>
        <w:tc>
          <w:tcPr>
            <w:tcW w:w="575" w:type="dxa"/>
            <w:shd w:val="clear" w:color="auto" w:fill="auto"/>
            <w:vAlign w:val="center"/>
          </w:tcPr>
          <w:p w14:paraId="185B79BE" w14:textId="66F95633" w:rsidR="00444F1C" w:rsidRPr="00B006B0" w:rsidRDefault="00444F1C" w:rsidP="00444F1C">
            <w:pPr>
              <w:shd w:val="clear" w:color="auto" w:fill="FFFFFF" w:themeFill="background1"/>
              <w:tabs>
                <w:tab w:val="left" w:pos="612"/>
              </w:tabs>
              <w:jc w:val="center"/>
              <w:rPr>
                <w:sz w:val="20"/>
                <w:szCs w:val="20"/>
              </w:rPr>
            </w:pPr>
            <w:r w:rsidRPr="00B006B0">
              <w:rPr>
                <w:sz w:val="20"/>
                <w:szCs w:val="20"/>
              </w:rPr>
              <w:t>5</w:t>
            </w:r>
          </w:p>
        </w:tc>
        <w:tc>
          <w:tcPr>
            <w:tcW w:w="2822" w:type="dxa"/>
            <w:tcBorders>
              <w:bottom w:val="single" w:sz="4" w:space="0" w:color="auto"/>
            </w:tcBorders>
            <w:shd w:val="clear" w:color="auto" w:fill="auto"/>
            <w:vAlign w:val="center"/>
          </w:tcPr>
          <w:p w14:paraId="085A1A3C" w14:textId="302FD820" w:rsidR="00444F1C" w:rsidRPr="00B006B0" w:rsidRDefault="00444F1C" w:rsidP="00B006B0">
            <w:pPr>
              <w:shd w:val="clear" w:color="auto" w:fill="FFFFFF" w:themeFill="background1"/>
              <w:tabs>
                <w:tab w:val="left" w:pos="612"/>
              </w:tabs>
              <w:rPr>
                <w:b/>
                <w:sz w:val="20"/>
                <w:szCs w:val="20"/>
              </w:rPr>
            </w:pPr>
            <w:r w:rsidRPr="00B006B0">
              <w:rPr>
                <w:b/>
                <w:sz w:val="20"/>
                <w:szCs w:val="20"/>
              </w:rPr>
              <w:t>Cerere de participare</w:t>
            </w:r>
          </w:p>
        </w:tc>
        <w:tc>
          <w:tcPr>
            <w:tcW w:w="6101" w:type="dxa"/>
            <w:tcBorders>
              <w:bottom w:val="single" w:sz="4" w:space="0" w:color="auto"/>
            </w:tcBorders>
            <w:shd w:val="clear" w:color="auto" w:fill="auto"/>
            <w:vAlign w:val="center"/>
          </w:tcPr>
          <w:p w14:paraId="03AD29B8" w14:textId="753AD146" w:rsidR="00444F1C" w:rsidRPr="00B006B0" w:rsidRDefault="00444F1C" w:rsidP="00444F1C">
            <w:pPr>
              <w:shd w:val="clear" w:color="auto" w:fill="FFFFFF" w:themeFill="background1"/>
              <w:tabs>
                <w:tab w:val="left" w:pos="612"/>
              </w:tabs>
              <w:rPr>
                <w:bCs/>
                <w:sz w:val="20"/>
                <w:szCs w:val="20"/>
              </w:rPr>
            </w:pPr>
            <w:r w:rsidRPr="00B006B0">
              <w:rPr>
                <w:sz w:val="20"/>
                <w:szCs w:val="20"/>
              </w:rPr>
              <w:t>Conform anexei nr. 7 din documentația standard, original, confirmat prin semnătura electronică a ofertantului.</w:t>
            </w:r>
          </w:p>
        </w:tc>
        <w:tc>
          <w:tcPr>
            <w:tcW w:w="986" w:type="dxa"/>
            <w:shd w:val="clear" w:color="auto" w:fill="auto"/>
            <w:vAlign w:val="center"/>
          </w:tcPr>
          <w:p w14:paraId="25263AFB" w14:textId="6324AE5B"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40A41E5F" w14:textId="77777777" w:rsidTr="008161CA">
        <w:trPr>
          <w:trHeight w:val="20"/>
        </w:trPr>
        <w:tc>
          <w:tcPr>
            <w:tcW w:w="575" w:type="dxa"/>
            <w:shd w:val="clear" w:color="auto" w:fill="auto"/>
            <w:vAlign w:val="center"/>
          </w:tcPr>
          <w:p w14:paraId="4A584C83" w14:textId="066CDC71" w:rsidR="00444F1C" w:rsidRPr="00B006B0" w:rsidRDefault="00444F1C" w:rsidP="00444F1C">
            <w:pPr>
              <w:shd w:val="clear" w:color="auto" w:fill="FFFFFF" w:themeFill="background1"/>
              <w:tabs>
                <w:tab w:val="left" w:pos="612"/>
              </w:tabs>
              <w:jc w:val="center"/>
              <w:rPr>
                <w:sz w:val="20"/>
                <w:szCs w:val="20"/>
              </w:rPr>
            </w:pPr>
            <w:r w:rsidRPr="00B006B0">
              <w:rPr>
                <w:sz w:val="20"/>
                <w:szCs w:val="20"/>
              </w:rPr>
              <w:t>6</w:t>
            </w:r>
          </w:p>
        </w:tc>
        <w:tc>
          <w:tcPr>
            <w:tcW w:w="2822" w:type="dxa"/>
            <w:shd w:val="clear" w:color="auto" w:fill="auto"/>
            <w:vAlign w:val="center"/>
          </w:tcPr>
          <w:p w14:paraId="387C284A" w14:textId="77777777" w:rsidR="00444F1C" w:rsidRPr="00B006B0" w:rsidRDefault="00444F1C" w:rsidP="00B006B0">
            <w:pPr>
              <w:shd w:val="clear" w:color="auto" w:fill="FFFFFF" w:themeFill="background1"/>
              <w:tabs>
                <w:tab w:val="left" w:pos="612"/>
              </w:tabs>
              <w:rPr>
                <w:b/>
                <w:sz w:val="20"/>
                <w:szCs w:val="20"/>
              </w:rPr>
            </w:pPr>
            <w:r w:rsidRPr="00B006B0">
              <w:rPr>
                <w:b/>
                <w:sz w:val="20"/>
                <w:szCs w:val="20"/>
                <w:lang w:eastAsia="ru-RU"/>
              </w:rPr>
              <w:t xml:space="preserve">Declaraţie privind valabilitatea ofertei </w:t>
            </w:r>
          </w:p>
        </w:tc>
        <w:tc>
          <w:tcPr>
            <w:tcW w:w="6101" w:type="dxa"/>
            <w:shd w:val="clear" w:color="auto" w:fill="auto"/>
            <w:vAlign w:val="center"/>
          </w:tcPr>
          <w:p w14:paraId="0E226B8A" w14:textId="77777777" w:rsidR="00444F1C" w:rsidRPr="00B006B0" w:rsidRDefault="00444F1C" w:rsidP="00444F1C">
            <w:pPr>
              <w:shd w:val="clear" w:color="auto" w:fill="FFFFFF" w:themeFill="background1"/>
              <w:tabs>
                <w:tab w:val="left" w:pos="612"/>
              </w:tabs>
              <w:jc w:val="both"/>
              <w:rPr>
                <w:bCs/>
                <w:sz w:val="20"/>
                <w:szCs w:val="20"/>
              </w:rPr>
            </w:pPr>
            <w:r w:rsidRPr="00B006B0">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B006B0">
              <w:rPr>
                <w:rFonts w:eastAsiaTheme="minorHAnsi"/>
                <w:sz w:val="20"/>
                <w:szCs w:val="20"/>
                <w:lang w:eastAsia="ru-RU"/>
              </w:rPr>
              <w:t xml:space="preserve"> O</w:t>
            </w:r>
            <w:r w:rsidRPr="00B006B0">
              <w:rPr>
                <w:sz w:val="20"/>
                <w:szCs w:val="20"/>
                <w:lang w:eastAsia="ru-RU"/>
              </w:rPr>
              <w:t>riginal, confirmat prin aplicarea semnăturii electronice a ofertantului</w:t>
            </w:r>
          </w:p>
        </w:tc>
        <w:tc>
          <w:tcPr>
            <w:tcW w:w="986" w:type="dxa"/>
            <w:shd w:val="clear" w:color="auto" w:fill="auto"/>
            <w:vAlign w:val="center"/>
          </w:tcPr>
          <w:p w14:paraId="598439A4" w14:textId="221CA059"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7704B301" w14:textId="77777777" w:rsidTr="008161CA">
        <w:trPr>
          <w:trHeight w:val="20"/>
        </w:trPr>
        <w:tc>
          <w:tcPr>
            <w:tcW w:w="575" w:type="dxa"/>
            <w:shd w:val="clear" w:color="auto" w:fill="auto"/>
            <w:vAlign w:val="center"/>
          </w:tcPr>
          <w:p w14:paraId="732DFB86" w14:textId="19517C79"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7</w:t>
            </w:r>
          </w:p>
        </w:tc>
        <w:tc>
          <w:tcPr>
            <w:tcW w:w="2822" w:type="dxa"/>
            <w:shd w:val="clear" w:color="auto" w:fill="auto"/>
            <w:vAlign w:val="center"/>
          </w:tcPr>
          <w:p w14:paraId="46173BCA"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Certificat privind lipsa sau existența restanțelor  față de bugetul public național</w:t>
            </w:r>
          </w:p>
        </w:tc>
        <w:tc>
          <w:tcPr>
            <w:tcW w:w="6101" w:type="dxa"/>
            <w:shd w:val="clear" w:color="auto" w:fill="auto"/>
            <w:vAlign w:val="center"/>
          </w:tcPr>
          <w:p w14:paraId="045D94D2"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Valabilitatea certificaturlui va corespunde prevederilor legale în vigoare în RM, original sau copie, confirmat prin aplicarea semnăturii electronice a ofertantului</w:t>
            </w:r>
          </w:p>
        </w:tc>
        <w:tc>
          <w:tcPr>
            <w:tcW w:w="986" w:type="dxa"/>
            <w:shd w:val="clear" w:color="auto" w:fill="auto"/>
            <w:vAlign w:val="center"/>
          </w:tcPr>
          <w:p w14:paraId="1522E700" w14:textId="1D5127B3"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1F63E051" w14:textId="77777777" w:rsidTr="008161CA">
        <w:trPr>
          <w:trHeight w:val="20"/>
        </w:trPr>
        <w:tc>
          <w:tcPr>
            <w:tcW w:w="575" w:type="dxa"/>
            <w:shd w:val="clear" w:color="auto" w:fill="auto"/>
            <w:vAlign w:val="center"/>
          </w:tcPr>
          <w:p w14:paraId="0A541C8F" w14:textId="6620E1E1"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8</w:t>
            </w:r>
          </w:p>
        </w:tc>
        <w:tc>
          <w:tcPr>
            <w:tcW w:w="2822" w:type="dxa"/>
            <w:shd w:val="clear" w:color="auto" w:fill="auto"/>
            <w:vAlign w:val="center"/>
          </w:tcPr>
          <w:p w14:paraId="57D862B4"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Demonstrarea experienței operatorului economic în domeniul de activitate aferent obiectului contractului ce urmează a fi atribuit</w:t>
            </w:r>
          </w:p>
        </w:tc>
        <w:tc>
          <w:tcPr>
            <w:tcW w:w="6101" w:type="dxa"/>
            <w:shd w:val="clear" w:color="auto" w:fill="auto"/>
            <w:vAlign w:val="center"/>
          </w:tcPr>
          <w:p w14:paraId="29321812" w14:textId="77777777" w:rsidR="00761CD6" w:rsidRPr="00B006B0" w:rsidRDefault="00444F1C" w:rsidP="00444F1C">
            <w:pPr>
              <w:shd w:val="clear" w:color="auto" w:fill="FFFFFF" w:themeFill="background1"/>
              <w:tabs>
                <w:tab w:val="left" w:pos="612"/>
              </w:tabs>
              <w:jc w:val="both"/>
              <w:rPr>
                <w:sz w:val="20"/>
                <w:szCs w:val="20"/>
              </w:rPr>
            </w:pPr>
            <w:r w:rsidRPr="00B006B0">
              <w:rPr>
                <w:sz w:val="20"/>
                <w:szCs w:val="20"/>
              </w:rPr>
              <w:t xml:space="preserve">Declarație privind experiența similară, conform anexei 12 din documentația standard, original sau copie, confirmat prin aplicarea semnăturii electronice a ofertantului. </w:t>
            </w:r>
          </w:p>
          <w:p w14:paraId="7511A2A8" w14:textId="01D22729" w:rsidR="00761CD6" w:rsidRPr="00B006B0" w:rsidRDefault="00444F1C" w:rsidP="00444F1C">
            <w:pPr>
              <w:shd w:val="clear" w:color="auto" w:fill="FFFFFF" w:themeFill="background1"/>
              <w:tabs>
                <w:tab w:val="left" w:pos="612"/>
              </w:tabs>
              <w:jc w:val="both"/>
              <w:rPr>
                <w:b/>
                <w:sz w:val="20"/>
                <w:szCs w:val="20"/>
              </w:rPr>
            </w:pPr>
            <w:r w:rsidRPr="00B006B0">
              <w:rPr>
                <w:sz w:val="20"/>
                <w:szCs w:val="20"/>
              </w:rPr>
              <w:t>Operatorul economic sau membrii asocierii împreună trebuie să demonstreze că au finalizat în ultimii 5 ani (calculaţi până la data limită de depunere a ofertelor</w:t>
            </w:r>
            <w:r w:rsidRPr="00B006B0">
              <w:rPr>
                <w:b/>
                <w:sz w:val="20"/>
                <w:szCs w:val="20"/>
              </w:rPr>
              <w:t>):</w:t>
            </w:r>
          </w:p>
          <w:p w14:paraId="36D29321" w14:textId="77777777" w:rsidR="00761CD6" w:rsidRPr="00B006B0" w:rsidRDefault="00444F1C" w:rsidP="00444F1C">
            <w:pPr>
              <w:shd w:val="clear" w:color="auto" w:fill="FFFFFF" w:themeFill="background1"/>
              <w:tabs>
                <w:tab w:val="left" w:pos="612"/>
              </w:tabs>
              <w:jc w:val="both"/>
              <w:rPr>
                <w:b/>
                <w:sz w:val="20"/>
                <w:szCs w:val="20"/>
              </w:rPr>
            </w:pPr>
            <w:r w:rsidRPr="00B006B0">
              <w:rPr>
                <w:b/>
                <w:sz w:val="20"/>
                <w:szCs w:val="20"/>
              </w:rPr>
              <w:t xml:space="preserve">- un contract ce au avut ca obiect execuţia unor lucrări similare cu cele ce fac obiectul contractului ce urmează a fi atribuit, cel puţin egal cu 75% din valoarea viitroului contract </w:t>
            </w:r>
          </w:p>
          <w:p w14:paraId="404EE6F8" w14:textId="77777777" w:rsidR="00761CD6" w:rsidRPr="00B006B0" w:rsidRDefault="00444F1C" w:rsidP="00444F1C">
            <w:pPr>
              <w:shd w:val="clear" w:color="auto" w:fill="FFFFFF" w:themeFill="background1"/>
              <w:tabs>
                <w:tab w:val="left" w:pos="612"/>
              </w:tabs>
              <w:jc w:val="both"/>
              <w:rPr>
                <w:sz w:val="20"/>
                <w:szCs w:val="20"/>
              </w:rPr>
            </w:pPr>
            <w:r w:rsidRPr="00B006B0">
              <w:rPr>
                <w:sz w:val="20"/>
                <w:szCs w:val="20"/>
              </w:rPr>
              <w:t xml:space="preserve">Sau </w:t>
            </w:r>
          </w:p>
          <w:p w14:paraId="329DC778" w14:textId="77777777" w:rsidR="00761CD6" w:rsidRPr="00B006B0" w:rsidRDefault="00444F1C" w:rsidP="00761CD6">
            <w:pPr>
              <w:shd w:val="clear" w:color="auto" w:fill="FFFFFF" w:themeFill="background1"/>
              <w:tabs>
                <w:tab w:val="left" w:pos="612"/>
              </w:tabs>
              <w:jc w:val="both"/>
              <w:rPr>
                <w:sz w:val="20"/>
                <w:szCs w:val="20"/>
              </w:rPr>
            </w:pPr>
            <w:r w:rsidRPr="00B006B0">
              <w:rPr>
                <w:sz w:val="20"/>
                <w:szCs w:val="20"/>
              </w:rPr>
              <w:t xml:space="preserve">- </w:t>
            </w:r>
            <w:r w:rsidRPr="00B006B0">
              <w:rPr>
                <w:b/>
                <w:sz w:val="20"/>
                <w:szCs w:val="20"/>
              </w:rPr>
              <w:t>valoarea cumulată a tuturor contractelor executate în ultimul an de activitate să fie egală sau mai mare decît valoarea viitorului contract</w:t>
            </w:r>
            <w:r w:rsidRPr="00B006B0">
              <w:rPr>
                <w:sz w:val="20"/>
                <w:szCs w:val="20"/>
              </w:rPr>
              <w:t xml:space="preserve">. </w:t>
            </w:r>
            <w:r w:rsidR="00761CD6" w:rsidRPr="00B006B0">
              <w:rPr>
                <w:sz w:val="20"/>
                <w:szCs w:val="20"/>
              </w:rPr>
              <w:t>Operatorii economici t</w:t>
            </w:r>
            <w:r w:rsidRPr="00B006B0">
              <w:rPr>
                <w:sz w:val="20"/>
                <w:szCs w:val="20"/>
              </w:rPr>
              <w:t>rebuie să nominalizeze contractul</w:t>
            </w:r>
            <w:r w:rsidR="00761CD6" w:rsidRPr="00B006B0">
              <w:rPr>
                <w:sz w:val="20"/>
                <w:szCs w:val="20"/>
              </w:rPr>
              <w:t xml:space="preserve"> </w:t>
            </w:r>
            <w:r w:rsidRPr="00B006B0">
              <w:rPr>
                <w:sz w:val="20"/>
                <w:szCs w:val="20"/>
              </w:rPr>
              <w:t xml:space="preserve">/ contractele în baza cărora se întrunesc cerinţele stabilite, pentru fiecare dintre acestea prezentându-se informaţii detaliate, conform următoarelor documente suport: </w:t>
            </w:r>
          </w:p>
          <w:p w14:paraId="375FC62D" w14:textId="77777777" w:rsidR="00761CD6" w:rsidRPr="00B006B0" w:rsidRDefault="00444F1C" w:rsidP="00761CD6">
            <w:pPr>
              <w:shd w:val="clear" w:color="auto" w:fill="FFFFFF" w:themeFill="background1"/>
              <w:tabs>
                <w:tab w:val="left" w:pos="612"/>
              </w:tabs>
              <w:jc w:val="both"/>
              <w:rPr>
                <w:sz w:val="20"/>
                <w:szCs w:val="20"/>
              </w:rPr>
            </w:pPr>
            <w:r w:rsidRPr="00B006B0">
              <w:rPr>
                <w:sz w:val="20"/>
                <w:szCs w:val="20"/>
              </w:rPr>
              <w:t xml:space="preserve">- copii ale respectivului/ respectivelor contract/ contracte, astfel încât autoritatea contractantă să poată identifica natura lucrărilor executate, valoarea acestora şi preţul; </w:t>
            </w:r>
          </w:p>
          <w:p w14:paraId="234F7B8B" w14:textId="2922501F" w:rsidR="00444F1C" w:rsidRPr="00B006B0" w:rsidRDefault="00444F1C" w:rsidP="00761CD6">
            <w:pPr>
              <w:shd w:val="clear" w:color="auto" w:fill="FFFFFF" w:themeFill="background1"/>
              <w:tabs>
                <w:tab w:val="left" w:pos="612"/>
              </w:tabs>
              <w:jc w:val="both"/>
              <w:rPr>
                <w:iCs/>
                <w:noProof w:val="0"/>
                <w:sz w:val="20"/>
                <w:szCs w:val="20"/>
                <w:lang w:eastAsia="ru-RU"/>
              </w:rPr>
            </w:pPr>
            <w:r w:rsidRPr="00B006B0">
              <w:rPr>
                <w:sz w:val="20"/>
                <w:szCs w:val="20"/>
              </w:rPr>
              <w:t>- procesul-verbal de recepţie la terminarea lucrărilor</w:t>
            </w:r>
            <w:r w:rsidR="00761CD6" w:rsidRPr="00B006B0">
              <w:rPr>
                <w:sz w:val="20"/>
                <w:szCs w:val="20"/>
              </w:rPr>
              <w:t xml:space="preserve"> </w:t>
            </w:r>
            <w:r w:rsidRPr="00B006B0">
              <w:rPr>
                <w:sz w:val="20"/>
                <w:szCs w:val="20"/>
              </w:rPr>
              <w:t>/</w:t>
            </w:r>
            <w:r w:rsidR="00761CD6" w:rsidRPr="00B006B0">
              <w:rPr>
                <w:sz w:val="20"/>
                <w:szCs w:val="20"/>
              </w:rPr>
              <w:t xml:space="preserve"> </w:t>
            </w:r>
            <w:r w:rsidRPr="00B006B0">
              <w:rPr>
                <w:sz w:val="20"/>
                <w:szCs w:val="20"/>
              </w:rPr>
              <w:t>procesul-verbal de recepţie finală la expirarea perioadei de garanţie, însoţit de certificări</w:t>
            </w:r>
            <w:r w:rsidR="005B68C8">
              <w:rPr>
                <w:sz w:val="20"/>
                <w:szCs w:val="20"/>
              </w:rPr>
              <w:t xml:space="preserve"> (recomandări)</w:t>
            </w:r>
            <w:r w:rsidRPr="00B006B0">
              <w:rPr>
                <w:sz w:val="20"/>
                <w:szCs w:val="20"/>
              </w:rPr>
              <w:t xml:space="preserve"> de bună execuţie pentru cele mai importante lucrări din partea Beneficiarului</w:t>
            </w:r>
          </w:p>
        </w:tc>
        <w:tc>
          <w:tcPr>
            <w:tcW w:w="986" w:type="dxa"/>
            <w:shd w:val="clear" w:color="auto" w:fill="auto"/>
            <w:vAlign w:val="center"/>
          </w:tcPr>
          <w:p w14:paraId="3B434968" w14:textId="5F35A446"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535B5C8F" w14:textId="77777777" w:rsidTr="008161CA">
        <w:trPr>
          <w:trHeight w:val="20"/>
        </w:trPr>
        <w:tc>
          <w:tcPr>
            <w:tcW w:w="575" w:type="dxa"/>
            <w:shd w:val="clear" w:color="auto" w:fill="auto"/>
            <w:vAlign w:val="center"/>
          </w:tcPr>
          <w:p w14:paraId="55A14C7B" w14:textId="16867039"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9</w:t>
            </w:r>
          </w:p>
        </w:tc>
        <w:tc>
          <w:tcPr>
            <w:tcW w:w="2822" w:type="dxa"/>
            <w:shd w:val="clear" w:color="auto" w:fill="auto"/>
            <w:vAlign w:val="center"/>
          </w:tcPr>
          <w:p w14:paraId="27FFE859"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 xml:space="preserve">Recomandări pentru contractele prezentate pentru </w:t>
            </w:r>
            <w:r w:rsidRPr="00B006B0">
              <w:rPr>
                <w:b/>
                <w:sz w:val="20"/>
                <w:szCs w:val="20"/>
              </w:rPr>
              <w:lastRenderedPageBreak/>
              <w:t>demonstrarea experienței similare</w:t>
            </w:r>
          </w:p>
        </w:tc>
        <w:tc>
          <w:tcPr>
            <w:tcW w:w="6101" w:type="dxa"/>
            <w:shd w:val="clear" w:color="auto" w:fill="auto"/>
            <w:vAlign w:val="center"/>
          </w:tcPr>
          <w:p w14:paraId="1F8153C2" w14:textId="649B03FC" w:rsidR="00444F1C" w:rsidRPr="00B006B0" w:rsidRDefault="00444F1C" w:rsidP="00EE3B5A">
            <w:pPr>
              <w:shd w:val="clear" w:color="auto" w:fill="FFFFFF" w:themeFill="background1"/>
              <w:tabs>
                <w:tab w:val="left" w:pos="612"/>
              </w:tabs>
              <w:jc w:val="both"/>
              <w:rPr>
                <w:iCs/>
                <w:noProof w:val="0"/>
                <w:sz w:val="20"/>
                <w:szCs w:val="20"/>
                <w:lang w:eastAsia="ru-RU"/>
              </w:rPr>
            </w:pPr>
            <w:r w:rsidRPr="00B006B0">
              <w:rPr>
                <w:sz w:val="20"/>
                <w:szCs w:val="20"/>
              </w:rPr>
              <w:lastRenderedPageBreak/>
              <w:t>Original sau copie, confirmat prin aplicarea semnăturii electronice a ofertantului</w:t>
            </w:r>
            <w:r w:rsidR="00EE3B5A" w:rsidRPr="00B006B0">
              <w:rPr>
                <w:sz w:val="20"/>
                <w:szCs w:val="20"/>
              </w:rPr>
              <w:t xml:space="preserve">. </w:t>
            </w:r>
            <w:r w:rsidR="00EE3B5A" w:rsidRPr="00B006B0">
              <w:rPr>
                <w:b/>
                <w:sz w:val="20"/>
                <w:szCs w:val="20"/>
              </w:rPr>
              <w:t xml:space="preserve">Recomandările vor fi prezentate obligatoriu pentru </w:t>
            </w:r>
            <w:r w:rsidR="00EE3B5A" w:rsidRPr="00B006B0">
              <w:rPr>
                <w:b/>
                <w:sz w:val="20"/>
                <w:szCs w:val="20"/>
              </w:rPr>
              <w:lastRenderedPageBreak/>
              <w:t>contractele prezentate pentru demonstrarea experienței similare conform pct. 8.</w:t>
            </w:r>
          </w:p>
        </w:tc>
        <w:tc>
          <w:tcPr>
            <w:tcW w:w="986" w:type="dxa"/>
            <w:shd w:val="clear" w:color="auto" w:fill="auto"/>
            <w:vAlign w:val="center"/>
          </w:tcPr>
          <w:p w14:paraId="3F770082" w14:textId="2279730C"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lastRenderedPageBreak/>
              <w:t>DA</w:t>
            </w:r>
          </w:p>
        </w:tc>
      </w:tr>
      <w:tr w:rsidR="00444F1C" w:rsidRPr="00B006B0" w14:paraId="5A18868E" w14:textId="77777777" w:rsidTr="008161CA">
        <w:trPr>
          <w:trHeight w:val="20"/>
        </w:trPr>
        <w:tc>
          <w:tcPr>
            <w:tcW w:w="575" w:type="dxa"/>
            <w:shd w:val="clear" w:color="auto" w:fill="auto"/>
            <w:vAlign w:val="center"/>
          </w:tcPr>
          <w:p w14:paraId="72FAB1EA" w14:textId="3E8BFB5F" w:rsidR="00444F1C" w:rsidRPr="00B006B0" w:rsidRDefault="00444F1C" w:rsidP="00444F1C">
            <w:pPr>
              <w:shd w:val="clear" w:color="auto" w:fill="FFFFFF" w:themeFill="background1"/>
              <w:tabs>
                <w:tab w:val="left" w:pos="612"/>
              </w:tabs>
              <w:jc w:val="center"/>
              <w:rPr>
                <w:sz w:val="20"/>
                <w:szCs w:val="20"/>
              </w:rPr>
            </w:pPr>
            <w:r w:rsidRPr="00B006B0">
              <w:rPr>
                <w:sz w:val="20"/>
                <w:szCs w:val="20"/>
              </w:rPr>
              <w:t>10</w:t>
            </w:r>
          </w:p>
        </w:tc>
        <w:tc>
          <w:tcPr>
            <w:tcW w:w="2822" w:type="dxa"/>
            <w:shd w:val="clear" w:color="auto" w:fill="auto"/>
            <w:vAlign w:val="center"/>
          </w:tcPr>
          <w:p w14:paraId="1688414A" w14:textId="77777777" w:rsidR="00444F1C" w:rsidRPr="00B006B0" w:rsidRDefault="00444F1C" w:rsidP="00B006B0">
            <w:pPr>
              <w:pStyle w:val="a7"/>
              <w:tabs>
                <w:tab w:val="left" w:pos="567"/>
              </w:tabs>
              <w:rPr>
                <w:rFonts w:ascii="Times New Roman" w:hAnsi="Times New Roman"/>
                <w:b/>
                <w:sz w:val="20"/>
              </w:rPr>
            </w:pPr>
            <w:r w:rsidRPr="00B006B0">
              <w:rPr>
                <w:rFonts w:ascii="Times New Roman" w:hAnsi="Times New Roman"/>
                <w:b/>
                <w:sz w:val="20"/>
              </w:rPr>
              <w:t>Lucrările executate în ultimul an de activitate</w:t>
            </w:r>
          </w:p>
        </w:tc>
        <w:tc>
          <w:tcPr>
            <w:tcW w:w="6101" w:type="dxa"/>
            <w:shd w:val="clear" w:color="auto" w:fill="auto"/>
            <w:vAlign w:val="center"/>
          </w:tcPr>
          <w:p w14:paraId="043D814A" w14:textId="77777777" w:rsidR="00444F1C" w:rsidRPr="00B006B0" w:rsidRDefault="00444F1C" w:rsidP="00444F1C">
            <w:pPr>
              <w:pStyle w:val="a7"/>
              <w:tabs>
                <w:tab w:val="left" w:pos="567"/>
              </w:tabs>
              <w:jc w:val="both"/>
              <w:rPr>
                <w:rFonts w:ascii="Times New Roman" w:hAnsi="Times New Roman"/>
                <w:sz w:val="20"/>
              </w:rPr>
            </w:pPr>
            <w:r w:rsidRPr="00B006B0">
              <w:rPr>
                <w:rFonts w:ascii="Times New Roman" w:hAnsi="Times New Roman"/>
                <w:sz w:val="20"/>
              </w:rPr>
              <w:t>Declarație privind lista principalelor lucrări executate în ultimul an de</w:t>
            </w:r>
          </w:p>
          <w:p w14:paraId="46959959" w14:textId="77777777" w:rsidR="00444F1C" w:rsidRPr="00B006B0" w:rsidRDefault="00444F1C" w:rsidP="00444F1C">
            <w:pPr>
              <w:pStyle w:val="a7"/>
              <w:tabs>
                <w:tab w:val="left" w:pos="567"/>
              </w:tabs>
              <w:jc w:val="both"/>
              <w:rPr>
                <w:rFonts w:ascii="Times New Roman" w:hAnsi="Times New Roman"/>
                <w:sz w:val="20"/>
              </w:rPr>
            </w:pPr>
            <w:r w:rsidRPr="00B006B0">
              <w:rPr>
                <w:rFonts w:ascii="Times New Roman" w:hAnsi="Times New Roman"/>
                <w:sz w:val="20"/>
              </w:rPr>
              <w:t>activitate, conform anexei 13 din documentația standard, original, confirmat prin aplicarea semnăturii electronice a ofertantului</w:t>
            </w:r>
          </w:p>
        </w:tc>
        <w:tc>
          <w:tcPr>
            <w:tcW w:w="986" w:type="dxa"/>
            <w:shd w:val="clear" w:color="auto" w:fill="auto"/>
            <w:vAlign w:val="center"/>
          </w:tcPr>
          <w:p w14:paraId="7428BE46" w14:textId="2327DC64"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52377DDA" w14:textId="77777777" w:rsidTr="008161CA">
        <w:trPr>
          <w:trHeight w:val="20"/>
        </w:trPr>
        <w:tc>
          <w:tcPr>
            <w:tcW w:w="575" w:type="dxa"/>
            <w:shd w:val="clear" w:color="auto" w:fill="auto"/>
            <w:vAlign w:val="center"/>
          </w:tcPr>
          <w:p w14:paraId="79EECAA0" w14:textId="1B373BFD"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11</w:t>
            </w:r>
          </w:p>
        </w:tc>
        <w:tc>
          <w:tcPr>
            <w:tcW w:w="2822" w:type="dxa"/>
            <w:shd w:val="clear" w:color="auto" w:fill="auto"/>
            <w:vAlign w:val="center"/>
          </w:tcPr>
          <w:p w14:paraId="58E0628C"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3331699B" w14:textId="2703199F"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tc>
        <w:tc>
          <w:tcPr>
            <w:tcW w:w="986" w:type="dxa"/>
            <w:shd w:val="clear" w:color="auto" w:fill="auto"/>
            <w:vAlign w:val="center"/>
          </w:tcPr>
          <w:p w14:paraId="09AD237F" w14:textId="415B40EA"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627D9051" w14:textId="77777777" w:rsidTr="008161CA">
        <w:trPr>
          <w:trHeight w:val="20"/>
        </w:trPr>
        <w:tc>
          <w:tcPr>
            <w:tcW w:w="575" w:type="dxa"/>
            <w:shd w:val="clear" w:color="auto" w:fill="auto"/>
            <w:vAlign w:val="center"/>
          </w:tcPr>
          <w:p w14:paraId="35E3EF4F" w14:textId="31050F89"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12</w:t>
            </w:r>
          </w:p>
        </w:tc>
        <w:tc>
          <w:tcPr>
            <w:tcW w:w="2822" w:type="dxa"/>
            <w:shd w:val="clear" w:color="auto" w:fill="auto"/>
            <w:vAlign w:val="center"/>
          </w:tcPr>
          <w:p w14:paraId="04607EBF"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64EF5958" w14:textId="77777777" w:rsidR="00444F1C" w:rsidRPr="00B006B0" w:rsidRDefault="00444F1C" w:rsidP="00444F1C">
            <w:pPr>
              <w:shd w:val="clear" w:color="auto" w:fill="FFFFFF" w:themeFill="background1"/>
              <w:tabs>
                <w:tab w:val="left" w:pos="612"/>
              </w:tabs>
              <w:jc w:val="both"/>
              <w:rPr>
                <w:sz w:val="20"/>
                <w:szCs w:val="20"/>
              </w:rPr>
            </w:pPr>
            <w:r w:rsidRPr="00B006B0">
              <w:rPr>
                <w:sz w:val="20"/>
                <w:szCs w:val="20"/>
              </w:rPr>
              <w:t>Declarație privind personalul de specialitate propus pentru implementarea contractului conform anexei 15 din docuemntația standard, original, confirmat prin aplicarea semnăturii electronice a ofertantului</w:t>
            </w:r>
            <w:r w:rsidR="00EE3B5A" w:rsidRPr="00B006B0">
              <w:rPr>
                <w:sz w:val="20"/>
                <w:szCs w:val="20"/>
              </w:rPr>
              <w:t>.</w:t>
            </w:r>
          </w:p>
          <w:p w14:paraId="04EB1F16" w14:textId="2E7BE725" w:rsidR="00EE3B5A" w:rsidRPr="00B006B0" w:rsidRDefault="00EE3B5A" w:rsidP="00444F1C">
            <w:pPr>
              <w:shd w:val="clear" w:color="auto" w:fill="FFFFFF" w:themeFill="background1"/>
              <w:tabs>
                <w:tab w:val="left" w:pos="612"/>
              </w:tabs>
              <w:jc w:val="both"/>
              <w:rPr>
                <w:iCs/>
                <w:noProof w:val="0"/>
                <w:sz w:val="20"/>
                <w:szCs w:val="20"/>
                <w:lang w:eastAsia="ru-RU"/>
              </w:rPr>
            </w:pPr>
            <w:r w:rsidRPr="00B006B0">
              <w:rPr>
                <w:sz w:val="20"/>
                <w:szCs w:val="20"/>
              </w:rPr>
              <w:t>La solicitare, documente confirmative privind angajarea specialiștilor în cadrul întreprinderii - confirmate prin semnătura electronică a participantului.</w:t>
            </w:r>
          </w:p>
        </w:tc>
        <w:tc>
          <w:tcPr>
            <w:tcW w:w="986" w:type="dxa"/>
            <w:shd w:val="clear" w:color="auto" w:fill="auto"/>
            <w:vAlign w:val="center"/>
          </w:tcPr>
          <w:p w14:paraId="4B143D39" w14:textId="0730D8C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777A7B26" w14:textId="77777777" w:rsidTr="008161CA">
        <w:trPr>
          <w:trHeight w:val="20"/>
        </w:trPr>
        <w:tc>
          <w:tcPr>
            <w:tcW w:w="575" w:type="dxa"/>
            <w:shd w:val="clear" w:color="auto" w:fill="auto"/>
            <w:vAlign w:val="center"/>
          </w:tcPr>
          <w:p w14:paraId="061660C0" w14:textId="4D436B65"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13</w:t>
            </w:r>
          </w:p>
        </w:tc>
        <w:tc>
          <w:tcPr>
            <w:tcW w:w="2822" w:type="dxa"/>
            <w:shd w:val="clear" w:color="auto" w:fill="auto"/>
            <w:vAlign w:val="center"/>
          </w:tcPr>
          <w:p w14:paraId="238A59C1"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Certificatul de atestare tehnico-profesională a dirigintelui de șantier</w:t>
            </w:r>
          </w:p>
        </w:tc>
        <w:tc>
          <w:tcPr>
            <w:tcW w:w="6101" w:type="dxa"/>
            <w:shd w:val="clear" w:color="auto" w:fill="auto"/>
            <w:vAlign w:val="center"/>
          </w:tcPr>
          <w:p w14:paraId="0DA1F6D7" w14:textId="6E8F88D2"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Copie, confirmată prin aplicarea semnăturii electronice a ofertantului. La solicitare, documente confirmative privind angajarea specialiștilor în cadrul întreprinderii - confirmate prin semnătura electronică a participantului.</w:t>
            </w:r>
          </w:p>
        </w:tc>
        <w:tc>
          <w:tcPr>
            <w:tcW w:w="986" w:type="dxa"/>
            <w:shd w:val="clear" w:color="auto" w:fill="auto"/>
            <w:vAlign w:val="center"/>
          </w:tcPr>
          <w:p w14:paraId="198752A6" w14:textId="1617F970"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3FA2BAF7" w14:textId="77777777" w:rsidTr="008161CA">
        <w:trPr>
          <w:trHeight w:val="20"/>
        </w:trPr>
        <w:tc>
          <w:tcPr>
            <w:tcW w:w="575" w:type="dxa"/>
            <w:shd w:val="clear" w:color="auto" w:fill="auto"/>
            <w:vAlign w:val="center"/>
          </w:tcPr>
          <w:p w14:paraId="30D360A2" w14:textId="515ABD03"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14</w:t>
            </w:r>
          </w:p>
        </w:tc>
        <w:tc>
          <w:tcPr>
            <w:tcW w:w="2822" w:type="dxa"/>
            <w:shd w:val="clear" w:color="auto" w:fill="auto"/>
            <w:vAlign w:val="center"/>
          </w:tcPr>
          <w:p w14:paraId="382EFC32"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Demonstrarea accesului la personal / un organism tehnic de specialitate, care să garanteze asigurarea unui controlul al calităţii</w:t>
            </w:r>
          </w:p>
        </w:tc>
        <w:tc>
          <w:tcPr>
            <w:tcW w:w="6101" w:type="dxa"/>
            <w:shd w:val="clear" w:color="auto" w:fill="auto"/>
            <w:vAlign w:val="center"/>
          </w:tcPr>
          <w:p w14:paraId="7D8DDFBB"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986" w:type="dxa"/>
            <w:shd w:val="clear" w:color="auto" w:fill="auto"/>
            <w:vAlign w:val="center"/>
          </w:tcPr>
          <w:p w14:paraId="46CCF368" w14:textId="26D035D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2B58F2DB" w14:textId="77777777" w:rsidTr="008161CA">
        <w:trPr>
          <w:trHeight w:val="20"/>
        </w:trPr>
        <w:tc>
          <w:tcPr>
            <w:tcW w:w="575" w:type="dxa"/>
            <w:shd w:val="clear" w:color="auto" w:fill="auto"/>
            <w:vAlign w:val="center"/>
          </w:tcPr>
          <w:p w14:paraId="60EB7BEE" w14:textId="2111FA0D"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15</w:t>
            </w:r>
          </w:p>
        </w:tc>
        <w:tc>
          <w:tcPr>
            <w:tcW w:w="2822" w:type="dxa"/>
            <w:shd w:val="clear" w:color="auto" w:fill="auto"/>
            <w:vAlign w:val="center"/>
          </w:tcPr>
          <w:p w14:paraId="44FE505F"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Manualul Calității</w:t>
            </w:r>
          </w:p>
        </w:tc>
        <w:tc>
          <w:tcPr>
            <w:tcW w:w="6101" w:type="dxa"/>
            <w:shd w:val="clear" w:color="auto" w:fill="auto"/>
            <w:vAlign w:val="center"/>
          </w:tcPr>
          <w:p w14:paraId="6B5E3077" w14:textId="78A53B19"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Copie, confirmată prin aplicarea semnăturii electronice a ofertantului. Copia originalului pe care a fost aplicată ștampila Inspecției de Stat în Construcții a RM ce confirmă verificarea manualului calității.</w:t>
            </w:r>
          </w:p>
        </w:tc>
        <w:tc>
          <w:tcPr>
            <w:tcW w:w="986" w:type="dxa"/>
            <w:shd w:val="clear" w:color="auto" w:fill="auto"/>
            <w:vAlign w:val="center"/>
          </w:tcPr>
          <w:p w14:paraId="17762AE9" w14:textId="54B3EEC4"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621C164D" w14:textId="77777777" w:rsidTr="008161CA">
        <w:trPr>
          <w:trHeight w:val="20"/>
        </w:trPr>
        <w:tc>
          <w:tcPr>
            <w:tcW w:w="575" w:type="dxa"/>
            <w:shd w:val="clear" w:color="auto" w:fill="auto"/>
            <w:vAlign w:val="center"/>
          </w:tcPr>
          <w:p w14:paraId="4FD69BDA" w14:textId="49B29605" w:rsidR="00444F1C" w:rsidRPr="00B006B0" w:rsidRDefault="00444F1C" w:rsidP="00444F1C">
            <w:pPr>
              <w:shd w:val="clear" w:color="auto" w:fill="FFFFFF" w:themeFill="background1"/>
              <w:tabs>
                <w:tab w:val="left" w:pos="612"/>
              </w:tabs>
              <w:jc w:val="center"/>
              <w:rPr>
                <w:sz w:val="20"/>
                <w:szCs w:val="20"/>
              </w:rPr>
            </w:pPr>
            <w:r w:rsidRPr="00B006B0">
              <w:rPr>
                <w:sz w:val="20"/>
                <w:szCs w:val="20"/>
              </w:rPr>
              <w:t>16</w:t>
            </w:r>
          </w:p>
        </w:tc>
        <w:tc>
          <w:tcPr>
            <w:tcW w:w="2822" w:type="dxa"/>
            <w:shd w:val="clear" w:color="auto" w:fill="auto"/>
            <w:vAlign w:val="center"/>
          </w:tcPr>
          <w:p w14:paraId="7725EB2F" w14:textId="4F943FF1" w:rsidR="00444F1C" w:rsidRPr="00B006B0" w:rsidRDefault="00444F1C" w:rsidP="00B006B0">
            <w:pPr>
              <w:shd w:val="clear" w:color="auto" w:fill="FFFFFF" w:themeFill="background1"/>
              <w:tabs>
                <w:tab w:val="left" w:pos="612"/>
              </w:tabs>
              <w:rPr>
                <w:b/>
                <w:sz w:val="20"/>
                <w:szCs w:val="20"/>
              </w:rPr>
            </w:pPr>
            <w:r w:rsidRPr="00B006B0">
              <w:rPr>
                <w:b/>
                <w:sz w:val="20"/>
                <w:szCs w:val="20"/>
              </w:rPr>
              <w:t>Ultimul raport financiar</w:t>
            </w:r>
          </w:p>
        </w:tc>
        <w:tc>
          <w:tcPr>
            <w:tcW w:w="6101" w:type="dxa"/>
            <w:shd w:val="clear" w:color="auto" w:fill="auto"/>
            <w:vAlign w:val="center"/>
          </w:tcPr>
          <w:p w14:paraId="04BC66FC" w14:textId="1FF8BE38" w:rsidR="00444F1C" w:rsidRPr="00B006B0" w:rsidRDefault="00444F1C" w:rsidP="00444F1C">
            <w:pPr>
              <w:shd w:val="clear" w:color="auto" w:fill="FFFFFF" w:themeFill="background1"/>
              <w:tabs>
                <w:tab w:val="left" w:pos="612"/>
              </w:tabs>
              <w:jc w:val="both"/>
              <w:rPr>
                <w:sz w:val="20"/>
                <w:szCs w:val="20"/>
              </w:rPr>
            </w:pPr>
            <w:r w:rsidRPr="00B006B0">
              <w:rPr>
                <w:sz w:val="20"/>
                <w:szCs w:val="20"/>
              </w:rPr>
              <w:t>Bilanțul contabil / ultimul raport financiar, înregistrat la Biroul Național de Statistică. Copie, confirmată prin aplicarea semnăturii electronice a ofertantului</w:t>
            </w:r>
          </w:p>
        </w:tc>
        <w:tc>
          <w:tcPr>
            <w:tcW w:w="986" w:type="dxa"/>
            <w:shd w:val="clear" w:color="auto" w:fill="auto"/>
            <w:vAlign w:val="center"/>
          </w:tcPr>
          <w:p w14:paraId="4AC77D3B" w14:textId="284A057F"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4D3A38D9" w14:textId="77777777" w:rsidTr="008161CA">
        <w:trPr>
          <w:trHeight w:val="20"/>
        </w:trPr>
        <w:tc>
          <w:tcPr>
            <w:tcW w:w="575" w:type="dxa"/>
            <w:shd w:val="clear" w:color="auto" w:fill="auto"/>
            <w:vAlign w:val="center"/>
          </w:tcPr>
          <w:p w14:paraId="79109073" w14:textId="63321ABA" w:rsidR="00444F1C" w:rsidRPr="00B006B0" w:rsidRDefault="00444F1C" w:rsidP="00444F1C">
            <w:pPr>
              <w:shd w:val="clear" w:color="auto" w:fill="FFFFFF" w:themeFill="background1"/>
              <w:tabs>
                <w:tab w:val="left" w:pos="612"/>
              </w:tabs>
              <w:jc w:val="center"/>
              <w:rPr>
                <w:sz w:val="20"/>
                <w:szCs w:val="20"/>
              </w:rPr>
            </w:pPr>
            <w:r w:rsidRPr="00B006B0">
              <w:rPr>
                <w:sz w:val="20"/>
                <w:szCs w:val="20"/>
              </w:rPr>
              <w:t>17</w:t>
            </w:r>
          </w:p>
        </w:tc>
        <w:tc>
          <w:tcPr>
            <w:tcW w:w="2822" w:type="dxa"/>
            <w:shd w:val="clear" w:color="auto" w:fill="auto"/>
            <w:vAlign w:val="center"/>
          </w:tcPr>
          <w:p w14:paraId="0B829559" w14:textId="5D317F28" w:rsidR="00444F1C" w:rsidRPr="00B006B0" w:rsidRDefault="00444F1C" w:rsidP="00B006B0">
            <w:pPr>
              <w:shd w:val="clear" w:color="auto" w:fill="FFFFFF" w:themeFill="background1"/>
              <w:tabs>
                <w:tab w:val="left" w:pos="612"/>
              </w:tabs>
              <w:rPr>
                <w:b/>
                <w:sz w:val="20"/>
                <w:szCs w:val="20"/>
              </w:rPr>
            </w:pPr>
            <w:r w:rsidRPr="00B006B0">
              <w:rPr>
                <w:b/>
                <w:sz w:val="20"/>
                <w:szCs w:val="20"/>
              </w:rPr>
              <w:t>Certificat de atribuire a contului bancar</w:t>
            </w:r>
          </w:p>
        </w:tc>
        <w:tc>
          <w:tcPr>
            <w:tcW w:w="6101" w:type="dxa"/>
            <w:shd w:val="clear" w:color="auto" w:fill="auto"/>
            <w:vAlign w:val="center"/>
          </w:tcPr>
          <w:p w14:paraId="2BA83DB1" w14:textId="382A802E" w:rsidR="00444F1C" w:rsidRPr="00B006B0" w:rsidRDefault="00444F1C" w:rsidP="00444F1C">
            <w:pPr>
              <w:shd w:val="clear" w:color="auto" w:fill="FFFFFF" w:themeFill="background1"/>
              <w:tabs>
                <w:tab w:val="left" w:pos="612"/>
              </w:tabs>
              <w:jc w:val="both"/>
              <w:rPr>
                <w:sz w:val="20"/>
                <w:szCs w:val="20"/>
              </w:rPr>
            </w:pPr>
            <w:r w:rsidRPr="00B006B0">
              <w:rPr>
                <w:sz w:val="20"/>
                <w:szCs w:val="20"/>
              </w:rPr>
              <w:t>Eliberat de banca deținătoare de cont, copie, confirmată prin aplicarea semnăturii electronice a ofertantului.</w:t>
            </w:r>
          </w:p>
        </w:tc>
        <w:tc>
          <w:tcPr>
            <w:tcW w:w="986" w:type="dxa"/>
            <w:shd w:val="clear" w:color="auto" w:fill="auto"/>
            <w:vAlign w:val="center"/>
          </w:tcPr>
          <w:p w14:paraId="70537847" w14:textId="3235C6ED"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4374695D" w14:textId="77777777" w:rsidTr="0041395C">
        <w:trPr>
          <w:trHeight w:val="20"/>
        </w:trPr>
        <w:tc>
          <w:tcPr>
            <w:tcW w:w="575" w:type="dxa"/>
            <w:shd w:val="clear" w:color="auto" w:fill="auto"/>
            <w:vAlign w:val="center"/>
          </w:tcPr>
          <w:p w14:paraId="306F7070" w14:textId="14383467" w:rsidR="00444F1C" w:rsidRPr="00B006B0" w:rsidRDefault="00444F1C" w:rsidP="00444F1C">
            <w:pPr>
              <w:shd w:val="clear" w:color="auto" w:fill="FFFFFF" w:themeFill="background1"/>
              <w:tabs>
                <w:tab w:val="left" w:pos="612"/>
              </w:tabs>
              <w:jc w:val="center"/>
              <w:rPr>
                <w:sz w:val="20"/>
                <w:szCs w:val="20"/>
              </w:rPr>
            </w:pPr>
            <w:r w:rsidRPr="00B006B0">
              <w:rPr>
                <w:sz w:val="20"/>
                <w:szCs w:val="20"/>
              </w:rPr>
              <w:t>18</w:t>
            </w:r>
          </w:p>
        </w:tc>
        <w:tc>
          <w:tcPr>
            <w:tcW w:w="2822" w:type="dxa"/>
            <w:shd w:val="clear" w:color="auto" w:fill="FFFFFF"/>
            <w:vAlign w:val="center"/>
          </w:tcPr>
          <w:p w14:paraId="3E3955E6" w14:textId="3FFCF83B" w:rsidR="00444F1C" w:rsidRPr="00B006B0" w:rsidRDefault="00444F1C" w:rsidP="00B006B0">
            <w:pPr>
              <w:shd w:val="clear" w:color="auto" w:fill="FFFFFF" w:themeFill="background1"/>
              <w:tabs>
                <w:tab w:val="left" w:pos="612"/>
              </w:tabs>
              <w:rPr>
                <w:b/>
                <w:sz w:val="20"/>
                <w:szCs w:val="20"/>
              </w:rPr>
            </w:pPr>
            <w:r w:rsidRPr="00B006B0">
              <w:rPr>
                <w:b/>
                <w:sz w:val="20"/>
                <w:szCs w:val="20"/>
              </w:rPr>
              <w:t>Certificat de la Centrul de instruire in domeniul securitatrii si sanatatii in munca</w:t>
            </w:r>
          </w:p>
        </w:tc>
        <w:tc>
          <w:tcPr>
            <w:tcW w:w="6101" w:type="dxa"/>
            <w:shd w:val="clear" w:color="auto" w:fill="auto"/>
            <w:vAlign w:val="center"/>
          </w:tcPr>
          <w:p w14:paraId="38A130E5" w14:textId="66CBB9FC" w:rsidR="00444F1C" w:rsidRPr="00B006B0" w:rsidRDefault="00444F1C" w:rsidP="00444F1C">
            <w:pPr>
              <w:shd w:val="clear" w:color="auto" w:fill="FFFFFF" w:themeFill="background1"/>
              <w:tabs>
                <w:tab w:val="left" w:pos="612"/>
              </w:tabs>
              <w:jc w:val="both"/>
              <w:rPr>
                <w:sz w:val="20"/>
                <w:szCs w:val="20"/>
              </w:rPr>
            </w:pPr>
            <w:r w:rsidRPr="00B006B0">
              <w:rPr>
                <w:sz w:val="20"/>
                <w:szCs w:val="20"/>
              </w:rPr>
              <w:t>Original, confirmat prin semnătura electronică a ofertantului</w:t>
            </w:r>
          </w:p>
        </w:tc>
        <w:tc>
          <w:tcPr>
            <w:tcW w:w="986" w:type="dxa"/>
            <w:shd w:val="clear" w:color="auto" w:fill="auto"/>
            <w:vAlign w:val="center"/>
          </w:tcPr>
          <w:p w14:paraId="1ADDA0F4" w14:textId="02BD8A73"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r w:rsidR="00444F1C" w:rsidRPr="00B006B0" w14:paraId="2B2F4C0F" w14:textId="77777777" w:rsidTr="008161CA">
        <w:trPr>
          <w:trHeight w:val="20"/>
        </w:trPr>
        <w:tc>
          <w:tcPr>
            <w:tcW w:w="575" w:type="dxa"/>
            <w:shd w:val="clear" w:color="auto" w:fill="auto"/>
            <w:vAlign w:val="center"/>
          </w:tcPr>
          <w:p w14:paraId="0E69769B" w14:textId="4B3F1D4C"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19</w:t>
            </w:r>
          </w:p>
        </w:tc>
        <w:tc>
          <w:tcPr>
            <w:tcW w:w="2822" w:type="dxa"/>
            <w:shd w:val="clear" w:color="auto" w:fill="auto"/>
            <w:vAlign w:val="center"/>
          </w:tcPr>
          <w:p w14:paraId="7EF7D0E0"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Lista subcontractanților și partea/părțile din contract care sunt îndeplinite de către aceștia</w:t>
            </w:r>
          </w:p>
        </w:tc>
        <w:tc>
          <w:tcPr>
            <w:tcW w:w="6101" w:type="dxa"/>
            <w:shd w:val="clear" w:color="auto" w:fill="auto"/>
            <w:vAlign w:val="center"/>
          </w:tcPr>
          <w:p w14:paraId="041526E7"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986" w:type="dxa"/>
            <w:shd w:val="clear" w:color="auto" w:fill="auto"/>
            <w:vAlign w:val="center"/>
          </w:tcPr>
          <w:p w14:paraId="3A821368" w14:textId="72ECF33B"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7A8B1064" w14:textId="77777777" w:rsidTr="008161CA">
        <w:trPr>
          <w:trHeight w:val="20"/>
        </w:trPr>
        <w:tc>
          <w:tcPr>
            <w:tcW w:w="575" w:type="dxa"/>
            <w:shd w:val="clear" w:color="auto" w:fill="auto"/>
            <w:vAlign w:val="center"/>
          </w:tcPr>
          <w:p w14:paraId="508595AB" w14:textId="4F53CA32"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20</w:t>
            </w:r>
          </w:p>
        </w:tc>
        <w:tc>
          <w:tcPr>
            <w:tcW w:w="2822" w:type="dxa"/>
            <w:shd w:val="clear" w:color="auto" w:fill="auto"/>
            <w:vAlign w:val="center"/>
          </w:tcPr>
          <w:p w14:paraId="2FCBA022"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Informație privind asocierea</w:t>
            </w:r>
          </w:p>
        </w:tc>
        <w:tc>
          <w:tcPr>
            <w:tcW w:w="6101" w:type="dxa"/>
            <w:shd w:val="clear" w:color="auto" w:fill="auto"/>
            <w:vAlign w:val="center"/>
          </w:tcPr>
          <w:p w14:paraId="31CAF81E" w14:textId="77777777" w:rsidR="00444F1C" w:rsidRPr="00B006B0" w:rsidRDefault="00444F1C" w:rsidP="00444F1C">
            <w:pPr>
              <w:shd w:val="clear" w:color="auto" w:fill="FFFFFF" w:themeFill="background1"/>
              <w:tabs>
                <w:tab w:val="left" w:pos="612"/>
              </w:tabs>
              <w:jc w:val="both"/>
              <w:rPr>
                <w:sz w:val="20"/>
                <w:szCs w:val="20"/>
              </w:rPr>
            </w:pPr>
            <w:r w:rsidRPr="00B006B0">
              <w:rPr>
                <w:sz w:val="20"/>
                <w:szCs w:val="20"/>
              </w:rPr>
              <w:t>Conform anexei 17 din documentația standard – original, confirmat prin aplicarea semnăturii electronice a ofertantului, precum și acordul de asociere în care vor preciza detaliat sarcinile ce revin fiecărui asociat. Totodată 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29D607A" w14:textId="28D4C083"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026C7901" w14:textId="77777777" w:rsidTr="008161CA">
        <w:trPr>
          <w:trHeight w:val="20"/>
        </w:trPr>
        <w:tc>
          <w:tcPr>
            <w:tcW w:w="575" w:type="dxa"/>
            <w:shd w:val="clear" w:color="auto" w:fill="auto"/>
            <w:vAlign w:val="center"/>
          </w:tcPr>
          <w:p w14:paraId="4400D7FF" w14:textId="5C80B4FB"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21</w:t>
            </w:r>
          </w:p>
        </w:tc>
        <w:tc>
          <w:tcPr>
            <w:tcW w:w="2822" w:type="dxa"/>
            <w:shd w:val="clear" w:color="auto" w:fill="auto"/>
          </w:tcPr>
          <w:p w14:paraId="6F6B1B4A"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02D4EC"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Conform anexei 22 din documentația standard – original sau copie, confirmat prin aplicarea semnăturii electronice a ofertantului.</w:t>
            </w:r>
          </w:p>
        </w:tc>
        <w:tc>
          <w:tcPr>
            <w:tcW w:w="986" w:type="dxa"/>
            <w:shd w:val="clear" w:color="auto" w:fill="auto"/>
            <w:vAlign w:val="center"/>
          </w:tcPr>
          <w:p w14:paraId="36AF696E" w14:textId="269DF7AA"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1F44C0CF" w14:textId="77777777" w:rsidTr="008161CA">
        <w:trPr>
          <w:trHeight w:val="20"/>
        </w:trPr>
        <w:tc>
          <w:tcPr>
            <w:tcW w:w="575" w:type="dxa"/>
            <w:shd w:val="clear" w:color="auto" w:fill="auto"/>
            <w:vAlign w:val="center"/>
          </w:tcPr>
          <w:p w14:paraId="166ADF40" w14:textId="50ABF2B3"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22</w:t>
            </w:r>
          </w:p>
        </w:tc>
        <w:tc>
          <w:tcPr>
            <w:tcW w:w="2822" w:type="dxa"/>
            <w:shd w:val="clear" w:color="auto" w:fill="auto"/>
            <w:vAlign w:val="center"/>
          </w:tcPr>
          <w:p w14:paraId="1D036376"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Perioada de garanție a lucrarilor</w:t>
            </w:r>
          </w:p>
        </w:tc>
        <w:tc>
          <w:tcPr>
            <w:tcW w:w="6101" w:type="dxa"/>
            <w:shd w:val="clear" w:color="auto" w:fill="auto"/>
            <w:vAlign w:val="center"/>
          </w:tcPr>
          <w:p w14:paraId="1CCB5281" w14:textId="000C4A7B" w:rsidR="00444F1C" w:rsidRPr="00B006B0" w:rsidRDefault="00444F1C" w:rsidP="00225E98">
            <w:pPr>
              <w:shd w:val="clear" w:color="auto" w:fill="FFFFFF" w:themeFill="background1"/>
              <w:tabs>
                <w:tab w:val="left" w:pos="612"/>
              </w:tabs>
              <w:jc w:val="both"/>
              <w:rPr>
                <w:iCs/>
                <w:noProof w:val="0"/>
                <w:sz w:val="20"/>
                <w:szCs w:val="20"/>
                <w:lang w:eastAsia="ru-RU"/>
              </w:rPr>
            </w:pPr>
            <w:r w:rsidRPr="00B006B0">
              <w:rPr>
                <w:sz w:val="20"/>
                <w:szCs w:val="20"/>
              </w:rPr>
              <w:t>Perioada de garanţie pentru lucrările prevăzute este de minim 5 ani de la recepția lucrărilor</w:t>
            </w:r>
            <w:r w:rsidR="00225E98">
              <w:rPr>
                <w:sz w:val="20"/>
                <w:szCs w:val="20"/>
              </w:rPr>
              <w:t>,</w:t>
            </w:r>
            <w:r w:rsidRPr="00B006B0">
              <w:rPr>
                <w:sz w:val="20"/>
                <w:szCs w:val="20"/>
              </w:rPr>
              <w:t xml:space="preserve"> original, confirmată prin aplicarea semnăturii electronice a ofertantului.</w:t>
            </w:r>
          </w:p>
        </w:tc>
        <w:tc>
          <w:tcPr>
            <w:tcW w:w="986" w:type="dxa"/>
            <w:shd w:val="clear" w:color="auto" w:fill="auto"/>
            <w:vAlign w:val="center"/>
          </w:tcPr>
          <w:p w14:paraId="3F28E778" w14:textId="5F8ADA5E"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31C4EE4D" w14:textId="77777777" w:rsidTr="008161CA">
        <w:trPr>
          <w:trHeight w:val="20"/>
        </w:trPr>
        <w:tc>
          <w:tcPr>
            <w:tcW w:w="575" w:type="dxa"/>
            <w:shd w:val="clear" w:color="auto" w:fill="auto"/>
            <w:vAlign w:val="center"/>
          </w:tcPr>
          <w:p w14:paraId="2BA5935A" w14:textId="6F8A9DFB"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23</w:t>
            </w:r>
          </w:p>
        </w:tc>
        <w:tc>
          <w:tcPr>
            <w:tcW w:w="2822" w:type="dxa"/>
            <w:shd w:val="clear" w:color="auto" w:fill="auto"/>
            <w:vAlign w:val="center"/>
          </w:tcPr>
          <w:p w14:paraId="0A12A87C"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 xml:space="preserve">Disponibilitate de bani lichizi </w:t>
            </w:r>
            <w:r w:rsidRPr="00B006B0">
              <w:rPr>
                <w:b/>
                <w:sz w:val="20"/>
                <w:szCs w:val="20"/>
                <w:shd w:val="clear" w:color="auto" w:fill="FFFFFF"/>
              </w:rPr>
              <w:t>si/sau</w:t>
            </w:r>
            <w:r w:rsidRPr="00B006B0">
              <w:rPr>
                <w:b/>
                <w:sz w:val="20"/>
                <w:szCs w:val="20"/>
              </w:rPr>
              <w:t xml:space="preserve"> resurse creditare </w:t>
            </w:r>
            <w:r w:rsidRPr="00B006B0">
              <w:rPr>
                <w:b/>
                <w:sz w:val="20"/>
                <w:szCs w:val="20"/>
                <w:shd w:val="clear" w:color="auto" w:fill="FFFFFF"/>
              </w:rPr>
              <w:t>si/sau mijloace circulante, etc.</w:t>
            </w:r>
            <w:r w:rsidRPr="00B006B0">
              <w:rPr>
                <w:b/>
                <w:sz w:val="20"/>
                <w:szCs w:val="20"/>
              </w:rPr>
              <w:t>, necesar pentru îndeplinirea contractului de achiziție</w:t>
            </w:r>
          </w:p>
        </w:tc>
        <w:tc>
          <w:tcPr>
            <w:tcW w:w="6101" w:type="dxa"/>
            <w:shd w:val="clear" w:color="auto" w:fill="auto"/>
            <w:vAlign w:val="center"/>
          </w:tcPr>
          <w:p w14:paraId="08D646C9" w14:textId="0C90AA98"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Minim 30 % din valoarea ofertei fără TVA, original sau copie confirmată aplicarea semnăturii electronice a ofertantului. Act e</w:t>
            </w:r>
            <w:r w:rsidRPr="00B006B0">
              <w:rPr>
                <w:iCs/>
                <w:noProof w:val="0"/>
                <w:sz w:val="20"/>
                <w:szCs w:val="20"/>
                <w:lang w:eastAsia="ru-RU"/>
              </w:rPr>
              <w:t>mis de o bancă comercială valabil la ziua deschiderii ofertelor la producera de achizitie.</w:t>
            </w:r>
          </w:p>
        </w:tc>
        <w:tc>
          <w:tcPr>
            <w:tcW w:w="986" w:type="dxa"/>
            <w:shd w:val="clear" w:color="auto" w:fill="auto"/>
            <w:vAlign w:val="center"/>
          </w:tcPr>
          <w:p w14:paraId="1F66472B" w14:textId="25212265"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0CB40B9A" w14:textId="77777777" w:rsidTr="008161CA">
        <w:trPr>
          <w:trHeight w:val="20"/>
        </w:trPr>
        <w:tc>
          <w:tcPr>
            <w:tcW w:w="575" w:type="dxa"/>
            <w:shd w:val="clear" w:color="auto" w:fill="auto"/>
            <w:vAlign w:val="center"/>
          </w:tcPr>
          <w:p w14:paraId="17579ACF" w14:textId="33DBA809" w:rsidR="00444F1C" w:rsidRPr="00B006B0" w:rsidRDefault="00444F1C" w:rsidP="00444F1C">
            <w:pPr>
              <w:shd w:val="clear" w:color="auto" w:fill="FFFFFF" w:themeFill="background1"/>
              <w:tabs>
                <w:tab w:val="left" w:pos="612"/>
              </w:tabs>
              <w:jc w:val="center"/>
              <w:rPr>
                <w:sz w:val="20"/>
                <w:szCs w:val="20"/>
              </w:rPr>
            </w:pPr>
            <w:r w:rsidRPr="00B006B0">
              <w:rPr>
                <w:sz w:val="20"/>
                <w:szCs w:val="20"/>
              </w:rPr>
              <w:t>24</w:t>
            </w:r>
          </w:p>
        </w:tc>
        <w:tc>
          <w:tcPr>
            <w:tcW w:w="2822" w:type="dxa"/>
            <w:shd w:val="clear" w:color="auto" w:fill="auto"/>
            <w:vAlign w:val="center"/>
          </w:tcPr>
          <w:p w14:paraId="16DAA5BC" w14:textId="61E66A10" w:rsidR="00444F1C" w:rsidRPr="00B006B0" w:rsidRDefault="00444F1C" w:rsidP="00B006B0">
            <w:pPr>
              <w:shd w:val="clear" w:color="auto" w:fill="FFFFFF" w:themeFill="background1"/>
              <w:tabs>
                <w:tab w:val="left" w:pos="612"/>
              </w:tabs>
              <w:rPr>
                <w:b/>
                <w:sz w:val="20"/>
                <w:szCs w:val="20"/>
              </w:rPr>
            </w:pPr>
            <w:r w:rsidRPr="00B006B0">
              <w:rPr>
                <w:b/>
                <w:sz w:val="20"/>
                <w:szCs w:val="20"/>
              </w:rPr>
              <w:t>Certificat confirmativ de executare a vizitei în teren la locul executării lucrărilor</w:t>
            </w:r>
          </w:p>
        </w:tc>
        <w:tc>
          <w:tcPr>
            <w:tcW w:w="6101" w:type="dxa"/>
            <w:shd w:val="clear" w:color="auto" w:fill="auto"/>
            <w:vAlign w:val="center"/>
          </w:tcPr>
          <w:p w14:paraId="5D14C90E" w14:textId="2BBE8C98" w:rsidR="00444F1C" w:rsidRPr="00B006B0" w:rsidRDefault="00444F1C" w:rsidP="00B006B0">
            <w:pPr>
              <w:shd w:val="clear" w:color="auto" w:fill="FFFFFF" w:themeFill="background1"/>
              <w:tabs>
                <w:tab w:val="left" w:pos="612"/>
              </w:tabs>
              <w:jc w:val="both"/>
              <w:rPr>
                <w:sz w:val="20"/>
                <w:szCs w:val="20"/>
              </w:rPr>
            </w:pPr>
            <w:r w:rsidRPr="00B006B0">
              <w:rPr>
                <w:sz w:val="20"/>
                <w:szCs w:val="20"/>
              </w:rPr>
              <w:t xml:space="preserve">In scopul еlаbоrarii </w:t>
            </w:r>
            <w:r w:rsidR="00B006B0">
              <w:rPr>
                <w:sz w:val="20"/>
                <w:szCs w:val="20"/>
              </w:rPr>
              <w:t xml:space="preserve">corecte a </w:t>
            </w:r>
            <w:r w:rsidRPr="00B006B0">
              <w:rPr>
                <w:sz w:val="20"/>
                <w:szCs w:val="20"/>
              </w:rPr>
              <w:t>оfеrtеi, autoritatea contractanta solicită operatorilor economici s</w:t>
            </w:r>
            <w:r w:rsidR="00B006B0">
              <w:rPr>
                <w:sz w:val="20"/>
                <w:szCs w:val="20"/>
              </w:rPr>
              <w:t>ă</w:t>
            </w:r>
            <w:r w:rsidRPr="00B006B0">
              <w:rPr>
                <w:sz w:val="20"/>
                <w:szCs w:val="20"/>
              </w:rPr>
              <w:t xml:space="preserve"> viziteze obligatoriu аmрlаsаmentul obiectului (cu scopul de a studia viitorul santier, proiectul si alte ducumente) în </w:t>
            </w:r>
            <w:r w:rsidRPr="00B006B0">
              <w:rPr>
                <w:sz w:val="20"/>
                <w:szCs w:val="20"/>
              </w:rPr>
              <w:lastRenderedPageBreak/>
              <w:t>perioada de clarificare și depunere a ofertelor a procedur</w:t>
            </w:r>
            <w:r w:rsidR="00B006B0">
              <w:rPr>
                <w:sz w:val="20"/>
                <w:szCs w:val="20"/>
              </w:rPr>
              <w:t>ii</w:t>
            </w:r>
            <w:r w:rsidRPr="00B006B0">
              <w:rPr>
                <w:sz w:val="20"/>
                <w:szCs w:val="20"/>
              </w:rPr>
              <w:t xml:space="preserve"> de achiziție. Autoritatea contractanta va inregistra operatorii economici care au f</w:t>
            </w:r>
            <w:r w:rsidR="00B006B0">
              <w:rPr>
                <w:sz w:val="20"/>
                <w:szCs w:val="20"/>
              </w:rPr>
              <w:t>ă</w:t>
            </w:r>
            <w:r w:rsidRPr="00B006B0">
              <w:rPr>
                <w:sz w:val="20"/>
                <w:szCs w:val="20"/>
              </w:rPr>
              <w:t>cut cuno</w:t>
            </w:r>
            <w:r w:rsidR="00B006B0">
              <w:rPr>
                <w:sz w:val="20"/>
                <w:szCs w:val="20"/>
              </w:rPr>
              <w:t>ș</w:t>
            </w:r>
            <w:r w:rsidRPr="00B006B0">
              <w:rPr>
                <w:sz w:val="20"/>
                <w:szCs w:val="20"/>
              </w:rPr>
              <w:t>tin</w:t>
            </w:r>
            <w:r w:rsidR="00B006B0">
              <w:rPr>
                <w:sz w:val="20"/>
                <w:szCs w:val="20"/>
              </w:rPr>
              <w:t>ță</w:t>
            </w:r>
            <w:r w:rsidRPr="00B006B0">
              <w:rPr>
                <w:sz w:val="20"/>
                <w:szCs w:val="20"/>
              </w:rPr>
              <w:t xml:space="preserve">a cu </w:t>
            </w:r>
            <w:r w:rsidR="00B006B0">
              <w:rPr>
                <w:sz w:val="20"/>
                <w:szCs w:val="20"/>
              </w:rPr>
              <w:t xml:space="preserve">locul, </w:t>
            </w:r>
            <w:r w:rsidRPr="00B006B0">
              <w:rPr>
                <w:sz w:val="20"/>
                <w:szCs w:val="20"/>
              </w:rPr>
              <w:t>documenta</w:t>
            </w:r>
            <w:r w:rsidR="00B006B0">
              <w:rPr>
                <w:sz w:val="20"/>
                <w:szCs w:val="20"/>
              </w:rPr>
              <w:t>ț</w:t>
            </w:r>
            <w:r w:rsidRPr="00B006B0">
              <w:rPr>
                <w:sz w:val="20"/>
                <w:szCs w:val="20"/>
              </w:rPr>
              <w:t>ia și obiectivul nominalizat.</w:t>
            </w:r>
          </w:p>
        </w:tc>
        <w:tc>
          <w:tcPr>
            <w:tcW w:w="986" w:type="dxa"/>
            <w:shd w:val="clear" w:color="auto" w:fill="auto"/>
            <w:vAlign w:val="center"/>
          </w:tcPr>
          <w:p w14:paraId="0171FAED" w14:textId="16B4B260" w:rsidR="00444F1C" w:rsidRPr="00B006B0" w:rsidRDefault="00444F1C" w:rsidP="00444F1C">
            <w:pPr>
              <w:shd w:val="clear" w:color="auto" w:fill="FFFFFF" w:themeFill="background1"/>
              <w:tabs>
                <w:tab w:val="left" w:pos="612"/>
              </w:tabs>
              <w:jc w:val="center"/>
              <w:rPr>
                <w:sz w:val="20"/>
                <w:szCs w:val="20"/>
              </w:rPr>
            </w:pPr>
            <w:r w:rsidRPr="00B006B0">
              <w:rPr>
                <w:sz w:val="20"/>
                <w:szCs w:val="20"/>
              </w:rPr>
              <w:lastRenderedPageBreak/>
              <w:t>DA</w:t>
            </w:r>
          </w:p>
        </w:tc>
      </w:tr>
      <w:tr w:rsidR="00444F1C" w:rsidRPr="00B006B0" w14:paraId="3FAEBC49" w14:textId="77777777" w:rsidTr="008161CA">
        <w:trPr>
          <w:trHeight w:val="20"/>
        </w:trPr>
        <w:tc>
          <w:tcPr>
            <w:tcW w:w="575" w:type="dxa"/>
            <w:shd w:val="clear" w:color="auto" w:fill="auto"/>
            <w:vAlign w:val="center"/>
          </w:tcPr>
          <w:p w14:paraId="6AF6C3DB" w14:textId="0CCA32DF"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iCs/>
                <w:noProof w:val="0"/>
                <w:sz w:val="20"/>
                <w:szCs w:val="20"/>
                <w:lang w:eastAsia="ru-RU"/>
              </w:rPr>
              <w:t>25</w:t>
            </w:r>
          </w:p>
        </w:tc>
        <w:tc>
          <w:tcPr>
            <w:tcW w:w="2822" w:type="dxa"/>
            <w:shd w:val="clear" w:color="auto" w:fill="auto"/>
            <w:vAlign w:val="center"/>
          </w:tcPr>
          <w:p w14:paraId="17C49821" w14:textId="77777777" w:rsidR="00444F1C" w:rsidRPr="00B006B0" w:rsidRDefault="00444F1C" w:rsidP="00B006B0">
            <w:pPr>
              <w:shd w:val="clear" w:color="auto" w:fill="FFFFFF" w:themeFill="background1"/>
              <w:tabs>
                <w:tab w:val="left" w:pos="612"/>
              </w:tabs>
              <w:rPr>
                <w:b/>
                <w:iCs/>
                <w:noProof w:val="0"/>
                <w:sz w:val="20"/>
                <w:szCs w:val="20"/>
                <w:lang w:eastAsia="ru-RU"/>
              </w:rPr>
            </w:pPr>
            <w:r w:rsidRPr="00B006B0">
              <w:rPr>
                <w:b/>
                <w:sz w:val="20"/>
                <w:szCs w:val="2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101" w:type="dxa"/>
            <w:shd w:val="clear" w:color="auto" w:fill="auto"/>
            <w:vAlign w:val="center"/>
          </w:tcPr>
          <w:p w14:paraId="6C0CEF4B" w14:textId="77777777" w:rsidR="00444F1C" w:rsidRPr="00B006B0" w:rsidRDefault="00444F1C" w:rsidP="00444F1C">
            <w:pPr>
              <w:shd w:val="clear" w:color="auto" w:fill="FFFFFF" w:themeFill="background1"/>
              <w:tabs>
                <w:tab w:val="left" w:pos="612"/>
              </w:tabs>
              <w:jc w:val="both"/>
              <w:rPr>
                <w:iCs/>
                <w:noProof w:val="0"/>
                <w:sz w:val="20"/>
                <w:szCs w:val="20"/>
                <w:lang w:eastAsia="ru-RU"/>
              </w:rPr>
            </w:pPr>
            <w:r w:rsidRPr="00B006B0">
              <w:rPr>
                <w:sz w:val="20"/>
                <w:szCs w:val="20"/>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86" w:type="dxa"/>
            <w:shd w:val="clear" w:color="auto" w:fill="auto"/>
            <w:vAlign w:val="center"/>
          </w:tcPr>
          <w:p w14:paraId="4745111F" w14:textId="02DB213C" w:rsidR="00444F1C" w:rsidRPr="00B006B0" w:rsidRDefault="00444F1C" w:rsidP="00444F1C">
            <w:pPr>
              <w:shd w:val="clear" w:color="auto" w:fill="FFFFFF" w:themeFill="background1"/>
              <w:tabs>
                <w:tab w:val="left" w:pos="612"/>
              </w:tabs>
              <w:jc w:val="center"/>
              <w:rPr>
                <w:iCs/>
                <w:noProof w:val="0"/>
                <w:sz w:val="20"/>
                <w:szCs w:val="20"/>
                <w:lang w:eastAsia="ru-RU"/>
              </w:rPr>
            </w:pPr>
            <w:r w:rsidRPr="00B006B0">
              <w:rPr>
                <w:sz w:val="20"/>
                <w:szCs w:val="20"/>
              </w:rPr>
              <w:t>DA</w:t>
            </w:r>
          </w:p>
        </w:tc>
      </w:tr>
      <w:tr w:rsidR="00444F1C" w:rsidRPr="00B006B0" w14:paraId="080AEA03" w14:textId="77777777" w:rsidTr="008161CA">
        <w:trPr>
          <w:trHeight w:val="20"/>
        </w:trPr>
        <w:tc>
          <w:tcPr>
            <w:tcW w:w="575" w:type="dxa"/>
            <w:shd w:val="clear" w:color="auto" w:fill="auto"/>
            <w:vAlign w:val="center"/>
          </w:tcPr>
          <w:p w14:paraId="231B25B8" w14:textId="440E4112" w:rsidR="00444F1C" w:rsidRPr="00B006B0" w:rsidRDefault="00444F1C" w:rsidP="00444F1C">
            <w:pPr>
              <w:shd w:val="clear" w:color="auto" w:fill="FFFFFF" w:themeFill="background1"/>
              <w:tabs>
                <w:tab w:val="left" w:pos="612"/>
              </w:tabs>
              <w:jc w:val="center"/>
              <w:rPr>
                <w:sz w:val="20"/>
                <w:szCs w:val="20"/>
              </w:rPr>
            </w:pPr>
            <w:r w:rsidRPr="00B006B0">
              <w:rPr>
                <w:sz w:val="20"/>
                <w:szCs w:val="20"/>
              </w:rPr>
              <w:t>26</w:t>
            </w:r>
          </w:p>
        </w:tc>
        <w:tc>
          <w:tcPr>
            <w:tcW w:w="2822" w:type="dxa"/>
            <w:shd w:val="clear" w:color="auto" w:fill="auto"/>
            <w:vAlign w:val="center"/>
          </w:tcPr>
          <w:p w14:paraId="6382D297" w14:textId="1B85FD68" w:rsidR="00444F1C" w:rsidRPr="00B006B0" w:rsidRDefault="00444F1C" w:rsidP="00B006B0">
            <w:pPr>
              <w:shd w:val="clear" w:color="auto" w:fill="FFFFFF" w:themeFill="background1"/>
              <w:tabs>
                <w:tab w:val="left" w:pos="612"/>
              </w:tabs>
              <w:rPr>
                <w:b/>
                <w:sz w:val="20"/>
                <w:szCs w:val="20"/>
              </w:rPr>
            </w:pPr>
            <w:r w:rsidRPr="00B006B0">
              <w:rPr>
                <w:b/>
                <w:sz w:val="20"/>
                <w:szCs w:val="20"/>
              </w:rPr>
              <w:t>NOTĂ:</w:t>
            </w:r>
          </w:p>
        </w:tc>
        <w:tc>
          <w:tcPr>
            <w:tcW w:w="6101" w:type="dxa"/>
            <w:shd w:val="clear" w:color="auto" w:fill="auto"/>
            <w:vAlign w:val="center"/>
          </w:tcPr>
          <w:p w14:paraId="202F08EC" w14:textId="202132BB" w:rsidR="00444F1C" w:rsidRPr="00B006B0" w:rsidRDefault="00444F1C" w:rsidP="00444F1C">
            <w:pPr>
              <w:tabs>
                <w:tab w:val="left" w:pos="1134"/>
              </w:tabs>
              <w:spacing w:line="276" w:lineRule="auto"/>
              <w:ind w:left="34"/>
              <w:jc w:val="both"/>
              <w:rPr>
                <w:sz w:val="20"/>
                <w:szCs w:val="20"/>
              </w:rPr>
            </w:pPr>
            <w:r w:rsidRPr="00B006B0">
              <w:rPr>
                <w:sz w:val="20"/>
                <w:szCs w:val="20"/>
              </w:rPr>
              <w:t xml:space="preserve">Operatorul economic desemnat câștigător va utiliza materiale de calitate, indicate în proiect sau la solicitarea beneficiarului. </w:t>
            </w:r>
          </w:p>
          <w:p w14:paraId="4775FA7C" w14:textId="2148D5E8" w:rsidR="00444F1C" w:rsidRPr="00B006B0" w:rsidRDefault="00B006B0" w:rsidP="00444F1C">
            <w:pPr>
              <w:tabs>
                <w:tab w:val="left" w:pos="1134"/>
              </w:tabs>
              <w:spacing w:line="276" w:lineRule="auto"/>
              <w:ind w:left="34"/>
              <w:jc w:val="both"/>
              <w:rPr>
                <w:sz w:val="20"/>
                <w:szCs w:val="20"/>
              </w:rPr>
            </w:pPr>
            <w:r>
              <w:rPr>
                <w:sz w:val="20"/>
                <w:szCs w:val="20"/>
              </w:rPr>
              <w:t>Î</w:t>
            </w:r>
            <w:r w:rsidR="00444F1C" w:rsidRPr="00B006B0">
              <w:rPr>
                <w:sz w:val="20"/>
                <w:szCs w:val="20"/>
              </w:rPr>
              <w:t>nainte de executare/aplicare/montare va prez</w:t>
            </w:r>
            <w:r>
              <w:rPr>
                <w:sz w:val="20"/>
                <w:szCs w:val="20"/>
              </w:rPr>
              <w:t>e</w:t>
            </w:r>
            <w:r w:rsidR="00444F1C" w:rsidRPr="00B006B0">
              <w:rPr>
                <w:sz w:val="20"/>
                <w:szCs w:val="20"/>
              </w:rPr>
              <w:t>nta mostre și certificate de conformitate pentru materiale</w:t>
            </w:r>
            <w:r>
              <w:rPr>
                <w:sz w:val="20"/>
                <w:szCs w:val="20"/>
              </w:rPr>
              <w:t xml:space="preserve"> respective</w:t>
            </w:r>
            <w:r w:rsidR="00444F1C" w:rsidRPr="00B006B0">
              <w:rPr>
                <w:sz w:val="20"/>
                <w:szCs w:val="20"/>
              </w:rPr>
              <w:t>.</w:t>
            </w:r>
          </w:p>
          <w:p w14:paraId="14173C18" w14:textId="183D02B4" w:rsidR="00444F1C" w:rsidRPr="00B006B0" w:rsidRDefault="00444F1C" w:rsidP="00444F1C">
            <w:pPr>
              <w:tabs>
                <w:tab w:val="left" w:pos="1134"/>
              </w:tabs>
              <w:spacing w:line="276" w:lineRule="auto"/>
              <w:ind w:left="34"/>
              <w:jc w:val="both"/>
              <w:rPr>
                <w:sz w:val="20"/>
                <w:szCs w:val="20"/>
              </w:rPr>
            </w:pPr>
            <w:r w:rsidRPr="00B006B0">
              <w:rPr>
                <w:sz w:val="20"/>
                <w:szCs w:val="20"/>
              </w:rPr>
              <w:t xml:space="preserve">Materialele, înainte de a fi procurate, vor fi coordonate și aprobate de catre beneficiar. </w:t>
            </w:r>
          </w:p>
          <w:p w14:paraId="5A691E6A" w14:textId="7240CF19" w:rsidR="00444F1C" w:rsidRPr="00B006B0" w:rsidRDefault="00444F1C" w:rsidP="00444F1C">
            <w:pPr>
              <w:tabs>
                <w:tab w:val="left" w:pos="1134"/>
              </w:tabs>
              <w:spacing w:line="276" w:lineRule="auto"/>
              <w:ind w:left="34"/>
              <w:jc w:val="both"/>
              <w:rPr>
                <w:sz w:val="20"/>
                <w:szCs w:val="20"/>
              </w:rPr>
            </w:pPr>
            <w:r w:rsidRPr="00B006B0">
              <w:rPr>
                <w:sz w:val="20"/>
                <w:szCs w:val="20"/>
              </w:rPr>
              <w:t>Materialele necalitative depistate, vor fi înlocuite din contul antreprenorului.</w:t>
            </w:r>
          </w:p>
          <w:p w14:paraId="0DC09D1B" w14:textId="3F78EF49" w:rsidR="00444F1C" w:rsidRPr="00B006B0" w:rsidRDefault="00444F1C" w:rsidP="00444F1C">
            <w:pPr>
              <w:tabs>
                <w:tab w:val="left" w:pos="1134"/>
              </w:tabs>
              <w:spacing w:line="276" w:lineRule="auto"/>
              <w:ind w:left="34"/>
              <w:jc w:val="both"/>
              <w:rPr>
                <w:sz w:val="20"/>
                <w:szCs w:val="20"/>
              </w:rPr>
            </w:pPr>
            <w:r w:rsidRPr="00B006B0">
              <w:rPr>
                <w:sz w:val="20"/>
                <w:szCs w:val="20"/>
              </w:rPr>
              <w:t xml:space="preserve">În caz ca vor aparea suspiciuni (pret, calitate etc) referitor la un produs, grupul de lucru își rezerva dreptul sa verifice suplimentar caracteristicele materialului indicat. </w:t>
            </w:r>
          </w:p>
          <w:p w14:paraId="2CD5E763" w14:textId="63F34A61" w:rsidR="00444F1C" w:rsidRPr="00B006B0" w:rsidRDefault="00444F1C" w:rsidP="00B006B0">
            <w:pPr>
              <w:tabs>
                <w:tab w:val="left" w:pos="1134"/>
              </w:tabs>
              <w:spacing w:line="276" w:lineRule="auto"/>
              <w:ind w:left="34"/>
              <w:jc w:val="both"/>
              <w:rPr>
                <w:sz w:val="20"/>
                <w:szCs w:val="20"/>
              </w:rPr>
            </w:pPr>
            <w:r w:rsidRPr="00B006B0">
              <w:rPr>
                <w:sz w:val="20"/>
                <w:szCs w:val="20"/>
              </w:rPr>
              <w:t>La solicitarea grupului de lucru se vor prezenta în decurs de maxim 3 zile fi</w:t>
            </w:r>
            <w:r w:rsidR="00225E98">
              <w:rPr>
                <w:sz w:val="20"/>
                <w:szCs w:val="20"/>
              </w:rPr>
              <w:t>ș</w:t>
            </w:r>
            <w:r w:rsidRPr="00B006B0">
              <w:rPr>
                <w:sz w:val="20"/>
                <w:szCs w:val="20"/>
              </w:rPr>
              <w:t>a tehnic</w:t>
            </w:r>
            <w:r w:rsidR="00B006B0">
              <w:rPr>
                <w:sz w:val="20"/>
                <w:szCs w:val="20"/>
              </w:rPr>
              <w:t>ă</w:t>
            </w:r>
            <w:r w:rsidRPr="00B006B0">
              <w:rPr>
                <w:sz w:val="20"/>
                <w:szCs w:val="20"/>
              </w:rPr>
              <w:t xml:space="preserve"> a produsului indicat, specifica</w:t>
            </w:r>
            <w:r w:rsidR="00B006B0">
              <w:rPr>
                <w:sz w:val="20"/>
                <w:szCs w:val="20"/>
              </w:rPr>
              <w:t>ț</w:t>
            </w:r>
            <w:r w:rsidRPr="00B006B0">
              <w:rPr>
                <w:sz w:val="20"/>
                <w:szCs w:val="20"/>
              </w:rPr>
              <w:t>ia tehnic</w:t>
            </w:r>
            <w:r w:rsidR="00B006B0">
              <w:rPr>
                <w:sz w:val="20"/>
                <w:szCs w:val="20"/>
              </w:rPr>
              <w:t>ă</w:t>
            </w:r>
            <w:r w:rsidRPr="00B006B0">
              <w:rPr>
                <w:sz w:val="20"/>
                <w:szCs w:val="20"/>
              </w:rPr>
              <w:t xml:space="preserve"> și certificatele de conformitate/calitate.</w:t>
            </w:r>
          </w:p>
        </w:tc>
        <w:tc>
          <w:tcPr>
            <w:tcW w:w="986" w:type="dxa"/>
            <w:shd w:val="clear" w:color="auto" w:fill="auto"/>
            <w:vAlign w:val="center"/>
          </w:tcPr>
          <w:p w14:paraId="251A9676" w14:textId="50775048" w:rsidR="00444F1C" w:rsidRPr="00B006B0" w:rsidRDefault="00444F1C" w:rsidP="00444F1C">
            <w:pPr>
              <w:shd w:val="clear" w:color="auto" w:fill="FFFFFF" w:themeFill="background1"/>
              <w:tabs>
                <w:tab w:val="left" w:pos="612"/>
              </w:tabs>
              <w:jc w:val="center"/>
              <w:rPr>
                <w:sz w:val="20"/>
                <w:szCs w:val="20"/>
              </w:rPr>
            </w:pPr>
            <w:r w:rsidRPr="00B006B0">
              <w:rPr>
                <w:sz w:val="20"/>
                <w:szCs w:val="20"/>
              </w:rPr>
              <w:t>DA</w:t>
            </w:r>
          </w:p>
        </w:tc>
      </w:tr>
    </w:tbl>
    <w:p w14:paraId="04AF486D" w14:textId="12729D32" w:rsidR="0015247E" w:rsidRPr="00B006B0" w:rsidRDefault="00C34C5E" w:rsidP="007506A1">
      <w:pPr>
        <w:numPr>
          <w:ilvl w:val="0"/>
          <w:numId w:val="3"/>
        </w:numPr>
        <w:shd w:val="clear" w:color="auto" w:fill="FFFFFF" w:themeFill="background1"/>
        <w:spacing w:before="120"/>
        <w:ind w:left="-426" w:right="-569" w:firstLine="0"/>
        <w:jc w:val="both"/>
        <w:rPr>
          <w:b/>
          <w:noProof w:val="0"/>
          <w:lang w:eastAsia="ru-RU"/>
        </w:rPr>
      </w:pPr>
      <w:r w:rsidRPr="00B006B0">
        <w:rPr>
          <w:b/>
          <w:noProof w:val="0"/>
          <w:lang w:eastAsia="ru-RU"/>
        </w:rPr>
        <w:t>Garanția pentru ofertă</w:t>
      </w:r>
      <w:r w:rsidR="0074138A" w:rsidRPr="00B006B0">
        <w:rPr>
          <w:b/>
          <w:noProof w:val="0"/>
          <w:lang w:eastAsia="ru-RU"/>
        </w:rPr>
        <w:t>:</w:t>
      </w:r>
      <w:r w:rsidR="0015247E" w:rsidRPr="00B006B0">
        <w:rPr>
          <w:b/>
          <w:noProof w:val="0"/>
          <w:lang w:eastAsia="ru-RU"/>
        </w:rPr>
        <w:t xml:space="preserve"> </w:t>
      </w:r>
      <w:r w:rsidR="001A6921" w:rsidRPr="00B006B0">
        <w:rPr>
          <w:b/>
          <w:i/>
          <w:noProof w:val="0"/>
          <w:u w:val="single"/>
          <w:lang w:eastAsia="ru-RU"/>
        </w:rPr>
        <w:t>1</w:t>
      </w:r>
      <w:r w:rsidR="00430E32" w:rsidRPr="00B006B0">
        <w:rPr>
          <w:b/>
          <w:i/>
          <w:noProof w:val="0"/>
          <w:u w:val="single"/>
          <w:lang w:eastAsia="ru-RU"/>
        </w:rPr>
        <w:t>%</w:t>
      </w:r>
      <w:r w:rsidR="001A6921" w:rsidRPr="00B006B0">
        <w:rPr>
          <w:b/>
          <w:i/>
          <w:noProof w:val="0"/>
          <w:u w:val="single"/>
          <w:lang w:eastAsia="ru-RU"/>
        </w:rPr>
        <w:t xml:space="preserve"> din valoarea ofertei</w:t>
      </w:r>
      <w:r w:rsidR="00430E32" w:rsidRPr="00B006B0">
        <w:rPr>
          <w:b/>
          <w:i/>
          <w:noProof w:val="0"/>
          <w:u w:val="single"/>
          <w:lang w:eastAsia="ru-RU"/>
        </w:rPr>
        <w:t xml:space="preserve"> fără TVA</w:t>
      </w:r>
    </w:p>
    <w:p w14:paraId="537A3EA2" w14:textId="5D769A78" w:rsidR="0015247E" w:rsidRPr="00B006B0" w:rsidRDefault="00F6465C" w:rsidP="007506A1">
      <w:pPr>
        <w:numPr>
          <w:ilvl w:val="0"/>
          <w:numId w:val="3"/>
        </w:numPr>
        <w:shd w:val="clear" w:color="auto" w:fill="FFFFFF" w:themeFill="background1"/>
        <w:spacing w:before="120"/>
        <w:ind w:left="-426" w:right="-569" w:firstLine="0"/>
        <w:jc w:val="both"/>
        <w:rPr>
          <w:b/>
          <w:noProof w:val="0"/>
          <w:lang w:eastAsia="ru-RU"/>
        </w:rPr>
      </w:pPr>
      <w:r w:rsidRPr="00B006B0">
        <w:rPr>
          <w:b/>
          <w:noProof w:val="0"/>
          <w:lang w:eastAsia="ru-RU"/>
        </w:rPr>
        <w:t>Termenul de garanție a lucrărilor</w:t>
      </w:r>
      <w:r w:rsidR="00D05DE3" w:rsidRPr="00B006B0">
        <w:rPr>
          <w:b/>
          <w:noProof w:val="0"/>
          <w:lang w:eastAsia="ru-RU"/>
        </w:rPr>
        <w:t xml:space="preserve">: </w:t>
      </w:r>
      <w:r w:rsidR="008435AC" w:rsidRPr="00B006B0">
        <w:rPr>
          <w:b/>
          <w:i/>
          <w:noProof w:val="0"/>
          <w:u w:val="single"/>
          <w:lang w:eastAsia="ru-RU"/>
        </w:rPr>
        <w:t xml:space="preserve">minim </w:t>
      </w:r>
      <w:r w:rsidR="00A2690E" w:rsidRPr="00B006B0">
        <w:rPr>
          <w:b/>
          <w:i/>
          <w:noProof w:val="0"/>
          <w:u w:val="single"/>
          <w:lang w:eastAsia="ru-RU"/>
        </w:rPr>
        <w:t>5</w:t>
      </w:r>
      <w:r w:rsidR="008435AC" w:rsidRPr="00B006B0">
        <w:rPr>
          <w:b/>
          <w:i/>
          <w:noProof w:val="0"/>
          <w:u w:val="single"/>
          <w:lang w:eastAsia="ru-RU"/>
        </w:rPr>
        <w:t xml:space="preserve"> ani</w:t>
      </w:r>
      <w:r w:rsidR="008A2D73" w:rsidRPr="00B006B0">
        <w:rPr>
          <w:b/>
          <w:i/>
          <w:noProof w:val="0"/>
          <w:u w:val="single"/>
          <w:lang w:eastAsia="ru-RU"/>
        </w:rPr>
        <w:t xml:space="preserve"> de la recepția lucrărilor</w:t>
      </w:r>
    </w:p>
    <w:p w14:paraId="0C73D93B" w14:textId="6678F515" w:rsidR="00B801E2" w:rsidRPr="00B006B0" w:rsidRDefault="00F6465C" w:rsidP="007506A1">
      <w:pPr>
        <w:numPr>
          <w:ilvl w:val="0"/>
          <w:numId w:val="3"/>
        </w:numPr>
        <w:shd w:val="clear" w:color="auto" w:fill="FFFFFF" w:themeFill="background1"/>
        <w:ind w:left="-426" w:right="-569" w:firstLine="0"/>
        <w:jc w:val="both"/>
        <w:rPr>
          <w:b/>
          <w:noProof w:val="0"/>
          <w:lang w:eastAsia="ru-RU"/>
        </w:rPr>
      </w:pPr>
      <w:r w:rsidRPr="00B006B0">
        <w:rPr>
          <w:b/>
          <w:noProof w:val="0"/>
          <w:lang w:eastAsia="ru-RU"/>
        </w:rPr>
        <w:t>Garanția de bună execuție a cont</w:t>
      </w:r>
      <w:r w:rsidR="0004344E" w:rsidRPr="00B006B0">
        <w:rPr>
          <w:b/>
          <w:noProof w:val="0"/>
          <w:lang w:eastAsia="ru-RU"/>
        </w:rPr>
        <w:t>ractului</w:t>
      </w:r>
      <w:r w:rsidR="0015414C" w:rsidRPr="00B006B0">
        <w:rPr>
          <w:b/>
          <w:noProof w:val="0"/>
          <w:lang w:eastAsia="ru-RU"/>
        </w:rPr>
        <w:t>:</w:t>
      </w:r>
      <w:r w:rsidR="00C44A3B" w:rsidRPr="00B006B0">
        <w:rPr>
          <w:b/>
          <w:noProof w:val="0"/>
          <w:lang w:eastAsia="ru-RU"/>
        </w:rPr>
        <w:t xml:space="preserve"> </w:t>
      </w:r>
      <w:r w:rsidR="00157EAF" w:rsidRPr="00B006B0">
        <w:rPr>
          <w:b/>
          <w:i/>
          <w:noProof w:val="0"/>
          <w:u w:val="single"/>
          <w:lang w:eastAsia="ru-RU"/>
        </w:rPr>
        <w:t>5</w:t>
      </w:r>
      <w:r w:rsidR="00C44A3B" w:rsidRPr="00B006B0">
        <w:rPr>
          <w:b/>
          <w:i/>
          <w:noProof w:val="0"/>
          <w:u w:val="single"/>
          <w:lang w:eastAsia="ru-RU"/>
        </w:rPr>
        <w:t xml:space="preserve">% din </w:t>
      </w:r>
      <w:r w:rsidR="00056649" w:rsidRPr="00B006B0">
        <w:rPr>
          <w:b/>
          <w:i/>
          <w:noProof w:val="0"/>
          <w:u w:val="single"/>
          <w:lang w:eastAsia="ru-RU"/>
        </w:rPr>
        <w:t>valoarea</w:t>
      </w:r>
      <w:r w:rsidR="00C44A3B" w:rsidRPr="00B006B0">
        <w:rPr>
          <w:b/>
          <w:i/>
          <w:noProof w:val="0"/>
          <w:u w:val="single"/>
          <w:lang w:eastAsia="ru-RU"/>
        </w:rPr>
        <w:t xml:space="preserve"> </w:t>
      </w:r>
      <w:r w:rsidR="008F09FB" w:rsidRPr="00B006B0">
        <w:rPr>
          <w:b/>
          <w:i/>
          <w:noProof w:val="0"/>
          <w:u w:val="single"/>
          <w:lang w:eastAsia="ru-RU"/>
        </w:rPr>
        <w:t xml:space="preserve">totală a </w:t>
      </w:r>
      <w:r w:rsidR="00C44A3B" w:rsidRPr="00B006B0">
        <w:rPr>
          <w:b/>
          <w:i/>
          <w:noProof w:val="0"/>
          <w:u w:val="single"/>
          <w:lang w:eastAsia="ru-RU"/>
        </w:rPr>
        <w:t>contractului</w:t>
      </w:r>
      <w:r w:rsidR="0004344E" w:rsidRPr="00B006B0">
        <w:rPr>
          <w:b/>
          <w:noProof w:val="0"/>
          <w:lang w:eastAsia="ru-RU"/>
        </w:rPr>
        <w:t>,</w:t>
      </w:r>
      <w:r w:rsidR="00C44A3B" w:rsidRPr="00B006B0">
        <w:rPr>
          <w:b/>
          <w:noProof w:val="0"/>
          <w:lang w:eastAsia="ru-RU"/>
        </w:rPr>
        <w:t xml:space="preserve"> se poate efectua</w:t>
      </w:r>
      <w:r w:rsidR="00D6270D" w:rsidRPr="00B006B0">
        <w:rPr>
          <w:b/>
          <w:noProof w:val="0"/>
          <w:lang w:eastAsia="ru-RU"/>
        </w:rPr>
        <w:t xml:space="preserve"> prin</w:t>
      </w:r>
      <w:r w:rsidR="00C44A3B" w:rsidRPr="00B006B0">
        <w:rPr>
          <w:b/>
          <w:noProof w:val="0"/>
          <w:lang w:eastAsia="ru-RU"/>
        </w:rPr>
        <w:t>:</w:t>
      </w:r>
      <w:r w:rsidR="0004344E" w:rsidRPr="00B006B0">
        <w:rPr>
          <w:b/>
          <w:noProof w:val="0"/>
          <w:lang w:eastAsia="ru-RU"/>
        </w:rPr>
        <w:t xml:space="preserve"> </w:t>
      </w:r>
      <w:r w:rsidR="0004344E" w:rsidRPr="00B006B0">
        <w:rPr>
          <w:b/>
          <w:bCs/>
          <w:i/>
          <w:color w:val="000000" w:themeColor="text1"/>
        </w:rPr>
        <w:t xml:space="preserve"> </w:t>
      </w:r>
    </w:p>
    <w:p w14:paraId="14A83BE0" w14:textId="631D2AB7" w:rsidR="00832A42" w:rsidRPr="00B006B0" w:rsidRDefault="00832A42" w:rsidP="00157EAF">
      <w:pPr>
        <w:pStyle w:val="a"/>
        <w:numPr>
          <w:ilvl w:val="0"/>
          <w:numId w:val="0"/>
        </w:numPr>
        <w:shd w:val="clear" w:color="auto" w:fill="FFFFFF" w:themeFill="background1"/>
        <w:tabs>
          <w:tab w:val="clear" w:pos="1134"/>
          <w:tab w:val="left" w:pos="-142"/>
        </w:tabs>
        <w:ind w:left="-426" w:right="-569"/>
        <w:jc w:val="left"/>
        <w:rPr>
          <w:bCs/>
          <w:i/>
          <w:color w:val="000000" w:themeColor="text1"/>
          <w:lang w:val="ro-RO"/>
        </w:rPr>
      </w:pPr>
      <w:r w:rsidRPr="00B006B0">
        <w:rPr>
          <w:bCs/>
          <w:i/>
          <w:color w:val="000000" w:themeColor="text1"/>
          <w:lang w:val="ro-RO"/>
        </w:rPr>
        <w:t>Scrisoare de garanție bancară</w:t>
      </w:r>
      <w:r w:rsidR="00444F1C" w:rsidRPr="00B006B0">
        <w:rPr>
          <w:bCs/>
          <w:i/>
          <w:color w:val="000000" w:themeColor="text1"/>
          <w:lang w:val="ro-RO"/>
        </w:rPr>
        <w:t xml:space="preserve"> </w:t>
      </w:r>
      <w:r w:rsidR="00761CD6" w:rsidRPr="00B006B0">
        <w:rPr>
          <w:bCs/>
          <w:i/>
          <w:color w:val="000000" w:themeColor="text1"/>
          <w:lang w:val="ro-RO"/>
        </w:rPr>
        <w:t xml:space="preserve">(emisă de o bancă comercială din RM) </w:t>
      </w:r>
      <w:r w:rsidR="00444F1C" w:rsidRPr="00B006B0">
        <w:rPr>
          <w:bCs/>
          <w:i/>
          <w:color w:val="000000" w:themeColor="text1"/>
          <w:lang w:val="ro-RO"/>
        </w:rPr>
        <w:t>– Original</w:t>
      </w:r>
    </w:p>
    <w:p w14:paraId="5C53D366" w14:textId="0EB22445" w:rsidR="0004344E" w:rsidRPr="00B006B0" w:rsidRDefault="0004344E" w:rsidP="00157EAF">
      <w:pPr>
        <w:pStyle w:val="a"/>
        <w:numPr>
          <w:ilvl w:val="0"/>
          <w:numId w:val="0"/>
        </w:numPr>
        <w:shd w:val="clear" w:color="auto" w:fill="FFFFFF" w:themeFill="background1"/>
        <w:tabs>
          <w:tab w:val="clear" w:pos="1134"/>
          <w:tab w:val="left" w:pos="-142"/>
        </w:tabs>
        <w:ind w:left="-426" w:right="-569"/>
        <w:jc w:val="left"/>
        <w:rPr>
          <w:lang w:val="ro-RO" w:eastAsia="ru-RU"/>
        </w:rPr>
      </w:pPr>
      <w:r w:rsidRPr="00B006B0">
        <w:rPr>
          <w:bCs/>
          <w:color w:val="000000" w:themeColor="text1"/>
          <w:lang w:val="ro-RO"/>
        </w:rPr>
        <w:t>Sau</w:t>
      </w:r>
    </w:p>
    <w:p w14:paraId="13C1C02B" w14:textId="1D566A3C" w:rsidR="00F6465C" w:rsidRPr="00B006B0" w:rsidRDefault="0004344E" w:rsidP="00444F1C">
      <w:pPr>
        <w:pStyle w:val="a"/>
        <w:numPr>
          <w:ilvl w:val="0"/>
          <w:numId w:val="0"/>
        </w:numPr>
        <w:shd w:val="clear" w:color="auto" w:fill="FFFFFF" w:themeFill="background1"/>
        <w:tabs>
          <w:tab w:val="clear" w:pos="1134"/>
          <w:tab w:val="left" w:pos="-142"/>
        </w:tabs>
        <w:ind w:left="-426" w:right="-569"/>
        <w:rPr>
          <w:i/>
          <w:lang w:val="ro-RO" w:eastAsia="ru-RU"/>
        </w:rPr>
      </w:pPr>
      <w:r w:rsidRPr="00B006B0">
        <w:rPr>
          <w:i/>
          <w:color w:val="000000" w:themeColor="text1"/>
          <w:lang w:val="ro-RO"/>
        </w:rPr>
        <w:t>Reţineri succesive directe din plata cuvenită pentru facturile p</w:t>
      </w:r>
      <w:r w:rsidR="00D8655B" w:rsidRPr="00B006B0">
        <w:rPr>
          <w:i/>
          <w:color w:val="000000" w:themeColor="text1"/>
          <w:lang w:val="ro-RO"/>
        </w:rPr>
        <w:t xml:space="preserve">arţiale, în cuantum de 50 % din </w:t>
      </w:r>
      <w:r w:rsidR="0090328B" w:rsidRPr="00B006B0">
        <w:rPr>
          <w:i/>
          <w:color w:val="000000" w:themeColor="text1"/>
          <w:lang w:val="ro-RO"/>
        </w:rPr>
        <w:t>valoarea lunară a acestora pâ</w:t>
      </w:r>
      <w:r w:rsidRPr="00B006B0">
        <w:rPr>
          <w:i/>
          <w:color w:val="000000" w:themeColor="text1"/>
          <w:lang w:val="ro-RO"/>
        </w:rPr>
        <w:t>n</w:t>
      </w:r>
      <w:r w:rsidR="00AB0F87" w:rsidRPr="00B006B0">
        <w:rPr>
          <w:i/>
          <w:color w:val="000000" w:themeColor="text1"/>
          <w:lang w:val="ro-RO"/>
        </w:rPr>
        <w:t xml:space="preserve">ă la atingerea unui procent de </w:t>
      </w:r>
      <w:r w:rsidR="0000042C" w:rsidRPr="00B006B0">
        <w:rPr>
          <w:i/>
          <w:color w:val="000000" w:themeColor="text1"/>
          <w:lang w:val="ro-RO"/>
        </w:rPr>
        <w:t>5</w:t>
      </w:r>
      <w:r w:rsidR="00B801E2" w:rsidRPr="00B006B0">
        <w:rPr>
          <w:i/>
          <w:color w:val="000000" w:themeColor="text1"/>
          <w:lang w:val="ro-RO"/>
        </w:rPr>
        <w:t xml:space="preserve">% din valoarea </w:t>
      </w:r>
      <w:r w:rsidRPr="00B006B0">
        <w:rPr>
          <w:i/>
          <w:color w:val="000000" w:themeColor="text1"/>
          <w:lang w:val="ro-RO"/>
        </w:rPr>
        <w:t>contractului.</w:t>
      </w:r>
    </w:p>
    <w:p w14:paraId="0AF5FA01" w14:textId="3C962561" w:rsidR="00BE362C" w:rsidRPr="00B006B0" w:rsidRDefault="00BE362C" w:rsidP="007506A1">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Motivul recurgerii la procedura accelerată (în cazul licitației deschise, restr</w:t>
      </w:r>
      <w:r w:rsidR="00C32CB2" w:rsidRPr="00B006B0">
        <w:rPr>
          <w:b/>
          <w:noProof w:val="0"/>
          <w:lang w:eastAsia="ru-RU"/>
        </w:rPr>
        <w:t>â</w:t>
      </w:r>
      <w:r w:rsidRPr="00B006B0">
        <w:rPr>
          <w:b/>
          <w:noProof w:val="0"/>
          <w:lang w:eastAsia="ru-RU"/>
        </w:rPr>
        <w:t>nse</w:t>
      </w:r>
      <w:r w:rsidR="00FE38A6" w:rsidRPr="00B006B0">
        <w:rPr>
          <w:b/>
          <w:noProof w:val="0"/>
          <w:lang w:eastAsia="ru-RU"/>
        </w:rPr>
        <w:t xml:space="preserve"> </w:t>
      </w:r>
      <w:r w:rsidRPr="00B006B0">
        <w:rPr>
          <w:b/>
          <w:noProof w:val="0"/>
          <w:lang w:eastAsia="ru-RU"/>
        </w:rPr>
        <w:t>și a procedurii negociate), după caz</w:t>
      </w:r>
      <w:r w:rsidR="00B801E2" w:rsidRPr="00B006B0">
        <w:rPr>
          <w:b/>
          <w:noProof w:val="0"/>
          <w:lang w:eastAsia="ru-RU"/>
        </w:rPr>
        <w:t>:</w:t>
      </w:r>
      <w:r w:rsidR="00ED4A04" w:rsidRPr="00B006B0">
        <w:rPr>
          <w:b/>
          <w:noProof w:val="0"/>
          <w:lang w:eastAsia="ru-RU"/>
        </w:rPr>
        <w:t xml:space="preserve"> </w:t>
      </w:r>
      <w:r w:rsidR="00B801E2" w:rsidRPr="00B006B0">
        <w:rPr>
          <w:b/>
          <w:i/>
          <w:noProof w:val="0"/>
          <w:u w:val="single"/>
          <w:lang w:eastAsia="ru-RU"/>
        </w:rPr>
        <w:t>nu se aplică</w:t>
      </w:r>
    </w:p>
    <w:p w14:paraId="1984BDAD" w14:textId="78167A45" w:rsidR="00BE362C" w:rsidRPr="00B006B0"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eastAsia="ru-RU"/>
        </w:rPr>
      </w:pPr>
      <w:r w:rsidRPr="00B006B0">
        <w:rPr>
          <w:b/>
          <w:noProof w:val="0"/>
          <w:lang w:eastAsia="ru-RU"/>
        </w:rPr>
        <w:t>Tehnici și instrumente specifice de atribuire (dacă este cazul specificați dacă se va utiliza acordul-cadru, sistemul dinamic de achiziție sa</w:t>
      </w:r>
      <w:r w:rsidR="00A522D1" w:rsidRPr="00B006B0">
        <w:rPr>
          <w:b/>
          <w:noProof w:val="0"/>
          <w:lang w:eastAsia="ru-RU"/>
        </w:rPr>
        <w:t xml:space="preserve">u licitația electronică): </w:t>
      </w:r>
      <w:r w:rsidR="00B801E2" w:rsidRPr="00B006B0">
        <w:rPr>
          <w:b/>
          <w:i/>
          <w:noProof w:val="0"/>
          <w:u w:val="single"/>
          <w:lang w:eastAsia="ru-RU"/>
        </w:rPr>
        <w:t>nu se aplică</w:t>
      </w:r>
    </w:p>
    <w:p w14:paraId="146D4A00" w14:textId="17DE24B3" w:rsidR="00BE362C" w:rsidRPr="00B006B0" w:rsidRDefault="00BE362C" w:rsidP="007506A1">
      <w:pPr>
        <w:numPr>
          <w:ilvl w:val="0"/>
          <w:numId w:val="3"/>
        </w:numPr>
        <w:tabs>
          <w:tab w:val="right" w:pos="0"/>
        </w:tabs>
        <w:spacing w:before="120"/>
        <w:ind w:left="-426" w:right="-569" w:firstLine="0"/>
        <w:jc w:val="both"/>
        <w:rPr>
          <w:b/>
          <w:noProof w:val="0"/>
          <w:lang w:eastAsia="ru-RU"/>
        </w:rPr>
      </w:pPr>
      <w:r w:rsidRPr="00B006B0">
        <w:rPr>
          <w:b/>
          <w:noProof w:val="0"/>
          <w:lang w:eastAsia="ru-RU"/>
        </w:rPr>
        <w:t>Condiții speciale de care depinde îndeplinirea contractului (</w:t>
      </w:r>
      <w:r w:rsidRPr="00B006B0">
        <w:rPr>
          <w:noProof w:val="0"/>
          <w:lang w:eastAsia="ru-RU"/>
        </w:rPr>
        <w:t>indicați după caz</w:t>
      </w:r>
      <w:r w:rsidRPr="00B006B0">
        <w:rPr>
          <w:b/>
          <w:noProof w:val="0"/>
          <w:lang w:eastAsia="ru-RU"/>
        </w:rPr>
        <w:t xml:space="preserve">): </w:t>
      </w:r>
      <w:r w:rsidR="00B801E2" w:rsidRPr="00B006B0">
        <w:rPr>
          <w:b/>
          <w:i/>
          <w:noProof w:val="0"/>
          <w:u w:val="single"/>
          <w:lang w:eastAsia="ru-RU"/>
        </w:rPr>
        <w:t>nu se aplică</w:t>
      </w:r>
    </w:p>
    <w:p w14:paraId="3FBCA5A9" w14:textId="7066B825" w:rsidR="00EF4276" w:rsidRPr="00B006B0" w:rsidRDefault="00EF4276" w:rsidP="007506A1">
      <w:pPr>
        <w:numPr>
          <w:ilvl w:val="0"/>
          <w:numId w:val="3"/>
        </w:numPr>
        <w:tabs>
          <w:tab w:val="right" w:pos="0"/>
        </w:tabs>
        <w:spacing w:before="120"/>
        <w:ind w:left="-426" w:right="-569" w:firstLine="0"/>
        <w:jc w:val="both"/>
        <w:rPr>
          <w:b/>
          <w:noProof w:val="0"/>
          <w:u w:val="single"/>
          <w:lang w:eastAsia="ru-RU"/>
        </w:rPr>
      </w:pPr>
      <w:bookmarkStart w:id="3" w:name="_Hlk71621175"/>
      <w:r w:rsidRPr="00B006B0">
        <w:rPr>
          <w:b/>
          <w:noProof w:val="0"/>
          <w:lang w:eastAsia="ru-RU"/>
        </w:rPr>
        <w:t>Ofertele se prezintă în valuta</w:t>
      </w:r>
      <w:bookmarkEnd w:id="3"/>
      <w:r w:rsidR="00B801E2" w:rsidRPr="00B006B0">
        <w:rPr>
          <w:b/>
          <w:noProof w:val="0"/>
          <w:lang w:eastAsia="ru-RU"/>
        </w:rPr>
        <w:t>:</w:t>
      </w:r>
      <w:r w:rsidR="006409F7" w:rsidRPr="00B006B0">
        <w:rPr>
          <w:b/>
          <w:i/>
          <w:noProof w:val="0"/>
          <w:lang w:eastAsia="ru-RU"/>
        </w:rPr>
        <w:t xml:space="preserve"> </w:t>
      </w:r>
      <w:r w:rsidR="006409F7" w:rsidRPr="00B006B0">
        <w:rPr>
          <w:b/>
          <w:i/>
          <w:noProof w:val="0"/>
          <w:u w:val="single"/>
          <w:lang w:eastAsia="ru-RU"/>
        </w:rPr>
        <w:t>MD</w:t>
      </w:r>
      <w:r w:rsidR="005F4F1E" w:rsidRPr="00B006B0">
        <w:rPr>
          <w:b/>
          <w:i/>
          <w:noProof w:val="0"/>
          <w:u w:val="single"/>
          <w:lang w:eastAsia="ru-RU"/>
        </w:rPr>
        <w:t>L</w:t>
      </w:r>
    </w:p>
    <w:p w14:paraId="432C1F0F" w14:textId="37BBFE5A" w:rsidR="00BE362C" w:rsidRPr="00B006B0" w:rsidRDefault="00BE362C" w:rsidP="007506A1">
      <w:pPr>
        <w:numPr>
          <w:ilvl w:val="0"/>
          <w:numId w:val="3"/>
        </w:numPr>
        <w:tabs>
          <w:tab w:val="right" w:pos="0"/>
        </w:tabs>
        <w:spacing w:before="120"/>
        <w:ind w:left="-426" w:right="-569" w:firstLine="0"/>
        <w:jc w:val="both"/>
        <w:rPr>
          <w:b/>
          <w:noProof w:val="0"/>
          <w:lang w:eastAsia="ru-RU"/>
        </w:rPr>
      </w:pPr>
      <w:r w:rsidRPr="00B006B0">
        <w:rPr>
          <w:b/>
          <w:noProof w:val="0"/>
          <w:lang w:eastAsia="ru-RU"/>
        </w:rPr>
        <w:t xml:space="preserve">Criteriul de evaluare aplicat pentru </w:t>
      </w:r>
      <w:r w:rsidR="009D14A7" w:rsidRPr="00B006B0">
        <w:rPr>
          <w:b/>
          <w:noProof w:val="0"/>
          <w:lang w:eastAsia="ru-RU"/>
        </w:rPr>
        <w:t>atribuirea</w:t>
      </w:r>
      <w:r w:rsidR="00E706C1" w:rsidRPr="00B006B0">
        <w:rPr>
          <w:b/>
          <w:noProof w:val="0"/>
          <w:lang w:eastAsia="ru-RU"/>
        </w:rPr>
        <w:t xml:space="preserve"> </w:t>
      </w:r>
      <w:r w:rsidR="0099147F" w:rsidRPr="00B006B0">
        <w:rPr>
          <w:b/>
          <w:noProof w:val="0"/>
          <w:lang w:eastAsia="ru-RU"/>
        </w:rPr>
        <w:t xml:space="preserve">contractului: </w:t>
      </w:r>
      <w:r w:rsidR="0099147F" w:rsidRPr="00B006B0">
        <w:rPr>
          <w:b/>
          <w:i/>
          <w:noProof w:val="0"/>
          <w:u w:val="single"/>
          <w:lang w:eastAsia="ru-RU"/>
        </w:rPr>
        <w:t>prețul cel mai scăzut</w:t>
      </w:r>
      <w:r w:rsidR="00D12EB3" w:rsidRPr="00B006B0">
        <w:rPr>
          <w:b/>
          <w:i/>
          <w:noProof w:val="0"/>
          <w:u w:val="single"/>
          <w:lang w:eastAsia="ru-RU"/>
        </w:rPr>
        <w:t xml:space="preserve"> (cu condiția respectării tuturor cerințelor solicitate)</w:t>
      </w:r>
    </w:p>
    <w:p w14:paraId="0EB0540D" w14:textId="77777777" w:rsidR="00BE362C" w:rsidRPr="00B006B0" w:rsidRDefault="00BE362C" w:rsidP="007506A1">
      <w:pPr>
        <w:numPr>
          <w:ilvl w:val="0"/>
          <w:numId w:val="3"/>
        </w:numPr>
        <w:tabs>
          <w:tab w:val="right" w:pos="0"/>
        </w:tabs>
        <w:spacing w:before="120"/>
        <w:ind w:left="-426" w:right="-569" w:firstLine="0"/>
        <w:jc w:val="both"/>
        <w:rPr>
          <w:b/>
          <w:noProof w:val="0"/>
          <w:lang w:eastAsia="ru-RU"/>
        </w:rPr>
      </w:pPr>
      <w:r w:rsidRPr="00B006B0">
        <w:rPr>
          <w:b/>
          <w:noProof w:val="0"/>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B006B0" w14:paraId="5894E2AC" w14:textId="77777777" w:rsidTr="00983E15">
        <w:trPr>
          <w:trHeight w:val="60"/>
        </w:trPr>
        <w:tc>
          <w:tcPr>
            <w:tcW w:w="576" w:type="dxa"/>
            <w:shd w:val="clear" w:color="auto" w:fill="auto"/>
          </w:tcPr>
          <w:p w14:paraId="1D9522C8" w14:textId="77777777" w:rsidR="00BE362C" w:rsidRPr="00B006B0" w:rsidRDefault="00BE362C" w:rsidP="00BE362C">
            <w:pPr>
              <w:shd w:val="clear" w:color="auto" w:fill="FFFFFF" w:themeFill="background1"/>
              <w:tabs>
                <w:tab w:val="left" w:pos="612"/>
              </w:tabs>
              <w:spacing w:before="120" w:after="120"/>
              <w:rPr>
                <w:b/>
                <w:iCs/>
                <w:noProof w:val="0"/>
                <w:sz w:val="20"/>
                <w:szCs w:val="20"/>
                <w:lang w:eastAsia="ru-RU"/>
              </w:rPr>
            </w:pPr>
            <w:r w:rsidRPr="00B006B0">
              <w:rPr>
                <w:b/>
                <w:iCs/>
                <w:noProof w:val="0"/>
                <w:sz w:val="20"/>
                <w:szCs w:val="20"/>
                <w:lang w:eastAsia="ru-RU"/>
              </w:rPr>
              <w:t>Nr. d/o</w:t>
            </w:r>
          </w:p>
        </w:tc>
        <w:tc>
          <w:tcPr>
            <w:tcW w:w="8214" w:type="dxa"/>
            <w:shd w:val="clear" w:color="auto" w:fill="auto"/>
          </w:tcPr>
          <w:p w14:paraId="7D642500" w14:textId="77777777" w:rsidR="00BE362C" w:rsidRPr="00B006B0" w:rsidRDefault="00BE362C" w:rsidP="00BE362C">
            <w:pPr>
              <w:shd w:val="clear" w:color="auto" w:fill="FFFFFF" w:themeFill="background1"/>
              <w:tabs>
                <w:tab w:val="left" w:pos="612"/>
              </w:tabs>
              <w:spacing w:before="120" w:after="120"/>
              <w:jc w:val="center"/>
              <w:rPr>
                <w:b/>
                <w:iCs/>
                <w:noProof w:val="0"/>
                <w:sz w:val="20"/>
                <w:szCs w:val="20"/>
                <w:lang w:eastAsia="ru-RU"/>
              </w:rPr>
            </w:pPr>
            <w:r w:rsidRPr="00B006B0">
              <w:rPr>
                <w:b/>
                <w:iCs/>
                <w:noProof w:val="0"/>
                <w:sz w:val="20"/>
                <w:szCs w:val="20"/>
                <w:lang w:eastAsia="ru-RU"/>
              </w:rPr>
              <w:t>Denumirea factorului de evaluare</w:t>
            </w:r>
          </w:p>
        </w:tc>
        <w:tc>
          <w:tcPr>
            <w:tcW w:w="1701" w:type="dxa"/>
            <w:shd w:val="clear" w:color="auto" w:fill="auto"/>
          </w:tcPr>
          <w:p w14:paraId="05EC62BF" w14:textId="77777777" w:rsidR="00BE362C" w:rsidRPr="00B006B0" w:rsidRDefault="00BE362C" w:rsidP="00BE362C">
            <w:pPr>
              <w:shd w:val="clear" w:color="auto" w:fill="FFFFFF" w:themeFill="background1"/>
              <w:tabs>
                <w:tab w:val="left" w:pos="612"/>
              </w:tabs>
              <w:spacing w:before="120" w:after="120"/>
              <w:jc w:val="center"/>
              <w:rPr>
                <w:b/>
                <w:iCs/>
                <w:noProof w:val="0"/>
                <w:sz w:val="20"/>
                <w:szCs w:val="20"/>
                <w:lang w:eastAsia="ru-RU"/>
              </w:rPr>
            </w:pPr>
            <w:r w:rsidRPr="00B006B0">
              <w:rPr>
                <w:b/>
                <w:iCs/>
                <w:noProof w:val="0"/>
                <w:sz w:val="20"/>
                <w:szCs w:val="20"/>
                <w:lang w:eastAsia="ru-RU"/>
              </w:rPr>
              <w:t>Ponderea%</w:t>
            </w:r>
          </w:p>
        </w:tc>
      </w:tr>
      <w:tr w:rsidR="00BE362C" w:rsidRPr="00B006B0" w14:paraId="19E42FF1" w14:textId="77777777" w:rsidTr="00DB34E6">
        <w:trPr>
          <w:trHeight w:val="210"/>
        </w:trPr>
        <w:tc>
          <w:tcPr>
            <w:tcW w:w="576" w:type="dxa"/>
            <w:shd w:val="clear" w:color="auto" w:fill="auto"/>
          </w:tcPr>
          <w:p w14:paraId="62C8BD8B" w14:textId="77777777" w:rsidR="00BE362C" w:rsidRPr="00B006B0" w:rsidRDefault="00BE362C" w:rsidP="005A13F7">
            <w:pPr>
              <w:shd w:val="clear" w:color="auto" w:fill="FFFFFF" w:themeFill="background1"/>
              <w:tabs>
                <w:tab w:val="left" w:pos="612"/>
              </w:tabs>
              <w:rPr>
                <w:iCs/>
                <w:noProof w:val="0"/>
                <w:lang w:eastAsia="ru-RU"/>
              </w:rPr>
            </w:pPr>
          </w:p>
        </w:tc>
        <w:tc>
          <w:tcPr>
            <w:tcW w:w="8214" w:type="dxa"/>
            <w:shd w:val="clear" w:color="auto" w:fill="auto"/>
          </w:tcPr>
          <w:p w14:paraId="4A1C6E43" w14:textId="13C2BBF4" w:rsidR="00BE362C" w:rsidRPr="00B006B0" w:rsidRDefault="007570BB" w:rsidP="005A13F7">
            <w:pPr>
              <w:shd w:val="clear" w:color="auto" w:fill="FFFFFF" w:themeFill="background1"/>
              <w:tabs>
                <w:tab w:val="left" w:pos="612"/>
              </w:tabs>
              <w:jc w:val="center"/>
              <w:rPr>
                <w:iCs/>
                <w:noProof w:val="0"/>
                <w:lang w:eastAsia="ru-RU"/>
              </w:rPr>
            </w:pPr>
            <w:r w:rsidRPr="00B006B0">
              <w:rPr>
                <w:iCs/>
                <w:noProof w:val="0"/>
                <w:lang w:eastAsia="ru-RU"/>
              </w:rPr>
              <w:t>-</w:t>
            </w:r>
          </w:p>
        </w:tc>
        <w:tc>
          <w:tcPr>
            <w:tcW w:w="1701" w:type="dxa"/>
            <w:shd w:val="clear" w:color="auto" w:fill="auto"/>
          </w:tcPr>
          <w:p w14:paraId="3FBEE857" w14:textId="30B12E9F" w:rsidR="00BE362C" w:rsidRPr="00B006B0" w:rsidRDefault="007570BB" w:rsidP="005A13F7">
            <w:pPr>
              <w:shd w:val="clear" w:color="auto" w:fill="FFFFFF" w:themeFill="background1"/>
              <w:tabs>
                <w:tab w:val="left" w:pos="612"/>
              </w:tabs>
              <w:jc w:val="center"/>
              <w:rPr>
                <w:iCs/>
                <w:noProof w:val="0"/>
                <w:lang w:eastAsia="ru-RU"/>
              </w:rPr>
            </w:pPr>
            <w:r w:rsidRPr="00B006B0">
              <w:rPr>
                <w:iCs/>
                <w:noProof w:val="0"/>
                <w:lang w:eastAsia="ru-RU"/>
              </w:rPr>
              <w:t>-</w:t>
            </w:r>
          </w:p>
        </w:tc>
      </w:tr>
    </w:tbl>
    <w:p w14:paraId="56F393EE" w14:textId="77777777" w:rsidR="00BE362C" w:rsidRPr="00B006B0" w:rsidRDefault="00BE362C" w:rsidP="00DB34E6">
      <w:pPr>
        <w:numPr>
          <w:ilvl w:val="0"/>
          <w:numId w:val="3"/>
        </w:numPr>
        <w:shd w:val="clear" w:color="auto" w:fill="FFFFFF" w:themeFill="background1"/>
        <w:spacing w:before="120"/>
        <w:ind w:left="-426" w:right="-569" w:firstLine="0"/>
        <w:jc w:val="both"/>
        <w:rPr>
          <w:b/>
          <w:noProof w:val="0"/>
          <w:lang w:eastAsia="ru-RU"/>
        </w:rPr>
      </w:pPr>
      <w:r w:rsidRPr="00B006B0">
        <w:rPr>
          <w:b/>
          <w:noProof w:val="0"/>
          <w:lang w:eastAsia="ru-RU"/>
        </w:rPr>
        <w:t>Termenul limită de depunere/deschidere a ofertelor:</w:t>
      </w:r>
    </w:p>
    <w:p w14:paraId="597EEFCB" w14:textId="508676C2" w:rsidR="00BE362C" w:rsidRPr="00B006B0" w:rsidRDefault="00BE362C" w:rsidP="00DB34E6">
      <w:pPr>
        <w:numPr>
          <w:ilvl w:val="0"/>
          <w:numId w:val="4"/>
        </w:numPr>
        <w:shd w:val="clear" w:color="auto" w:fill="FFFFFF" w:themeFill="background1"/>
        <w:tabs>
          <w:tab w:val="right" w:pos="426"/>
        </w:tabs>
        <w:spacing w:before="120"/>
        <w:ind w:left="0" w:right="-569" w:firstLine="0"/>
        <w:jc w:val="both"/>
        <w:rPr>
          <w:b/>
          <w:noProof w:val="0"/>
          <w:lang w:eastAsia="ru-RU"/>
        </w:rPr>
      </w:pPr>
      <w:r w:rsidRPr="00B006B0">
        <w:rPr>
          <w:b/>
          <w:noProof w:val="0"/>
          <w:lang w:eastAsia="ru-RU"/>
        </w:rPr>
        <w:t xml:space="preserve">până la: </w:t>
      </w:r>
      <w:r w:rsidR="00B801E2" w:rsidRPr="00B006B0">
        <w:rPr>
          <w:b/>
          <w:noProof w:val="0"/>
          <w:lang w:eastAsia="ru-RU"/>
        </w:rPr>
        <w:t>conform SIA RSAP</w:t>
      </w:r>
    </w:p>
    <w:p w14:paraId="75C232E2" w14:textId="5DF0E55E" w:rsidR="00BE362C" w:rsidRPr="00B006B0" w:rsidRDefault="00BE362C" w:rsidP="00DB34E6">
      <w:pPr>
        <w:numPr>
          <w:ilvl w:val="0"/>
          <w:numId w:val="4"/>
        </w:numPr>
        <w:shd w:val="clear" w:color="auto" w:fill="FFFFFF" w:themeFill="background1"/>
        <w:tabs>
          <w:tab w:val="right" w:pos="426"/>
        </w:tabs>
        <w:spacing w:before="120"/>
        <w:ind w:left="0" w:right="-569" w:firstLine="0"/>
        <w:jc w:val="both"/>
        <w:rPr>
          <w:b/>
          <w:noProof w:val="0"/>
          <w:lang w:eastAsia="ru-RU"/>
        </w:rPr>
      </w:pPr>
      <w:r w:rsidRPr="00B006B0">
        <w:rPr>
          <w:b/>
          <w:noProof w:val="0"/>
          <w:lang w:eastAsia="ru-RU"/>
        </w:rPr>
        <w:t>pe:</w:t>
      </w:r>
      <w:r w:rsidR="006E4A72" w:rsidRPr="00B006B0">
        <w:rPr>
          <w:b/>
          <w:noProof w:val="0"/>
          <w:lang w:eastAsia="ru-RU"/>
        </w:rPr>
        <w:t xml:space="preserve"> conform SIA RSAP</w:t>
      </w:r>
    </w:p>
    <w:p w14:paraId="3626F6C6" w14:textId="77777777"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 xml:space="preserve">Adresa la care trebuie transmise ofertele sau cererile de participare: </w:t>
      </w:r>
    </w:p>
    <w:p w14:paraId="0FD5C859" w14:textId="77777777" w:rsidR="00BE362C" w:rsidRPr="00B006B0" w:rsidRDefault="00BE362C" w:rsidP="00DB34E6">
      <w:pPr>
        <w:shd w:val="clear" w:color="auto" w:fill="FFFFFF" w:themeFill="background1"/>
        <w:tabs>
          <w:tab w:val="right" w:pos="426"/>
        </w:tabs>
        <w:spacing w:before="120"/>
        <w:ind w:right="-569"/>
        <w:jc w:val="both"/>
        <w:rPr>
          <w:b/>
          <w:noProof w:val="0"/>
          <w:lang w:eastAsia="ru-RU"/>
        </w:rPr>
      </w:pPr>
      <w:r w:rsidRPr="00B006B0">
        <w:rPr>
          <w:b/>
          <w:i/>
          <w:noProof w:val="0"/>
          <w:lang w:eastAsia="ru-RU"/>
        </w:rPr>
        <w:lastRenderedPageBreak/>
        <w:t>Ofertele sau cererile de participare vor fi depuse electronic prin intermediul SIA RSAP</w:t>
      </w:r>
    </w:p>
    <w:p w14:paraId="1773BD93" w14:textId="12CA8301" w:rsidR="00BE362C" w:rsidRPr="00B006B0" w:rsidRDefault="00BE362C" w:rsidP="00DB34E6">
      <w:pPr>
        <w:numPr>
          <w:ilvl w:val="0"/>
          <w:numId w:val="3"/>
        </w:numPr>
        <w:tabs>
          <w:tab w:val="right" w:pos="0"/>
        </w:tabs>
        <w:spacing w:before="120"/>
        <w:ind w:left="-426" w:right="-569" w:firstLine="0"/>
        <w:jc w:val="both"/>
        <w:rPr>
          <w:b/>
          <w:noProof w:val="0"/>
          <w:lang w:eastAsia="ru-RU"/>
        </w:rPr>
      </w:pPr>
      <w:r w:rsidRPr="00B006B0">
        <w:rPr>
          <w:b/>
          <w:noProof w:val="0"/>
          <w:lang w:eastAsia="ru-RU"/>
        </w:rPr>
        <w:t>Termenul de vala</w:t>
      </w:r>
      <w:r w:rsidR="0040639B" w:rsidRPr="00B006B0">
        <w:rPr>
          <w:b/>
          <w:noProof w:val="0"/>
          <w:lang w:eastAsia="ru-RU"/>
        </w:rPr>
        <w:t xml:space="preserve">bilitate a ofertelor: </w:t>
      </w:r>
      <w:r w:rsidR="0040639B" w:rsidRPr="00B006B0">
        <w:rPr>
          <w:b/>
          <w:i/>
          <w:noProof w:val="0"/>
          <w:u w:val="single"/>
          <w:lang w:eastAsia="ru-RU"/>
        </w:rPr>
        <w:t>60 zile</w:t>
      </w:r>
    </w:p>
    <w:p w14:paraId="690704E0" w14:textId="7FB46DDD" w:rsidR="00F43DCB" w:rsidRPr="00B006B0" w:rsidRDefault="00BE362C" w:rsidP="00DB34E6">
      <w:pPr>
        <w:numPr>
          <w:ilvl w:val="0"/>
          <w:numId w:val="3"/>
        </w:numPr>
        <w:tabs>
          <w:tab w:val="right" w:pos="0"/>
        </w:tabs>
        <w:spacing w:before="120"/>
        <w:ind w:left="-426" w:right="-569" w:firstLine="0"/>
        <w:jc w:val="both"/>
        <w:rPr>
          <w:b/>
          <w:i/>
          <w:noProof w:val="0"/>
          <w:u w:val="single"/>
          <w:lang w:eastAsia="ru-RU"/>
        </w:rPr>
      </w:pPr>
      <w:r w:rsidRPr="00B006B0">
        <w:rPr>
          <w:b/>
          <w:noProof w:val="0"/>
          <w:lang w:eastAsia="ru-RU"/>
        </w:rPr>
        <w:t xml:space="preserve">Locul deschiderii ofertelor: </w:t>
      </w:r>
      <w:r w:rsidR="00F43DCB" w:rsidRPr="00B006B0">
        <w:rPr>
          <w:b/>
          <w:i/>
          <w:noProof w:val="0"/>
          <w:u w:val="single"/>
          <w:lang w:eastAsia="ru-RU"/>
        </w:rPr>
        <w:t>SIA RSAP</w:t>
      </w:r>
    </w:p>
    <w:p w14:paraId="75C39C79" w14:textId="511FF095" w:rsidR="00BE362C" w:rsidRPr="00B006B0" w:rsidRDefault="006E2EBA" w:rsidP="00DB34E6">
      <w:pPr>
        <w:tabs>
          <w:tab w:val="right" w:pos="426"/>
        </w:tabs>
        <w:spacing w:before="120"/>
        <w:ind w:right="-569"/>
        <w:jc w:val="both"/>
        <w:rPr>
          <w:b/>
          <w:i/>
          <w:noProof w:val="0"/>
          <w:lang w:eastAsia="ru-RU"/>
        </w:rPr>
      </w:pPr>
      <w:r w:rsidRPr="00B006B0">
        <w:rPr>
          <w:b/>
          <w:i/>
          <w:noProof w:val="0"/>
          <w:lang w:eastAsia="ru-RU"/>
        </w:rPr>
        <w:t xml:space="preserve">        </w:t>
      </w:r>
      <w:r w:rsidR="00BE362C" w:rsidRPr="00B006B0">
        <w:rPr>
          <w:b/>
          <w:i/>
          <w:noProof w:val="0"/>
          <w:lang w:eastAsia="ru-RU"/>
        </w:rPr>
        <w:t>Ofertele înt</w:t>
      </w:r>
      <w:r w:rsidR="00AD62DE" w:rsidRPr="00B006B0">
        <w:rPr>
          <w:b/>
          <w:i/>
          <w:noProof w:val="0"/>
          <w:lang w:eastAsia="ru-RU"/>
        </w:rPr>
        <w:t>â</w:t>
      </w:r>
      <w:r w:rsidR="00BE362C" w:rsidRPr="00B006B0">
        <w:rPr>
          <w:b/>
          <w:i/>
          <w:noProof w:val="0"/>
          <w:lang w:eastAsia="ru-RU"/>
        </w:rPr>
        <w:t xml:space="preserve">rziate vor fi respinse. </w:t>
      </w:r>
    </w:p>
    <w:p w14:paraId="0FBC42FC" w14:textId="27B2A181" w:rsidR="00B801E2" w:rsidRPr="00B006B0" w:rsidRDefault="00BE362C" w:rsidP="00DB34E6">
      <w:pPr>
        <w:numPr>
          <w:ilvl w:val="0"/>
          <w:numId w:val="3"/>
        </w:numPr>
        <w:shd w:val="clear" w:color="auto" w:fill="FFFFFF" w:themeFill="background1"/>
        <w:tabs>
          <w:tab w:val="right" w:pos="0"/>
        </w:tabs>
        <w:spacing w:before="120"/>
        <w:ind w:left="-426" w:right="-569" w:firstLine="0"/>
        <w:jc w:val="both"/>
        <w:rPr>
          <w:b/>
          <w:i/>
          <w:noProof w:val="0"/>
          <w:lang w:eastAsia="ru-RU"/>
        </w:rPr>
      </w:pPr>
      <w:r w:rsidRPr="00B006B0">
        <w:rPr>
          <w:b/>
          <w:noProof w:val="0"/>
          <w:lang w:eastAsia="ru-RU"/>
        </w:rPr>
        <w:t xml:space="preserve">Persoanele autorizate să asiste la deschiderea ofertelor: </w:t>
      </w:r>
      <w:r w:rsidR="00B801E2" w:rsidRPr="00B006B0">
        <w:rPr>
          <w:b/>
          <w:i/>
          <w:noProof w:val="0"/>
          <w:u w:val="single"/>
          <w:lang w:eastAsia="ru-RU"/>
        </w:rPr>
        <w:t>Ofertele vor fi depuse electronic prin intermediul SIA RSAP</w:t>
      </w:r>
    </w:p>
    <w:p w14:paraId="5A777DE6" w14:textId="65BC7882"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 xml:space="preserve">Limba sau limbile în care trebuie redactate ofertele sau cererile de participare: </w:t>
      </w:r>
      <w:r w:rsidR="00D12EB3" w:rsidRPr="00B006B0">
        <w:rPr>
          <w:b/>
          <w:i/>
          <w:noProof w:val="0"/>
          <w:u w:val="single"/>
          <w:lang w:eastAsia="ru-RU"/>
        </w:rPr>
        <w:t>Limba de stat</w:t>
      </w:r>
    </w:p>
    <w:p w14:paraId="02FF4B48" w14:textId="30C5CF59"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eastAsia="ru-RU"/>
        </w:rPr>
      </w:pPr>
      <w:r w:rsidRPr="00B006B0">
        <w:rPr>
          <w:b/>
          <w:noProof w:val="0"/>
          <w:lang w:eastAsia="ru-RU"/>
        </w:rPr>
        <w:t xml:space="preserve">Respectivul contract se referă la un proiect și/sau program finanțat din fonduri ale Uniunii Europene: </w:t>
      </w:r>
      <w:r w:rsidR="00B801E2" w:rsidRPr="00B006B0">
        <w:rPr>
          <w:b/>
          <w:i/>
          <w:noProof w:val="0"/>
          <w:u w:val="single"/>
          <w:lang w:eastAsia="ru-RU"/>
        </w:rPr>
        <w:t>nu se aplică</w:t>
      </w:r>
    </w:p>
    <w:p w14:paraId="16F7BF55" w14:textId="77777777"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 xml:space="preserve">Denumirea și adresa organismului competent de soluționare a contestațiilor: </w:t>
      </w:r>
    </w:p>
    <w:p w14:paraId="3973DFDF" w14:textId="77777777" w:rsidR="00BE362C" w:rsidRPr="00B006B0" w:rsidRDefault="00BE362C" w:rsidP="00B801E2">
      <w:pPr>
        <w:shd w:val="clear" w:color="auto" w:fill="FFFFFF" w:themeFill="background1"/>
        <w:tabs>
          <w:tab w:val="right" w:pos="426"/>
        </w:tabs>
        <w:jc w:val="both"/>
        <w:rPr>
          <w:i/>
          <w:noProof w:val="0"/>
          <w:lang w:eastAsia="ru-RU"/>
        </w:rPr>
      </w:pPr>
      <w:r w:rsidRPr="00B006B0">
        <w:rPr>
          <w:i/>
          <w:noProof w:val="0"/>
          <w:lang w:eastAsia="ru-RU"/>
        </w:rPr>
        <w:t>Agenția Națională pentru Soluționarea Contestațiilor</w:t>
      </w:r>
    </w:p>
    <w:p w14:paraId="2D603D23" w14:textId="77777777" w:rsidR="00BE362C" w:rsidRPr="00B006B0" w:rsidRDefault="00BE362C" w:rsidP="00B801E2">
      <w:pPr>
        <w:shd w:val="clear" w:color="auto" w:fill="FFFFFF" w:themeFill="background1"/>
        <w:tabs>
          <w:tab w:val="right" w:pos="426"/>
        </w:tabs>
        <w:jc w:val="both"/>
        <w:rPr>
          <w:i/>
          <w:noProof w:val="0"/>
          <w:lang w:eastAsia="ru-RU"/>
        </w:rPr>
      </w:pPr>
      <w:r w:rsidRPr="00B006B0">
        <w:rPr>
          <w:i/>
          <w:noProof w:val="0"/>
          <w:lang w:eastAsia="ru-RU"/>
        </w:rPr>
        <w:t>Adresa: mun. Chișinău, bd. Ștefan cel Mare și Sfânt nr.124 (et.4), MD 2001;</w:t>
      </w:r>
    </w:p>
    <w:p w14:paraId="60163A5C" w14:textId="6FD70329" w:rsidR="00BE362C" w:rsidRPr="00B006B0" w:rsidRDefault="00BE362C" w:rsidP="00B801E2">
      <w:pPr>
        <w:shd w:val="clear" w:color="auto" w:fill="FFFFFF" w:themeFill="background1"/>
        <w:tabs>
          <w:tab w:val="right" w:pos="426"/>
        </w:tabs>
        <w:jc w:val="both"/>
        <w:rPr>
          <w:i/>
          <w:noProof w:val="0"/>
          <w:lang w:eastAsia="ru-RU"/>
        </w:rPr>
      </w:pPr>
      <w:r w:rsidRPr="00B006B0">
        <w:rPr>
          <w:i/>
          <w:noProof w:val="0"/>
          <w:lang w:eastAsia="ru-RU"/>
        </w:rPr>
        <w:t>Tel/Fax/email:</w:t>
      </w:r>
      <w:r w:rsidR="00FE38A6" w:rsidRPr="00B006B0">
        <w:rPr>
          <w:i/>
          <w:noProof w:val="0"/>
          <w:lang w:eastAsia="ru-RU"/>
        </w:rPr>
        <w:t xml:space="preserve"> </w:t>
      </w:r>
      <w:r w:rsidRPr="00B006B0">
        <w:rPr>
          <w:i/>
          <w:noProof w:val="0"/>
          <w:lang w:eastAsia="ru-RU"/>
        </w:rPr>
        <w:t>022-820 652, 022 820-651, contestatii@ansc.md</w:t>
      </w:r>
    </w:p>
    <w:p w14:paraId="4FC9C2AC" w14:textId="2F8E49C4"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Data (datele) șireferința (referințele) publicărilor anterioare în Jurnalul Oficial al Uniunii Europene privind contractul (contractele) la care se referă anunțul respectiv (dacă este cazul):</w:t>
      </w:r>
      <w:r w:rsidR="00B801E2" w:rsidRPr="00B006B0">
        <w:rPr>
          <w:b/>
          <w:noProof w:val="0"/>
          <w:lang w:eastAsia="ru-RU"/>
        </w:rPr>
        <w:t xml:space="preserve"> </w:t>
      </w:r>
      <w:r w:rsidR="00B801E2" w:rsidRPr="00B006B0">
        <w:rPr>
          <w:b/>
          <w:i/>
          <w:noProof w:val="0"/>
          <w:u w:val="single"/>
          <w:lang w:eastAsia="ru-RU"/>
        </w:rPr>
        <w:t>nu se aplică</w:t>
      </w:r>
    </w:p>
    <w:p w14:paraId="0A3E25DE" w14:textId="30E64D09"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În cazul achizițiilor periodice, calendarul estimat pentru publicarea anunțurilor viitoare</w:t>
      </w:r>
      <w:r w:rsidRPr="00B006B0">
        <w:rPr>
          <w:b/>
          <w:noProof w:val="0"/>
          <w:shd w:val="clear" w:color="auto" w:fill="FFFFFF" w:themeFill="background1"/>
          <w:lang w:eastAsia="ru-RU"/>
        </w:rPr>
        <w:t>:</w:t>
      </w:r>
      <w:r w:rsidR="00B801E2" w:rsidRPr="00B006B0">
        <w:rPr>
          <w:b/>
          <w:noProof w:val="0"/>
          <w:shd w:val="clear" w:color="auto" w:fill="FFFFFF" w:themeFill="background1"/>
          <w:lang w:eastAsia="ru-RU"/>
        </w:rPr>
        <w:t xml:space="preserve"> </w:t>
      </w:r>
      <w:r w:rsidR="00B801E2" w:rsidRPr="00B006B0">
        <w:rPr>
          <w:b/>
          <w:i/>
          <w:noProof w:val="0"/>
          <w:u w:val="single"/>
          <w:lang w:eastAsia="ru-RU"/>
        </w:rPr>
        <w:t>nu se aplică</w:t>
      </w:r>
      <w:r w:rsidR="00B801E2" w:rsidRPr="00B006B0">
        <w:rPr>
          <w:b/>
          <w:noProof w:val="0"/>
          <w:shd w:val="clear" w:color="auto" w:fill="FFFFFF" w:themeFill="background1"/>
          <w:lang w:eastAsia="ru-RU"/>
        </w:rPr>
        <w:t xml:space="preserve"> </w:t>
      </w:r>
    </w:p>
    <w:p w14:paraId="0D3F5FE9" w14:textId="10329E54"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Data publicării anunțului de intenție sau, după caz, precizarea că nu a fost publicat un astfel de</w:t>
      </w:r>
      <w:r w:rsidR="00FE38A6" w:rsidRPr="00B006B0">
        <w:rPr>
          <w:b/>
          <w:noProof w:val="0"/>
          <w:lang w:eastAsia="ru-RU"/>
        </w:rPr>
        <w:t xml:space="preserve"> </w:t>
      </w:r>
      <w:r w:rsidR="00093AE5" w:rsidRPr="00B006B0">
        <w:rPr>
          <w:b/>
          <w:noProof w:val="0"/>
          <w:shd w:val="clear" w:color="auto" w:fill="FFFFFF" w:themeFill="background1"/>
          <w:lang w:eastAsia="ru-RU"/>
        </w:rPr>
        <w:t>a</w:t>
      </w:r>
      <w:r w:rsidR="00F85591" w:rsidRPr="00B006B0">
        <w:rPr>
          <w:b/>
          <w:noProof w:val="0"/>
          <w:shd w:val="clear" w:color="auto" w:fill="FFFFFF" w:themeFill="background1"/>
          <w:lang w:eastAsia="ru-RU"/>
        </w:rPr>
        <w:t xml:space="preserve">nunţ: </w:t>
      </w:r>
      <w:r w:rsidR="00DB34E6" w:rsidRPr="00B006B0">
        <w:rPr>
          <w:b/>
          <w:i/>
          <w:noProof w:val="0"/>
          <w:u w:val="single"/>
          <w:lang w:eastAsia="ru-RU"/>
        </w:rPr>
        <w:t>n</w:t>
      </w:r>
      <w:r w:rsidR="00F85591" w:rsidRPr="00B006B0">
        <w:rPr>
          <w:b/>
          <w:i/>
          <w:noProof w:val="0"/>
          <w:u w:val="single"/>
          <w:lang w:eastAsia="ru-RU"/>
        </w:rPr>
        <w:t xml:space="preserve">u a fost publicat un astfel de </w:t>
      </w:r>
      <w:r w:rsidR="00DB34E6" w:rsidRPr="00B006B0">
        <w:rPr>
          <w:b/>
          <w:i/>
          <w:noProof w:val="0"/>
          <w:u w:val="single"/>
          <w:shd w:val="clear" w:color="auto" w:fill="FFFFFF" w:themeFill="background1"/>
          <w:lang w:eastAsia="ru-RU"/>
        </w:rPr>
        <w:t>anunţ</w:t>
      </w:r>
    </w:p>
    <w:p w14:paraId="534F3234" w14:textId="54FCA850"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Data transmiterii spre publicare a anunțului de participar</w:t>
      </w:r>
      <w:r w:rsidRPr="00B006B0">
        <w:rPr>
          <w:b/>
          <w:noProof w:val="0"/>
          <w:shd w:val="clear" w:color="auto" w:fill="FFFFFF" w:themeFill="background1"/>
          <w:lang w:eastAsia="ru-RU"/>
        </w:rPr>
        <w:t>e</w:t>
      </w:r>
      <w:r w:rsidR="000B4011" w:rsidRPr="00B006B0">
        <w:rPr>
          <w:b/>
          <w:noProof w:val="0"/>
          <w:shd w:val="clear" w:color="auto" w:fill="FFFFFF" w:themeFill="background1"/>
          <w:lang w:eastAsia="ru-RU"/>
        </w:rPr>
        <w:t xml:space="preserve">: </w:t>
      </w:r>
      <w:r w:rsidR="000B4011" w:rsidRPr="00B006B0">
        <w:rPr>
          <w:b/>
          <w:i/>
          <w:noProof w:val="0"/>
          <w:u w:val="single"/>
          <w:shd w:val="clear" w:color="auto" w:fill="FFFFFF" w:themeFill="background1"/>
          <w:lang w:eastAsia="ru-RU"/>
        </w:rPr>
        <w:t xml:space="preserve">Conform </w:t>
      </w:r>
      <w:r w:rsidR="000B4011" w:rsidRPr="00B006B0">
        <w:rPr>
          <w:b/>
          <w:i/>
          <w:noProof w:val="0"/>
          <w:u w:val="single"/>
          <w:lang w:eastAsia="ru-RU"/>
        </w:rPr>
        <w:t>SIA RSAP</w:t>
      </w:r>
    </w:p>
    <w:p w14:paraId="2045D673" w14:textId="77777777" w:rsidR="00BE362C" w:rsidRPr="00B006B0" w:rsidRDefault="00BE362C" w:rsidP="00DB34E6">
      <w:pPr>
        <w:numPr>
          <w:ilvl w:val="0"/>
          <w:numId w:val="3"/>
        </w:numPr>
        <w:shd w:val="clear" w:color="auto" w:fill="FFFFFF" w:themeFill="background1"/>
        <w:tabs>
          <w:tab w:val="right" w:pos="0"/>
        </w:tabs>
        <w:spacing w:before="120"/>
        <w:ind w:left="-426" w:right="-569" w:firstLine="0"/>
        <w:jc w:val="both"/>
        <w:rPr>
          <w:b/>
          <w:noProof w:val="0"/>
          <w:lang w:eastAsia="ru-RU"/>
        </w:rPr>
      </w:pPr>
      <w:r w:rsidRPr="00B006B0">
        <w:rPr>
          <w:b/>
          <w:noProof w:val="0"/>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B006B0" w14:paraId="7CE1A222" w14:textId="77777777" w:rsidTr="00DB34E6">
        <w:tc>
          <w:tcPr>
            <w:tcW w:w="7089" w:type="dxa"/>
            <w:shd w:val="clear" w:color="auto" w:fill="FFFFFF" w:themeFill="background1"/>
          </w:tcPr>
          <w:p w14:paraId="3240C049" w14:textId="77777777" w:rsidR="00BE362C" w:rsidRPr="00B006B0" w:rsidRDefault="00BE362C" w:rsidP="00BE362C">
            <w:pPr>
              <w:shd w:val="clear" w:color="auto" w:fill="FFFFFF" w:themeFill="background1"/>
              <w:tabs>
                <w:tab w:val="right" w:pos="426"/>
              </w:tabs>
              <w:rPr>
                <w:b/>
                <w:noProof w:val="0"/>
                <w:lang w:eastAsia="ru-RU"/>
              </w:rPr>
            </w:pPr>
            <w:r w:rsidRPr="00B006B0">
              <w:rPr>
                <w:b/>
                <w:noProof w:val="0"/>
                <w:lang w:eastAsia="ru-RU"/>
              </w:rPr>
              <w:t>Denumirea instrumentului electronic</w:t>
            </w:r>
          </w:p>
        </w:tc>
        <w:tc>
          <w:tcPr>
            <w:tcW w:w="3402" w:type="dxa"/>
            <w:shd w:val="clear" w:color="auto" w:fill="FFFFFF" w:themeFill="background1"/>
          </w:tcPr>
          <w:p w14:paraId="791D876F" w14:textId="77777777" w:rsidR="00BE362C" w:rsidRPr="00B006B0" w:rsidRDefault="00BE362C" w:rsidP="00BE362C">
            <w:pPr>
              <w:shd w:val="clear" w:color="auto" w:fill="FFFFFF" w:themeFill="background1"/>
              <w:tabs>
                <w:tab w:val="right" w:pos="426"/>
              </w:tabs>
              <w:rPr>
                <w:b/>
                <w:noProof w:val="0"/>
                <w:lang w:eastAsia="ru-RU"/>
              </w:rPr>
            </w:pPr>
            <w:r w:rsidRPr="00B006B0">
              <w:rPr>
                <w:b/>
                <w:noProof w:val="0"/>
                <w:lang w:eastAsia="ru-RU"/>
              </w:rPr>
              <w:t>Se va utiliza/accepta sau nu</w:t>
            </w:r>
          </w:p>
        </w:tc>
      </w:tr>
      <w:tr w:rsidR="00BE362C" w:rsidRPr="00B006B0" w14:paraId="6965C240" w14:textId="77777777" w:rsidTr="00DB34E6">
        <w:tc>
          <w:tcPr>
            <w:tcW w:w="7089" w:type="dxa"/>
            <w:shd w:val="clear" w:color="auto" w:fill="FFFFFF" w:themeFill="background1"/>
          </w:tcPr>
          <w:p w14:paraId="7715F972" w14:textId="77777777" w:rsidR="00BE362C" w:rsidRPr="00B006B0" w:rsidRDefault="00BE362C" w:rsidP="00BE362C">
            <w:pPr>
              <w:shd w:val="clear" w:color="auto" w:fill="FFFFFF" w:themeFill="background1"/>
              <w:tabs>
                <w:tab w:val="right" w:pos="426"/>
              </w:tabs>
              <w:rPr>
                <w:noProof w:val="0"/>
                <w:lang w:eastAsia="ru-RU"/>
              </w:rPr>
            </w:pPr>
            <w:r w:rsidRPr="00B006B0">
              <w:rPr>
                <w:noProof w:val="0"/>
                <w:lang w:eastAsia="ru-RU"/>
              </w:rPr>
              <w:t>depunerea electronică a ofertelor sau a cererilor de participare</w:t>
            </w:r>
          </w:p>
        </w:tc>
        <w:tc>
          <w:tcPr>
            <w:tcW w:w="3402" w:type="dxa"/>
            <w:shd w:val="clear" w:color="auto" w:fill="FFFFFF" w:themeFill="background1"/>
          </w:tcPr>
          <w:p w14:paraId="210F7770" w14:textId="55FF19C3" w:rsidR="00BE362C" w:rsidRPr="00B006B0" w:rsidRDefault="00133326" w:rsidP="00BE362C">
            <w:pPr>
              <w:shd w:val="clear" w:color="auto" w:fill="FFFFFF" w:themeFill="background1"/>
              <w:tabs>
                <w:tab w:val="right" w:pos="426"/>
              </w:tabs>
              <w:rPr>
                <w:noProof w:val="0"/>
                <w:lang w:eastAsia="ru-RU"/>
              </w:rPr>
            </w:pPr>
            <w:r w:rsidRPr="00B006B0">
              <w:rPr>
                <w:noProof w:val="0"/>
                <w:lang w:eastAsia="ru-RU"/>
              </w:rPr>
              <w:t>Da</w:t>
            </w:r>
          </w:p>
        </w:tc>
      </w:tr>
      <w:tr w:rsidR="00BE362C" w:rsidRPr="00B006B0" w14:paraId="33FEFD82" w14:textId="77777777" w:rsidTr="00DB34E6">
        <w:tc>
          <w:tcPr>
            <w:tcW w:w="7089" w:type="dxa"/>
            <w:shd w:val="clear" w:color="auto" w:fill="FFFFFF" w:themeFill="background1"/>
          </w:tcPr>
          <w:p w14:paraId="7FDA04C9" w14:textId="77777777" w:rsidR="00BE362C" w:rsidRPr="00B006B0" w:rsidRDefault="00BE362C" w:rsidP="00BE362C">
            <w:pPr>
              <w:shd w:val="clear" w:color="auto" w:fill="FFFFFF" w:themeFill="background1"/>
              <w:tabs>
                <w:tab w:val="right" w:pos="426"/>
              </w:tabs>
              <w:rPr>
                <w:noProof w:val="0"/>
                <w:lang w:eastAsia="ru-RU"/>
              </w:rPr>
            </w:pPr>
            <w:r w:rsidRPr="00B006B0">
              <w:rPr>
                <w:noProof w:val="0"/>
                <w:lang w:eastAsia="ru-RU"/>
              </w:rPr>
              <w:t>sistemul de comenzi electronice</w:t>
            </w:r>
          </w:p>
        </w:tc>
        <w:tc>
          <w:tcPr>
            <w:tcW w:w="3402" w:type="dxa"/>
            <w:shd w:val="clear" w:color="auto" w:fill="FFFFFF" w:themeFill="background1"/>
          </w:tcPr>
          <w:p w14:paraId="69F696AB" w14:textId="55548D03" w:rsidR="00BE362C" w:rsidRPr="00B006B0" w:rsidRDefault="002B73CC" w:rsidP="00BE362C">
            <w:pPr>
              <w:shd w:val="clear" w:color="auto" w:fill="FFFFFF" w:themeFill="background1"/>
              <w:tabs>
                <w:tab w:val="right" w:pos="426"/>
              </w:tabs>
              <w:rPr>
                <w:noProof w:val="0"/>
                <w:lang w:eastAsia="ru-RU"/>
              </w:rPr>
            </w:pPr>
            <w:r w:rsidRPr="00B006B0">
              <w:rPr>
                <w:noProof w:val="0"/>
                <w:lang w:eastAsia="ru-RU"/>
              </w:rPr>
              <w:t>Nu</w:t>
            </w:r>
          </w:p>
        </w:tc>
      </w:tr>
      <w:tr w:rsidR="00BE362C" w:rsidRPr="00B006B0" w14:paraId="67B17268" w14:textId="77777777" w:rsidTr="00DB34E6">
        <w:tc>
          <w:tcPr>
            <w:tcW w:w="7089" w:type="dxa"/>
            <w:shd w:val="clear" w:color="auto" w:fill="FFFFFF" w:themeFill="background1"/>
          </w:tcPr>
          <w:p w14:paraId="58502078" w14:textId="77777777" w:rsidR="00BE362C" w:rsidRPr="00B006B0" w:rsidRDefault="00BE362C" w:rsidP="00BE362C">
            <w:pPr>
              <w:shd w:val="clear" w:color="auto" w:fill="FFFFFF" w:themeFill="background1"/>
              <w:tabs>
                <w:tab w:val="right" w:pos="426"/>
              </w:tabs>
              <w:rPr>
                <w:noProof w:val="0"/>
                <w:lang w:eastAsia="ru-RU"/>
              </w:rPr>
            </w:pPr>
            <w:r w:rsidRPr="00B006B0">
              <w:rPr>
                <w:noProof w:val="0"/>
                <w:lang w:eastAsia="ru-RU"/>
              </w:rPr>
              <w:t>facturarea electronică</w:t>
            </w:r>
          </w:p>
        </w:tc>
        <w:tc>
          <w:tcPr>
            <w:tcW w:w="3402" w:type="dxa"/>
            <w:shd w:val="clear" w:color="auto" w:fill="FFFFFF" w:themeFill="background1"/>
          </w:tcPr>
          <w:p w14:paraId="14FA76EF" w14:textId="0A1765E4" w:rsidR="00BE362C" w:rsidRPr="00B006B0" w:rsidRDefault="00133326" w:rsidP="00BE362C">
            <w:pPr>
              <w:shd w:val="clear" w:color="auto" w:fill="FFFFFF" w:themeFill="background1"/>
              <w:tabs>
                <w:tab w:val="right" w:pos="426"/>
              </w:tabs>
              <w:rPr>
                <w:noProof w:val="0"/>
                <w:lang w:eastAsia="ru-RU"/>
              </w:rPr>
            </w:pPr>
            <w:r w:rsidRPr="00B006B0">
              <w:rPr>
                <w:noProof w:val="0"/>
                <w:lang w:eastAsia="ru-RU"/>
              </w:rPr>
              <w:t>Da</w:t>
            </w:r>
          </w:p>
        </w:tc>
      </w:tr>
      <w:tr w:rsidR="00BE362C" w:rsidRPr="00B006B0" w14:paraId="57FEAAB3" w14:textId="77777777" w:rsidTr="00DB34E6">
        <w:trPr>
          <w:trHeight w:val="77"/>
        </w:trPr>
        <w:tc>
          <w:tcPr>
            <w:tcW w:w="7089" w:type="dxa"/>
            <w:shd w:val="clear" w:color="auto" w:fill="FFFFFF" w:themeFill="background1"/>
          </w:tcPr>
          <w:p w14:paraId="1D7EF9D8" w14:textId="77777777" w:rsidR="00BE362C" w:rsidRPr="00B006B0" w:rsidRDefault="00BE362C" w:rsidP="00BE362C">
            <w:pPr>
              <w:shd w:val="clear" w:color="auto" w:fill="FFFFFF" w:themeFill="background1"/>
              <w:tabs>
                <w:tab w:val="right" w:pos="426"/>
              </w:tabs>
              <w:rPr>
                <w:noProof w:val="0"/>
                <w:lang w:eastAsia="ru-RU"/>
              </w:rPr>
            </w:pPr>
            <w:r w:rsidRPr="00B006B0">
              <w:rPr>
                <w:noProof w:val="0"/>
                <w:lang w:eastAsia="ru-RU"/>
              </w:rPr>
              <w:t>plățile electronice</w:t>
            </w:r>
          </w:p>
        </w:tc>
        <w:tc>
          <w:tcPr>
            <w:tcW w:w="3402" w:type="dxa"/>
            <w:shd w:val="clear" w:color="auto" w:fill="FFFFFF" w:themeFill="background1"/>
          </w:tcPr>
          <w:p w14:paraId="2B4382D3" w14:textId="353653C3" w:rsidR="00BE362C" w:rsidRPr="00B006B0" w:rsidRDefault="009A2541" w:rsidP="009A2541">
            <w:pPr>
              <w:shd w:val="clear" w:color="auto" w:fill="FFFFFF" w:themeFill="background1"/>
              <w:tabs>
                <w:tab w:val="right" w:pos="426"/>
              </w:tabs>
              <w:rPr>
                <w:noProof w:val="0"/>
                <w:lang w:eastAsia="ru-RU"/>
              </w:rPr>
            </w:pPr>
            <w:r w:rsidRPr="00B006B0">
              <w:rPr>
                <w:noProof w:val="0"/>
                <w:lang w:eastAsia="ru-RU"/>
              </w:rPr>
              <w:t>Nu</w:t>
            </w:r>
          </w:p>
        </w:tc>
      </w:tr>
    </w:tbl>
    <w:p w14:paraId="5FE76AE5" w14:textId="3C7682C5" w:rsidR="00BE362C" w:rsidRPr="00B006B0" w:rsidRDefault="00BE362C" w:rsidP="00DB34E6">
      <w:pPr>
        <w:numPr>
          <w:ilvl w:val="0"/>
          <w:numId w:val="3"/>
        </w:numPr>
        <w:shd w:val="clear" w:color="auto" w:fill="FFFFFF" w:themeFill="background1"/>
        <w:spacing w:before="120"/>
        <w:ind w:left="-426" w:right="-569" w:firstLine="0"/>
        <w:jc w:val="both"/>
        <w:rPr>
          <w:b/>
          <w:noProof w:val="0"/>
          <w:lang w:eastAsia="ru-RU"/>
        </w:rPr>
      </w:pPr>
      <w:r w:rsidRPr="00B006B0">
        <w:rPr>
          <w:b/>
          <w:noProof w:val="0"/>
          <w:lang w:eastAsia="ru-RU"/>
        </w:rPr>
        <w:t>Contractul intră sub incidența Acordului privind achizițiile guvernamentale al Organizației Mondiale a Comerțului (numai în cazul anunțurilor transmise spre publicare în Jurnalu</w:t>
      </w:r>
      <w:r w:rsidR="00C71E89" w:rsidRPr="00B006B0">
        <w:rPr>
          <w:b/>
          <w:noProof w:val="0"/>
          <w:lang w:eastAsia="ru-RU"/>
        </w:rPr>
        <w:t>l Oficial al Uniunii Europene):</w:t>
      </w:r>
      <w:r w:rsidR="007B3BC5" w:rsidRPr="00B006B0">
        <w:rPr>
          <w:b/>
          <w:noProof w:val="0"/>
          <w:lang w:eastAsia="ru-RU"/>
        </w:rPr>
        <w:t xml:space="preserve"> </w:t>
      </w:r>
      <w:r w:rsidR="007B3BC5" w:rsidRPr="00B006B0">
        <w:rPr>
          <w:b/>
          <w:i/>
          <w:noProof w:val="0"/>
          <w:u w:val="single"/>
          <w:shd w:val="clear" w:color="auto" w:fill="FFFFFF" w:themeFill="background1"/>
          <w:lang w:eastAsia="ru-RU"/>
        </w:rPr>
        <w:t>nu se aplică</w:t>
      </w:r>
    </w:p>
    <w:p w14:paraId="387292F9" w14:textId="77777777" w:rsidR="00BE362C" w:rsidRPr="00B006B0" w:rsidRDefault="00BE362C" w:rsidP="00DB34E6">
      <w:pPr>
        <w:numPr>
          <w:ilvl w:val="0"/>
          <w:numId w:val="3"/>
        </w:numPr>
        <w:shd w:val="clear" w:color="auto" w:fill="FFFFFF" w:themeFill="background1"/>
        <w:spacing w:before="120"/>
        <w:ind w:left="-426" w:right="-569" w:firstLine="0"/>
        <w:rPr>
          <w:b/>
          <w:noProof w:val="0"/>
          <w:lang w:eastAsia="ru-RU"/>
        </w:rPr>
      </w:pPr>
      <w:r w:rsidRPr="00B006B0">
        <w:rPr>
          <w:b/>
          <w:noProof w:val="0"/>
          <w:lang w:eastAsia="ru-RU"/>
        </w:rPr>
        <w:t xml:space="preserve">Alte informații relevante: </w:t>
      </w:r>
      <w:r w:rsidRPr="00B006B0">
        <w:rPr>
          <w:b/>
          <w:noProof w:val="0"/>
          <w:shd w:val="clear" w:color="auto" w:fill="FFFFFF" w:themeFill="background1"/>
          <w:lang w:eastAsia="ru-RU"/>
        </w:rPr>
        <w:t>____________________________________________________</w:t>
      </w:r>
    </w:p>
    <w:p w14:paraId="1E7D3B31" w14:textId="77777777" w:rsidR="00BE362C" w:rsidRPr="00B006B0" w:rsidRDefault="00BE362C" w:rsidP="00BE362C">
      <w:pPr>
        <w:shd w:val="clear" w:color="auto" w:fill="FFFFFF" w:themeFill="background1"/>
        <w:spacing w:before="120" w:after="120"/>
        <w:rPr>
          <w:b/>
          <w:noProof w:val="0"/>
          <w:lang w:eastAsia="ru-RU"/>
        </w:rPr>
      </w:pPr>
    </w:p>
    <w:p w14:paraId="45548D62" w14:textId="77777777" w:rsidR="00BE362C" w:rsidRPr="00B006B0" w:rsidRDefault="00BE362C" w:rsidP="00BE362C">
      <w:pPr>
        <w:shd w:val="clear" w:color="auto" w:fill="FFFFFF" w:themeFill="background1"/>
        <w:spacing w:before="120" w:after="120"/>
        <w:rPr>
          <w:b/>
          <w:noProof w:val="0"/>
          <w:lang w:eastAsia="ru-RU"/>
        </w:rPr>
      </w:pPr>
    </w:p>
    <w:p w14:paraId="57C0C67C" w14:textId="7F392B4C" w:rsidR="00507348" w:rsidRPr="00B006B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B006B0">
        <w:rPr>
          <w:b/>
          <w:noProof w:val="0"/>
          <w:lang w:eastAsia="ru-RU"/>
        </w:rPr>
        <w:t>C</w:t>
      </w:r>
      <w:r w:rsidR="00C66A19" w:rsidRPr="00B006B0">
        <w:rPr>
          <w:b/>
          <w:noProof w:val="0"/>
          <w:lang w:eastAsia="ru-RU"/>
        </w:rPr>
        <w:t xml:space="preserve">onducătorul grupului de lucru: </w:t>
      </w:r>
      <w:r w:rsidR="00444F1C" w:rsidRPr="00B006B0">
        <w:rPr>
          <w:b/>
          <w:noProof w:val="0"/>
          <w:lang w:eastAsia="ru-RU"/>
        </w:rPr>
        <w:t>Stel</w:t>
      </w:r>
      <w:r w:rsidR="009A55CF" w:rsidRPr="00B006B0">
        <w:rPr>
          <w:b/>
          <w:noProof w:val="0"/>
          <w:lang w:eastAsia="ru-RU"/>
        </w:rPr>
        <w:t>l</w:t>
      </w:r>
      <w:r w:rsidR="00444F1C" w:rsidRPr="00B006B0">
        <w:rPr>
          <w:b/>
          <w:noProof w:val="0"/>
          <w:lang w:eastAsia="ru-RU"/>
        </w:rPr>
        <w:t>a BOLDIȘOR</w:t>
      </w:r>
      <w:r w:rsidR="00584154" w:rsidRPr="00B006B0">
        <w:rPr>
          <w:b/>
          <w:noProof w:val="0"/>
          <w:lang w:eastAsia="ru-RU"/>
        </w:rPr>
        <w:t xml:space="preserve"> _______________</w:t>
      </w:r>
    </w:p>
    <w:p w14:paraId="198B73BE" w14:textId="77777777" w:rsidR="00507348" w:rsidRPr="00B006B0" w:rsidRDefault="00507348" w:rsidP="00443BED">
      <w:pPr>
        <w:tabs>
          <w:tab w:val="decimal" w:pos="8364"/>
        </w:tabs>
        <w:spacing w:line="276" w:lineRule="auto"/>
        <w:ind w:right="-144"/>
        <w:jc w:val="center"/>
        <w:rPr>
          <w:b/>
          <w:bCs/>
          <w:color w:val="000000"/>
        </w:rPr>
      </w:pPr>
    </w:p>
    <w:p w14:paraId="52311484" w14:textId="77777777" w:rsidR="00B65C93" w:rsidRPr="00B006B0" w:rsidRDefault="00B65C93" w:rsidP="00CA6A31">
      <w:pPr>
        <w:pStyle w:val="Style3"/>
        <w:tabs>
          <w:tab w:val="left" w:pos="567"/>
        </w:tabs>
        <w:spacing w:before="0" w:beforeAutospacing="0" w:after="0"/>
        <w:ind w:left="0" w:firstLine="0"/>
        <w:rPr>
          <w:rFonts w:eastAsia="PMingLiU"/>
          <w:lang w:val="ro-RO" w:eastAsia="zh-CN"/>
        </w:rPr>
      </w:pPr>
    </w:p>
    <w:sectPr w:rsidR="00B65C93" w:rsidRPr="00B006B0" w:rsidSect="00B325A8">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0CA6D" w14:textId="77777777" w:rsidR="001861BD" w:rsidRDefault="001861BD" w:rsidP="00A20ACF">
      <w:r>
        <w:separator/>
      </w:r>
    </w:p>
  </w:endnote>
  <w:endnote w:type="continuationSeparator" w:id="0">
    <w:p w14:paraId="20797E24" w14:textId="77777777" w:rsidR="001861BD" w:rsidRDefault="001861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²Ó©úÅé"/>
    <w:panose1 w:val="02010601000101010101"/>
    <w:charset w:val="88"/>
    <w:family w:val="roman"/>
    <w:pitch w:val="variable"/>
    <w:sig w:usb0="A00002FF" w:usb1="28CFFCFA" w:usb2="00000016" w:usb3="00000000" w:csb0="00100001" w:csb1="00000000"/>
  </w:font>
  <w:font w:name="SimSun">
    <w:altName w:val="ËÎÌå"/>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B006B0">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16288" w14:textId="77777777" w:rsidR="001861BD" w:rsidRDefault="001861BD" w:rsidP="00A20ACF">
      <w:r>
        <w:separator/>
      </w:r>
    </w:p>
  </w:footnote>
  <w:footnote w:type="continuationSeparator" w:id="0">
    <w:p w14:paraId="07DFF154" w14:textId="77777777" w:rsidR="001861BD" w:rsidRDefault="001861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602552D"/>
    <w:multiLevelType w:val="hybridMultilevel"/>
    <w:tmpl w:val="E5D257DE"/>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9"/>
  </w:num>
  <w:num w:numId="5">
    <w:abstractNumId w:val="8"/>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42C"/>
    <w:rsid w:val="00000904"/>
    <w:rsid w:val="00000AA8"/>
    <w:rsid w:val="00002334"/>
    <w:rsid w:val="000047F9"/>
    <w:rsid w:val="00005268"/>
    <w:rsid w:val="000061F8"/>
    <w:rsid w:val="00006D6D"/>
    <w:rsid w:val="00007454"/>
    <w:rsid w:val="00007AD2"/>
    <w:rsid w:val="00007B4F"/>
    <w:rsid w:val="00007E80"/>
    <w:rsid w:val="0001066E"/>
    <w:rsid w:val="00010CE7"/>
    <w:rsid w:val="00011320"/>
    <w:rsid w:val="00011759"/>
    <w:rsid w:val="0002022A"/>
    <w:rsid w:val="00021BB8"/>
    <w:rsid w:val="00022311"/>
    <w:rsid w:val="00022B73"/>
    <w:rsid w:val="00022B7E"/>
    <w:rsid w:val="000242FE"/>
    <w:rsid w:val="00026A54"/>
    <w:rsid w:val="00027875"/>
    <w:rsid w:val="00030A1C"/>
    <w:rsid w:val="00031FB5"/>
    <w:rsid w:val="00032137"/>
    <w:rsid w:val="000323EB"/>
    <w:rsid w:val="00032439"/>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A22"/>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D7DB1"/>
    <w:rsid w:val="000E282E"/>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1712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57EAF"/>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1BD"/>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B0A"/>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5E98"/>
    <w:rsid w:val="00226535"/>
    <w:rsid w:val="00227207"/>
    <w:rsid w:val="00227348"/>
    <w:rsid w:val="002301B1"/>
    <w:rsid w:val="00231831"/>
    <w:rsid w:val="00232D6D"/>
    <w:rsid w:val="00233538"/>
    <w:rsid w:val="00233954"/>
    <w:rsid w:val="00234775"/>
    <w:rsid w:val="00234A81"/>
    <w:rsid w:val="002359F7"/>
    <w:rsid w:val="00236214"/>
    <w:rsid w:val="00236853"/>
    <w:rsid w:val="00236F50"/>
    <w:rsid w:val="00240751"/>
    <w:rsid w:val="002439D3"/>
    <w:rsid w:val="00244A30"/>
    <w:rsid w:val="0024699C"/>
    <w:rsid w:val="002477E2"/>
    <w:rsid w:val="00247A37"/>
    <w:rsid w:val="002514C3"/>
    <w:rsid w:val="00251B8A"/>
    <w:rsid w:val="00252D6E"/>
    <w:rsid w:val="002611DC"/>
    <w:rsid w:val="002614DE"/>
    <w:rsid w:val="00263A87"/>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507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3F68"/>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4E1"/>
    <w:rsid w:val="003B0E90"/>
    <w:rsid w:val="003B124F"/>
    <w:rsid w:val="003B1C99"/>
    <w:rsid w:val="003B210E"/>
    <w:rsid w:val="003B4ACE"/>
    <w:rsid w:val="003B56EF"/>
    <w:rsid w:val="003B7763"/>
    <w:rsid w:val="003B7F71"/>
    <w:rsid w:val="003C1106"/>
    <w:rsid w:val="003C27FD"/>
    <w:rsid w:val="003C2C26"/>
    <w:rsid w:val="003C33A0"/>
    <w:rsid w:val="003C3AE2"/>
    <w:rsid w:val="003C4159"/>
    <w:rsid w:val="003C6138"/>
    <w:rsid w:val="003C6365"/>
    <w:rsid w:val="003C66FF"/>
    <w:rsid w:val="003C7430"/>
    <w:rsid w:val="003C7E86"/>
    <w:rsid w:val="003D06D0"/>
    <w:rsid w:val="003D1C66"/>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4F1C"/>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36F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02C1"/>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68C8"/>
    <w:rsid w:val="005B7743"/>
    <w:rsid w:val="005C0219"/>
    <w:rsid w:val="005C2167"/>
    <w:rsid w:val="005C2F44"/>
    <w:rsid w:val="005C3BB2"/>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0DE"/>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17B"/>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CD6"/>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6AC"/>
    <w:rsid w:val="007B392A"/>
    <w:rsid w:val="007B3BC5"/>
    <w:rsid w:val="007B53EA"/>
    <w:rsid w:val="007B66A1"/>
    <w:rsid w:val="007C09E3"/>
    <w:rsid w:val="007C193B"/>
    <w:rsid w:val="007C752D"/>
    <w:rsid w:val="007C79CD"/>
    <w:rsid w:val="007D2250"/>
    <w:rsid w:val="007D2982"/>
    <w:rsid w:val="007D54F7"/>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59C8"/>
    <w:rsid w:val="007F6835"/>
    <w:rsid w:val="007F6980"/>
    <w:rsid w:val="007F739F"/>
    <w:rsid w:val="007F7AF9"/>
    <w:rsid w:val="0080011C"/>
    <w:rsid w:val="00800D00"/>
    <w:rsid w:val="00800E7D"/>
    <w:rsid w:val="00801B00"/>
    <w:rsid w:val="00802287"/>
    <w:rsid w:val="00802558"/>
    <w:rsid w:val="00802DC3"/>
    <w:rsid w:val="00803E7E"/>
    <w:rsid w:val="0080433F"/>
    <w:rsid w:val="00804CC9"/>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A42"/>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7A"/>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26C"/>
    <w:rsid w:val="0097083F"/>
    <w:rsid w:val="00971330"/>
    <w:rsid w:val="0097477A"/>
    <w:rsid w:val="009747EF"/>
    <w:rsid w:val="00974C17"/>
    <w:rsid w:val="00977974"/>
    <w:rsid w:val="00977FDF"/>
    <w:rsid w:val="00980A78"/>
    <w:rsid w:val="00980FD6"/>
    <w:rsid w:val="00981529"/>
    <w:rsid w:val="00981C6E"/>
    <w:rsid w:val="00983C29"/>
    <w:rsid w:val="00983E15"/>
    <w:rsid w:val="00984664"/>
    <w:rsid w:val="00984FA2"/>
    <w:rsid w:val="0099147F"/>
    <w:rsid w:val="00992766"/>
    <w:rsid w:val="0099381E"/>
    <w:rsid w:val="00993F1D"/>
    <w:rsid w:val="009947AD"/>
    <w:rsid w:val="009958BD"/>
    <w:rsid w:val="00995AF6"/>
    <w:rsid w:val="009960A5"/>
    <w:rsid w:val="0099678E"/>
    <w:rsid w:val="00997198"/>
    <w:rsid w:val="009A11B5"/>
    <w:rsid w:val="009A2541"/>
    <w:rsid w:val="009A30BE"/>
    <w:rsid w:val="009A30D6"/>
    <w:rsid w:val="009A4744"/>
    <w:rsid w:val="009A4BCA"/>
    <w:rsid w:val="009A4F15"/>
    <w:rsid w:val="009A55CF"/>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90E"/>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7C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6B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E60"/>
    <w:rsid w:val="00B720FE"/>
    <w:rsid w:val="00B73406"/>
    <w:rsid w:val="00B73964"/>
    <w:rsid w:val="00B75A38"/>
    <w:rsid w:val="00B768A1"/>
    <w:rsid w:val="00B76D90"/>
    <w:rsid w:val="00B77248"/>
    <w:rsid w:val="00B777DC"/>
    <w:rsid w:val="00B801E2"/>
    <w:rsid w:val="00B81043"/>
    <w:rsid w:val="00B8295E"/>
    <w:rsid w:val="00B82AE2"/>
    <w:rsid w:val="00B8384B"/>
    <w:rsid w:val="00B8552B"/>
    <w:rsid w:val="00B90005"/>
    <w:rsid w:val="00B90D94"/>
    <w:rsid w:val="00B91911"/>
    <w:rsid w:val="00B91A34"/>
    <w:rsid w:val="00B927F6"/>
    <w:rsid w:val="00B92FD0"/>
    <w:rsid w:val="00B93561"/>
    <w:rsid w:val="00B93DBE"/>
    <w:rsid w:val="00B94D54"/>
    <w:rsid w:val="00B96242"/>
    <w:rsid w:val="00B963D0"/>
    <w:rsid w:val="00B96B36"/>
    <w:rsid w:val="00BA1435"/>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706"/>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1B52"/>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1E8"/>
    <w:rsid w:val="00C55FC5"/>
    <w:rsid w:val="00C562C2"/>
    <w:rsid w:val="00C57430"/>
    <w:rsid w:val="00C60F8F"/>
    <w:rsid w:val="00C6170E"/>
    <w:rsid w:val="00C617B0"/>
    <w:rsid w:val="00C63E88"/>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1DAA"/>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014"/>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1F37"/>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77F02"/>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3B5A"/>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017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832A4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12385-2BCF-4EDE-9082-82A35C3D8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5</Pages>
  <Words>2533</Words>
  <Characters>14441</Characters>
  <Application>Microsoft Office Word</Application>
  <DocSecurity>0</DocSecurity>
  <Lines>120</Lines>
  <Paragraphs>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60</cp:revision>
  <cp:lastPrinted>2021-06-01T11:52:00Z</cp:lastPrinted>
  <dcterms:created xsi:type="dcterms:W3CDTF">2021-12-16T08:40:00Z</dcterms:created>
  <dcterms:modified xsi:type="dcterms:W3CDTF">2026-04-28T06:57:00Z</dcterms:modified>
</cp:coreProperties>
</file>