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682530" w14:textId="77777777" w:rsidR="003C30EB" w:rsidRPr="003C30EB" w:rsidRDefault="003C30EB" w:rsidP="003C30EB">
      <w:pPr>
        <w:jc w:val="right"/>
        <w:rPr>
          <w:i/>
          <w:iCs/>
        </w:rPr>
      </w:pPr>
      <w:r w:rsidRPr="003C30EB">
        <w:rPr>
          <w:i/>
          <w:iCs/>
          <w:noProof w:val="0"/>
          <w:lang w:val="ro-MD"/>
        </w:rPr>
        <w:t>Anexa nr. 24</w:t>
      </w:r>
      <w:r w:rsidRPr="003C30EB">
        <w:rPr>
          <w:i/>
          <w:iCs/>
        </w:rPr>
        <w:t xml:space="preserve"> </w:t>
      </w:r>
    </w:p>
    <w:p w14:paraId="60671720" w14:textId="7AC987B5" w:rsidR="003C30EB" w:rsidRPr="003C30EB" w:rsidRDefault="003C30EB" w:rsidP="003C30EB">
      <w:pPr>
        <w:jc w:val="right"/>
        <w:rPr>
          <w:i/>
          <w:iCs/>
          <w:noProof w:val="0"/>
          <w:lang w:val="ro-MD"/>
        </w:rPr>
      </w:pPr>
      <w:r w:rsidRPr="003C30EB">
        <w:rPr>
          <w:i/>
          <w:iCs/>
          <w:noProof w:val="0"/>
          <w:lang w:val="ro-MD"/>
        </w:rPr>
        <w:t xml:space="preserve">la Documentația standard aprobată prin </w:t>
      </w:r>
    </w:p>
    <w:p w14:paraId="1279AF1E" w14:textId="6DEF003D" w:rsidR="003C30EB" w:rsidRPr="003C30EB" w:rsidRDefault="003C30EB" w:rsidP="003C30EB">
      <w:pPr>
        <w:jc w:val="right"/>
        <w:rPr>
          <w:i/>
          <w:iCs/>
          <w:noProof w:val="0"/>
          <w:sz w:val="22"/>
          <w:szCs w:val="22"/>
          <w:lang w:val="ro-MD"/>
        </w:rPr>
      </w:pPr>
      <w:r w:rsidRPr="003C30EB">
        <w:rPr>
          <w:i/>
          <w:iCs/>
          <w:noProof w:val="0"/>
          <w:lang w:val="ro-MD"/>
        </w:rPr>
        <w:t>Ordinul ministrului finanțelor nr.69 din 7 mai 2021</w:t>
      </w:r>
    </w:p>
    <w:p w14:paraId="3EF76FBB" w14:textId="77777777" w:rsidR="003C30EB" w:rsidRDefault="003C30EB" w:rsidP="003C30EB">
      <w:pPr>
        <w:pStyle w:val="Heading2"/>
        <w:spacing w:before="0"/>
        <w:jc w:val="center"/>
        <w:rPr>
          <w:rFonts w:ascii="Times New Roman" w:hAnsi="Times New Roman" w:cs="Times New Roman"/>
          <w:b w:val="0"/>
          <w:bCs w:val="0"/>
          <w:color w:val="auto"/>
          <w:lang w:val="ro-MD"/>
        </w:rPr>
      </w:pPr>
    </w:p>
    <w:p w14:paraId="35863E2A" w14:textId="77777777" w:rsidR="003C30EB" w:rsidRDefault="003C30EB" w:rsidP="003C30EB">
      <w:pPr>
        <w:jc w:val="center"/>
        <w:rPr>
          <w:b/>
          <w:lang w:val="ro-MD"/>
        </w:rPr>
      </w:pPr>
      <w:r>
        <w:rPr>
          <w:b/>
          <w:lang w:val="ro-MD"/>
        </w:rPr>
        <w:t>CAIET DE SARCINI</w:t>
      </w:r>
    </w:p>
    <w:p w14:paraId="7A0B93F1" w14:textId="77777777" w:rsidR="003C30EB" w:rsidRDefault="003C30EB" w:rsidP="003C30EB">
      <w:pPr>
        <w:rPr>
          <w:lang w:val="ro-MD"/>
        </w:rPr>
      </w:pPr>
    </w:p>
    <w:p w14:paraId="293777B8" w14:textId="601B63A2" w:rsidR="003C30EB" w:rsidRDefault="003C30EB" w:rsidP="003C30EB">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SERVICII DE </w:t>
      </w:r>
      <w:r w:rsidR="009932B8">
        <w:rPr>
          <w:rFonts w:ascii="Times New Roman" w:hAnsi="Times New Roman" w:cs="Times New Roman"/>
          <w:bCs w:val="0"/>
          <w:color w:val="auto"/>
          <w:sz w:val="24"/>
          <w:szCs w:val="24"/>
          <w:lang w:val="ro-MD"/>
        </w:rPr>
        <w:t xml:space="preserve">VERIFICARE A </w:t>
      </w:r>
      <w:r>
        <w:rPr>
          <w:rFonts w:ascii="Times New Roman" w:hAnsi="Times New Roman" w:cs="Times New Roman"/>
          <w:bCs w:val="0"/>
          <w:color w:val="auto"/>
          <w:sz w:val="24"/>
          <w:szCs w:val="24"/>
          <w:lang w:val="ro-MD"/>
        </w:rPr>
        <w:t>PROIECT</w:t>
      </w:r>
      <w:r w:rsidR="009932B8">
        <w:rPr>
          <w:rFonts w:ascii="Times New Roman" w:hAnsi="Times New Roman" w:cs="Times New Roman"/>
          <w:bCs w:val="0"/>
          <w:color w:val="auto"/>
          <w:sz w:val="24"/>
          <w:szCs w:val="24"/>
          <w:lang w:val="ro-MD"/>
        </w:rPr>
        <w:t>ULUI</w:t>
      </w:r>
    </w:p>
    <w:p w14:paraId="4FF8885D" w14:textId="77777777" w:rsidR="003C30EB" w:rsidRDefault="003C30EB" w:rsidP="003C30EB">
      <w:pPr>
        <w:pStyle w:val="ListParagraph"/>
        <w:numPr>
          <w:ilvl w:val="0"/>
          <w:numId w:val="0"/>
        </w:numPr>
        <w:rPr>
          <w:lang w:val="ro-MD"/>
        </w:rPr>
      </w:pPr>
    </w:p>
    <w:p w14:paraId="0C942C4F" w14:textId="4B6E5422" w:rsidR="003C30EB" w:rsidRDefault="003C30EB" w:rsidP="006A34F2">
      <w:pPr>
        <w:pStyle w:val="ListParagraph"/>
        <w:numPr>
          <w:ilvl w:val="0"/>
          <w:numId w:val="2"/>
        </w:numPr>
        <w:spacing w:before="120"/>
        <w:ind w:left="0"/>
        <w:rPr>
          <w:lang w:val="ro-MD"/>
        </w:rPr>
      </w:pPr>
      <w:r>
        <w:rPr>
          <w:b/>
          <w:lang w:val="ro-MD"/>
        </w:rPr>
        <w:t>Denumirea obiectului</w:t>
      </w:r>
      <w:r w:rsidR="00FF0DEB">
        <w:rPr>
          <w:b/>
          <w:lang w:val="ro-MD"/>
        </w:rPr>
        <w:t>:</w:t>
      </w:r>
      <w:r w:rsidR="00C25546">
        <w:rPr>
          <w:b/>
          <w:lang w:val="ro-MD"/>
        </w:rPr>
        <w:t xml:space="preserve"> </w:t>
      </w:r>
      <w:r w:rsidR="00C25546" w:rsidRPr="00C05681">
        <w:rPr>
          <w:lang w:val="ro-MD"/>
        </w:rPr>
        <w:t>Servicii de</w:t>
      </w:r>
      <w:r w:rsidR="009932B8">
        <w:rPr>
          <w:lang w:val="ro-MD"/>
        </w:rPr>
        <w:t xml:space="preserve"> verificare a proiectului</w:t>
      </w:r>
      <w:r w:rsidR="00C25546" w:rsidRPr="00C05681">
        <w:rPr>
          <w:lang w:val="ro-MD"/>
        </w:rPr>
        <w:t xml:space="preserve"> parcării </w:t>
      </w:r>
      <w:r w:rsidR="009932B8">
        <w:rPr>
          <w:lang w:val="ro-MD"/>
        </w:rPr>
        <w:t>aferente BNM</w:t>
      </w:r>
    </w:p>
    <w:p w14:paraId="2FAB4543" w14:textId="7C42E563" w:rsidR="003C30EB" w:rsidRDefault="003C30EB" w:rsidP="006A34F2">
      <w:pPr>
        <w:pStyle w:val="ListParagraph"/>
        <w:numPr>
          <w:ilvl w:val="0"/>
          <w:numId w:val="2"/>
        </w:numPr>
        <w:tabs>
          <w:tab w:val="left" w:pos="708"/>
        </w:tabs>
        <w:spacing w:before="120"/>
        <w:ind w:left="0"/>
        <w:rPr>
          <w:lang w:val="ro-MD"/>
        </w:rPr>
      </w:pPr>
      <w:r>
        <w:rPr>
          <w:b/>
          <w:lang w:val="ro-MD"/>
        </w:rPr>
        <w:t>Amplasarea obiectului</w:t>
      </w:r>
      <w:r w:rsidR="00FF0DEB">
        <w:rPr>
          <w:b/>
          <w:lang w:val="ro-MD"/>
        </w:rPr>
        <w:t>:</w:t>
      </w:r>
      <w:r>
        <w:rPr>
          <w:b/>
          <w:lang w:val="ro-MD"/>
        </w:rPr>
        <w:t xml:space="preserve"> </w:t>
      </w:r>
    </w:p>
    <w:p w14:paraId="45EC80E9" w14:textId="6F5EEABC" w:rsidR="00C05681" w:rsidRDefault="00C05681" w:rsidP="006A34F2">
      <w:pPr>
        <w:pStyle w:val="ListParagraph"/>
        <w:numPr>
          <w:ilvl w:val="0"/>
          <w:numId w:val="0"/>
        </w:numPr>
        <w:spacing w:before="120"/>
        <w:rPr>
          <w:lang w:val="ro-MD"/>
        </w:rPr>
      </w:pPr>
      <w:r>
        <w:rPr>
          <w:lang w:val="ro-MD"/>
        </w:rPr>
        <w:t>A</w:t>
      </w:r>
      <w:r w:rsidRPr="00C05681">
        <w:rPr>
          <w:lang w:val="ro-MD"/>
        </w:rPr>
        <w:t xml:space="preserve">ferent sediului BNM din </w:t>
      </w:r>
      <w:r w:rsidR="009710DD">
        <w:rPr>
          <w:lang w:val="ro-MD"/>
        </w:rPr>
        <w:t xml:space="preserve">mun. Chișinău, </w:t>
      </w:r>
      <w:r w:rsidRPr="00C05681">
        <w:rPr>
          <w:lang w:val="ro-MD"/>
        </w:rPr>
        <w:t xml:space="preserve">bd. Grigore Vieru nr. 1 </w:t>
      </w:r>
    </w:p>
    <w:p w14:paraId="32AC7720" w14:textId="0415C1FC" w:rsidR="003C30EB" w:rsidRDefault="003C30EB" w:rsidP="006A34F2">
      <w:pPr>
        <w:pStyle w:val="ListParagraph"/>
        <w:numPr>
          <w:ilvl w:val="0"/>
          <w:numId w:val="2"/>
        </w:numPr>
        <w:tabs>
          <w:tab w:val="left" w:pos="708"/>
        </w:tabs>
        <w:spacing w:before="120"/>
        <w:ind w:left="0"/>
        <w:rPr>
          <w:rStyle w:val="shorttext"/>
        </w:rPr>
      </w:pPr>
      <w:r>
        <w:rPr>
          <w:b/>
          <w:lang w:val="ro-MD"/>
        </w:rPr>
        <w:t>Beneficiar</w:t>
      </w:r>
      <w:r w:rsidR="00FF0DEB" w:rsidRPr="00FF0DEB">
        <w:rPr>
          <w:rStyle w:val="shorttext"/>
          <w:b/>
          <w:bCs/>
          <w:lang w:val="ro-MD"/>
        </w:rPr>
        <w:t>:</w:t>
      </w:r>
    </w:p>
    <w:p w14:paraId="1D62D7C6" w14:textId="4C6ECC74" w:rsidR="003C30EB" w:rsidRDefault="003C30EB" w:rsidP="006A34F2">
      <w:pPr>
        <w:pStyle w:val="ListParagraph"/>
        <w:numPr>
          <w:ilvl w:val="0"/>
          <w:numId w:val="0"/>
        </w:numPr>
        <w:spacing w:before="120"/>
      </w:pPr>
      <w:r>
        <w:rPr>
          <w:lang w:val="ro-MD"/>
        </w:rPr>
        <w:t>Banca Națională a Moldovei</w:t>
      </w:r>
      <w:r>
        <w:rPr>
          <w:rStyle w:val="shorttext"/>
          <w:lang w:val="ro-MD"/>
        </w:rPr>
        <w:t>.</w:t>
      </w:r>
    </w:p>
    <w:p w14:paraId="3FF93E7B" w14:textId="3767071C" w:rsidR="003C30EB" w:rsidRDefault="003C30EB" w:rsidP="006A34F2">
      <w:pPr>
        <w:pStyle w:val="ListParagraph"/>
        <w:numPr>
          <w:ilvl w:val="0"/>
          <w:numId w:val="2"/>
        </w:numPr>
        <w:tabs>
          <w:tab w:val="left" w:pos="708"/>
        </w:tabs>
        <w:spacing w:before="120"/>
        <w:ind w:left="0"/>
        <w:rPr>
          <w:b/>
          <w:lang w:val="ro-MD"/>
        </w:rPr>
      </w:pPr>
      <w:r>
        <w:rPr>
          <w:b/>
          <w:lang w:val="ro-MD"/>
        </w:rPr>
        <w:t xml:space="preserve">Temeiul </w:t>
      </w:r>
      <w:r w:rsidR="009932B8">
        <w:rPr>
          <w:b/>
          <w:lang w:val="ro-MD"/>
        </w:rPr>
        <w:t>verificării</w:t>
      </w:r>
      <w:r w:rsidR="00FF0DEB">
        <w:rPr>
          <w:b/>
          <w:lang w:val="ro-MD"/>
        </w:rPr>
        <w:t>:</w:t>
      </w:r>
      <w:r w:rsidR="009932B8">
        <w:rPr>
          <w:b/>
          <w:lang w:val="ro-MD"/>
        </w:rPr>
        <w:t xml:space="preserve"> </w:t>
      </w:r>
    </w:p>
    <w:p w14:paraId="06889691" w14:textId="547C6683" w:rsidR="009932B8" w:rsidRPr="009932B8" w:rsidRDefault="009932B8" w:rsidP="009932B8">
      <w:pPr>
        <w:pStyle w:val="ListParagraph"/>
        <w:numPr>
          <w:ilvl w:val="0"/>
          <w:numId w:val="0"/>
        </w:numPr>
        <w:tabs>
          <w:tab w:val="left" w:pos="708"/>
        </w:tabs>
        <w:spacing w:before="120"/>
        <w:rPr>
          <w:lang w:val="ro-MD"/>
        </w:rPr>
      </w:pPr>
      <w:r w:rsidRPr="009932B8">
        <w:rPr>
          <w:lang w:val="ro-MD"/>
        </w:rPr>
        <w:t xml:space="preserve">Conform HG nr. 361 din 25-06-1996 cu privire la asigurarea </w:t>
      </w:r>
      <w:proofErr w:type="spellStart"/>
      <w:r w:rsidRPr="009932B8">
        <w:rPr>
          <w:lang w:val="ro-MD"/>
        </w:rPr>
        <w:t>calităţii</w:t>
      </w:r>
      <w:proofErr w:type="spellEnd"/>
      <w:r w:rsidRPr="009932B8">
        <w:rPr>
          <w:lang w:val="ro-MD"/>
        </w:rPr>
        <w:t xml:space="preserve"> </w:t>
      </w:r>
      <w:proofErr w:type="spellStart"/>
      <w:r w:rsidRPr="009932B8">
        <w:rPr>
          <w:lang w:val="ro-MD"/>
        </w:rPr>
        <w:t>construcţiilor</w:t>
      </w:r>
      <w:proofErr w:type="spellEnd"/>
      <w:r w:rsidRPr="009932B8">
        <w:rPr>
          <w:lang w:val="ro-MD"/>
        </w:rPr>
        <w:t xml:space="preserve">, anexa nr.1 Regulamentul cu privire la verificarea proiectelor </w:t>
      </w:r>
      <w:proofErr w:type="spellStart"/>
      <w:r w:rsidRPr="009932B8">
        <w:rPr>
          <w:lang w:val="ro-MD"/>
        </w:rPr>
        <w:t>şi</w:t>
      </w:r>
      <w:proofErr w:type="spellEnd"/>
      <w:r w:rsidRPr="009932B8">
        <w:rPr>
          <w:lang w:val="ro-MD"/>
        </w:rPr>
        <w:t xml:space="preserve"> a </w:t>
      </w:r>
      <w:proofErr w:type="spellStart"/>
      <w:r w:rsidRPr="009932B8">
        <w:rPr>
          <w:lang w:val="ro-MD"/>
        </w:rPr>
        <w:t>execuţiei</w:t>
      </w:r>
      <w:proofErr w:type="spellEnd"/>
      <w:r w:rsidRPr="009932B8">
        <w:rPr>
          <w:lang w:val="ro-MD"/>
        </w:rPr>
        <w:t xml:space="preserve"> </w:t>
      </w:r>
      <w:proofErr w:type="spellStart"/>
      <w:r w:rsidRPr="009932B8">
        <w:rPr>
          <w:lang w:val="ro-MD"/>
        </w:rPr>
        <w:t>construcţiilor</w:t>
      </w:r>
      <w:proofErr w:type="spellEnd"/>
      <w:r w:rsidRPr="009932B8">
        <w:rPr>
          <w:lang w:val="ro-MD"/>
        </w:rPr>
        <w:t xml:space="preserve"> </w:t>
      </w:r>
      <w:proofErr w:type="spellStart"/>
      <w:r w:rsidRPr="009932B8">
        <w:rPr>
          <w:lang w:val="ro-MD"/>
        </w:rPr>
        <w:t>şi</w:t>
      </w:r>
      <w:proofErr w:type="spellEnd"/>
      <w:r w:rsidRPr="009932B8">
        <w:rPr>
          <w:lang w:val="ro-MD"/>
        </w:rPr>
        <w:t xml:space="preserve"> expertizarea tehnică a proiectelor </w:t>
      </w:r>
      <w:proofErr w:type="spellStart"/>
      <w:r w:rsidRPr="009932B8">
        <w:rPr>
          <w:lang w:val="ro-MD"/>
        </w:rPr>
        <w:t>şi</w:t>
      </w:r>
      <w:proofErr w:type="spellEnd"/>
      <w:r w:rsidRPr="009932B8">
        <w:rPr>
          <w:lang w:val="ro-MD"/>
        </w:rPr>
        <w:t xml:space="preserve"> </w:t>
      </w:r>
      <w:proofErr w:type="spellStart"/>
      <w:r w:rsidRPr="009932B8">
        <w:rPr>
          <w:lang w:val="ro-MD"/>
        </w:rPr>
        <w:t>construcţiilor</w:t>
      </w:r>
      <w:proofErr w:type="spellEnd"/>
      <w:r w:rsidRPr="009932B8">
        <w:rPr>
          <w:lang w:val="ro-MD"/>
        </w:rPr>
        <w:t xml:space="preserve">, art.19. Se verifică proiectele tuturor </w:t>
      </w:r>
      <w:proofErr w:type="spellStart"/>
      <w:r w:rsidRPr="009932B8">
        <w:rPr>
          <w:lang w:val="ro-MD"/>
        </w:rPr>
        <w:t>construcţiilor</w:t>
      </w:r>
      <w:proofErr w:type="spellEnd"/>
      <w:r w:rsidRPr="009932B8">
        <w:rPr>
          <w:lang w:val="ro-MD"/>
        </w:rPr>
        <w:t xml:space="preserve"> capitale (definitive) </w:t>
      </w:r>
      <w:proofErr w:type="spellStart"/>
      <w:r w:rsidRPr="009932B8">
        <w:rPr>
          <w:lang w:val="ro-MD"/>
        </w:rPr>
        <w:t>şi</w:t>
      </w:r>
      <w:proofErr w:type="spellEnd"/>
      <w:r w:rsidRPr="009932B8">
        <w:rPr>
          <w:lang w:val="ro-MD"/>
        </w:rPr>
        <w:t xml:space="preserve"> provizorii în </w:t>
      </w:r>
      <w:proofErr w:type="spellStart"/>
      <w:r w:rsidRPr="009932B8">
        <w:rPr>
          <w:lang w:val="ro-MD"/>
        </w:rPr>
        <w:t>funcţie</w:t>
      </w:r>
      <w:proofErr w:type="spellEnd"/>
      <w:r w:rsidRPr="009932B8">
        <w:rPr>
          <w:lang w:val="ro-MD"/>
        </w:rPr>
        <w:t xml:space="preserve"> de categoria de </w:t>
      </w:r>
      <w:proofErr w:type="spellStart"/>
      <w:r w:rsidRPr="009932B8">
        <w:rPr>
          <w:lang w:val="ro-MD"/>
        </w:rPr>
        <w:t>importanţă,precum</w:t>
      </w:r>
      <w:proofErr w:type="spellEnd"/>
      <w:r w:rsidRPr="009932B8">
        <w:rPr>
          <w:lang w:val="ro-MD"/>
        </w:rPr>
        <w:t xml:space="preserve"> </w:t>
      </w:r>
      <w:proofErr w:type="spellStart"/>
      <w:r w:rsidRPr="009932B8">
        <w:rPr>
          <w:lang w:val="ro-MD"/>
        </w:rPr>
        <w:t>şi</w:t>
      </w:r>
      <w:proofErr w:type="spellEnd"/>
      <w:r w:rsidRPr="009932B8">
        <w:rPr>
          <w:lang w:val="ro-MD"/>
        </w:rPr>
        <w:t xml:space="preserve"> proiectele lucrărilor de modernizare, modificare, reconstruire, consolidare, de </w:t>
      </w:r>
      <w:proofErr w:type="spellStart"/>
      <w:r w:rsidRPr="009932B8">
        <w:rPr>
          <w:lang w:val="ro-MD"/>
        </w:rPr>
        <w:t>reparaţie</w:t>
      </w:r>
      <w:proofErr w:type="spellEnd"/>
      <w:r w:rsidRPr="009932B8">
        <w:rPr>
          <w:lang w:val="ro-MD"/>
        </w:rPr>
        <w:t xml:space="preserve"> </w:t>
      </w:r>
      <w:proofErr w:type="spellStart"/>
      <w:r w:rsidRPr="009932B8">
        <w:rPr>
          <w:lang w:val="ro-MD"/>
        </w:rPr>
        <w:t>şi</w:t>
      </w:r>
      <w:proofErr w:type="spellEnd"/>
      <w:r w:rsidRPr="009932B8">
        <w:rPr>
          <w:lang w:val="ro-MD"/>
        </w:rPr>
        <w:t xml:space="preserve"> de </w:t>
      </w:r>
      <w:proofErr w:type="spellStart"/>
      <w:r w:rsidRPr="009932B8">
        <w:rPr>
          <w:lang w:val="ro-MD"/>
        </w:rPr>
        <w:t>îmbunătăţire</w:t>
      </w:r>
      <w:proofErr w:type="spellEnd"/>
      <w:r w:rsidRPr="009932B8">
        <w:rPr>
          <w:lang w:val="ro-MD"/>
        </w:rPr>
        <w:t xml:space="preserve"> a terenului de fundare al acestora și  art. 11. Verificarea/expertizarea proiectelor și detaliilor de execuție se va efectua în bază de contract, încheiat între proprietari, după caz, investitori sau administratori ai construcțiilor și verificator/expert tehnic atestat sau agenți economici cu activități în domeniul verificării/expertizării proiectelor. Proprietarii/investitorii asigură prezentarea proiectelor și detaliilor de execuție la verificare/expertizare, iar proiectanții soluționează neconformitățile și neconcordanțele semnalate de către verificatorii de proiecte atestați este necesar de verificat proiectul parcării aferente BNM.</w:t>
      </w:r>
    </w:p>
    <w:p w14:paraId="466C4CCE" w14:textId="77777777" w:rsidR="00945881" w:rsidRPr="00945881" w:rsidRDefault="003C30EB" w:rsidP="006A34F2">
      <w:pPr>
        <w:pStyle w:val="ListParagraph"/>
        <w:numPr>
          <w:ilvl w:val="0"/>
          <w:numId w:val="2"/>
        </w:numPr>
        <w:tabs>
          <w:tab w:val="clear" w:pos="1134"/>
        </w:tabs>
        <w:spacing w:before="120"/>
        <w:ind w:left="0" w:hanging="426"/>
        <w:rPr>
          <w:bCs/>
          <w:lang w:val="ro-MD"/>
        </w:rPr>
      </w:pPr>
      <w:r>
        <w:rPr>
          <w:b/>
          <w:lang w:val="ro-MD"/>
        </w:rPr>
        <w:t>Descrierea obiectului</w:t>
      </w:r>
      <w:r w:rsidR="00FF0DEB">
        <w:rPr>
          <w:b/>
          <w:lang w:val="ro-MD"/>
        </w:rPr>
        <w:t>:</w:t>
      </w:r>
      <w:r w:rsidR="006D7B7F" w:rsidRPr="006D7B7F">
        <w:t xml:space="preserve"> </w:t>
      </w:r>
    </w:p>
    <w:p w14:paraId="58271C38" w14:textId="43CB629D" w:rsidR="006D7B7F" w:rsidRPr="00CD482A" w:rsidRDefault="006D7B7F" w:rsidP="00945881">
      <w:pPr>
        <w:pStyle w:val="ListParagraph"/>
        <w:numPr>
          <w:ilvl w:val="0"/>
          <w:numId w:val="0"/>
        </w:numPr>
        <w:tabs>
          <w:tab w:val="clear" w:pos="1134"/>
        </w:tabs>
        <w:spacing w:before="120"/>
        <w:rPr>
          <w:bCs/>
          <w:lang w:val="ro-MD"/>
        </w:rPr>
      </w:pPr>
      <w:r w:rsidRPr="00CD482A">
        <w:rPr>
          <w:bCs/>
          <w:lang w:val="ro-MD"/>
        </w:rPr>
        <w:t>Parcare auto pentru autoturisme cu suprafața totală de 468 m²</w:t>
      </w:r>
      <w:r w:rsidR="00945881">
        <w:rPr>
          <w:bCs/>
          <w:lang w:val="ro-MD"/>
        </w:rPr>
        <w:t>;</w:t>
      </w:r>
    </w:p>
    <w:p w14:paraId="6F727C63" w14:textId="6D70BF87" w:rsidR="006D7B7F" w:rsidRPr="00CD482A" w:rsidRDefault="006D7B7F" w:rsidP="006A34F2">
      <w:pPr>
        <w:pStyle w:val="ListParagraph"/>
        <w:numPr>
          <w:ilvl w:val="0"/>
          <w:numId w:val="0"/>
        </w:numPr>
        <w:tabs>
          <w:tab w:val="left" w:pos="708"/>
        </w:tabs>
        <w:spacing w:before="120"/>
        <w:rPr>
          <w:bCs/>
          <w:lang w:val="ro-MD"/>
        </w:rPr>
      </w:pPr>
      <w:r w:rsidRPr="00CD482A">
        <w:rPr>
          <w:bCs/>
          <w:lang w:val="ro-MD"/>
        </w:rPr>
        <w:t>Parcare de tip deschis</w:t>
      </w:r>
      <w:r w:rsidR="00945881">
        <w:rPr>
          <w:bCs/>
          <w:lang w:val="ro-MD"/>
        </w:rPr>
        <w:t>;</w:t>
      </w:r>
    </w:p>
    <w:p w14:paraId="161ADF53" w14:textId="04C3FA94" w:rsidR="006D7B7F" w:rsidRPr="00CD482A" w:rsidRDefault="006D7B7F" w:rsidP="006A34F2">
      <w:pPr>
        <w:pStyle w:val="ListParagraph"/>
        <w:numPr>
          <w:ilvl w:val="0"/>
          <w:numId w:val="0"/>
        </w:numPr>
        <w:tabs>
          <w:tab w:val="left" w:pos="708"/>
        </w:tabs>
        <w:spacing w:before="120"/>
        <w:rPr>
          <w:bCs/>
          <w:lang w:val="ro-MD"/>
        </w:rPr>
      </w:pPr>
      <w:r w:rsidRPr="00CD482A">
        <w:rPr>
          <w:bCs/>
          <w:lang w:val="ro-MD"/>
        </w:rPr>
        <w:t>Suprafața parcării va fi din plăci de beton</w:t>
      </w:r>
      <w:r w:rsidR="00945881">
        <w:rPr>
          <w:bCs/>
          <w:lang w:val="ro-MD"/>
        </w:rPr>
        <w:t xml:space="preserve"> </w:t>
      </w:r>
      <w:r w:rsidR="00945881" w:rsidRPr="00945881">
        <w:rPr>
          <w:bCs/>
          <w:lang w:val="ro-MD"/>
        </w:rPr>
        <w:t>(pavaj)</w:t>
      </w:r>
      <w:r w:rsidRPr="00CD482A">
        <w:rPr>
          <w:bCs/>
          <w:lang w:val="ro-MD"/>
        </w:rPr>
        <w:t xml:space="preserve"> tip </w:t>
      </w:r>
      <w:proofErr w:type="spellStart"/>
      <w:r w:rsidRPr="00CD482A">
        <w:rPr>
          <w:bCs/>
          <w:lang w:val="ro-MD"/>
        </w:rPr>
        <w:t>eco</w:t>
      </w:r>
      <w:proofErr w:type="spellEnd"/>
      <w:r w:rsidR="00945881">
        <w:rPr>
          <w:bCs/>
          <w:lang w:val="ro-MD"/>
        </w:rPr>
        <w:t xml:space="preserve"> </w:t>
      </w:r>
      <w:r w:rsidR="00945881" w:rsidRPr="00945881">
        <w:rPr>
          <w:bCs/>
          <w:lang w:val="ro-MD"/>
        </w:rPr>
        <w:t xml:space="preserve">(gen </w:t>
      </w:r>
      <w:proofErr w:type="spellStart"/>
      <w:r w:rsidR="00945881" w:rsidRPr="00945881">
        <w:rPr>
          <w:bCs/>
          <w:lang w:val="ro-MD"/>
        </w:rPr>
        <w:t>geoplasă</w:t>
      </w:r>
      <w:proofErr w:type="spellEnd"/>
      <w:r w:rsidR="00945881" w:rsidRPr="00945881">
        <w:rPr>
          <w:bCs/>
          <w:lang w:val="ro-MD"/>
        </w:rPr>
        <w:t xml:space="preserve"> „</w:t>
      </w:r>
      <w:proofErr w:type="spellStart"/>
      <w:r w:rsidR="00945881" w:rsidRPr="00945881">
        <w:rPr>
          <w:bCs/>
          <w:lang w:val="ro-MD"/>
        </w:rPr>
        <w:t>Armorid</w:t>
      </w:r>
      <w:proofErr w:type="spellEnd"/>
      <w:r w:rsidR="00945881" w:rsidRPr="00945881">
        <w:rPr>
          <w:bCs/>
          <w:lang w:val="ro-MD"/>
        </w:rPr>
        <w:t xml:space="preserve"> Gazon")</w:t>
      </w:r>
      <w:r w:rsidR="00945881">
        <w:rPr>
          <w:bCs/>
          <w:lang w:val="ro-MD"/>
        </w:rPr>
        <w:t>;</w:t>
      </w:r>
    </w:p>
    <w:p w14:paraId="4CF2BC5A" w14:textId="19708DFD" w:rsidR="007114CB" w:rsidRPr="002E5733" w:rsidRDefault="006D7B7F" w:rsidP="006A34F2">
      <w:pPr>
        <w:tabs>
          <w:tab w:val="left" w:pos="708"/>
        </w:tabs>
        <w:spacing w:before="120"/>
        <w:rPr>
          <w:bCs/>
          <w:lang w:val="ro-MD"/>
        </w:rPr>
      </w:pPr>
      <w:r w:rsidRPr="00CD482A">
        <w:rPr>
          <w:bCs/>
          <w:lang w:val="ro-MD"/>
        </w:rPr>
        <w:t>Intrarea și ieșirea din parcare va fi prin intermediul sistemului de acces control</w:t>
      </w:r>
      <w:r w:rsidR="00945881">
        <w:rPr>
          <w:bCs/>
          <w:lang w:val="ro-MD"/>
        </w:rPr>
        <w:t>.</w:t>
      </w:r>
    </w:p>
    <w:p w14:paraId="1457CC76" w14:textId="01BDF834" w:rsidR="003C30EB" w:rsidRDefault="003C30EB" w:rsidP="006A34F2">
      <w:pPr>
        <w:pStyle w:val="ListParagraph"/>
        <w:numPr>
          <w:ilvl w:val="0"/>
          <w:numId w:val="2"/>
        </w:numPr>
        <w:spacing w:before="120"/>
        <w:ind w:left="0"/>
        <w:rPr>
          <w:lang w:val="ro-MD"/>
        </w:rPr>
      </w:pPr>
      <w:r>
        <w:rPr>
          <w:b/>
          <w:lang w:val="ro-MD"/>
        </w:rPr>
        <w:t>Justificarea elaborării documentației de proiect</w:t>
      </w:r>
      <w:r w:rsidR="00FF0DEB">
        <w:rPr>
          <w:b/>
          <w:lang w:val="ro-MD"/>
        </w:rPr>
        <w:t>:</w:t>
      </w:r>
    </w:p>
    <w:p w14:paraId="074B79A0" w14:textId="2E5D7070" w:rsidR="003C30EB" w:rsidRPr="00D701B0" w:rsidRDefault="007F1D3F" w:rsidP="006A34F2">
      <w:pPr>
        <w:spacing w:before="120"/>
        <w:jc w:val="both"/>
        <w:rPr>
          <w:lang w:val="ro-MD"/>
        </w:rPr>
      </w:pPr>
      <w:r w:rsidRPr="00D701B0">
        <w:rPr>
          <w:lang w:val="ro-MD"/>
        </w:rPr>
        <w:t>Necesitate</w:t>
      </w:r>
      <w:r w:rsidR="00E15235">
        <w:rPr>
          <w:lang w:val="ro-MD"/>
        </w:rPr>
        <w:t>a</w:t>
      </w:r>
      <w:r w:rsidRPr="00D701B0">
        <w:rPr>
          <w:lang w:val="ro-MD"/>
        </w:rPr>
        <w:t xml:space="preserve"> elaborării </w:t>
      </w:r>
      <w:r w:rsidR="00924F3D">
        <w:rPr>
          <w:lang w:val="ro-MD"/>
        </w:rPr>
        <w:t xml:space="preserve">și verificării </w:t>
      </w:r>
      <w:r w:rsidRPr="00D701B0">
        <w:rPr>
          <w:lang w:val="ro-MD"/>
        </w:rPr>
        <w:t>documentației de proiect e</w:t>
      </w:r>
      <w:r w:rsidR="00E15235">
        <w:rPr>
          <w:lang w:val="ro-MD"/>
        </w:rPr>
        <w:t xml:space="preserve"> </w:t>
      </w:r>
      <w:r w:rsidR="00A206D7">
        <w:rPr>
          <w:lang w:val="ro-MD"/>
        </w:rPr>
        <w:t xml:space="preserve">pentru </w:t>
      </w:r>
      <w:r w:rsidR="006D7B7F">
        <w:rPr>
          <w:lang w:val="ro-MD"/>
        </w:rPr>
        <w:t xml:space="preserve"> constru</w:t>
      </w:r>
      <w:r w:rsidR="00F67A0F">
        <w:rPr>
          <w:lang w:val="ro-MD"/>
        </w:rPr>
        <w:t>irea parcării auto.</w:t>
      </w:r>
      <w:r w:rsidRPr="00D701B0">
        <w:rPr>
          <w:lang w:val="ro-MD"/>
        </w:rPr>
        <w:t xml:space="preserve"> </w:t>
      </w:r>
    </w:p>
    <w:p w14:paraId="7585AFC9" w14:textId="6FE79FF4" w:rsidR="003C30EB" w:rsidRDefault="003C30EB" w:rsidP="006A34F2">
      <w:pPr>
        <w:pStyle w:val="ListParagraph"/>
        <w:numPr>
          <w:ilvl w:val="0"/>
          <w:numId w:val="2"/>
        </w:numPr>
        <w:tabs>
          <w:tab w:val="left" w:pos="708"/>
        </w:tabs>
        <w:spacing w:before="120"/>
        <w:ind w:left="0"/>
        <w:rPr>
          <w:b/>
          <w:lang w:val="ro-MD"/>
        </w:rPr>
      </w:pPr>
      <w:r>
        <w:rPr>
          <w:b/>
          <w:lang w:val="ro-MD"/>
        </w:rPr>
        <w:t>Cerințe referitor la lucrările planificate la obiect</w:t>
      </w:r>
      <w:r w:rsidR="00FF0DEB">
        <w:rPr>
          <w:b/>
          <w:lang w:val="ro-MD"/>
        </w:rPr>
        <w:t>:</w:t>
      </w:r>
    </w:p>
    <w:p w14:paraId="0FDCF55F" w14:textId="45BC1F05" w:rsidR="006C4320" w:rsidRPr="003B4B3A" w:rsidRDefault="00A16607" w:rsidP="00924F3D">
      <w:pPr>
        <w:spacing w:before="120" w:after="138"/>
        <w:ind w:right="9"/>
        <w:jc w:val="both"/>
        <w:rPr>
          <w:lang w:val="ro-MD"/>
        </w:rPr>
      </w:pPr>
      <w:r w:rsidRPr="00A16607">
        <w:rPr>
          <w:lang w:val="ro-MD"/>
        </w:rPr>
        <w:t>Serviciile de</w:t>
      </w:r>
      <w:r w:rsidR="009932B8">
        <w:rPr>
          <w:lang w:val="ro-MD"/>
        </w:rPr>
        <w:t xml:space="preserve"> verificare a  proiectului</w:t>
      </w:r>
      <w:r w:rsidRPr="00A16607">
        <w:rPr>
          <w:lang w:val="ro-MD"/>
        </w:rPr>
        <w:t xml:space="preserve"> vor fi executate în baza cerinţelor solicitate </w:t>
      </w:r>
      <w:bookmarkStart w:id="0" w:name="_Hlk104470354"/>
      <w:r w:rsidRPr="00A16607">
        <w:rPr>
          <w:lang w:val="ro-MD"/>
        </w:rPr>
        <w:t xml:space="preserve">în </w:t>
      </w:r>
      <w:r w:rsidR="0093421F">
        <w:rPr>
          <w:lang w:val="ro-MD"/>
        </w:rPr>
        <w:t xml:space="preserve">prezentul </w:t>
      </w:r>
      <w:r w:rsidRPr="00A16607">
        <w:rPr>
          <w:lang w:val="ro-MD"/>
        </w:rPr>
        <w:t>caiet de sarcini</w:t>
      </w:r>
      <w:bookmarkEnd w:id="0"/>
      <w:r w:rsidR="009932B8">
        <w:rPr>
          <w:lang w:val="ro-MD"/>
        </w:rPr>
        <w:t xml:space="preserve"> </w:t>
      </w:r>
      <w:r w:rsidR="00F67A0F" w:rsidRPr="00F67A0F">
        <w:rPr>
          <w:lang w:val="ro-MD"/>
        </w:rPr>
        <w:t>conform cerințelo</w:t>
      </w:r>
      <w:r w:rsidR="009932B8">
        <w:rPr>
          <w:lang w:val="ro-MD"/>
        </w:rPr>
        <w:t>r actelor normative  în</w:t>
      </w:r>
      <w:r w:rsidR="00924F3D">
        <w:rPr>
          <w:lang w:val="ro-MD"/>
        </w:rPr>
        <w:t xml:space="preserve"> vigoare și include verificarea p</w:t>
      </w:r>
      <w:r w:rsidR="006C4320" w:rsidRPr="003B4B3A">
        <w:rPr>
          <w:lang w:val="ro-MD"/>
        </w:rPr>
        <w:t>roiectul</w:t>
      </w:r>
      <w:r w:rsidR="009932B8">
        <w:rPr>
          <w:lang w:val="ro-MD"/>
        </w:rPr>
        <w:t>ui</w:t>
      </w:r>
      <w:r w:rsidR="006C4320" w:rsidRPr="003B4B3A">
        <w:rPr>
          <w:lang w:val="ro-MD"/>
        </w:rPr>
        <w:t xml:space="preserve"> </w:t>
      </w:r>
      <w:r w:rsidR="005937DF" w:rsidRPr="005937DF">
        <w:rPr>
          <w:lang w:val="ro-MD"/>
        </w:rPr>
        <w:t>parcării aferente sediulu</w:t>
      </w:r>
      <w:r w:rsidR="00083C9C">
        <w:rPr>
          <w:lang w:val="ro-MD"/>
        </w:rPr>
        <w:t>i BNM din bd. Grigore Vieru nr.</w:t>
      </w:r>
      <w:r w:rsidR="005937DF" w:rsidRPr="005937DF">
        <w:rPr>
          <w:lang w:val="ro-MD"/>
        </w:rPr>
        <w:t>1</w:t>
      </w:r>
      <w:r w:rsidR="00924F3D">
        <w:rPr>
          <w:lang w:val="ro-MD"/>
        </w:rPr>
        <w:t>care</w:t>
      </w:r>
      <w:r w:rsidR="009932B8">
        <w:rPr>
          <w:lang w:val="ro-MD"/>
        </w:rPr>
        <w:t xml:space="preserve"> </w:t>
      </w:r>
      <w:r w:rsidR="006C4320" w:rsidRPr="003B4B3A">
        <w:rPr>
          <w:lang w:val="ro-MD"/>
        </w:rPr>
        <w:t>trebui</w:t>
      </w:r>
      <w:r w:rsidR="009932B8">
        <w:rPr>
          <w:lang w:val="ro-MD"/>
        </w:rPr>
        <w:t>e</w:t>
      </w:r>
      <w:r w:rsidR="006C4320" w:rsidRPr="003B4B3A">
        <w:rPr>
          <w:lang w:val="ro-MD"/>
        </w:rPr>
        <w:t xml:space="preserve"> să asigure</w:t>
      </w:r>
      <w:r w:rsidR="009932B8">
        <w:rPr>
          <w:lang w:val="ro-MD"/>
        </w:rPr>
        <w:t xml:space="preserve"> criteriile de calitate</w:t>
      </w:r>
      <w:r w:rsidR="006C4320" w:rsidRPr="003B4B3A">
        <w:rPr>
          <w:lang w:val="ro-MD"/>
        </w:rPr>
        <w:t xml:space="preserve"> </w:t>
      </w:r>
      <w:r w:rsidR="009932B8">
        <w:rPr>
          <w:lang w:val="ro-MD"/>
        </w:rPr>
        <w:t>cu următoarele exigenţe esenţiale, cum ar fi:</w:t>
      </w:r>
    </w:p>
    <w:p w14:paraId="2ABE02E6" w14:textId="77777777" w:rsidR="006C4320" w:rsidRPr="003B4B3A" w:rsidRDefault="006C4320" w:rsidP="006C4320">
      <w:pPr>
        <w:tabs>
          <w:tab w:val="left" w:pos="284"/>
          <w:tab w:val="right" w:pos="9531"/>
        </w:tabs>
        <w:spacing w:line="276" w:lineRule="auto"/>
        <w:rPr>
          <w:lang w:val="ro-MD"/>
        </w:rPr>
      </w:pPr>
      <w:r w:rsidRPr="003B4B3A">
        <w:rPr>
          <w:lang w:val="ro-MD"/>
        </w:rPr>
        <w:t>A-</w:t>
      </w:r>
      <w:r w:rsidRPr="003B4B3A">
        <w:rPr>
          <w:lang w:val="ro-MD"/>
        </w:rPr>
        <w:tab/>
        <w:t>Rezistenţă şi stabilitate;</w:t>
      </w:r>
    </w:p>
    <w:p w14:paraId="5681ECAC" w14:textId="77777777" w:rsidR="006C4320" w:rsidRPr="003B4B3A" w:rsidRDefault="006C4320" w:rsidP="006C4320">
      <w:pPr>
        <w:tabs>
          <w:tab w:val="left" w:pos="284"/>
          <w:tab w:val="right" w:pos="9531"/>
        </w:tabs>
        <w:spacing w:line="276" w:lineRule="auto"/>
        <w:rPr>
          <w:lang w:val="ro-MD"/>
        </w:rPr>
      </w:pPr>
      <w:r w:rsidRPr="003B4B3A">
        <w:rPr>
          <w:lang w:val="ro-MD"/>
        </w:rPr>
        <w:t>B-</w:t>
      </w:r>
      <w:r w:rsidRPr="003B4B3A">
        <w:rPr>
          <w:lang w:val="ro-MD"/>
        </w:rPr>
        <w:tab/>
        <w:t>Siguranţă de exploatare;</w:t>
      </w:r>
    </w:p>
    <w:p w14:paraId="51616863" w14:textId="77777777" w:rsidR="006C4320" w:rsidRPr="003B4B3A" w:rsidRDefault="006C4320" w:rsidP="006C4320">
      <w:pPr>
        <w:tabs>
          <w:tab w:val="left" w:pos="284"/>
          <w:tab w:val="right" w:pos="9531"/>
        </w:tabs>
        <w:spacing w:line="276" w:lineRule="auto"/>
        <w:rPr>
          <w:lang w:val="ro-MD"/>
        </w:rPr>
      </w:pPr>
      <w:r w:rsidRPr="003B4B3A">
        <w:rPr>
          <w:lang w:val="ro-MD"/>
        </w:rPr>
        <w:t>C-</w:t>
      </w:r>
      <w:r w:rsidRPr="003B4B3A">
        <w:rPr>
          <w:lang w:val="ro-MD"/>
        </w:rPr>
        <w:tab/>
        <w:t>Siguranţă la foc;</w:t>
      </w:r>
    </w:p>
    <w:p w14:paraId="20EE7901" w14:textId="77777777" w:rsidR="006C4320" w:rsidRPr="003B4B3A" w:rsidRDefault="006C4320" w:rsidP="006C4320">
      <w:pPr>
        <w:tabs>
          <w:tab w:val="left" w:pos="284"/>
          <w:tab w:val="right" w:pos="9531"/>
        </w:tabs>
        <w:spacing w:line="276" w:lineRule="auto"/>
        <w:rPr>
          <w:lang w:val="ro-MD"/>
        </w:rPr>
      </w:pPr>
      <w:r w:rsidRPr="003B4B3A">
        <w:rPr>
          <w:lang w:val="ro-MD"/>
        </w:rPr>
        <w:t>D-</w:t>
      </w:r>
      <w:r w:rsidRPr="003B4B3A">
        <w:rPr>
          <w:lang w:val="ro-MD"/>
        </w:rPr>
        <w:tab/>
        <w:t>Igienă, sănătatea oamenilor, refacerea şi protecţia mediului înconjurător;</w:t>
      </w:r>
    </w:p>
    <w:p w14:paraId="43E15F10" w14:textId="77777777" w:rsidR="000D16F7" w:rsidRDefault="000D16F7" w:rsidP="006C4320">
      <w:pPr>
        <w:tabs>
          <w:tab w:val="left" w:pos="284"/>
          <w:tab w:val="right" w:pos="9531"/>
        </w:tabs>
        <w:spacing w:line="276" w:lineRule="auto"/>
        <w:rPr>
          <w:b/>
          <w:bCs/>
          <w:lang w:val="ro-MD"/>
        </w:rPr>
      </w:pPr>
    </w:p>
    <w:p w14:paraId="3FEC8CA7" w14:textId="275DABCE" w:rsidR="006C4320" w:rsidRPr="003B4B3A" w:rsidRDefault="006C4320" w:rsidP="006C4320">
      <w:pPr>
        <w:tabs>
          <w:tab w:val="left" w:pos="284"/>
          <w:tab w:val="right" w:pos="9531"/>
        </w:tabs>
        <w:spacing w:line="276" w:lineRule="auto"/>
        <w:rPr>
          <w:lang w:val="ro-MD"/>
        </w:rPr>
      </w:pPr>
      <w:r w:rsidRPr="003B4B3A">
        <w:rPr>
          <w:lang w:val="ro-MD"/>
        </w:rPr>
        <w:tab/>
      </w:r>
    </w:p>
    <w:p w14:paraId="70C3583C" w14:textId="4F94D7AD" w:rsidR="006C4320" w:rsidRPr="003B4B3A" w:rsidRDefault="006C4320" w:rsidP="006C4320">
      <w:pPr>
        <w:tabs>
          <w:tab w:val="left" w:pos="284"/>
          <w:tab w:val="right" w:pos="9531"/>
        </w:tabs>
        <w:spacing w:line="276" w:lineRule="auto"/>
        <w:rPr>
          <w:lang w:val="ro-MD"/>
        </w:rPr>
      </w:pPr>
      <w:r w:rsidRPr="003B4B3A">
        <w:rPr>
          <w:lang w:val="ro-MD"/>
        </w:rPr>
        <w:lastRenderedPageBreak/>
        <w:tab/>
      </w:r>
    </w:p>
    <w:p w14:paraId="3DADD9EB" w14:textId="77777777" w:rsidR="006C4320" w:rsidRPr="003B4B3A" w:rsidRDefault="006C4320" w:rsidP="006C4320">
      <w:pPr>
        <w:tabs>
          <w:tab w:val="left" w:pos="284"/>
          <w:tab w:val="right" w:pos="9531"/>
        </w:tabs>
        <w:spacing w:line="276" w:lineRule="auto"/>
        <w:rPr>
          <w:lang w:val="ro-MD"/>
        </w:rPr>
      </w:pPr>
    </w:p>
    <w:p w14:paraId="347689BD" w14:textId="7B753133" w:rsidR="006C4320" w:rsidRPr="006C4320" w:rsidRDefault="006C4320" w:rsidP="006C4320">
      <w:pPr>
        <w:spacing w:after="72" w:line="264" w:lineRule="auto"/>
        <w:ind w:right="9"/>
        <w:jc w:val="both"/>
        <w:rPr>
          <w:b/>
          <w:bCs/>
          <w:lang w:val="ro-MD"/>
        </w:rPr>
      </w:pPr>
      <w:r w:rsidRPr="006C4320">
        <w:rPr>
          <w:b/>
          <w:bCs/>
          <w:lang w:val="ro-MD"/>
        </w:rPr>
        <w:t>Condiţii de contractare a serviciilor de</w:t>
      </w:r>
      <w:r w:rsidR="009932B8">
        <w:rPr>
          <w:b/>
          <w:bCs/>
          <w:lang w:val="ro-MD"/>
        </w:rPr>
        <w:t xml:space="preserve"> verificare proiect</w:t>
      </w:r>
      <w:r w:rsidRPr="006C4320">
        <w:rPr>
          <w:b/>
          <w:bCs/>
          <w:lang w:val="ro-MD"/>
        </w:rPr>
        <w:t>:</w:t>
      </w:r>
    </w:p>
    <w:p w14:paraId="0A3C9C0A" w14:textId="5CB7467B" w:rsidR="003C30EB" w:rsidRPr="00D701B0" w:rsidRDefault="006C4320" w:rsidP="00614924">
      <w:pPr>
        <w:tabs>
          <w:tab w:val="left" w:pos="990"/>
        </w:tabs>
        <w:jc w:val="both"/>
        <w:rPr>
          <w:lang w:val="ro-MD"/>
        </w:rPr>
      </w:pPr>
      <w:r w:rsidRPr="006C4320">
        <w:rPr>
          <w:lang w:val="ro-MD"/>
        </w:rPr>
        <w:t>Ofertantul câștigător va semna contractul de prestare a serviciilor de</w:t>
      </w:r>
      <w:r w:rsidR="009932B8">
        <w:rPr>
          <w:lang w:val="ro-MD"/>
        </w:rPr>
        <w:t xml:space="preserve"> verificare a </w:t>
      </w:r>
      <w:r w:rsidR="00614924">
        <w:rPr>
          <w:lang w:val="ro-MD"/>
        </w:rPr>
        <w:t>proiectului și devizului de amenajare a parcării</w:t>
      </w:r>
      <w:r w:rsidRPr="006C4320">
        <w:rPr>
          <w:lang w:val="ro-MD"/>
        </w:rPr>
        <w:t xml:space="preserve"> cu preţuri fixe pe întreaga perioadă de valabilitate a contractului. Valoarea totală a c</w:t>
      </w:r>
      <w:r w:rsidR="00EC5935">
        <w:rPr>
          <w:lang w:val="ro-MD"/>
        </w:rPr>
        <w:t>ontractului este o valoare fixă</w:t>
      </w:r>
      <w:r w:rsidRPr="006C4320">
        <w:rPr>
          <w:lang w:val="ro-MD"/>
        </w:rPr>
        <w:t>. Oferta depusă nu poate fi modificată după expirarea termenului de prezentare al acesteia.</w:t>
      </w:r>
    </w:p>
    <w:p w14:paraId="7D40F0DB" w14:textId="2CA51A5A" w:rsidR="0093421F" w:rsidRPr="00D701B0" w:rsidRDefault="00F944D6" w:rsidP="00B417FD">
      <w:pPr>
        <w:tabs>
          <w:tab w:val="left" w:pos="990"/>
        </w:tabs>
        <w:spacing w:before="120"/>
        <w:ind w:left="-426"/>
        <w:jc w:val="both"/>
        <w:rPr>
          <w:b/>
          <w:lang w:val="ro-MD"/>
        </w:rPr>
      </w:pPr>
      <w:r>
        <w:rPr>
          <w:b/>
          <w:lang w:val="ro-MD"/>
        </w:rPr>
        <w:t>8</w:t>
      </w:r>
      <w:r w:rsidR="00FF0DEB">
        <w:rPr>
          <w:b/>
          <w:lang w:val="ro-MD"/>
        </w:rPr>
        <w:t xml:space="preserve">. </w:t>
      </w:r>
      <w:r w:rsidR="0093421F" w:rsidRPr="00D701B0">
        <w:rPr>
          <w:b/>
          <w:lang w:val="ro-MD"/>
        </w:rPr>
        <w:t>Termenul de executare a lucrărilor de</w:t>
      </w:r>
      <w:r w:rsidR="00614924">
        <w:rPr>
          <w:b/>
          <w:lang w:val="ro-MD"/>
        </w:rPr>
        <w:t xml:space="preserve"> verificare</w:t>
      </w:r>
      <w:r w:rsidR="0093421F" w:rsidRPr="00D701B0">
        <w:rPr>
          <w:b/>
          <w:lang w:val="ro-MD"/>
        </w:rPr>
        <w:t xml:space="preserve"> proiect</w:t>
      </w:r>
      <w:r w:rsidR="00FF0DEB" w:rsidRPr="00D701B0">
        <w:rPr>
          <w:b/>
          <w:lang w:val="ro-MD"/>
        </w:rPr>
        <w:t>:</w:t>
      </w:r>
    </w:p>
    <w:p w14:paraId="0CAE1D83" w14:textId="77FBD1FE" w:rsidR="0093421F" w:rsidRDefault="0093421F" w:rsidP="00B417FD">
      <w:pPr>
        <w:tabs>
          <w:tab w:val="left" w:pos="990"/>
        </w:tabs>
        <w:spacing w:before="120"/>
        <w:ind w:hanging="426"/>
        <w:jc w:val="both"/>
        <w:rPr>
          <w:lang w:val="ro-MD"/>
        </w:rPr>
      </w:pPr>
      <w:r w:rsidRPr="00D701B0">
        <w:rPr>
          <w:b/>
          <w:lang w:val="ro-MD"/>
        </w:rPr>
        <w:t xml:space="preserve">      </w:t>
      </w:r>
      <w:r w:rsidRPr="00D701B0">
        <w:rPr>
          <w:lang w:val="ro-MD"/>
        </w:rPr>
        <w:t>Prestarea serviciilor se va efectua d</w:t>
      </w:r>
      <w:r w:rsidR="00614924">
        <w:rPr>
          <w:lang w:val="ro-MD"/>
        </w:rPr>
        <w:t>e către Prestator în decurs de 1</w:t>
      </w:r>
      <w:r w:rsidRPr="00D701B0">
        <w:rPr>
          <w:lang w:val="ro-MD"/>
        </w:rPr>
        <w:t>0 zile</w:t>
      </w:r>
      <w:r w:rsidR="00C25546">
        <w:rPr>
          <w:lang w:val="ro-MD"/>
        </w:rPr>
        <w:t xml:space="preserve"> calendaristice</w:t>
      </w:r>
      <w:r w:rsidRPr="00D701B0">
        <w:rPr>
          <w:lang w:val="ro-MD"/>
        </w:rPr>
        <w:t>, în baza solicitării  scrise prin e-mail a Beneficiarului.</w:t>
      </w:r>
      <w:r w:rsidR="00D701B0" w:rsidRPr="00D701B0">
        <w:t xml:space="preserve"> </w:t>
      </w:r>
    </w:p>
    <w:p w14:paraId="020E0953" w14:textId="0D673184" w:rsidR="0093421F" w:rsidRPr="0093421F" w:rsidRDefault="00F944D6" w:rsidP="00B417FD">
      <w:pPr>
        <w:tabs>
          <w:tab w:val="left" w:pos="990"/>
        </w:tabs>
        <w:spacing w:before="120"/>
        <w:ind w:left="-426"/>
        <w:jc w:val="both"/>
        <w:rPr>
          <w:b/>
          <w:lang w:val="ro-MD"/>
        </w:rPr>
      </w:pPr>
      <w:r>
        <w:rPr>
          <w:b/>
          <w:lang w:val="ro-MD"/>
        </w:rPr>
        <w:t>9</w:t>
      </w:r>
      <w:r w:rsidR="0093421F">
        <w:rPr>
          <w:b/>
          <w:lang w:val="ro-MD"/>
        </w:rPr>
        <w:t xml:space="preserve">. </w:t>
      </w:r>
      <w:r w:rsidR="003C30EB">
        <w:rPr>
          <w:b/>
          <w:lang w:val="ro-MD"/>
        </w:rPr>
        <w:t>Documente obligatorii la depunerea ofertei</w:t>
      </w:r>
    </w:p>
    <w:p w14:paraId="390F3584" w14:textId="3D6ED06D" w:rsidR="003C30EB" w:rsidRDefault="00A16607" w:rsidP="00B417FD">
      <w:pPr>
        <w:spacing w:before="120"/>
        <w:jc w:val="both"/>
        <w:rPr>
          <w:lang w:val="ro-MD"/>
        </w:rPr>
      </w:pPr>
      <w:bookmarkStart w:id="1" w:name="_Hlk105416793"/>
      <w:r w:rsidRPr="00A16607">
        <w:rPr>
          <w:lang w:val="ro-MD"/>
        </w:rPr>
        <w:t>Se prezintă documentele conform pct</w:t>
      </w:r>
      <w:r w:rsidRPr="008D6D62">
        <w:rPr>
          <w:lang w:val="ro-MD"/>
        </w:rPr>
        <w:t xml:space="preserve">. </w:t>
      </w:r>
      <w:r w:rsidR="008D6D62" w:rsidRPr="008D6D62">
        <w:rPr>
          <w:lang w:val="ro-MD"/>
        </w:rPr>
        <w:t>8</w:t>
      </w:r>
      <w:r w:rsidRPr="008D6D62">
        <w:rPr>
          <w:lang w:val="ro-MD"/>
        </w:rPr>
        <w:t xml:space="preserve"> </w:t>
      </w:r>
      <w:r w:rsidRPr="00A16607">
        <w:rPr>
          <w:lang w:val="ro-MD"/>
        </w:rPr>
        <w:t>din Anunțul de participare.</w:t>
      </w:r>
    </w:p>
    <w:bookmarkEnd w:id="1"/>
    <w:p w14:paraId="1784D336" w14:textId="1E956708" w:rsidR="003C30EB" w:rsidRDefault="003C30EB" w:rsidP="00B417FD">
      <w:pPr>
        <w:spacing w:before="120"/>
        <w:ind w:hanging="426"/>
        <w:jc w:val="both"/>
        <w:rPr>
          <w:b/>
          <w:lang w:val="ro-MD"/>
        </w:rPr>
      </w:pPr>
      <w:r>
        <w:rPr>
          <w:b/>
          <w:lang w:val="ro-MD"/>
        </w:rPr>
        <w:t>1</w:t>
      </w:r>
      <w:r w:rsidR="00F944D6">
        <w:rPr>
          <w:b/>
          <w:lang w:val="ro-MD"/>
        </w:rPr>
        <w:t>0</w:t>
      </w:r>
      <w:r>
        <w:rPr>
          <w:b/>
          <w:lang w:val="ro-MD"/>
        </w:rPr>
        <w:t>. Documente obligatorii la evaluarea ofertelor.</w:t>
      </w:r>
    </w:p>
    <w:p w14:paraId="5DA77251" w14:textId="056D4286" w:rsidR="003C30EB" w:rsidRDefault="003C30EB" w:rsidP="00B417FD">
      <w:pPr>
        <w:spacing w:before="120"/>
        <w:ind w:hanging="426"/>
        <w:jc w:val="both"/>
        <w:rPr>
          <w:lang w:val="ro-MD"/>
        </w:rPr>
      </w:pPr>
      <w:r>
        <w:rPr>
          <w:lang w:val="ro-MD"/>
        </w:rPr>
        <w:t xml:space="preserve">      </w:t>
      </w:r>
      <w:r w:rsidR="00F50794" w:rsidRPr="00F50794">
        <w:rPr>
          <w:lang w:val="ro-MD"/>
        </w:rPr>
        <w:t xml:space="preserve">Se prezintă documentele conform pct. </w:t>
      </w:r>
      <w:r w:rsidR="008D6D62" w:rsidRPr="008D6D62">
        <w:rPr>
          <w:lang w:val="ro-MD"/>
        </w:rPr>
        <w:t>8</w:t>
      </w:r>
      <w:r w:rsidR="00F50794" w:rsidRPr="008D6D62">
        <w:rPr>
          <w:lang w:val="ro-MD"/>
        </w:rPr>
        <w:t xml:space="preserve"> </w:t>
      </w:r>
      <w:r w:rsidR="00F50794" w:rsidRPr="00F50794">
        <w:rPr>
          <w:lang w:val="ro-MD"/>
        </w:rPr>
        <w:t>din Anunțul de participare.</w:t>
      </w:r>
    </w:p>
    <w:p w14:paraId="303BE982" w14:textId="07A8C4AE" w:rsidR="00F11015" w:rsidRPr="00F11015" w:rsidRDefault="00F944D6" w:rsidP="00B417FD">
      <w:pPr>
        <w:spacing w:before="120"/>
        <w:ind w:hanging="426"/>
        <w:jc w:val="both"/>
        <w:rPr>
          <w:b/>
          <w:lang w:val="ro-MD"/>
        </w:rPr>
      </w:pPr>
      <w:r>
        <w:rPr>
          <w:b/>
          <w:lang w:val="ro-MD"/>
        </w:rPr>
        <w:t>11</w:t>
      </w:r>
      <w:r w:rsidR="00F11015">
        <w:rPr>
          <w:b/>
          <w:lang w:val="ro-MD"/>
        </w:rPr>
        <w:t xml:space="preserve">. </w:t>
      </w:r>
      <w:r w:rsidR="00F11015" w:rsidRPr="00F11015">
        <w:rPr>
          <w:b/>
          <w:lang w:val="ro-MD"/>
        </w:rPr>
        <w:t>Condiții speciale de care depinde îndeplinirea contractului</w:t>
      </w:r>
    </w:p>
    <w:p w14:paraId="4B9DAF33" w14:textId="0ADA5C83" w:rsidR="00F11015" w:rsidRPr="00F11015" w:rsidRDefault="00134BDA" w:rsidP="00B417FD">
      <w:pPr>
        <w:spacing w:before="120"/>
        <w:ind w:hanging="142"/>
        <w:jc w:val="both"/>
        <w:rPr>
          <w:bCs/>
          <w:lang w:val="ro-MD"/>
        </w:rPr>
      </w:pPr>
      <w:r>
        <w:rPr>
          <w:bCs/>
          <w:lang w:val="ro-MD"/>
        </w:rPr>
        <w:t xml:space="preserve"> </w:t>
      </w:r>
      <w:r w:rsidR="00F11015" w:rsidRPr="00F11015">
        <w:rPr>
          <w:bCs/>
          <w:lang w:val="ro-MD"/>
        </w:rPr>
        <w:t>Conform Anexei nr.1 la Caietul de sarcini</w:t>
      </w:r>
      <w:r w:rsidR="00F11015">
        <w:rPr>
          <w:bCs/>
          <w:lang w:val="ro-MD"/>
        </w:rPr>
        <w:t>.</w:t>
      </w:r>
      <w:r w:rsidR="00F11015" w:rsidRPr="00F11015">
        <w:rPr>
          <w:bCs/>
          <w:lang w:val="ro-MD"/>
        </w:rPr>
        <w:t xml:space="preserve"> Partea II. din Contractul-model.</w:t>
      </w:r>
    </w:p>
    <w:p w14:paraId="17D2A267" w14:textId="77777777" w:rsidR="003C30EB" w:rsidRDefault="003C30EB" w:rsidP="003C30EB">
      <w:pPr>
        <w:pStyle w:val="ListParagraph"/>
        <w:numPr>
          <w:ilvl w:val="0"/>
          <w:numId w:val="0"/>
        </w:numPr>
        <w:ind w:right="-1"/>
        <w:rPr>
          <w:i/>
          <w:lang w:val="ro-MD"/>
        </w:rPr>
      </w:pPr>
    </w:p>
    <w:p w14:paraId="5D5070A8" w14:textId="77777777" w:rsidR="0047551A" w:rsidRDefault="0047551A" w:rsidP="0047551A">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3DDBB2F5" w14:textId="75325DE8" w:rsidR="000C175E" w:rsidRPr="000C175E" w:rsidRDefault="0066301C" w:rsidP="000C175E">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Președinta</w:t>
      </w:r>
      <w:r w:rsidR="000C175E" w:rsidRPr="000C175E">
        <w:rPr>
          <w:b/>
          <w:noProof w:val="0"/>
          <w:lang w:val="ro-MD" w:eastAsia="ru-RU"/>
        </w:rPr>
        <w:t xml:space="preserve"> grupului de lucru:   </w:t>
      </w:r>
    </w:p>
    <w:p w14:paraId="306D300E" w14:textId="77777777" w:rsidR="000C175E" w:rsidRPr="000C175E" w:rsidRDefault="000C175E" w:rsidP="000C175E">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0C175E">
        <w:rPr>
          <w:b/>
          <w:noProof w:val="0"/>
          <w:lang w:val="ro-MD" w:eastAsia="ru-RU"/>
        </w:rPr>
        <w:t xml:space="preserve">Olga PISARENCO </w:t>
      </w:r>
    </w:p>
    <w:p w14:paraId="5324E168" w14:textId="67D954C3" w:rsidR="0047551A" w:rsidRDefault="000C175E" w:rsidP="000C175E">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0C175E">
        <w:rPr>
          <w:b/>
          <w:noProof w:val="0"/>
          <w:lang w:val="ro-MD" w:eastAsia="ru-RU"/>
        </w:rPr>
        <w:t>(semnat electronic)</w:t>
      </w:r>
    </w:p>
    <w:p w14:paraId="11577B28" w14:textId="77777777" w:rsidR="0047551A" w:rsidRDefault="0047551A" w:rsidP="0047551A">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632B5A48" w14:textId="77777777" w:rsidR="000C175E" w:rsidRDefault="000C175E" w:rsidP="0047551A">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56FE9AF4" w14:textId="7926DE4E" w:rsidR="0047551A" w:rsidRPr="0047551A" w:rsidRDefault="0047551A" w:rsidP="0047551A">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47551A">
        <w:rPr>
          <w:b/>
          <w:noProof w:val="0"/>
          <w:lang w:val="ro-MD" w:eastAsia="ru-RU"/>
        </w:rPr>
        <w:t xml:space="preserve">Semnături autorizate: </w:t>
      </w:r>
    </w:p>
    <w:p w14:paraId="008B58BD" w14:textId="77777777" w:rsidR="0047551A" w:rsidRPr="0047551A" w:rsidRDefault="0047551A" w:rsidP="0047551A">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135930ED"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2443A7">
        <w:rPr>
          <w:b/>
          <w:noProof w:val="0"/>
          <w:lang w:val="ro-MD" w:eastAsia="ru-RU"/>
        </w:rPr>
        <w:t>Eugeniu PRODAN,</w:t>
      </w:r>
    </w:p>
    <w:p w14:paraId="5FB6A5A0"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2443A7">
        <w:rPr>
          <w:b/>
          <w:noProof w:val="0"/>
          <w:lang w:val="ro-MD" w:eastAsia="ru-RU"/>
        </w:rPr>
        <w:t xml:space="preserve">Director Departamentul Securitate și Administrare  </w:t>
      </w:r>
    </w:p>
    <w:p w14:paraId="7CFCC76F"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2443A7">
        <w:rPr>
          <w:b/>
          <w:noProof w:val="0"/>
          <w:lang w:val="ro-MD" w:eastAsia="ru-RU"/>
        </w:rPr>
        <w:t>(semnat electronic)</w:t>
      </w:r>
    </w:p>
    <w:p w14:paraId="087BE523"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14123447"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196C42FD"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2443A7">
        <w:rPr>
          <w:b/>
          <w:noProof w:val="0"/>
          <w:lang w:val="ro-MD" w:eastAsia="ru-RU"/>
        </w:rPr>
        <w:t>Dmitri SALTÎSKI,</w:t>
      </w:r>
    </w:p>
    <w:p w14:paraId="6952AA6A"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2443A7">
        <w:rPr>
          <w:b/>
          <w:noProof w:val="0"/>
          <w:lang w:val="ro-MD" w:eastAsia="ru-RU"/>
        </w:rPr>
        <w:t xml:space="preserve">Șef Direcția administrarea patrimoniului </w:t>
      </w:r>
      <w:proofErr w:type="spellStart"/>
      <w:r w:rsidRPr="002443A7">
        <w:rPr>
          <w:b/>
          <w:noProof w:val="0"/>
          <w:lang w:val="ro-MD" w:eastAsia="ru-RU"/>
        </w:rPr>
        <w:t>şi</w:t>
      </w:r>
      <w:proofErr w:type="spellEnd"/>
      <w:r w:rsidRPr="002443A7">
        <w:rPr>
          <w:b/>
          <w:noProof w:val="0"/>
          <w:lang w:val="ro-MD" w:eastAsia="ru-RU"/>
        </w:rPr>
        <w:t xml:space="preserve"> servicii sociale  </w:t>
      </w:r>
    </w:p>
    <w:p w14:paraId="2360A1CA"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2443A7">
        <w:rPr>
          <w:b/>
          <w:noProof w:val="0"/>
          <w:lang w:val="ro-MD" w:eastAsia="ru-RU"/>
        </w:rPr>
        <w:t>(semnat electronic)</w:t>
      </w:r>
    </w:p>
    <w:p w14:paraId="4D2B90D5"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1B601C0A"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51206B3F" w14:textId="77777777"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2443A7">
        <w:rPr>
          <w:b/>
          <w:noProof w:val="0"/>
          <w:lang w:val="ro-MD" w:eastAsia="ru-RU"/>
        </w:rPr>
        <w:t>Ion BUȘILA,</w:t>
      </w:r>
    </w:p>
    <w:p w14:paraId="63BF31E4" w14:textId="5F62DD67" w:rsidR="002443A7" w:rsidRPr="002443A7" w:rsidRDefault="00924F3D"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924F3D">
        <w:rPr>
          <w:b/>
          <w:noProof w:val="0"/>
          <w:lang w:val="ro-MD" w:eastAsia="ru-RU"/>
        </w:rPr>
        <w:t>Expert consultant</w:t>
      </w:r>
      <w:r w:rsidR="002443A7" w:rsidRPr="002443A7">
        <w:rPr>
          <w:b/>
          <w:noProof w:val="0"/>
          <w:lang w:val="ro-MD" w:eastAsia="ru-RU"/>
        </w:rPr>
        <w:t xml:space="preserve">, </w:t>
      </w:r>
      <w:proofErr w:type="spellStart"/>
      <w:r w:rsidR="002443A7" w:rsidRPr="002443A7">
        <w:rPr>
          <w:b/>
          <w:noProof w:val="0"/>
          <w:lang w:val="ro-MD" w:eastAsia="ru-RU"/>
        </w:rPr>
        <w:t>Direcţia</w:t>
      </w:r>
      <w:proofErr w:type="spellEnd"/>
      <w:r w:rsidR="002443A7" w:rsidRPr="002443A7">
        <w:rPr>
          <w:b/>
          <w:noProof w:val="0"/>
          <w:lang w:val="ro-MD" w:eastAsia="ru-RU"/>
        </w:rPr>
        <w:t xml:space="preserve"> administrarea patrimoniului </w:t>
      </w:r>
      <w:proofErr w:type="spellStart"/>
      <w:r w:rsidR="002443A7" w:rsidRPr="002443A7">
        <w:rPr>
          <w:b/>
          <w:noProof w:val="0"/>
          <w:lang w:val="ro-MD" w:eastAsia="ru-RU"/>
        </w:rPr>
        <w:t>şi</w:t>
      </w:r>
      <w:proofErr w:type="spellEnd"/>
      <w:r w:rsidR="002443A7" w:rsidRPr="002443A7">
        <w:rPr>
          <w:b/>
          <w:noProof w:val="0"/>
          <w:lang w:val="ro-MD" w:eastAsia="ru-RU"/>
        </w:rPr>
        <w:t xml:space="preserve"> servicii sociale</w:t>
      </w:r>
    </w:p>
    <w:p w14:paraId="38E9E825" w14:textId="01F0B682" w:rsidR="002443A7" w:rsidRPr="002443A7" w:rsidRDefault="002443A7" w:rsidP="002443A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2443A7">
        <w:rPr>
          <w:b/>
          <w:noProof w:val="0"/>
          <w:lang w:val="ro-MD" w:eastAsia="ru-RU"/>
        </w:rPr>
        <w:t>(semnat electronic</w:t>
      </w:r>
      <w:r>
        <w:rPr>
          <w:b/>
          <w:noProof w:val="0"/>
          <w:lang w:val="ro-MD" w:eastAsia="ru-RU"/>
        </w:rPr>
        <w:t>)</w:t>
      </w:r>
    </w:p>
    <w:p w14:paraId="2A7CDE5C" w14:textId="77777777" w:rsidR="0047551A" w:rsidRPr="0047551A" w:rsidRDefault="0047551A" w:rsidP="0047551A">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136B3E40" w14:textId="77777777" w:rsidR="0047551A" w:rsidRPr="0047551A" w:rsidRDefault="0047551A" w:rsidP="0047551A">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33BA113" w14:textId="38D03075" w:rsidR="0047551A" w:rsidRDefault="0047551A" w:rsidP="0047551A">
      <w:pPr>
        <w:shd w:val="clear" w:color="auto" w:fill="FFFFFF" w:themeFill="background1"/>
        <w:tabs>
          <w:tab w:val="left" w:pos="284"/>
          <w:tab w:val="left" w:pos="426"/>
          <w:tab w:val="decimal" w:pos="8364"/>
        </w:tabs>
        <w:spacing w:line="276" w:lineRule="auto"/>
        <w:ind w:left="-284" w:right="-144" w:firstLine="284"/>
        <w:rPr>
          <w:bCs/>
          <w:i/>
          <w:iCs/>
          <w:lang w:val="ro-MD"/>
        </w:rPr>
      </w:pPr>
      <w:r>
        <w:rPr>
          <w:bCs/>
          <w:i/>
          <w:iCs/>
          <w:lang w:val="ro-MD"/>
        </w:rPr>
        <w:br w:type="page"/>
      </w:r>
    </w:p>
    <w:p w14:paraId="519F452C" w14:textId="77777777" w:rsidR="0047551A" w:rsidRPr="00A45B86" w:rsidRDefault="0047551A" w:rsidP="0047551A">
      <w:pPr>
        <w:jc w:val="right"/>
        <w:rPr>
          <w:i/>
          <w:lang w:val="ro-MD" w:eastAsia="ru-RU"/>
        </w:rPr>
      </w:pPr>
      <w:r w:rsidRPr="00121D6A">
        <w:rPr>
          <w:i/>
          <w:lang w:val="ro-MD"/>
        </w:rPr>
        <w:lastRenderedPageBreak/>
        <w:t>A</w:t>
      </w:r>
      <w:r w:rsidRPr="00A45B86">
        <w:rPr>
          <w:i/>
          <w:lang w:val="ro-MD" w:eastAsia="ru-RU"/>
        </w:rPr>
        <w:t>nexa nr.1</w:t>
      </w:r>
    </w:p>
    <w:p w14:paraId="662D78C8" w14:textId="77777777" w:rsidR="0047551A" w:rsidRPr="00121D6A" w:rsidRDefault="0047551A" w:rsidP="0047551A">
      <w:pPr>
        <w:jc w:val="right"/>
        <w:rPr>
          <w:i/>
          <w:lang w:val="ro-MD"/>
        </w:rPr>
      </w:pPr>
      <w:r w:rsidRPr="00A45B86">
        <w:rPr>
          <w:i/>
          <w:lang w:val="ro-MD" w:eastAsia="ru-RU"/>
        </w:rPr>
        <w:t>la Caietul de sarcini</w:t>
      </w:r>
    </w:p>
    <w:p w14:paraId="797F7BA7" w14:textId="77777777" w:rsidR="0047551A" w:rsidRDefault="0047551A" w:rsidP="0047551A">
      <w:pPr>
        <w:jc w:val="both"/>
        <w:rPr>
          <w:b/>
          <w:lang w:val="ro-MD"/>
        </w:rPr>
      </w:pPr>
    </w:p>
    <w:p w14:paraId="2AB79E32" w14:textId="77777777" w:rsidR="0047551A" w:rsidRPr="00A45B86" w:rsidRDefault="0047551A" w:rsidP="0047551A">
      <w:pPr>
        <w:jc w:val="center"/>
        <w:rPr>
          <w:b/>
          <w:lang w:val="ro-MD"/>
        </w:rPr>
      </w:pPr>
      <w:r w:rsidRPr="00A45B86">
        <w:rPr>
          <w:b/>
          <w:lang w:val="ro-MD"/>
        </w:rPr>
        <w:t>CONTRACT – MODEL</w:t>
      </w:r>
    </w:p>
    <w:p w14:paraId="613CA6A0" w14:textId="77777777" w:rsidR="0047551A" w:rsidRDefault="0047551A" w:rsidP="0047551A">
      <w:pPr>
        <w:tabs>
          <w:tab w:val="left" w:pos="2295"/>
        </w:tabs>
        <w:jc w:val="both"/>
        <w:rPr>
          <w:lang w:val="ro-MD"/>
        </w:rPr>
      </w:pPr>
    </w:p>
    <w:p w14:paraId="6ED12662" w14:textId="77777777" w:rsidR="0047551A" w:rsidRPr="00121D6A" w:rsidRDefault="0047551A" w:rsidP="0047551A">
      <w:pPr>
        <w:jc w:val="center"/>
        <w:rPr>
          <w:b/>
          <w:lang w:val="ro-MD"/>
        </w:rPr>
      </w:pPr>
      <w:r w:rsidRPr="00121D6A">
        <w:rPr>
          <w:b/>
          <w:caps/>
          <w:lang w:val="ro-MD"/>
        </w:rPr>
        <w:t>Contract</w:t>
      </w:r>
      <w:r w:rsidRPr="00121D6A">
        <w:rPr>
          <w:b/>
          <w:lang w:val="ro-MD"/>
        </w:rPr>
        <w:t xml:space="preserve"> nr.  </w:t>
      </w:r>
      <w:r>
        <w:rPr>
          <w:u w:val="single"/>
          <w:lang w:val="ro-MD"/>
        </w:rPr>
        <w:t>______________</w:t>
      </w:r>
    </w:p>
    <w:p w14:paraId="68BA6AC5" w14:textId="77777777" w:rsidR="0047551A" w:rsidRPr="00121D6A" w:rsidRDefault="0047551A" w:rsidP="0047551A">
      <w:pPr>
        <w:jc w:val="center"/>
        <w:rPr>
          <w:b/>
          <w:i/>
          <w:lang w:val="ro-MD"/>
        </w:rPr>
      </w:pPr>
      <w:r w:rsidRPr="00121D6A">
        <w:rPr>
          <w:b/>
          <w:lang w:val="ro-MD"/>
        </w:rPr>
        <w:t xml:space="preserve">de achiziţionare a serviciilor de proiectare </w:t>
      </w:r>
    </w:p>
    <w:p w14:paraId="529EFA6E" w14:textId="77777777" w:rsidR="0047551A" w:rsidRDefault="0047551A" w:rsidP="0047551A">
      <w:pPr>
        <w:tabs>
          <w:tab w:val="left" w:pos="2295"/>
        </w:tabs>
        <w:jc w:val="both"/>
        <w:rPr>
          <w:lang w:val="ro-MD"/>
        </w:rPr>
      </w:pPr>
    </w:p>
    <w:p w14:paraId="37FA3942" w14:textId="7C103CE5" w:rsidR="0047551A" w:rsidRPr="00121D6A" w:rsidRDefault="0047551A" w:rsidP="0047551A">
      <w:pPr>
        <w:rPr>
          <w:i/>
          <w:lang w:val="ro-MD"/>
        </w:rPr>
      </w:pPr>
      <w:r w:rsidRPr="00121D6A">
        <w:rPr>
          <w:b/>
          <w:lang w:val="ro-MD"/>
        </w:rPr>
        <w:t>”___” _____________  202</w:t>
      </w:r>
      <w:r w:rsidR="00007B03">
        <w:rPr>
          <w:b/>
          <w:lang w:val="ro-MD"/>
        </w:rPr>
        <w:t xml:space="preserve">3       </w:t>
      </w:r>
      <w:r w:rsidRPr="00121D6A">
        <w:rPr>
          <w:b/>
          <w:lang w:val="ro-MD"/>
        </w:rPr>
        <w:t xml:space="preserve">                                                                              </w:t>
      </w:r>
      <w:r>
        <w:rPr>
          <w:lang w:val="ro-MD"/>
        </w:rPr>
        <w:t>mun. Chișinău</w:t>
      </w:r>
    </w:p>
    <w:p w14:paraId="15737704" w14:textId="77777777" w:rsidR="0047551A" w:rsidRDefault="0047551A" w:rsidP="0047551A">
      <w:pPr>
        <w:tabs>
          <w:tab w:val="left" w:pos="2295"/>
        </w:tabs>
        <w:jc w:val="both"/>
        <w:rPr>
          <w:lang w:val="ro-MD"/>
        </w:rPr>
      </w:pPr>
    </w:p>
    <w:p w14:paraId="09A9865C" w14:textId="77777777" w:rsidR="0047551A" w:rsidRPr="00121D6A" w:rsidRDefault="0047551A" w:rsidP="0047551A">
      <w:pPr>
        <w:pStyle w:val="ListParagraph"/>
        <w:numPr>
          <w:ilvl w:val="0"/>
          <w:numId w:val="3"/>
        </w:numPr>
        <w:ind w:left="0"/>
        <w:jc w:val="center"/>
        <w:rPr>
          <w:b/>
          <w:kern w:val="28"/>
          <w:lang w:val="ro-MD"/>
        </w:rPr>
      </w:pPr>
      <w:r w:rsidRPr="00121D6A">
        <w:rPr>
          <w:b/>
          <w:kern w:val="28"/>
          <w:lang w:val="ro-MD"/>
        </w:rPr>
        <w:t>PARTEA GENERALĂ</w:t>
      </w:r>
    </w:p>
    <w:p w14:paraId="479429D9" w14:textId="77777777" w:rsidR="0047551A" w:rsidRDefault="0047551A" w:rsidP="0047551A">
      <w:pPr>
        <w:ind w:hanging="360"/>
        <w:rPr>
          <w:kern w:val="28"/>
          <w:sz w:val="20"/>
          <w:szCs w:val="20"/>
          <w:lang w:val="ro-MD"/>
        </w:rPr>
      </w:pPr>
    </w:p>
    <w:p w14:paraId="0CF46B1A" w14:textId="77777777" w:rsidR="00614924" w:rsidRDefault="0047551A" w:rsidP="00614924">
      <w:pPr>
        <w:pStyle w:val="ListParagraph"/>
        <w:numPr>
          <w:ilvl w:val="0"/>
          <w:numId w:val="2"/>
        </w:numPr>
        <w:spacing w:before="120"/>
        <w:rPr>
          <w:lang w:val="ro-MD"/>
        </w:rPr>
      </w:pPr>
      <w:r w:rsidRPr="00614924">
        <w:rPr>
          <w:iCs/>
          <w:kern w:val="28"/>
          <w:lang w:val="ro-MD"/>
        </w:rPr>
        <w:t>Obiectul achiziției</w:t>
      </w:r>
      <w:r w:rsidRPr="002C7875">
        <w:rPr>
          <w:kern w:val="28"/>
          <w:lang w:val="ro-MD"/>
        </w:rPr>
        <w:t xml:space="preserve">: </w:t>
      </w:r>
      <w:r w:rsidR="00614924" w:rsidRPr="00614924">
        <w:rPr>
          <w:i/>
          <w:lang w:val="ro-MD"/>
        </w:rPr>
        <w:t>Servicii de verificare a proiectului parcării aferente BNM</w:t>
      </w:r>
    </w:p>
    <w:p w14:paraId="1A164D0A" w14:textId="6CA2A7AE" w:rsidR="0047551A" w:rsidRPr="002C7875" w:rsidRDefault="0047551A" w:rsidP="0047551A">
      <w:pPr>
        <w:rPr>
          <w:kern w:val="28"/>
          <w:lang w:val="ro-MD"/>
        </w:rPr>
      </w:pPr>
    </w:p>
    <w:p w14:paraId="64963EFD" w14:textId="4C7A269C" w:rsidR="0047551A" w:rsidRPr="00A45B86" w:rsidRDefault="0047551A" w:rsidP="0047551A">
      <w:pPr>
        <w:rPr>
          <w:lang w:val="ro-MD"/>
        </w:rPr>
      </w:pPr>
      <w:r w:rsidRPr="002C7875">
        <w:rPr>
          <w:i/>
          <w:iCs/>
          <w:kern w:val="28"/>
          <w:lang w:val="ro-MD"/>
        </w:rPr>
        <w:t>Cod CPV</w:t>
      </w:r>
      <w:r w:rsidRPr="002C7875">
        <w:rPr>
          <w:kern w:val="28"/>
          <w:lang w:val="ro-MD"/>
        </w:rPr>
        <w:t xml:space="preserve">: </w:t>
      </w:r>
      <w:r w:rsidR="00614924" w:rsidRPr="00614924">
        <w:t>71319000-7</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4"/>
        <w:gridCol w:w="4348"/>
      </w:tblGrid>
      <w:tr w:rsidR="0047551A" w14:paraId="09C4EB53" w14:textId="77777777" w:rsidTr="00DA0CAF">
        <w:tc>
          <w:tcPr>
            <w:tcW w:w="2650" w:type="pct"/>
            <w:tcBorders>
              <w:top w:val="single" w:sz="4" w:space="0" w:color="auto"/>
              <w:left w:val="single" w:sz="4" w:space="0" w:color="auto"/>
              <w:bottom w:val="single" w:sz="4" w:space="0" w:color="auto"/>
              <w:right w:val="single" w:sz="4" w:space="0" w:color="auto"/>
            </w:tcBorders>
            <w:hideMark/>
          </w:tcPr>
          <w:p w14:paraId="72FB5F40" w14:textId="77777777" w:rsidR="0047551A" w:rsidRPr="00121D6A" w:rsidRDefault="0047551A" w:rsidP="00DA0CAF">
            <w:pPr>
              <w:spacing w:line="256" w:lineRule="auto"/>
              <w:jc w:val="both"/>
              <w:rPr>
                <w:b/>
                <w:lang w:val="ro-MD"/>
              </w:rPr>
            </w:pPr>
            <w:r w:rsidRPr="00121D6A">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3082174E" w14:textId="77777777" w:rsidR="0047551A" w:rsidRPr="00121D6A" w:rsidRDefault="0047551A" w:rsidP="00DA0CAF">
            <w:pPr>
              <w:spacing w:line="256" w:lineRule="auto"/>
              <w:jc w:val="both"/>
              <w:rPr>
                <w:b/>
                <w:lang w:val="ro-MD"/>
              </w:rPr>
            </w:pPr>
            <w:r w:rsidRPr="00121D6A">
              <w:rPr>
                <w:b/>
                <w:lang w:val="ro-MD"/>
              </w:rPr>
              <w:t>Prestator</w:t>
            </w:r>
          </w:p>
        </w:tc>
      </w:tr>
      <w:tr w:rsidR="0047551A" w14:paraId="68998E1B" w14:textId="77777777" w:rsidTr="00DA0CAF">
        <w:tc>
          <w:tcPr>
            <w:tcW w:w="2650" w:type="pct"/>
            <w:tcBorders>
              <w:top w:val="single" w:sz="4" w:space="0" w:color="auto"/>
              <w:left w:val="single" w:sz="4" w:space="0" w:color="auto"/>
              <w:bottom w:val="single" w:sz="4" w:space="0" w:color="auto"/>
              <w:right w:val="single" w:sz="4" w:space="0" w:color="auto"/>
            </w:tcBorders>
            <w:hideMark/>
          </w:tcPr>
          <w:p w14:paraId="6284766A" w14:textId="61F17EBE" w:rsidR="0047551A" w:rsidRDefault="0047551A" w:rsidP="00DA0CAF">
            <w:pPr>
              <w:spacing w:line="256" w:lineRule="auto"/>
              <w:jc w:val="both"/>
              <w:rPr>
                <w:lang w:val="ro-MD"/>
              </w:rPr>
            </w:pPr>
            <w:r w:rsidRPr="00684B35">
              <w:rPr>
                <w:lang w:val="ro-MD"/>
              </w:rPr>
              <w:t xml:space="preserve">Banca Națională a Moldovei </w:t>
            </w:r>
            <w:r>
              <w:rPr>
                <w:lang w:val="ro-MD"/>
              </w:rPr>
              <w:t>reprezentat prin dl  …………, care acţionează în baza</w:t>
            </w:r>
            <w:r>
              <w:t xml:space="preserve"> </w:t>
            </w:r>
            <w:r w:rsidRPr="00684B35">
              <w:rPr>
                <w:lang w:val="ro-MD"/>
              </w:rPr>
              <w:t>Legii cu privire la Banca Naţională a Moldovei nr.548/1995, cu modificările ulterioare</w:t>
            </w:r>
            <w:r>
              <w:rPr>
                <w:lang w:val="ro-MD"/>
              </w:rPr>
              <w:t xml:space="preserve">, denumit în continuare </w:t>
            </w:r>
            <w:r w:rsidRPr="00121D6A">
              <w:rPr>
                <w:i/>
                <w:lang w:val="ro-MD"/>
              </w:rPr>
              <w:t>Beneficiar</w:t>
            </w:r>
            <w:r>
              <w:rPr>
                <w:lang w:val="ro-MD"/>
              </w:rPr>
              <w:t xml:space="preserve">, </w:t>
            </w:r>
            <w:r w:rsidRPr="00121D6A">
              <w:rPr>
                <w:i/>
                <w:lang w:val="ro-MD"/>
              </w:rPr>
              <w:t xml:space="preserve">IDNO </w:t>
            </w:r>
            <w:r w:rsidRPr="00121D6A">
              <w:rPr>
                <w:lang w:val="ro-MD"/>
              </w:rPr>
              <w:t>79592</w:t>
            </w:r>
            <w:r w:rsidRPr="00121D6A">
              <w:rPr>
                <w:i/>
                <w:lang w:val="ro-MD"/>
              </w:rPr>
              <w:t xml:space="preserve">, </w:t>
            </w:r>
            <w:r>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0EBFA13E" w14:textId="089827C7" w:rsidR="0047551A" w:rsidRDefault="0047551A" w:rsidP="00DA0CAF">
            <w:pPr>
              <w:spacing w:line="256" w:lineRule="auto"/>
              <w:jc w:val="both"/>
              <w:rPr>
                <w:lang w:val="ro-MD"/>
              </w:rPr>
            </w:pPr>
            <w:r w:rsidRPr="00121D6A">
              <w:rPr>
                <w:b/>
                <w:lang w:val="ro-MD"/>
              </w:rPr>
              <w:t>………………..</w:t>
            </w:r>
            <w:r>
              <w:rPr>
                <w:lang w:val="ro-MD"/>
              </w:rPr>
              <w:t xml:space="preserve">reprezentat prin  ………….,care acţionează în baza statutului întreprinderii, denumit în continuare </w:t>
            </w:r>
            <w:r w:rsidRPr="00086330">
              <w:rPr>
                <w:i/>
                <w:iCs/>
                <w:lang w:val="ro-MD"/>
              </w:rPr>
              <w:t>Prestator</w:t>
            </w:r>
            <w:r w:rsidRPr="00121D6A">
              <w:rPr>
                <w:i/>
                <w:lang w:val="ro-MD"/>
              </w:rPr>
              <w:t xml:space="preserve">, IDNO, </w:t>
            </w:r>
            <w:r>
              <w:rPr>
                <w:lang w:val="ro-MD"/>
              </w:rPr>
              <w:t xml:space="preserve"> pe de altă parte,</w:t>
            </w:r>
          </w:p>
        </w:tc>
      </w:tr>
    </w:tbl>
    <w:p w14:paraId="65ED7FB1" w14:textId="77777777" w:rsidR="0047551A" w:rsidRDefault="0047551A" w:rsidP="0047551A">
      <w:pPr>
        <w:jc w:val="both"/>
        <w:rPr>
          <w:lang w:val="ro-MD"/>
        </w:rPr>
      </w:pPr>
      <w:r>
        <w:rPr>
          <w:lang w:val="ro-MD"/>
        </w:rPr>
        <w:t xml:space="preserve">ambii (denumiţi în continuare </w:t>
      </w:r>
      <w:r w:rsidRPr="00121D6A">
        <w:rPr>
          <w:i/>
          <w:lang w:val="ro-MD"/>
        </w:rPr>
        <w:t>Părţi</w:t>
      </w:r>
      <w:r>
        <w:rPr>
          <w:lang w:val="ro-MD"/>
        </w:rPr>
        <w:t>), au încheiat prezentul Contract referitor la următoarele:</w:t>
      </w:r>
    </w:p>
    <w:p w14:paraId="7348864E" w14:textId="5637B72D" w:rsidR="0047551A" w:rsidRPr="009D0391" w:rsidRDefault="0047551A" w:rsidP="0047551A">
      <w:pPr>
        <w:jc w:val="both"/>
        <w:rPr>
          <w:lang w:val="ro-MD"/>
        </w:rPr>
      </w:pPr>
      <w:r>
        <w:rPr>
          <w:lang w:val="ro-MD"/>
        </w:rPr>
        <w:t xml:space="preserve">1. Achiziţionarea </w:t>
      </w:r>
      <w:r w:rsidR="00614924" w:rsidRPr="00614924">
        <w:rPr>
          <w:i/>
          <w:lang w:val="ro-MD"/>
        </w:rPr>
        <w:t>Servicii de verificare a proiectului parcării aferente BNM</w:t>
      </w:r>
      <w:r w:rsidRPr="00121D6A">
        <w:rPr>
          <w:i/>
          <w:lang w:val="ro-MD"/>
        </w:rPr>
        <w:t xml:space="preserve">              </w:t>
      </w:r>
      <w:r w:rsidRPr="00121D6A">
        <w:rPr>
          <w:b/>
          <w:lang w:val="ro-MD"/>
        </w:rPr>
        <w:t>,</w:t>
      </w:r>
      <w:r>
        <w:rPr>
          <w:lang w:val="ro-MD"/>
        </w:rPr>
        <w:t xml:space="preserve"> denumite în </w:t>
      </w:r>
      <w:r>
        <w:rPr>
          <w:shd w:val="clear" w:color="auto" w:fill="FFFFFF" w:themeFill="background1"/>
          <w:lang w:val="ro-MD"/>
        </w:rPr>
        <w:t>continuare Servicii</w:t>
      </w:r>
      <w:r>
        <w:rPr>
          <w:lang w:val="ro-MD"/>
        </w:rPr>
        <w:t>, conform procedurii de achiziție publică nr…</w:t>
      </w:r>
      <w:r w:rsidRPr="00121D6A">
        <w:rPr>
          <w:b/>
          <w:shd w:val="clear" w:color="auto" w:fill="FFFFFF"/>
          <w:lang w:val="ro-MD"/>
        </w:rPr>
        <w:t>……………</w:t>
      </w:r>
      <w:r>
        <w:rPr>
          <w:lang w:val="ro-MD"/>
        </w:rPr>
        <w:t>din ………..în baza deciziei grupului de lucru al Beneficiarului din ………..</w:t>
      </w:r>
    </w:p>
    <w:p w14:paraId="405540CB" w14:textId="77777777" w:rsidR="0047551A" w:rsidRDefault="0047551A" w:rsidP="0047551A">
      <w:pPr>
        <w:jc w:val="both"/>
        <w:rPr>
          <w:lang w:val="ro-MD"/>
        </w:rPr>
      </w:pPr>
      <w:r>
        <w:rPr>
          <w:lang w:val="ro-MD"/>
        </w:rPr>
        <w:t>2. Următoarele documente vor fi considerate părţi componente ale Contractului:</w:t>
      </w:r>
    </w:p>
    <w:p w14:paraId="21A3794D" w14:textId="77777777" w:rsidR="0047551A" w:rsidRPr="00121D6A" w:rsidRDefault="0047551A" w:rsidP="0047551A">
      <w:pPr>
        <w:numPr>
          <w:ilvl w:val="0"/>
          <w:numId w:val="4"/>
        </w:numPr>
        <w:suppressAutoHyphens/>
        <w:ind w:left="0" w:firstLine="720"/>
        <w:jc w:val="both"/>
        <w:rPr>
          <w:i/>
          <w:lang w:val="ro-MD"/>
        </w:rPr>
      </w:pPr>
      <w:r w:rsidRPr="002C7875">
        <w:rPr>
          <w:i/>
          <w:iCs/>
          <w:lang w:val="ro-MD"/>
        </w:rPr>
        <w:t>Specificația tehnică;</w:t>
      </w:r>
    </w:p>
    <w:p w14:paraId="17713260" w14:textId="77777777" w:rsidR="0047551A" w:rsidRPr="00121D6A" w:rsidRDefault="0047551A" w:rsidP="0047551A">
      <w:pPr>
        <w:numPr>
          <w:ilvl w:val="0"/>
          <w:numId w:val="4"/>
        </w:numPr>
        <w:suppressAutoHyphens/>
        <w:ind w:left="0" w:firstLine="720"/>
        <w:jc w:val="both"/>
        <w:rPr>
          <w:i/>
          <w:lang w:val="ro-MD"/>
        </w:rPr>
      </w:pPr>
      <w:r w:rsidRPr="002C7875">
        <w:rPr>
          <w:i/>
          <w:iCs/>
          <w:lang w:val="ro-MD"/>
        </w:rPr>
        <w:t>Specificația de preț;</w:t>
      </w:r>
    </w:p>
    <w:p w14:paraId="6CA65793" w14:textId="77777777" w:rsidR="0047551A" w:rsidRPr="00121D6A" w:rsidRDefault="0047551A" w:rsidP="0047551A">
      <w:pPr>
        <w:numPr>
          <w:ilvl w:val="0"/>
          <w:numId w:val="4"/>
        </w:numPr>
        <w:suppressAutoHyphens/>
        <w:ind w:left="0" w:firstLine="720"/>
        <w:jc w:val="both"/>
        <w:rPr>
          <w:i/>
          <w:lang w:val="ro-MD"/>
        </w:rPr>
      </w:pPr>
      <w:r w:rsidRPr="002C7875">
        <w:rPr>
          <w:i/>
          <w:iCs/>
          <w:lang w:val="ro-MD"/>
        </w:rPr>
        <w:t>Caietul de sarcini.</w:t>
      </w:r>
    </w:p>
    <w:p w14:paraId="447AA647" w14:textId="77777777" w:rsidR="0047551A" w:rsidRDefault="0047551A" w:rsidP="0047551A">
      <w:pPr>
        <w:jc w:val="both"/>
        <w:rPr>
          <w:lang w:val="ro-MD"/>
        </w:rPr>
      </w:pPr>
      <w:r>
        <w:rPr>
          <w:lang w:val="ro-MD"/>
        </w:rPr>
        <w:t>3. În cazul unor discrepanţe sau inconsecvenţe între documentele componente ale Contractului, documentele vor avea ordinea de prioritate enumerată în pct. 2.</w:t>
      </w:r>
    </w:p>
    <w:p w14:paraId="3049BFA5" w14:textId="77777777" w:rsidR="0047551A" w:rsidRDefault="0047551A" w:rsidP="0047551A">
      <w:pPr>
        <w:jc w:val="both"/>
        <w:rPr>
          <w:lang w:val="ro-MD"/>
        </w:rPr>
      </w:pPr>
      <w:r>
        <w:rPr>
          <w:lang w:val="ro-MD"/>
        </w:rPr>
        <w:t>4. În calitate de contravaloare a plăţilor care urmează a fi efectuate de Beneficiar, Prestatorul se obligă prin prezentul contract să presteze Beneficiarului serviciile şi să înlăture defectele în conformitate cu prevederile Contractului sub toate aspectele.</w:t>
      </w:r>
    </w:p>
    <w:p w14:paraId="1849EC38" w14:textId="77777777" w:rsidR="0047551A" w:rsidRDefault="0047551A" w:rsidP="0047551A">
      <w:pPr>
        <w:jc w:val="both"/>
        <w:rPr>
          <w:lang w:val="ro-MD"/>
        </w:rPr>
      </w:pPr>
      <w:r>
        <w:rPr>
          <w:lang w:val="ro-MD"/>
        </w:rPr>
        <w:t xml:space="preserve"> 5. Beneficiarul se obligă prin prezentul să plătească Prestatorului, în calitate de contravaloare a livrării Serviciilor, preţul Contractului sau orice altă sumă care poate deveni plătibilă conform prevederilor Contractului în termenele şi modalitatea stabilite de Contract.</w:t>
      </w:r>
    </w:p>
    <w:p w14:paraId="66F7DA90" w14:textId="77777777" w:rsidR="0047551A" w:rsidRDefault="0047551A" w:rsidP="0047551A">
      <w:pPr>
        <w:pStyle w:val="ListParagraph"/>
        <w:numPr>
          <w:ilvl w:val="0"/>
          <w:numId w:val="0"/>
        </w:numPr>
        <w:jc w:val="left"/>
        <w:rPr>
          <w:kern w:val="28"/>
          <w:sz w:val="20"/>
          <w:szCs w:val="20"/>
          <w:lang w:val="ro-MD"/>
        </w:rPr>
      </w:pPr>
    </w:p>
    <w:p w14:paraId="4D88A552" w14:textId="77777777" w:rsidR="0047551A" w:rsidRPr="00121D6A" w:rsidRDefault="0047551A" w:rsidP="0047551A">
      <w:pPr>
        <w:rPr>
          <w:b/>
          <w:lang w:val="ro-MD"/>
        </w:rPr>
      </w:pPr>
      <w:r w:rsidRPr="00121D6A">
        <w:rPr>
          <w:b/>
          <w:lang w:val="ro-MD"/>
        </w:rPr>
        <w:t>1. OBIECTUL CONTRACTULUI</w:t>
      </w:r>
    </w:p>
    <w:p w14:paraId="0E3B20EB" w14:textId="77777777" w:rsidR="0047551A" w:rsidRDefault="0047551A" w:rsidP="0047551A">
      <w:pPr>
        <w:jc w:val="both"/>
        <w:rPr>
          <w:lang w:val="ro-MD"/>
        </w:rPr>
      </w:pPr>
      <w:r>
        <w:rPr>
          <w:lang w:val="ro-MD"/>
        </w:rPr>
        <w:t xml:space="preserve">1.1. Prestatorul îşi asumă obligaţia de a presta Serviciile conform Specificaţiei, care este parte integrantă a prezentului Contract. </w:t>
      </w:r>
    </w:p>
    <w:p w14:paraId="0D6AA0F4" w14:textId="77777777" w:rsidR="0047551A" w:rsidRDefault="0047551A" w:rsidP="0047551A">
      <w:pPr>
        <w:jc w:val="both"/>
        <w:rPr>
          <w:lang w:val="ro-MD"/>
        </w:rPr>
      </w:pPr>
      <w:r>
        <w:rPr>
          <w:lang w:val="ro-MD"/>
        </w:rPr>
        <w:t xml:space="preserve">1.2. Beneficiarul se obligă, la rândul său, să achite şi să recepţioneze Serviciile prestate de Prestator. </w:t>
      </w:r>
    </w:p>
    <w:p w14:paraId="4EAD725A" w14:textId="77777777" w:rsidR="0047551A" w:rsidRDefault="0047551A" w:rsidP="0047551A">
      <w:pPr>
        <w:jc w:val="both"/>
        <w:rPr>
          <w:lang w:val="ro-MD"/>
        </w:rPr>
      </w:pPr>
      <w:r>
        <w:rPr>
          <w:lang w:val="ro-MD"/>
        </w:rPr>
        <w:t>1.3. Calitatea Serviciilor se atestă prin respectarea documentelor normative și standardelor de stat ale căror cerințe trebuie respectate la executarea documentației de proiect.</w:t>
      </w:r>
    </w:p>
    <w:p w14:paraId="6F08CBFF" w14:textId="77777777" w:rsidR="0047551A" w:rsidRDefault="0047551A" w:rsidP="0047551A">
      <w:pPr>
        <w:pStyle w:val="ListParagraph"/>
        <w:numPr>
          <w:ilvl w:val="0"/>
          <w:numId w:val="0"/>
        </w:numPr>
        <w:rPr>
          <w:kern w:val="28"/>
          <w:sz w:val="20"/>
          <w:szCs w:val="20"/>
          <w:lang w:val="ro-MD"/>
        </w:rPr>
      </w:pPr>
    </w:p>
    <w:p w14:paraId="3F86E5A8" w14:textId="77777777" w:rsidR="0047551A" w:rsidRPr="00121D6A" w:rsidRDefault="0047551A" w:rsidP="0047551A">
      <w:pPr>
        <w:rPr>
          <w:b/>
          <w:lang w:val="ro-MD"/>
        </w:rPr>
      </w:pPr>
      <w:bookmarkStart w:id="2" w:name="_Hlk111797319"/>
      <w:r w:rsidRPr="00121D6A">
        <w:rPr>
          <w:b/>
          <w:lang w:val="ro-MD"/>
        </w:rPr>
        <w:t>2.TERMENII ŞI CONDIŢIILE DE PRESTARE</w:t>
      </w:r>
    </w:p>
    <w:bookmarkEnd w:id="2"/>
    <w:p w14:paraId="352526CA" w14:textId="71A2D260" w:rsidR="0047551A" w:rsidRDefault="0047551A" w:rsidP="0047551A">
      <w:pPr>
        <w:jc w:val="both"/>
        <w:rPr>
          <w:lang w:val="ro-MD"/>
        </w:rPr>
      </w:pPr>
      <w:r>
        <w:rPr>
          <w:lang w:val="ro-MD"/>
        </w:rPr>
        <w:t xml:space="preserve">2.1.  Executarea Serviciilor de </w:t>
      </w:r>
      <w:r w:rsidR="001A11AF">
        <w:rPr>
          <w:lang w:val="ro-MD"/>
        </w:rPr>
        <w:t>verificare</w:t>
      </w:r>
      <w:r>
        <w:rPr>
          <w:lang w:val="ro-MD"/>
        </w:rPr>
        <w:t xml:space="preserve"> se efectuează în conformitate cu parametrii tehnici şi cerinţele de bază la elaborarea proiectului stipulate în documentația de atribuire </w:t>
      </w:r>
      <w:r>
        <w:rPr>
          <w:shd w:val="clear" w:color="auto" w:fill="FFFFFF" w:themeFill="background1"/>
          <w:lang w:val="ro-MD"/>
        </w:rPr>
        <w:t>şi anexele nr……..</w:t>
      </w:r>
      <w:r>
        <w:rPr>
          <w:lang w:val="ro-MD"/>
        </w:rPr>
        <w:t xml:space="preserve">la prezentul Contract. </w:t>
      </w:r>
    </w:p>
    <w:p w14:paraId="6D4DD52B" w14:textId="2F177048" w:rsidR="0047551A" w:rsidRDefault="0047551A" w:rsidP="0047551A">
      <w:pPr>
        <w:jc w:val="both"/>
        <w:rPr>
          <w:lang w:val="ro-MD"/>
        </w:rPr>
      </w:pPr>
      <w:r>
        <w:rPr>
          <w:lang w:val="ro-MD"/>
        </w:rPr>
        <w:lastRenderedPageBreak/>
        <w:t xml:space="preserve">2.2. Termenul limită de predare-primire a documentaţiei de proiect şi deviz – </w:t>
      </w:r>
      <w:r w:rsidR="001A11AF">
        <w:t>1</w:t>
      </w:r>
      <w:r>
        <w:t>0 zile, în baza solicitării scrise prin e-mail a Beneficiarului</w:t>
      </w:r>
      <w:r>
        <w:rPr>
          <w:lang w:val="ro-MD"/>
        </w:rPr>
        <w:t>.</w:t>
      </w:r>
    </w:p>
    <w:p w14:paraId="6954B47E" w14:textId="7B5C2F52" w:rsidR="0047551A" w:rsidRPr="00083C9C" w:rsidRDefault="0047551A" w:rsidP="0047551A">
      <w:pPr>
        <w:jc w:val="both"/>
        <w:rPr>
          <w:i/>
          <w:lang w:val="ro-MD"/>
        </w:rPr>
      </w:pPr>
      <w:r>
        <w:rPr>
          <w:lang w:val="ro-MD"/>
        </w:rPr>
        <w:t xml:space="preserve"> 2</w:t>
      </w:r>
      <w:r w:rsidR="001A11AF">
        <w:rPr>
          <w:lang w:val="ro-MD"/>
        </w:rPr>
        <w:t>.3</w:t>
      </w:r>
      <w:r>
        <w:rPr>
          <w:lang w:val="ro-MD"/>
        </w:rPr>
        <w:t xml:space="preserve">.Serviciile se consideră prestate Beneficiarului odată cu prezentarea </w:t>
      </w:r>
      <w:r w:rsidRPr="00083C9C">
        <w:rPr>
          <w:i/>
          <w:lang w:val="ro-MD"/>
        </w:rPr>
        <w:t>documentației de proiect și deviz</w:t>
      </w:r>
      <w:r w:rsidR="001A11AF">
        <w:rPr>
          <w:i/>
          <w:lang w:val="ro-MD"/>
        </w:rPr>
        <w:t xml:space="preserve"> verificate</w:t>
      </w:r>
      <w:r w:rsidRPr="00083C9C">
        <w:rPr>
          <w:i/>
          <w:lang w:val="ro-MD"/>
        </w:rPr>
        <w:t>,</w:t>
      </w:r>
      <w:r w:rsidRPr="00083C9C">
        <w:rPr>
          <w:i/>
          <w:iCs/>
          <w:lang w:val="ro-MD"/>
        </w:rPr>
        <w:t xml:space="preserve"> Actului de prestare a serviciilor (proces-verbal, după caz) semnat de către reprezentanții ambelor Părți</w:t>
      </w:r>
      <w:r w:rsidR="00E27432" w:rsidRPr="00083C9C">
        <w:rPr>
          <w:i/>
          <w:iCs/>
          <w:lang w:val="ro-MD"/>
        </w:rPr>
        <w:t xml:space="preserve">, </w:t>
      </w:r>
      <w:r w:rsidRPr="00083C9C">
        <w:rPr>
          <w:i/>
          <w:lang w:val="ro-MD"/>
        </w:rPr>
        <w:t>originalul facturii fiscale.</w:t>
      </w:r>
    </w:p>
    <w:p w14:paraId="719D45AC" w14:textId="77777777" w:rsidR="0047551A" w:rsidRDefault="0047551A" w:rsidP="0047551A">
      <w:pPr>
        <w:ind w:firstLine="720"/>
        <w:jc w:val="both"/>
        <w:rPr>
          <w:lang w:val="ro-MD"/>
        </w:rPr>
      </w:pPr>
    </w:p>
    <w:p w14:paraId="3986DA03" w14:textId="77777777" w:rsidR="0047551A" w:rsidRPr="00121D6A" w:rsidRDefault="0047551A" w:rsidP="0047551A">
      <w:pPr>
        <w:rPr>
          <w:b/>
          <w:lang w:val="ro-MD"/>
        </w:rPr>
      </w:pPr>
      <w:r w:rsidRPr="00121D6A">
        <w:rPr>
          <w:b/>
          <w:lang w:val="ro-MD"/>
        </w:rPr>
        <w:t>3. PREŢUL ŞI CONDIŢIILE DE PLATĂ</w:t>
      </w:r>
    </w:p>
    <w:p w14:paraId="056668C1" w14:textId="77777777" w:rsidR="0047551A" w:rsidRDefault="0047551A" w:rsidP="0047551A">
      <w:pPr>
        <w:jc w:val="both"/>
        <w:rPr>
          <w:lang w:val="ro-MD"/>
        </w:rPr>
      </w:pPr>
      <w:r>
        <w:rPr>
          <w:lang w:val="ro-MD"/>
        </w:rPr>
        <w:t>3.1. Preţul Serviciilor conform prezentului Contract este stabilit în lei moldoveneşti.</w:t>
      </w:r>
    </w:p>
    <w:p w14:paraId="44CD686A" w14:textId="77777777" w:rsidR="0047551A" w:rsidRDefault="0047551A" w:rsidP="0047551A">
      <w:pPr>
        <w:jc w:val="both"/>
        <w:rPr>
          <w:sz w:val="28"/>
          <w:szCs w:val="28"/>
          <w:lang w:val="ro-MD"/>
        </w:rPr>
      </w:pPr>
      <w:r>
        <w:rPr>
          <w:lang w:val="ro-MD"/>
        </w:rPr>
        <w:t>3.2. Suma totală a prezentului Contract, inclusiv TVA, se stabileşte în lei moldoveneşti şi constituie</w:t>
      </w:r>
      <w:r w:rsidRPr="00121D6A">
        <w:rPr>
          <w:b/>
          <w:lang w:val="ro-MD"/>
        </w:rPr>
        <w:t>……..</w:t>
      </w:r>
    </w:p>
    <w:p w14:paraId="172B7C1C" w14:textId="77777777" w:rsidR="0047551A" w:rsidRDefault="0047551A" w:rsidP="0047551A">
      <w:pPr>
        <w:jc w:val="both"/>
        <w:rPr>
          <w:lang w:val="ro-MD"/>
        </w:rPr>
      </w:pPr>
      <w:r>
        <w:rPr>
          <w:lang w:val="ro-MD"/>
        </w:rPr>
        <w:t>3.3. Beneficiarul va achita Preestatorului serviciile prestate, după cum urmează:</w:t>
      </w:r>
    </w:p>
    <w:p w14:paraId="7A44EA3A" w14:textId="6E76D4C2" w:rsidR="0047551A" w:rsidRPr="00121D6A" w:rsidRDefault="0047551A" w:rsidP="0047551A">
      <w:pPr>
        <w:jc w:val="both"/>
        <w:rPr>
          <w:i/>
          <w:lang w:val="ro-MD"/>
        </w:rPr>
      </w:pPr>
      <w:r w:rsidRPr="002C7875">
        <w:rPr>
          <w:i/>
          <w:iCs/>
          <w:lang w:val="ro-MD"/>
        </w:rPr>
        <w:t xml:space="preserve"> </w:t>
      </w:r>
      <w:r>
        <w:rPr>
          <w:i/>
          <w:iCs/>
          <w:lang w:val="ro-MD"/>
        </w:rPr>
        <w:t xml:space="preserve">     </w:t>
      </w:r>
      <w:r w:rsidRPr="002C7875">
        <w:rPr>
          <w:i/>
          <w:iCs/>
          <w:lang w:val="ro-MD"/>
        </w:rPr>
        <w:t>a) Plata pentru Serviciile prestate conform prezentului Contract se va efectua după prestarea Serviciilor în baza Actului de prestare a serviciilor (proces-verbal, după caz) semnat de către reprezentanții ambelor Părți și a facturii fiscale, emise de către Prestator în termen de 10 zile lucrătoare de la data recepționării și acceptării documentelor de către Beneficiar.</w:t>
      </w:r>
    </w:p>
    <w:p w14:paraId="40DAABC8" w14:textId="77777777" w:rsidR="0047551A" w:rsidRPr="00121D6A" w:rsidRDefault="0047551A" w:rsidP="0047551A">
      <w:pPr>
        <w:jc w:val="both"/>
        <w:rPr>
          <w:i/>
          <w:lang w:val="ro-MD"/>
        </w:rPr>
      </w:pPr>
      <w:r w:rsidRPr="002C7875">
        <w:rPr>
          <w:i/>
          <w:iCs/>
          <w:lang w:val="ro-MD"/>
        </w:rPr>
        <w:t xml:space="preserve">       b) Prestatorul are obligația întocmirii corecte a facturii fiscale, indicând toate elementele de identificare ale acesteia și datele bancare corecte, inclusiv ale Beneficiarului.</w:t>
      </w:r>
    </w:p>
    <w:p w14:paraId="1FFCE31C" w14:textId="77777777" w:rsidR="0047551A" w:rsidRPr="00121D6A" w:rsidRDefault="0047551A" w:rsidP="0047551A">
      <w:pPr>
        <w:jc w:val="both"/>
        <w:rPr>
          <w:i/>
          <w:lang w:val="ro-MD"/>
        </w:rPr>
      </w:pPr>
      <w:r w:rsidRPr="002C7875">
        <w:rPr>
          <w:i/>
          <w:iCs/>
          <w:lang w:val="ro-MD"/>
        </w:rPr>
        <w:t xml:space="preserve">     c) Transmiterea documentelor enumerate la pct. 2.1.1. cu elemente greşite şi/sau greşeli de calcul, identificate de Beneficiar, urmare recepționării acestora, atrage după sine obligaţia Prestatorului de a le anula şi de a transmite documente noi.</w:t>
      </w:r>
    </w:p>
    <w:p w14:paraId="43A17FA4" w14:textId="77777777" w:rsidR="0047551A" w:rsidRDefault="0047551A" w:rsidP="0047551A">
      <w:pPr>
        <w:jc w:val="both"/>
        <w:rPr>
          <w:lang w:val="ro-MD"/>
        </w:rPr>
      </w:pPr>
      <w:r>
        <w:rPr>
          <w:lang w:val="ro-MD"/>
        </w:rPr>
        <w:t xml:space="preserve">3.4. Plăţile se vor efectua prin </w:t>
      </w:r>
      <w:r w:rsidRPr="00225885">
        <w:rPr>
          <w:lang w:val="ro-MD"/>
        </w:rPr>
        <w:t xml:space="preserve">transfer bancar pe contul de decontare al Prestatorului  </w:t>
      </w:r>
      <w:r>
        <w:rPr>
          <w:lang w:val="ro-MD"/>
        </w:rPr>
        <w:t>, indicat în prezentul Contract.</w:t>
      </w:r>
    </w:p>
    <w:p w14:paraId="25AA8195" w14:textId="77777777" w:rsidR="0047551A" w:rsidRDefault="0047551A" w:rsidP="0047551A">
      <w:pPr>
        <w:pStyle w:val="ListParagraph"/>
        <w:numPr>
          <w:ilvl w:val="0"/>
          <w:numId w:val="0"/>
        </w:numPr>
        <w:rPr>
          <w:kern w:val="28"/>
          <w:sz w:val="20"/>
          <w:szCs w:val="20"/>
          <w:lang w:val="ro-MD"/>
        </w:rPr>
      </w:pPr>
    </w:p>
    <w:p w14:paraId="193A0427" w14:textId="77777777" w:rsidR="0047551A" w:rsidRPr="00121D6A" w:rsidRDefault="0047551A" w:rsidP="0047551A">
      <w:pPr>
        <w:rPr>
          <w:b/>
          <w:lang w:val="ro-MD"/>
        </w:rPr>
      </w:pPr>
      <w:r w:rsidRPr="00121D6A">
        <w:rPr>
          <w:b/>
          <w:lang w:val="ro-MD"/>
        </w:rPr>
        <w:t>4. CONDIŢIILE DE PREDARE-PRIMIRE</w:t>
      </w:r>
    </w:p>
    <w:p w14:paraId="61BE0988" w14:textId="77777777" w:rsidR="0047551A" w:rsidRDefault="0047551A" w:rsidP="0047551A">
      <w:pPr>
        <w:jc w:val="both"/>
        <w:rPr>
          <w:lang w:val="ro-MD"/>
        </w:rPr>
      </w:pPr>
      <w:r>
        <w:rPr>
          <w:lang w:val="ro-MD"/>
        </w:rPr>
        <w:t>4.1. Serviciile se consideră predate de către Prestator şi recepţionate de către Beneficiar dacă:</w:t>
      </w:r>
    </w:p>
    <w:p w14:paraId="52809D8B" w14:textId="77777777" w:rsidR="0047551A" w:rsidRDefault="0047551A" w:rsidP="0047551A">
      <w:pPr>
        <w:numPr>
          <w:ilvl w:val="0"/>
          <w:numId w:val="5"/>
        </w:numPr>
        <w:tabs>
          <w:tab w:val="clear" w:pos="1065"/>
        </w:tabs>
        <w:suppressAutoHyphens/>
        <w:ind w:left="0" w:firstLine="426"/>
        <w:jc w:val="both"/>
        <w:rPr>
          <w:lang w:val="ro-MD"/>
        </w:rPr>
      </w:pPr>
      <w:r>
        <w:rPr>
          <w:lang w:val="ro-MD"/>
        </w:rPr>
        <w:t xml:space="preserve">cantitatea Serviciilor corespunde informaţiei indicate în specificația la prezentul Contract; </w:t>
      </w:r>
    </w:p>
    <w:p w14:paraId="2B28AFFE" w14:textId="77777777" w:rsidR="0047551A" w:rsidRDefault="0047551A" w:rsidP="0047551A">
      <w:pPr>
        <w:numPr>
          <w:ilvl w:val="0"/>
          <w:numId w:val="5"/>
        </w:numPr>
        <w:tabs>
          <w:tab w:val="clear" w:pos="1065"/>
        </w:tabs>
        <w:suppressAutoHyphens/>
        <w:ind w:left="0" w:firstLine="426"/>
        <w:jc w:val="both"/>
        <w:rPr>
          <w:lang w:val="ro-MD"/>
        </w:rPr>
      </w:pPr>
      <w:r>
        <w:rPr>
          <w:lang w:val="ro-MD"/>
        </w:rPr>
        <w:t>calitatea Serviciilor corespunde documentelor normative și standardelor de stat.</w:t>
      </w:r>
    </w:p>
    <w:p w14:paraId="52F47C96" w14:textId="77777777" w:rsidR="0047551A" w:rsidRDefault="0047551A" w:rsidP="0047551A">
      <w:pPr>
        <w:ind w:firstLine="720"/>
        <w:jc w:val="center"/>
        <w:rPr>
          <w:b/>
          <w:lang w:val="ro-MD"/>
        </w:rPr>
      </w:pPr>
    </w:p>
    <w:p w14:paraId="085C741E" w14:textId="77777777" w:rsidR="0047551A" w:rsidRPr="00121D6A" w:rsidRDefault="0047551A" w:rsidP="0047551A">
      <w:pPr>
        <w:rPr>
          <w:b/>
          <w:lang w:val="ro-MD"/>
        </w:rPr>
      </w:pPr>
      <w:r w:rsidRPr="00121D6A">
        <w:rPr>
          <w:b/>
          <w:lang w:val="ro-MD"/>
        </w:rPr>
        <w:t>5. STANDARDE</w:t>
      </w:r>
    </w:p>
    <w:p w14:paraId="5DDF4C68" w14:textId="77777777" w:rsidR="0047551A" w:rsidRDefault="0047551A" w:rsidP="0047551A">
      <w:pPr>
        <w:jc w:val="both"/>
        <w:rPr>
          <w:lang w:val="ro-MD"/>
        </w:rPr>
      </w:pPr>
      <w:r>
        <w:rPr>
          <w:lang w:val="ro-MD"/>
        </w:rPr>
        <w:t>5.1 Serviciile prestate în baza contractului vor respecta standardele prezentate de către Beneficiar în cerințele caietului de sarcini.</w:t>
      </w:r>
    </w:p>
    <w:p w14:paraId="5A8323BF" w14:textId="77777777" w:rsidR="0047551A" w:rsidRDefault="0047551A" w:rsidP="0047551A">
      <w:pPr>
        <w:jc w:val="both"/>
        <w:rPr>
          <w:lang w:val="ro-MD"/>
        </w:rPr>
      </w:pPr>
      <w:r>
        <w:rPr>
          <w:lang w:val="ro-MD"/>
        </w:rPr>
        <w:t>5.2 Când nu este menţionat nici un standard sau reglementare aplicabilă, se vor respecta standardele sau alte reglementări autorizate în Republica Moldova.</w:t>
      </w:r>
    </w:p>
    <w:p w14:paraId="73FF3ACA" w14:textId="77777777" w:rsidR="0047551A" w:rsidRDefault="0047551A" w:rsidP="0047551A">
      <w:pPr>
        <w:ind w:firstLine="720"/>
        <w:jc w:val="both"/>
        <w:rPr>
          <w:lang w:val="ro-MD"/>
        </w:rPr>
      </w:pPr>
    </w:p>
    <w:p w14:paraId="217F4082" w14:textId="77777777" w:rsidR="0047551A" w:rsidRPr="00121D6A" w:rsidRDefault="0047551A" w:rsidP="0047551A">
      <w:pPr>
        <w:rPr>
          <w:b/>
          <w:lang w:val="ro-MD"/>
        </w:rPr>
      </w:pPr>
      <w:r w:rsidRPr="00121D6A">
        <w:rPr>
          <w:b/>
          <w:lang w:val="ro-MD"/>
        </w:rPr>
        <w:t>6. OBLIGAŢIILE PĂRŢILOR</w:t>
      </w:r>
    </w:p>
    <w:p w14:paraId="29DA8F13" w14:textId="77777777" w:rsidR="0047551A" w:rsidRDefault="0047551A" w:rsidP="0047551A">
      <w:pPr>
        <w:jc w:val="both"/>
        <w:rPr>
          <w:lang w:val="ro-MD"/>
        </w:rPr>
      </w:pPr>
      <w:r>
        <w:rPr>
          <w:lang w:val="ro-MD"/>
        </w:rPr>
        <w:t>6.1. În baza prezentului Contract, Prestatorul se obligă:</w:t>
      </w:r>
    </w:p>
    <w:p w14:paraId="40AF8932" w14:textId="77777777" w:rsidR="0047551A" w:rsidRDefault="0047551A" w:rsidP="0047551A">
      <w:pPr>
        <w:numPr>
          <w:ilvl w:val="0"/>
          <w:numId w:val="6"/>
        </w:numPr>
        <w:tabs>
          <w:tab w:val="num" w:pos="502"/>
        </w:tabs>
        <w:suppressAutoHyphens/>
        <w:ind w:left="0" w:firstLine="426"/>
        <w:jc w:val="both"/>
        <w:rPr>
          <w:lang w:val="ro-MD"/>
        </w:rPr>
      </w:pPr>
      <w:r>
        <w:rPr>
          <w:lang w:val="ro-MD"/>
        </w:rPr>
        <w:t>să presteze Serviciile conform condiţiilor prevăzute de prezentul Contract;</w:t>
      </w:r>
    </w:p>
    <w:p w14:paraId="292F0CF8" w14:textId="77777777" w:rsidR="0047551A" w:rsidRDefault="0047551A" w:rsidP="0047551A">
      <w:pPr>
        <w:numPr>
          <w:ilvl w:val="0"/>
          <w:numId w:val="6"/>
        </w:numPr>
        <w:tabs>
          <w:tab w:val="num" w:pos="502"/>
        </w:tabs>
        <w:suppressAutoHyphens/>
        <w:ind w:left="0" w:firstLine="426"/>
        <w:jc w:val="both"/>
        <w:rPr>
          <w:lang w:val="ro-MD"/>
        </w:rPr>
      </w:pPr>
      <w:r>
        <w:rPr>
          <w:lang w:val="ro-MD"/>
        </w:rPr>
        <w:t>să notifice Beneficiarul, după semnarea prezentului Contract, în decurs de 3 zile calendaristice, prin notificare scrisă sau e-mail, despre începerea executării Serviciilor;</w:t>
      </w:r>
    </w:p>
    <w:p w14:paraId="0D115CB7" w14:textId="77777777" w:rsidR="0047551A" w:rsidRDefault="0047551A" w:rsidP="0047551A">
      <w:pPr>
        <w:pStyle w:val="ListParagraph"/>
        <w:numPr>
          <w:ilvl w:val="0"/>
          <w:numId w:val="6"/>
        </w:numPr>
        <w:tabs>
          <w:tab w:val="clear" w:pos="1134"/>
          <w:tab w:val="num" w:pos="502"/>
        </w:tabs>
        <w:ind w:left="0" w:firstLine="426"/>
      </w:pPr>
      <w:r w:rsidRPr="0001630B">
        <w:rPr>
          <w:lang w:val="ro-MD"/>
        </w:rPr>
        <w:t xml:space="preserve">să asigure </w:t>
      </w:r>
      <w:proofErr w:type="spellStart"/>
      <w:r w:rsidRPr="0001630B">
        <w:rPr>
          <w:lang w:val="ro-MD"/>
        </w:rPr>
        <w:t>condiţiile</w:t>
      </w:r>
      <w:proofErr w:type="spellEnd"/>
      <w:r w:rsidRPr="0001630B">
        <w:rPr>
          <w:lang w:val="ro-MD"/>
        </w:rPr>
        <w:t xml:space="preserve"> corespunzătoare pentru </w:t>
      </w:r>
      <w:proofErr w:type="spellStart"/>
      <w:r w:rsidRPr="0001630B">
        <w:rPr>
          <w:lang w:val="ro-MD"/>
        </w:rPr>
        <w:t>recepţionarea</w:t>
      </w:r>
      <w:proofErr w:type="spellEnd"/>
      <w:r w:rsidRPr="0001630B">
        <w:rPr>
          <w:lang w:val="ro-MD"/>
        </w:rPr>
        <w:t xml:space="preserve"> Serviciilor de către Beneficiar, în termenele stabilite, în corespundere cu </w:t>
      </w:r>
      <w:proofErr w:type="spellStart"/>
      <w:r w:rsidRPr="0001630B">
        <w:rPr>
          <w:lang w:val="ro-MD"/>
        </w:rPr>
        <w:t>cerinţele</w:t>
      </w:r>
      <w:proofErr w:type="spellEnd"/>
      <w:r w:rsidRPr="0001630B">
        <w:rPr>
          <w:lang w:val="ro-MD"/>
        </w:rPr>
        <w:t xml:space="preserve"> prezentului Contract;</w:t>
      </w:r>
    </w:p>
    <w:p w14:paraId="4FB6E012" w14:textId="77777777" w:rsidR="0047551A" w:rsidRDefault="0047551A" w:rsidP="0047551A">
      <w:pPr>
        <w:jc w:val="both"/>
        <w:rPr>
          <w:lang w:val="ro-MD"/>
        </w:rPr>
      </w:pPr>
      <w:r>
        <w:rPr>
          <w:lang w:val="ro-MD"/>
        </w:rPr>
        <w:t>6.2.  În baza prezentului Contract, Beneficiarul se obligă:</w:t>
      </w:r>
    </w:p>
    <w:p w14:paraId="35BEF05A" w14:textId="364E5EC9" w:rsidR="0047551A" w:rsidRDefault="0047551A" w:rsidP="0047551A">
      <w:pPr>
        <w:numPr>
          <w:ilvl w:val="0"/>
          <w:numId w:val="7"/>
        </w:numPr>
        <w:tabs>
          <w:tab w:val="clear" w:pos="1065"/>
        </w:tabs>
        <w:suppressAutoHyphens/>
        <w:ind w:left="0" w:firstLine="426"/>
        <w:jc w:val="both"/>
        <w:rPr>
          <w:lang w:val="ro-MD"/>
        </w:rPr>
      </w:pPr>
      <w:r>
        <w:rPr>
          <w:lang w:val="ro-MD"/>
        </w:rPr>
        <w:t>să întreprindă toate măsurile necesare pentru asigurarea recepţionării în termenul stabilit a serviciilor prestate în corespundere cu cerinţele prezentului Contract</w:t>
      </w:r>
      <w:r w:rsidR="001A11AF">
        <w:rPr>
          <w:lang w:val="ro-MD"/>
        </w:rPr>
        <w:t>.</w:t>
      </w:r>
      <w:r>
        <w:rPr>
          <w:lang w:val="ro-MD"/>
        </w:rPr>
        <w:t xml:space="preserve"> </w:t>
      </w:r>
    </w:p>
    <w:p w14:paraId="7917700D" w14:textId="77777777" w:rsidR="0047551A" w:rsidRDefault="0047551A" w:rsidP="0047551A">
      <w:pPr>
        <w:numPr>
          <w:ilvl w:val="0"/>
          <w:numId w:val="7"/>
        </w:numPr>
        <w:tabs>
          <w:tab w:val="clear" w:pos="1065"/>
        </w:tabs>
        <w:suppressAutoHyphens/>
        <w:ind w:left="0" w:firstLine="426"/>
        <w:jc w:val="both"/>
        <w:rPr>
          <w:lang w:val="ro-MD"/>
        </w:rPr>
      </w:pPr>
      <w:r>
        <w:rPr>
          <w:lang w:val="ro-MD"/>
        </w:rPr>
        <w:t>să asigure achitarea Serviciilor prestate, respectând modalităţile şi termenele indicate în prezentul Contract.</w:t>
      </w:r>
    </w:p>
    <w:p w14:paraId="1332AE3E" w14:textId="77777777" w:rsidR="0047551A" w:rsidRDefault="0047551A" w:rsidP="0047551A">
      <w:pPr>
        <w:ind w:firstLine="720"/>
        <w:jc w:val="center"/>
        <w:rPr>
          <w:b/>
          <w:lang w:val="ro-MD"/>
        </w:rPr>
      </w:pPr>
    </w:p>
    <w:p w14:paraId="1A533C65" w14:textId="77777777" w:rsidR="0047551A" w:rsidRPr="00121D6A" w:rsidRDefault="0047551A" w:rsidP="0047551A">
      <w:pPr>
        <w:rPr>
          <w:b/>
          <w:lang w:val="ro-MD"/>
        </w:rPr>
      </w:pPr>
      <w:r w:rsidRPr="00121D6A">
        <w:rPr>
          <w:b/>
          <w:lang w:val="ro-MD"/>
        </w:rPr>
        <w:t>7. JUSTIFICAREA DATORITĂ UNUI IMPEDIMENT</w:t>
      </w:r>
    </w:p>
    <w:p w14:paraId="0640A731" w14:textId="77777777" w:rsidR="0047551A" w:rsidRDefault="0047551A" w:rsidP="0047551A">
      <w:pPr>
        <w:jc w:val="both"/>
        <w:rPr>
          <w:lang w:val="ro-MD"/>
        </w:rPr>
      </w:pPr>
      <w:r>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95AB4A0" w14:textId="77777777" w:rsidR="0047551A" w:rsidRDefault="0047551A" w:rsidP="0047551A">
      <w:pPr>
        <w:jc w:val="both"/>
        <w:rPr>
          <w:noProof w:val="0"/>
          <w:lang w:val="ro-MD"/>
        </w:rPr>
      </w:pPr>
      <w:r>
        <w:rPr>
          <w:lang w:val="ro-MD"/>
        </w:rPr>
        <w:lastRenderedPageBreak/>
        <w:t xml:space="preserve">7.2. Partea care invocă apariția impedimentului înafara controlului este obligată să informeze imediat dar nu mai târziu de 5 zile cealaltă Parte despre survenirea circumstanţelor, dar și despre efectele acestora asupra executării contractului. </w:t>
      </w:r>
    </w:p>
    <w:p w14:paraId="27D05650" w14:textId="77777777" w:rsidR="0047551A" w:rsidRDefault="0047551A" w:rsidP="0047551A">
      <w:pPr>
        <w:jc w:val="both"/>
        <w:rPr>
          <w:lang w:val="ro-MD"/>
        </w:rPr>
      </w:pPr>
      <w:r>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E8BFC06" w14:textId="77777777" w:rsidR="0047551A" w:rsidRDefault="0047551A" w:rsidP="0047551A">
      <w:pPr>
        <w:ind w:firstLine="720"/>
        <w:jc w:val="both"/>
        <w:rPr>
          <w:lang w:val="ro-MD"/>
        </w:rPr>
      </w:pPr>
    </w:p>
    <w:p w14:paraId="5B505E86" w14:textId="77777777" w:rsidR="0047551A" w:rsidRPr="00121D6A" w:rsidRDefault="0047551A" w:rsidP="0047551A">
      <w:pPr>
        <w:rPr>
          <w:b/>
          <w:lang w:val="ro-MD"/>
        </w:rPr>
      </w:pPr>
      <w:r w:rsidRPr="00121D6A">
        <w:rPr>
          <w:b/>
          <w:lang w:val="ro-MD"/>
        </w:rPr>
        <w:t>8. REZOLUȚIUNEA CONTRACTULUI</w:t>
      </w:r>
    </w:p>
    <w:p w14:paraId="35472DB2" w14:textId="77777777" w:rsidR="0047551A" w:rsidRDefault="0047551A" w:rsidP="0047551A">
      <w:pPr>
        <w:jc w:val="both"/>
        <w:rPr>
          <w:lang w:val="ro-MD"/>
        </w:rPr>
      </w:pPr>
      <w:r>
        <w:rPr>
          <w:lang w:val="ro-MD"/>
        </w:rPr>
        <w:t>8.1.Rezoluțiunea Contractului se poate realiza cu acordul comun al Părţilor.</w:t>
      </w:r>
    </w:p>
    <w:p w14:paraId="06B0D88A" w14:textId="77777777" w:rsidR="0047551A" w:rsidRDefault="0047551A" w:rsidP="0047551A">
      <w:pPr>
        <w:jc w:val="both"/>
        <w:rPr>
          <w:lang w:val="ro-MD"/>
        </w:rPr>
      </w:pPr>
      <w:r>
        <w:rPr>
          <w:lang w:val="ro-MD"/>
        </w:rPr>
        <w:t>8.2. Contractul poate fi rezolvitîn mod unilateral în caz de:</w:t>
      </w:r>
    </w:p>
    <w:p w14:paraId="496FD590" w14:textId="77777777" w:rsidR="0047551A" w:rsidRDefault="0047551A" w:rsidP="0047551A">
      <w:pPr>
        <w:numPr>
          <w:ilvl w:val="0"/>
          <w:numId w:val="8"/>
        </w:numPr>
        <w:tabs>
          <w:tab w:val="clear" w:pos="1854"/>
        </w:tabs>
        <w:suppressAutoHyphens/>
        <w:ind w:left="0" w:firstLine="426"/>
        <w:jc w:val="both"/>
        <w:rPr>
          <w:lang w:val="ro-MD"/>
        </w:rPr>
      </w:pPr>
      <w:r>
        <w:rPr>
          <w:lang w:val="ro-MD"/>
        </w:rPr>
        <w:t xml:space="preserve">refuz al Prestatorului de a presta Serviciile prevăzute în prezentul Contract;         </w:t>
      </w:r>
    </w:p>
    <w:p w14:paraId="6260CE53" w14:textId="77777777" w:rsidR="0047551A" w:rsidRDefault="0047551A" w:rsidP="0047551A">
      <w:pPr>
        <w:numPr>
          <w:ilvl w:val="0"/>
          <w:numId w:val="8"/>
        </w:numPr>
        <w:tabs>
          <w:tab w:val="clear" w:pos="1854"/>
        </w:tabs>
        <w:suppressAutoHyphens/>
        <w:ind w:left="0" w:firstLine="426"/>
        <w:jc w:val="both"/>
        <w:rPr>
          <w:lang w:val="ro-MD"/>
        </w:rPr>
      </w:pPr>
      <w:r>
        <w:rPr>
          <w:lang w:val="ro-MD"/>
        </w:rPr>
        <w:t>nerespectare de către prestator a termenelor de executare stabilite;</w:t>
      </w:r>
    </w:p>
    <w:p w14:paraId="36D83E43" w14:textId="77777777" w:rsidR="0047551A" w:rsidRDefault="0047551A" w:rsidP="0047551A">
      <w:pPr>
        <w:numPr>
          <w:ilvl w:val="0"/>
          <w:numId w:val="8"/>
        </w:numPr>
        <w:tabs>
          <w:tab w:val="clear" w:pos="1854"/>
        </w:tabs>
        <w:suppressAutoHyphens/>
        <w:ind w:left="0" w:firstLine="426"/>
        <w:jc w:val="both"/>
        <w:rPr>
          <w:lang w:val="ro-MD"/>
        </w:rPr>
      </w:pPr>
      <w:r>
        <w:rPr>
          <w:lang w:val="ro-MD"/>
        </w:rPr>
        <w:t>nerespectare de către Beneficiar a termenelor de plată a Serviciilor;</w:t>
      </w:r>
    </w:p>
    <w:p w14:paraId="20D970B3" w14:textId="77777777" w:rsidR="0047551A" w:rsidRDefault="0047551A" w:rsidP="0047551A">
      <w:pPr>
        <w:numPr>
          <w:ilvl w:val="0"/>
          <w:numId w:val="8"/>
        </w:numPr>
        <w:tabs>
          <w:tab w:val="clear" w:pos="1854"/>
        </w:tabs>
        <w:suppressAutoHyphens/>
        <w:ind w:left="0" w:firstLine="426"/>
        <w:jc w:val="both"/>
        <w:rPr>
          <w:lang w:val="ro-MD"/>
        </w:rPr>
      </w:pPr>
      <w:r>
        <w:rPr>
          <w:lang w:val="ro-MD"/>
        </w:rPr>
        <w:t>nesatisfacere de către una dintre Părţi a pretenţiilor înaintate conform prezentului Contract;</w:t>
      </w:r>
    </w:p>
    <w:p w14:paraId="50C54D21" w14:textId="77777777" w:rsidR="0047551A" w:rsidRDefault="0047551A" w:rsidP="0047551A">
      <w:pPr>
        <w:numPr>
          <w:ilvl w:val="0"/>
          <w:numId w:val="8"/>
        </w:numPr>
        <w:tabs>
          <w:tab w:val="clear" w:pos="1854"/>
        </w:tabs>
        <w:suppressAutoHyphens/>
        <w:ind w:left="0" w:firstLine="426"/>
        <w:jc w:val="both"/>
        <w:rPr>
          <w:lang w:val="ro-MD"/>
        </w:rPr>
      </w:pPr>
      <w:r>
        <w:rPr>
          <w:lang w:val="ro-MD"/>
        </w:rPr>
        <w:t>contractantul se afla, la momentul atribuirii lui, în una dintre situaţiile care ar fi determinat excluderea sa din procedura de atribuire potrivit art. 19 al Legii nr. 131/2015 privind achizițiile publice;</w:t>
      </w:r>
    </w:p>
    <w:p w14:paraId="3C2CDD7B" w14:textId="77777777" w:rsidR="0047551A" w:rsidRDefault="0047551A" w:rsidP="0047551A">
      <w:pPr>
        <w:pStyle w:val="NormalWeb"/>
        <w:numPr>
          <w:ilvl w:val="0"/>
          <w:numId w:val="8"/>
        </w:numPr>
        <w:tabs>
          <w:tab w:val="clear" w:pos="1854"/>
          <w:tab w:val="left" w:pos="0"/>
        </w:tabs>
        <w:ind w:left="0" w:firstLine="426"/>
        <w:rPr>
          <w:lang w:val="ro-MD"/>
        </w:rPr>
      </w:pPr>
      <w:r>
        <w:rPr>
          <w:lang w:val="ro-MD"/>
        </w:rPr>
        <w:t>contractul a făcut obiectul unei modificări substanțiale care necesita o nouă procedură de achiziție publică în conformitate cu art. 76 al Legii nr. 131/2015 privind achizițiile publice;</w:t>
      </w:r>
    </w:p>
    <w:p w14:paraId="20398024" w14:textId="77777777" w:rsidR="0047551A" w:rsidRDefault="0047551A" w:rsidP="0047551A">
      <w:pPr>
        <w:pStyle w:val="NormalWeb"/>
        <w:numPr>
          <w:ilvl w:val="0"/>
          <w:numId w:val="8"/>
        </w:numPr>
        <w:tabs>
          <w:tab w:val="clear" w:pos="1854"/>
          <w:tab w:val="left" w:pos="0"/>
        </w:tabs>
        <w:ind w:left="0" w:firstLine="426"/>
        <w:rPr>
          <w:lang w:val="ro-MD"/>
        </w:rPr>
      </w:pPr>
      <w:r>
        <w:rPr>
          <w:lang w:val="ro-MD"/>
        </w:rPr>
        <w:t xml:space="preserve">contractul nu urma să fie atribuit contractantului respectiv, având în vedere o încălcare gravă a </w:t>
      </w:r>
      <w:proofErr w:type="spellStart"/>
      <w:r>
        <w:rPr>
          <w:lang w:val="ro-MD"/>
        </w:rPr>
        <w:t>obligaţiilor</w:t>
      </w:r>
      <w:proofErr w:type="spellEnd"/>
      <w:r>
        <w:rPr>
          <w:lang w:val="ro-MD"/>
        </w:rPr>
        <w:t xml:space="preserve"> ce rezultă din Legea nr. 131/2015 privind achizițiile publice și/sau tratatele internaționale la care Republica Moldova este parte, care a fost constatată printr-o decizie a unei instanțe judecătorești naționale sau, după caz, internaționale.</w:t>
      </w:r>
    </w:p>
    <w:p w14:paraId="58F5B15B" w14:textId="77777777" w:rsidR="0047551A" w:rsidRDefault="0047551A" w:rsidP="0047551A">
      <w:pPr>
        <w:jc w:val="both"/>
        <w:rPr>
          <w:lang w:val="ro-MD"/>
        </w:rPr>
      </w:pPr>
      <w:r>
        <w:rPr>
          <w:lang w:val="ro-MD"/>
        </w:rPr>
        <w:t>8.3. Partea iniţiatoare a rezoluțiunii Contractului este obligată să comunice în termen de …… zile lucrătoare celeilalte Părţi despre intenţiile ei printr-o scrisoare motivată.</w:t>
      </w:r>
    </w:p>
    <w:p w14:paraId="64A1C673" w14:textId="77777777" w:rsidR="0047551A" w:rsidRDefault="0047551A" w:rsidP="0047551A">
      <w:pPr>
        <w:jc w:val="both"/>
        <w:rPr>
          <w:lang w:val="ro-MD"/>
        </w:rPr>
      </w:pPr>
      <w:r>
        <w:rPr>
          <w:lang w:val="ro-MD"/>
        </w:rPr>
        <w:t>8.4. Partea înştiinţată este obligată să răspundă în decurs de …. zile lucrătoare de la primirea notificării, după expirarea acestui termen Contractul se consideră încetat de drept.</w:t>
      </w:r>
    </w:p>
    <w:p w14:paraId="2D47142D" w14:textId="77777777" w:rsidR="0047551A" w:rsidRDefault="0047551A" w:rsidP="0047551A">
      <w:pPr>
        <w:jc w:val="both"/>
        <w:rPr>
          <w:lang w:val="ro-MD"/>
        </w:rPr>
      </w:pPr>
    </w:p>
    <w:p w14:paraId="1ADDD97E" w14:textId="77777777" w:rsidR="0047551A" w:rsidRPr="00121D6A" w:rsidRDefault="0047551A" w:rsidP="0047551A">
      <w:pPr>
        <w:rPr>
          <w:b/>
          <w:lang w:val="ro-MD"/>
        </w:rPr>
      </w:pPr>
      <w:r w:rsidRPr="00121D6A">
        <w:rPr>
          <w:b/>
          <w:lang w:val="ro-MD"/>
        </w:rPr>
        <w:t>9. RECLAMAŢII ŞI SANCŢIUNI</w:t>
      </w:r>
    </w:p>
    <w:p w14:paraId="4BED73C4" w14:textId="77777777" w:rsidR="0047551A" w:rsidRDefault="0047551A" w:rsidP="0047551A">
      <w:pPr>
        <w:jc w:val="both"/>
        <w:rPr>
          <w:lang w:val="ro-MD"/>
        </w:rPr>
      </w:pPr>
      <w:r>
        <w:rPr>
          <w:lang w:val="ro-MD"/>
        </w:rPr>
        <w:t>9.1. Reclamaţiile privind cantitatea Serviciilor prestate sunt înaintate Prestatorului la momentul recepţionării acestorasau nu mai târziu de … zile de la data recepționării,  fiind confirmate printr-un act întocmit în comun cu reprezentantul Prestatorului.</w:t>
      </w:r>
    </w:p>
    <w:p w14:paraId="6F7EFA7F" w14:textId="42231D86" w:rsidR="0047551A" w:rsidRDefault="0047551A" w:rsidP="0047551A">
      <w:pPr>
        <w:jc w:val="both"/>
        <w:rPr>
          <w:lang w:val="ro-MD"/>
        </w:rPr>
      </w:pPr>
      <w:r>
        <w:rPr>
          <w:lang w:val="ro-MD"/>
        </w:rPr>
        <w:t>9.2. Pretenţiile privind calitatea Serviciilor prestate sunt înaintate Prestatorului în termen de ….. zile lucrătoare de la depistarea deficienţelor de calitate, confirmate pr</w:t>
      </w:r>
      <w:r w:rsidR="00083C9C">
        <w:rPr>
          <w:lang w:val="ro-MD"/>
        </w:rPr>
        <w:t>in prescripțiile Beneficiarului.</w:t>
      </w:r>
    </w:p>
    <w:p w14:paraId="755CC13C" w14:textId="77777777" w:rsidR="0047551A" w:rsidRDefault="0047551A" w:rsidP="0047551A">
      <w:pPr>
        <w:jc w:val="both"/>
        <w:rPr>
          <w:lang w:val="ro-MD"/>
        </w:rPr>
      </w:pPr>
      <w:r>
        <w:rPr>
          <w:lang w:val="ro-MD"/>
        </w:rPr>
        <w:t>9.3. Prestatorul este obligat să examineze pretenţiile înaintate în termen de ….. zile lucrătoare de la data primirii acestora şi să comunice, în scris, Beneficiarului despre decizia luată.</w:t>
      </w:r>
    </w:p>
    <w:p w14:paraId="026E189B" w14:textId="77777777" w:rsidR="0047551A" w:rsidRDefault="0047551A" w:rsidP="0047551A">
      <w:pPr>
        <w:jc w:val="both"/>
        <w:rPr>
          <w:lang w:val="ro-MD"/>
        </w:rPr>
      </w:pPr>
      <w:r>
        <w:rPr>
          <w:lang w:val="ro-MD"/>
        </w:rPr>
        <w:t xml:space="preserve">9.4.  În caz de recunoaştere a pretenţiilor, Prestatorul este obligat, în termen  restrâns, să înlăture potrivit cerinţelor Contractului. </w:t>
      </w:r>
    </w:p>
    <w:p w14:paraId="54B2A4E2" w14:textId="77777777" w:rsidR="0047551A" w:rsidRDefault="0047551A" w:rsidP="0047551A">
      <w:pPr>
        <w:jc w:val="both"/>
        <w:rPr>
          <w:lang w:val="ro-MD"/>
        </w:rPr>
      </w:pPr>
      <w:r>
        <w:rPr>
          <w:lang w:val="ro-MD"/>
        </w:rPr>
        <w:t>9.5. Prestatorul poartă răspundere pentru calitatea Serviciile în limitele stabilite, inclusiv pentru viciile ascunse.</w:t>
      </w:r>
    </w:p>
    <w:p w14:paraId="646C633E" w14:textId="77777777" w:rsidR="0047551A" w:rsidRDefault="0047551A" w:rsidP="0047551A">
      <w:pPr>
        <w:jc w:val="both"/>
        <w:rPr>
          <w:lang w:val="ro-MD"/>
        </w:rPr>
      </w:pPr>
      <w:r>
        <w:rPr>
          <w:lang w:val="ro-MD"/>
        </w:rPr>
        <w:t xml:space="preserve">9.6. Pentru refuzul de a presta Serviciile prevăzute în prezentul Contract, Prestatorul suportă o penalitate în valoare de  ….% din suma totală a contractului. </w:t>
      </w:r>
    </w:p>
    <w:p w14:paraId="2D283D02" w14:textId="77777777" w:rsidR="0047551A" w:rsidRDefault="0047551A" w:rsidP="0047551A">
      <w:pPr>
        <w:jc w:val="both"/>
        <w:rPr>
          <w:lang w:val="ro-MD"/>
        </w:rPr>
      </w:pPr>
      <w:r>
        <w:rPr>
          <w:lang w:val="ro-MD"/>
        </w:rPr>
        <w:t>9.7. Pentru prestarea cu întârziere a Serviciilor, Prestatorul suportă plata despăgubirii în valoare de ….% din suma Serviciilor neexecutate, pentru fiecare zi de întârziere, dar nu mai mult de ….% din suma totală a prezentului Contract.</w:t>
      </w:r>
    </w:p>
    <w:p w14:paraId="7BB93663" w14:textId="77777777" w:rsidR="0047551A" w:rsidRDefault="0047551A" w:rsidP="0047551A">
      <w:pPr>
        <w:jc w:val="both"/>
        <w:rPr>
          <w:lang w:val="ro-MD"/>
        </w:rPr>
      </w:pPr>
      <w:r>
        <w:rPr>
          <w:lang w:val="ro-MD"/>
        </w:rPr>
        <w:t>9.8. Pentru achitarea cu întârziere, Beneficiarul suportă plata despăgubirii în valoare de …..% din suma Serviciilor neachitate pentru fiecare zi de întârziere, dar nu mai mult de  …% din suma totală a prezentului contract.</w:t>
      </w:r>
    </w:p>
    <w:p w14:paraId="0B686ACE" w14:textId="77777777" w:rsidR="0047551A" w:rsidRDefault="0047551A" w:rsidP="0047551A">
      <w:pPr>
        <w:rPr>
          <w:b/>
          <w:lang w:val="ro-MD"/>
        </w:rPr>
      </w:pPr>
    </w:p>
    <w:p w14:paraId="3FD6179C" w14:textId="77777777" w:rsidR="0047551A" w:rsidRPr="00121D6A" w:rsidRDefault="0047551A" w:rsidP="0047551A">
      <w:pPr>
        <w:rPr>
          <w:b/>
          <w:lang w:val="ro-MD"/>
        </w:rPr>
      </w:pPr>
      <w:r w:rsidRPr="00121D6A">
        <w:rPr>
          <w:b/>
          <w:lang w:val="ro-MD"/>
        </w:rPr>
        <w:t>10. DREPTURI DE PROPRIETATE INTELECTUALĂ</w:t>
      </w:r>
    </w:p>
    <w:p w14:paraId="13548D0C" w14:textId="77777777" w:rsidR="0047551A" w:rsidRDefault="0047551A" w:rsidP="0047551A">
      <w:pPr>
        <w:jc w:val="both"/>
        <w:rPr>
          <w:lang w:val="ro-MD"/>
        </w:rPr>
      </w:pPr>
      <w:r>
        <w:rPr>
          <w:lang w:val="ro-MD"/>
        </w:rPr>
        <w:t>10.1. Prestatorul are obligaţia să despăgubească Beneficiarul împotriva oricăror:</w:t>
      </w:r>
    </w:p>
    <w:p w14:paraId="6447EA15" w14:textId="2A80E95A" w:rsidR="0047551A" w:rsidRDefault="001A11AF" w:rsidP="0047551A">
      <w:pPr>
        <w:ind w:firstLine="426"/>
        <w:jc w:val="both"/>
        <w:rPr>
          <w:lang w:val="ro-MD"/>
        </w:rPr>
      </w:pPr>
      <w:r>
        <w:rPr>
          <w:lang w:val="ro-MD"/>
        </w:rPr>
        <w:lastRenderedPageBreak/>
        <w:t>D</w:t>
      </w:r>
      <w:r w:rsidR="0047551A">
        <w:rPr>
          <w:lang w:val="ro-MD"/>
        </w:rPr>
        <w:t>aune-interese, costuri, taxe şi cheltuieli de orice natură, aferente, cu excepţia situaţiei în care o astfel de încălcare rezultă din respectarea Caietului de sarcini.</w:t>
      </w:r>
    </w:p>
    <w:p w14:paraId="35EC183F" w14:textId="77777777" w:rsidR="0047551A" w:rsidRDefault="0047551A" w:rsidP="0047551A">
      <w:pPr>
        <w:ind w:firstLine="720"/>
        <w:jc w:val="both"/>
        <w:rPr>
          <w:lang w:val="ro-MD"/>
        </w:rPr>
      </w:pPr>
    </w:p>
    <w:p w14:paraId="3D6B02F3" w14:textId="77777777" w:rsidR="0047551A" w:rsidRPr="00121D6A" w:rsidRDefault="0047551A" w:rsidP="0047551A">
      <w:pPr>
        <w:rPr>
          <w:b/>
          <w:lang w:val="ro-MD"/>
        </w:rPr>
      </w:pPr>
      <w:r w:rsidRPr="00121D6A">
        <w:rPr>
          <w:b/>
          <w:lang w:val="ro-MD"/>
        </w:rPr>
        <w:t>11. DISPOZIŢII FINALE</w:t>
      </w:r>
    </w:p>
    <w:p w14:paraId="4D5D0ADB" w14:textId="77777777" w:rsidR="0047551A" w:rsidRDefault="0047551A" w:rsidP="0047551A">
      <w:pPr>
        <w:jc w:val="both"/>
        <w:rPr>
          <w:lang w:val="ro-MD"/>
        </w:rPr>
      </w:pPr>
      <w:r>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05764097" w14:textId="77777777" w:rsidR="0047551A" w:rsidRDefault="0047551A" w:rsidP="0047551A">
      <w:pPr>
        <w:jc w:val="both"/>
        <w:rPr>
          <w:lang w:val="ro-MD"/>
        </w:rPr>
      </w:pPr>
      <w:r>
        <w:rPr>
          <w:lang w:val="ro-MD"/>
        </w:rPr>
        <w:t>11.2. De la data semnării prezentului Contract, toate negocierile purtate şi documentele  perfectate anterior, îşi pierd valabilitatea.</w:t>
      </w:r>
    </w:p>
    <w:p w14:paraId="249889D8" w14:textId="77777777" w:rsidR="0047551A" w:rsidRDefault="0047551A" w:rsidP="0047551A">
      <w:pPr>
        <w:jc w:val="both"/>
        <w:rPr>
          <w:lang w:val="ro-MD"/>
        </w:rPr>
      </w:pPr>
      <w:r>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AECE4A9" w14:textId="77777777" w:rsidR="0047551A" w:rsidRDefault="0047551A" w:rsidP="0047551A">
      <w:pPr>
        <w:jc w:val="both"/>
        <w:rPr>
          <w:lang w:val="ro-MD"/>
        </w:rPr>
      </w:pPr>
      <w:r>
        <w:rPr>
          <w:lang w:val="ro-MD"/>
        </w:rPr>
        <w:t>11.4. Nici una dintre Părţi nu are dreptul să transmită obligaţiile şi drepturile sale stipulate în prezentul Contract unor terţe persoane, fără acordul în scris al celeilalte părţi.</w:t>
      </w:r>
    </w:p>
    <w:p w14:paraId="3D0CDBEB" w14:textId="77777777" w:rsidR="0047551A" w:rsidRDefault="0047551A" w:rsidP="0047551A">
      <w:pPr>
        <w:jc w:val="both"/>
        <w:rPr>
          <w:lang w:val="ro-MD"/>
        </w:rPr>
      </w:pPr>
      <w:r>
        <w:rPr>
          <w:lang w:val="ro-MD"/>
        </w:rPr>
        <w:t>11.5. Prezentul Contract este întocmit în două exemplare în limba de română, câte un exemplar pentru Prestator și Beneficiar.</w:t>
      </w:r>
    </w:p>
    <w:p w14:paraId="315DACE0" w14:textId="38ABF0E4" w:rsidR="0047551A" w:rsidRDefault="0047551A" w:rsidP="0047551A">
      <w:pPr>
        <w:tabs>
          <w:tab w:val="left" w:pos="2295"/>
        </w:tabs>
        <w:jc w:val="both"/>
        <w:rPr>
          <w:lang w:val="ro-MD"/>
        </w:rPr>
      </w:pPr>
      <w:r>
        <w:rPr>
          <w:lang w:val="ro-MD"/>
        </w:rPr>
        <w:t xml:space="preserve">11.6. Prezentul Contract se consideră încheiat şi intră în vigoare la data semnării, fiind valabil până la </w:t>
      </w:r>
      <w:r w:rsidRPr="00225885">
        <w:rPr>
          <w:lang w:val="ro-MD"/>
        </w:rPr>
        <w:t xml:space="preserve">îndeplinirea </w:t>
      </w:r>
      <w:r w:rsidR="008C3061">
        <w:rPr>
          <w:lang w:val="ro-MD"/>
        </w:rPr>
        <w:t xml:space="preserve">tuturor </w:t>
      </w:r>
      <w:r w:rsidRPr="00225885">
        <w:rPr>
          <w:lang w:val="ro-MD"/>
        </w:rPr>
        <w:t>obligațiilor contractuale.</w:t>
      </w:r>
    </w:p>
    <w:p w14:paraId="71BDD36E" w14:textId="77777777" w:rsidR="0047551A" w:rsidRDefault="0047551A" w:rsidP="0047551A">
      <w:pPr>
        <w:tabs>
          <w:tab w:val="left" w:pos="2295"/>
        </w:tabs>
        <w:jc w:val="both"/>
        <w:rPr>
          <w:lang w:val="ro-MD"/>
        </w:rPr>
      </w:pPr>
      <w:r>
        <w:rPr>
          <w:lang w:val="ro-MD"/>
        </w:rPr>
        <w:t xml:space="preserve">11.7. Prezentul Contract reprezintă acordul de voinţă al ambelor părţi şi este semnat la data aplicării ultimei semnături de oricare dintre Părți. </w:t>
      </w:r>
    </w:p>
    <w:p w14:paraId="1A651CCC" w14:textId="77777777" w:rsidR="0047551A" w:rsidRDefault="0047551A" w:rsidP="0047551A">
      <w:pPr>
        <w:spacing w:line="276" w:lineRule="auto"/>
        <w:rPr>
          <w:lang w:val="ro-MD"/>
        </w:rPr>
      </w:pPr>
    </w:p>
    <w:p w14:paraId="340E7F13" w14:textId="77777777" w:rsidR="0047551A" w:rsidRDefault="0047551A" w:rsidP="0047551A">
      <w:pPr>
        <w:pStyle w:val="ListParagraph"/>
        <w:numPr>
          <w:ilvl w:val="0"/>
          <w:numId w:val="3"/>
        </w:numPr>
        <w:tabs>
          <w:tab w:val="left" w:pos="2295"/>
        </w:tabs>
        <w:ind w:left="0"/>
        <w:jc w:val="center"/>
        <w:rPr>
          <w:lang w:val="ro-MD"/>
        </w:rPr>
      </w:pPr>
      <w:r w:rsidRPr="00121D6A">
        <w:rPr>
          <w:b/>
          <w:lang w:val="ro-MD"/>
        </w:rPr>
        <w:t>PARTEA CE ȚINE DE CONDIȚIILE</w:t>
      </w:r>
    </w:p>
    <w:p w14:paraId="2B2DC1E3" w14:textId="77777777" w:rsidR="0047551A" w:rsidRPr="00121D6A" w:rsidRDefault="0047551A" w:rsidP="0047551A">
      <w:pPr>
        <w:pStyle w:val="ListParagraph"/>
        <w:numPr>
          <w:ilvl w:val="0"/>
          <w:numId w:val="0"/>
        </w:numPr>
        <w:tabs>
          <w:tab w:val="left" w:pos="2295"/>
        </w:tabs>
        <w:jc w:val="center"/>
        <w:rPr>
          <w:b/>
          <w:lang w:val="ro-MD"/>
        </w:rPr>
      </w:pPr>
      <w:r w:rsidRPr="00121D6A">
        <w:rPr>
          <w:b/>
          <w:lang w:val="ro-MD"/>
        </w:rPr>
        <w:t>SPECIALE A CONTRACTULUI</w:t>
      </w:r>
    </w:p>
    <w:p w14:paraId="1573EDF8" w14:textId="77777777" w:rsidR="0047551A" w:rsidRDefault="0047551A" w:rsidP="0047551A">
      <w:pPr>
        <w:jc w:val="both"/>
        <w:rPr>
          <w:noProof w:val="0"/>
        </w:rPr>
      </w:pPr>
      <w:r>
        <w:rPr>
          <w:noProof w:val="0"/>
        </w:rPr>
        <w:t xml:space="preserve">                         </w:t>
      </w:r>
    </w:p>
    <w:p w14:paraId="1B7D0808" w14:textId="77777777" w:rsidR="0047551A" w:rsidRPr="002C7875" w:rsidRDefault="0047551A" w:rsidP="0047551A">
      <w:pPr>
        <w:jc w:val="both"/>
        <w:rPr>
          <w:b/>
          <w:bCs/>
          <w:noProof w:val="0"/>
        </w:rPr>
      </w:pPr>
      <w:r>
        <w:rPr>
          <w:noProof w:val="0"/>
        </w:rPr>
        <w:t xml:space="preserve">                     </w:t>
      </w:r>
      <w:r w:rsidRPr="002C7875">
        <w:rPr>
          <w:b/>
          <w:bCs/>
          <w:noProof w:val="0"/>
        </w:rPr>
        <w:t xml:space="preserve">Completare la Capitolul 2. </w:t>
      </w:r>
      <w:r w:rsidRPr="00443BD0">
        <w:rPr>
          <w:b/>
          <w:bCs/>
          <w:noProof w:val="0"/>
        </w:rPr>
        <w:t>TERMENII ŞI CONDIŢIILE DE PRESTARE</w:t>
      </w:r>
    </w:p>
    <w:p w14:paraId="26A9D294" w14:textId="77777777" w:rsidR="0047551A" w:rsidRPr="002C7875" w:rsidRDefault="0047551A" w:rsidP="0047551A">
      <w:pPr>
        <w:jc w:val="both"/>
        <w:rPr>
          <w:noProof w:val="0"/>
        </w:rPr>
      </w:pPr>
      <w:r w:rsidRPr="002C7875">
        <w:rPr>
          <w:noProof w:val="0"/>
        </w:rPr>
        <w:t xml:space="preserve">2.1.1. </w:t>
      </w:r>
      <w:proofErr w:type="spellStart"/>
      <w:r w:rsidRPr="002C7875">
        <w:rPr>
          <w:noProof w:val="0"/>
        </w:rPr>
        <w:t>Documentaţia</w:t>
      </w:r>
      <w:proofErr w:type="spellEnd"/>
      <w:r w:rsidRPr="002C7875">
        <w:rPr>
          <w:noProof w:val="0"/>
        </w:rPr>
        <w:t xml:space="preserve"> de </w:t>
      </w:r>
      <w:proofErr w:type="spellStart"/>
      <w:r w:rsidRPr="002C7875">
        <w:rPr>
          <w:noProof w:val="0"/>
        </w:rPr>
        <w:t>însoţire</w:t>
      </w:r>
      <w:proofErr w:type="spellEnd"/>
      <w:r w:rsidRPr="002C7875">
        <w:rPr>
          <w:noProof w:val="0"/>
        </w:rPr>
        <w:t xml:space="preserve"> a Serviciilor prestate include:</w:t>
      </w:r>
    </w:p>
    <w:p w14:paraId="5C005008" w14:textId="77777777" w:rsidR="0047551A" w:rsidRPr="002C7875" w:rsidRDefault="0047551A" w:rsidP="0047551A">
      <w:pPr>
        <w:jc w:val="both"/>
        <w:rPr>
          <w:noProof w:val="0"/>
        </w:rPr>
      </w:pPr>
      <w:r w:rsidRPr="002C7875">
        <w:rPr>
          <w:noProof w:val="0"/>
        </w:rPr>
        <w:t>a)</w:t>
      </w:r>
      <w:r w:rsidRPr="002C7875">
        <w:rPr>
          <w:noProof w:val="0"/>
        </w:rPr>
        <w:tab/>
        <w:t>Factura fiscală;</w:t>
      </w:r>
    </w:p>
    <w:p w14:paraId="130B1BB3" w14:textId="77777777" w:rsidR="0047551A" w:rsidRPr="002C7875" w:rsidRDefault="0047551A" w:rsidP="0047551A">
      <w:pPr>
        <w:jc w:val="both"/>
        <w:rPr>
          <w:noProof w:val="0"/>
        </w:rPr>
      </w:pPr>
      <w:r w:rsidRPr="002C7875">
        <w:rPr>
          <w:noProof w:val="0"/>
        </w:rPr>
        <w:t>b)</w:t>
      </w:r>
      <w:r w:rsidRPr="002C7875">
        <w:rPr>
          <w:noProof w:val="0"/>
        </w:rPr>
        <w:tab/>
        <w:t>Actul de prestare a Serviciilor (proces verbal, după caz);</w:t>
      </w:r>
    </w:p>
    <w:p w14:paraId="236E575F" w14:textId="7C4C34F3" w:rsidR="0047551A" w:rsidRPr="002C7875" w:rsidRDefault="001A11AF" w:rsidP="0047551A">
      <w:pPr>
        <w:jc w:val="both"/>
        <w:rPr>
          <w:noProof w:val="0"/>
        </w:rPr>
      </w:pPr>
      <w:r>
        <w:rPr>
          <w:noProof w:val="0"/>
        </w:rPr>
        <w:t>c</w:t>
      </w:r>
      <w:r w:rsidR="0047551A" w:rsidRPr="002C7875">
        <w:rPr>
          <w:noProof w:val="0"/>
        </w:rPr>
        <w:t>)</w:t>
      </w:r>
      <w:r w:rsidR="0047551A" w:rsidRPr="002C7875">
        <w:rPr>
          <w:noProof w:val="0"/>
        </w:rPr>
        <w:tab/>
        <w:t>Proiect (Arhitectura; Re</w:t>
      </w:r>
      <w:r w:rsidR="0066301C">
        <w:rPr>
          <w:noProof w:val="0"/>
        </w:rPr>
        <w:t>zistența, Sisteme inginerești) –</w:t>
      </w:r>
      <w:r w:rsidR="0047551A" w:rsidRPr="002C7875">
        <w:rPr>
          <w:noProof w:val="0"/>
        </w:rPr>
        <w:t xml:space="preserve"> </w:t>
      </w:r>
      <w:r>
        <w:rPr>
          <w:noProof w:val="0"/>
        </w:rPr>
        <w:t>verificat</w:t>
      </w:r>
      <w:r w:rsidR="0066301C">
        <w:rPr>
          <w:noProof w:val="0"/>
        </w:rPr>
        <w:t>;</w:t>
      </w:r>
    </w:p>
    <w:p w14:paraId="278BD878" w14:textId="583C3A78" w:rsidR="0047551A" w:rsidRDefault="0047551A" w:rsidP="0047551A">
      <w:pPr>
        <w:jc w:val="both"/>
        <w:rPr>
          <w:noProof w:val="0"/>
        </w:rPr>
      </w:pPr>
      <w:r w:rsidRPr="002C7875">
        <w:rPr>
          <w:noProof w:val="0"/>
        </w:rPr>
        <w:t>e)</w:t>
      </w:r>
      <w:r w:rsidRPr="002C7875">
        <w:rPr>
          <w:noProof w:val="0"/>
        </w:rPr>
        <w:tab/>
        <w:t>Devize de cheltuieli (Formularul nr. 1, 3, 5 și 7</w:t>
      </w:r>
      <w:r w:rsidR="0066301C">
        <w:rPr>
          <w:noProof w:val="0"/>
        </w:rPr>
        <w:t xml:space="preserve"> -</w:t>
      </w:r>
      <w:r w:rsidRPr="002C7875">
        <w:rPr>
          <w:noProof w:val="0"/>
        </w:rPr>
        <w:t xml:space="preserve"> </w:t>
      </w:r>
      <w:r w:rsidR="001A11AF">
        <w:rPr>
          <w:noProof w:val="0"/>
        </w:rPr>
        <w:t>verificat.</w:t>
      </w:r>
    </w:p>
    <w:p w14:paraId="375DC143" w14:textId="77777777" w:rsidR="001A11AF" w:rsidRPr="002C7875" w:rsidRDefault="001A11AF" w:rsidP="0047551A">
      <w:pPr>
        <w:jc w:val="both"/>
        <w:rPr>
          <w:noProof w:val="0"/>
        </w:rPr>
      </w:pPr>
    </w:p>
    <w:p w14:paraId="3AFC2D24" w14:textId="77777777" w:rsidR="0047551A" w:rsidRPr="002C7875" w:rsidRDefault="0047551A" w:rsidP="0047551A">
      <w:pPr>
        <w:jc w:val="both"/>
        <w:rPr>
          <w:b/>
          <w:bCs/>
          <w:noProof w:val="0"/>
        </w:rPr>
      </w:pPr>
      <w:r>
        <w:rPr>
          <w:b/>
          <w:bCs/>
          <w:noProof w:val="0"/>
        </w:rPr>
        <w:t xml:space="preserve">                    </w:t>
      </w:r>
      <w:r w:rsidRPr="002C7875">
        <w:rPr>
          <w:b/>
          <w:bCs/>
          <w:noProof w:val="0"/>
        </w:rPr>
        <w:t>Completare la Capitolul 4. CONDIŢIILE DE PREDARE-PRIMIRE</w:t>
      </w:r>
    </w:p>
    <w:p w14:paraId="775C84BC" w14:textId="77777777" w:rsidR="0047551A" w:rsidRPr="002C7875" w:rsidRDefault="0047551A" w:rsidP="0047551A">
      <w:pPr>
        <w:jc w:val="both"/>
        <w:rPr>
          <w:noProof w:val="0"/>
        </w:rPr>
      </w:pPr>
      <w:r w:rsidRPr="002C7875">
        <w:rPr>
          <w:noProof w:val="0"/>
        </w:rPr>
        <w:t xml:space="preserve">4.2. Recepționarea serviciilor prestate se face în baza actului de prestare a serviciilor (proces verbal, după caz), semnat de către reprezentanții ambelor părți. </w:t>
      </w:r>
    </w:p>
    <w:p w14:paraId="335D0527" w14:textId="77777777" w:rsidR="0047551A" w:rsidRPr="002C7875" w:rsidRDefault="0047551A" w:rsidP="0047551A">
      <w:pPr>
        <w:jc w:val="both"/>
        <w:rPr>
          <w:noProof w:val="0"/>
        </w:rPr>
      </w:pPr>
      <w:r w:rsidRPr="002C7875">
        <w:rPr>
          <w:noProof w:val="0"/>
        </w:rPr>
        <w:t xml:space="preserve">4.3. Prestatorul este obligat să prezinte Beneficiarului originalele documentației specificate în pct. 2.1.1. al prezentului Contract după prestarea serviciilor, pentru efectuarea plății. Pentru nerespectarea de către Prestator a prezentei clauze, Beneficiarul își rezervă dreptul de a majora termenul de achitare prevăzut în pct.3.3. </w:t>
      </w:r>
      <w:proofErr w:type="spellStart"/>
      <w:r w:rsidRPr="002C7875">
        <w:rPr>
          <w:noProof w:val="0"/>
        </w:rPr>
        <w:t>lit.a</w:t>
      </w:r>
      <w:proofErr w:type="spellEnd"/>
      <w:r w:rsidRPr="002C7875">
        <w:rPr>
          <w:noProof w:val="0"/>
        </w:rPr>
        <w:t>) corespunzător numărului de zile de întârziere și de a fi exonerat de achitarea penalității stabilite în pct.9.</w:t>
      </w:r>
      <w:r>
        <w:rPr>
          <w:noProof w:val="0"/>
        </w:rPr>
        <w:t>8</w:t>
      </w:r>
      <w:r w:rsidRPr="002C7875">
        <w:rPr>
          <w:noProof w:val="0"/>
        </w:rPr>
        <w:t xml:space="preserve">. al prezentului Contract. </w:t>
      </w:r>
    </w:p>
    <w:p w14:paraId="129B6F87" w14:textId="77777777" w:rsidR="0047551A" w:rsidRPr="002C7875" w:rsidRDefault="0047551A" w:rsidP="0047551A">
      <w:pPr>
        <w:jc w:val="both"/>
        <w:rPr>
          <w:noProof w:val="0"/>
        </w:rPr>
      </w:pPr>
    </w:p>
    <w:p w14:paraId="70125705" w14:textId="77777777" w:rsidR="0047551A" w:rsidRPr="002C7875" w:rsidRDefault="0047551A" w:rsidP="0047551A">
      <w:pPr>
        <w:jc w:val="both"/>
        <w:rPr>
          <w:b/>
          <w:bCs/>
          <w:noProof w:val="0"/>
        </w:rPr>
      </w:pPr>
      <w:r>
        <w:rPr>
          <w:b/>
          <w:bCs/>
          <w:noProof w:val="0"/>
        </w:rPr>
        <w:t xml:space="preserve">                          </w:t>
      </w:r>
      <w:r w:rsidRPr="002C7875">
        <w:rPr>
          <w:b/>
          <w:bCs/>
          <w:noProof w:val="0"/>
        </w:rPr>
        <w:t>Completare la Capitolul 6. OBLIGAŢIILE PĂRŢILOR</w:t>
      </w:r>
    </w:p>
    <w:p w14:paraId="6AB4E5FE" w14:textId="5F21C074" w:rsidR="0047551A" w:rsidRDefault="0047551A" w:rsidP="0047551A">
      <w:pPr>
        <w:jc w:val="both"/>
        <w:rPr>
          <w:noProof w:val="0"/>
        </w:rPr>
      </w:pPr>
      <w:r w:rsidRPr="002C7875">
        <w:rPr>
          <w:noProof w:val="0"/>
        </w:rPr>
        <w:t xml:space="preserve">6.1. În baza prezentului </w:t>
      </w:r>
      <w:r w:rsidR="001A11AF">
        <w:rPr>
          <w:noProof w:val="0"/>
        </w:rPr>
        <w:t>Contract, Prestatorul se obligă</w:t>
      </w:r>
      <w:r w:rsidRPr="002C7875">
        <w:rPr>
          <w:noProof w:val="0"/>
        </w:rPr>
        <w:t xml:space="preserve"> să presteze serviciile conform condițiilor și termenelor stabilite în prezentul Contract, pe proprie răspundere. Pentru aceasta Prestatorul este obligat să respecte cerințele din caietul de sarcini și prevederile actelor normative în vigoare de domeniu. </w:t>
      </w:r>
    </w:p>
    <w:p w14:paraId="2C20B828" w14:textId="77777777" w:rsidR="0047551A" w:rsidRPr="002C7875" w:rsidRDefault="0047551A" w:rsidP="0047551A">
      <w:pPr>
        <w:jc w:val="both"/>
        <w:rPr>
          <w:noProof w:val="0"/>
        </w:rPr>
      </w:pPr>
    </w:p>
    <w:p w14:paraId="7E45A846" w14:textId="77777777" w:rsidR="0047551A" w:rsidRPr="002C7875" w:rsidRDefault="0047551A" w:rsidP="0047551A">
      <w:pPr>
        <w:jc w:val="both"/>
        <w:rPr>
          <w:b/>
          <w:bCs/>
          <w:noProof w:val="0"/>
        </w:rPr>
      </w:pPr>
      <w:r>
        <w:rPr>
          <w:b/>
          <w:bCs/>
          <w:noProof w:val="0"/>
        </w:rPr>
        <w:t xml:space="preserve">                      </w:t>
      </w:r>
      <w:r w:rsidRPr="002C7875">
        <w:rPr>
          <w:b/>
          <w:bCs/>
          <w:noProof w:val="0"/>
        </w:rPr>
        <w:t>Completare la Capitolul 9. RECLAMAȚII ȘI SANCȚIUNI</w:t>
      </w:r>
    </w:p>
    <w:p w14:paraId="51558C26" w14:textId="77777777" w:rsidR="0047551A" w:rsidRPr="002C7875" w:rsidRDefault="0047551A" w:rsidP="0047551A">
      <w:pPr>
        <w:jc w:val="both"/>
        <w:rPr>
          <w:noProof w:val="0"/>
        </w:rPr>
      </w:pPr>
      <w:r w:rsidRPr="002C7875">
        <w:rPr>
          <w:noProof w:val="0"/>
        </w:rPr>
        <w:t xml:space="preserve">9.9. Prima zi lucrătoare ulterioară datei ce constituie termenul limită de prestare, precum </w:t>
      </w:r>
      <w:proofErr w:type="spellStart"/>
      <w:r w:rsidRPr="002C7875">
        <w:rPr>
          <w:noProof w:val="0"/>
        </w:rPr>
        <w:t>şi</w:t>
      </w:r>
      <w:proofErr w:type="spellEnd"/>
      <w:r w:rsidRPr="002C7875">
        <w:rPr>
          <w:noProof w:val="0"/>
        </w:rPr>
        <w:t xml:space="preserve"> termenul limită de achitare se consideră zi lucrătoare de întârziere.</w:t>
      </w:r>
    </w:p>
    <w:p w14:paraId="59EE7E6C" w14:textId="77777777" w:rsidR="0047551A" w:rsidRPr="002C7875" w:rsidRDefault="0047551A" w:rsidP="0047551A">
      <w:pPr>
        <w:jc w:val="both"/>
        <w:rPr>
          <w:noProof w:val="0"/>
        </w:rPr>
      </w:pPr>
      <w:r w:rsidRPr="002C7875">
        <w:rPr>
          <w:noProof w:val="0"/>
        </w:rPr>
        <w:t xml:space="preserve">9.10. Suma </w:t>
      </w:r>
      <w:proofErr w:type="spellStart"/>
      <w:r w:rsidRPr="002C7875">
        <w:rPr>
          <w:noProof w:val="0"/>
        </w:rPr>
        <w:t>penalităţii</w:t>
      </w:r>
      <w:proofErr w:type="spellEnd"/>
      <w:r w:rsidRPr="002C7875">
        <w:rPr>
          <w:noProof w:val="0"/>
        </w:rPr>
        <w:t xml:space="preserve"> calculate Prestatorului conform prezentului Contract poate fi dedusă (</w:t>
      </w:r>
      <w:proofErr w:type="spellStart"/>
      <w:r w:rsidRPr="002C7875">
        <w:rPr>
          <w:noProof w:val="0"/>
        </w:rPr>
        <w:t>reţinută</w:t>
      </w:r>
      <w:proofErr w:type="spellEnd"/>
      <w:r w:rsidRPr="002C7875">
        <w:rPr>
          <w:noProof w:val="0"/>
        </w:rPr>
        <w:t xml:space="preserve">) de către Beneficiar din suma </w:t>
      </w:r>
      <w:proofErr w:type="spellStart"/>
      <w:r w:rsidRPr="002C7875">
        <w:rPr>
          <w:noProof w:val="0"/>
        </w:rPr>
        <w:t>plăţii</w:t>
      </w:r>
      <w:proofErr w:type="spellEnd"/>
      <w:r w:rsidRPr="002C7875">
        <w:rPr>
          <w:noProof w:val="0"/>
        </w:rPr>
        <w:t xml:space="preserve"> pentru serviciile prestate.</w:t>
      </w:r>
    </w:p>
    <w:p w14:paraId="25B14630" w14:textId="36A81EBC" w:rsidR="0047551A" w:rsidRDefault="0047551A" w:rsidP="0047551A">
      <w:pPr>
        <w:jc w:val="both"/>
        <w:rPr>
          <w:b/>
          <w:bCs/>
          <w:noProof w:val="0"/>
        </w:rPr>
      </w:pPr>
      <w:r>
        <w:rPr>
          <w:b/>
          <w:bCs/>
          <w:noProof w:val="0"/>
        </w:rPr>
        <w:lastRenderedPageBreak/>
        <w:t xml:space="preserve">                                           </w:t>
      </w:r>
    </w:p>
    <w:p w14:paraId="1CDE5B75" w14:textId="77777777" w:rsidR="0047551A" w:rsidRPr="002C7875" w:rsidRDefault="0047551A" w:rsidP="0047551A">
      <w:pPr>
        <w:jc w:val="both"/>
        <w:rPr>
          <w:b/>
          <w:bCs/>
          <w:noProof w:val="0"/>
        </w:rPr>
      </w:pPr>
      <w:r>
        <w:rPr>
          <w:b/>
          <w:bCs/>
          <w:noProof w:val="0"/>
        </w:rPr>
        <w:t xml:space="preserve">                                  </w:t>
      </w:r>
      <w:r w:rsidRPr="002C7875">
        <w:rPr>
          <w:b/>
          <w:bCs/>
          <w:noProof w:val="0"/>
        </w:rPr>
        <w:t>Completare Capitolul  13. CONFIDENȚIALITATE</w:t>
      </w:r>
    </w:p>
    <w:p w14:paraId="19675DF0" w14:textId="77777777" w:rsidR="0047551A" w:rsidRPr="002C7875" w:rsidRDefault="0047551A" w:rsidP="0047551A">
      <w:pPr>
        <w:jc w:val="both"/>
        <w:rPr>
          <w:noProof w:val="0"/>
        </w:rPr>
      </w:pPr>
      <w:r w:rsidRPr="002C7875">
        <w:rPr>
          <w:noProof w:val="0"/>
        </w:rPr>
        <w:t>13.1.</w:t>
      </w:r>
      <w:r w:rsidRPr="002C7875">
        <w:rPr>
          <w:noProof w:val="0"/>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2D8B9023" w14:textId="77777777" w:rsidR="0047551A" w:rsidRPr="002C7875" w:rsidRDefault="0047551A" w:rsidP="0047551A">
      <w:pPr>
        <w:jc w:val="both"/>
        <w:rPr>
          <w:noProof w:val="0"/>
        </w:rPr>
      </w:pPr>
      <w:r w:rsidRPr="002C7875">
        <w:rPr>
          <w:noProof w:val="0"/>
        </w:rPr>
        <w:t>13.2.</w:t>
      </w:r>
      <w:r w:rsidRPr="002C7875">
        <w:rPr>
          <w:noProof w:val="0"/>
        </w:rPr>
        <w:tab/>
        <w:t>Niciuna dintre Părți nu are dreptul să utilizeze sau să facă publică nici o informație confidențială aferentă serviciilor prestate, activității celeilalte Părți, primite de la cealaltă Parte sau din alte surse prevăzute în prezentul Contract, cu excepția informației asupra căreia cealaltă Parte își dă acordul scris în vederea divulgării acesteia.</w:t>
      </w:r>
    </w:p>
    <w:p w14:paraId="5E256149" w14:textId="77777777" w:rsidR="0047551A" w:rsidRPr="002C7875" w:rsidRDefault="0047551A" w:rsidP="0047551A">
      <w:pPr>
        <w:jc w:val="both"/>
        <w:rPr>
          <w:noProof w:val="0"/>
        </w:rPr>
      </w:pPr>
      <w:r w:rsidRPr="002C7875">
        <w:rPr>
          <w:noProof w:val="0"/>
        </w:rPr>
        <w:t>13.3.</w:t>
      </w:r>
      <w:r w:rsidRPr="002C7875">
        <w:rPr>
          <w:noProof w:val="0"/>
        </w:rPr>
        <w:tab/>
        <w:t>Fiecare Parte își asumă responsabilitatea ca fiecare persoană implicată în executarea serviciilor prevăzute în prezentul Contract să respecte obligatoriu următoarele condiții de păstrare a confidențialității informației:</w:t>
      </w:r>
    </w:p>
    <w:p w14:paraId="5B120DCD" w14:textId="77777777" w:rsidR="0047551A" w:rsidRPr="002C7875" w:rsidRDefault="0047551A" w:rsidP="0047551A">
      <w:pPr>
        <w:jc w:val="both"/>
        <w:rPr>
          <w:noProof w:val="0"/>
        </w:rPr>
      </w:pPr>
      <w:r w:rsidRPr="002C7875">
        <w:rPr>
          <w:noProof w:val="0"/>
        </w:rPr>
        <w:t>a)</w:t>
      </w:r>
      <w:r w:rsidRPr="002C7875">
        <w:rPr>
          <w:noProof w:val="0"/>
        </w:rPr>
        <w:tab/>
        <w:t>să nu divulge, transmită, sau să utilizeze în interesul oricărei alte persoane în afară de cealaltă Parte, sau persoanele împuternicite de acesta, nici o informație cu caracter confidențial sau material pe care el sau ea îl va primi de la cealaltă Parte, cu excepția materialelor sau informației aflate anterior în evidenta acestei persoane sau care s-ar putea să fi fost obținută înaintea unei astfel divulgări, transmiteri, sau utilizări, de la persoane terțe sau din sectorul public;</w:t>
      </w:r>
    </w:p>
    <w:p w14:paraId="5EA85AF8" w14:textId="77777777" w:rsidR="0047551A" w:rsidRPr="002C7875" w:rsidRDefault="0047551A" w:rsidP="0047551A">
      <w:pPr>
        <w:jc w:val="both"/>
        <w:rPr>
          <w:noProof w:val="0"/>
        </w:rPr>
      </w:pPr>
      <w:r w:rsidRPr="002C7875">
        <w:rPr>
          <w:noProof w:val="0"/>
        </w:rPr>
        <w:t>b)</w:t>
      </w:r>
      <w:r w:rsidRPr="002C7875">
        <w:rPr>
          <w:noProof w:val="0"/>
        </w:rPr>
        <w:tab/>
        <w:t>să respecte toate politicile sau indicațiile date de cealaltă Parte în ceea ce privește asigurarea securității informației, clasificarea, utilizarea sau dispunerea oricărei informații cu acces limitat sau cu caracter confidențial prin semnarea în acest sens a unui angajament de respectare a cerințelor de securitate de către fiecare reprezentant delegat al acestei Părți;</w:t>
      </w:r>
    </w:p>
    <w:p w14:paraId="7BB6D2B4" w14:textId="77777777" w:rsidR="0047551A" w:rsidRPr="002C7875" w:rsidRDefault="0047551A" w:rsidP="0047551A">
      <w:pPr>
        <w:jc w:val="both"/>
        <w:rPr>
          <w:noProof w:val="0"/>
        </w:rPr>
      </w:pPr>
      <w:r w:rsidRPr="002C7875">
        <w:rPr>
          <w:noProof w:val="0"/>
        </w:rPr>
        <w:t>c)</w:t>
      </w:r>
      <w:r w:rsidRPr="002C7875">
        <w:rPr>
          <w:noProof w:val="0"/>
        </w:rPr>
        <w:tab/>
        <w:t>să nu folosească nici o informație cu acces limitat sau cu caracter confidențial pentru obținerea unui beneficiu personal.</w:t>
      </w:r>
    </w:p>
    <w:p w14:paraId="2FBE31D6" w14:textId="77777777" w:rsidR="0047551A" w:rsidRPr="002C7875" w:rsidRDefault="0047551A" w:rsidP="0047551A">
      <w:pPr>
        <w:jc w:val="both"/>
        <w:rPr>
          <w:noProof w:val="0"/>
        </w:rPr>
      </w:pPr>
      <w:r w:rsidRPr="002C7875">
        <w:rPr>
          <w:noProof w:val="0"/>
        </w:rPr>
        <w:t>13.4.</w:t>
      </w:r>
      <w:r w:rsidRPr="002C7875">
        <w:rPr>
          <w:noProof w:val="0"/>
        </w:rPr>
        <w:tab/>
        <w:t>Fiecare Parte este obligată să respecte confidențialitatea privind metodologiile/ instrumentele/ tehnicile aplicate de cealaltă Parte în prestarea serviciilor, cu excepția celor publice.</w:t>
      </w:r>
    </w:p>
    <w:p w14:paraId="2E8AAEB1" w14:textId="77777777" w:rsidR="0047551A" w:rsidRPr="002C7875" w:rsidRDefault="0047551A" w:rsidP="0047551A">
      <w:pPr>
        <w:jc w:val="both"/>
        <w:rPr>
          <w:noProof w:val="0"/>
        </w:rPr>
      </w:pPr>
      <w:r w:rsidRPr="002C7875">
        <w:rPr>
          <w:noProof w:val="0"/>
        </w:rPr>
        <w:t>13.5.</w:t>
      </w:r>
      <w:r w:rsidRPr="002C7875">
        <w:rPr>
          <w:noProof w:val="0"/>
        </w:rPr>
        <w:tab/>
        <w:t xml:space="preserve">Părțile nu vor dezvălui, publica și răspândi Informațiile Confidențiale nimănui altcuiva decât angajaților proprii care au nevoie sa cunoască aceste informații. Dacă este necesară implicarea unei terțe părți (companii de consultanță sau subcontractori), aceasta se va face cu acordul celeilalte Părți și urmând a fi încheiate acorduri de confidențialitate înaintea autorizării oricărei terțe parți. Pârțile sunt de acord să ia masuri de precauție de maximă prudență și diligență urmând a răspunde de ”culpa </w:t>
      </w:r>
      <w:proofErr w:type="spellStart"/>
      <w:r w:rsidRPr="002C7875">
        <w:rPr>
          <w:noProof w:val="0"/>
        </w:rPr>
        <w:t>levis</w:t>
      </w:r>
      <w:proofErr w:type="spellEnd"/>
      <w:r w:rsidRPr="002C7875">
        <w:rPr>
          <w:noProof w:val="0"/>
        </w:rPr>
        <w:t xml:space="preserve"> in </w:t>
      </w:r>
      <w:proofErr w:type="spellStart"/>
      <w:r w:rsidRPr="002C7875">
        <w:rPr>
          <w:noProof w:val="0"/>
        </w:rPr>
        <w:t>abstracto</w:t>
      </w:r>
      <w:proofErr w:type="spellEnd"/>
      <w:r w:rsidRPr="002C7875">
        <w:rPr>
          <w:noProof w:val="0"/>
        </w:rPr>
        <w:t>”, pentru a împiedica orice folosire, dezvăluire, publicare sau răspândire neautorizată a informațiilor confidențiale.</w:t>
      </w:r>
    </w:p>
    <w:p w14:paraId="195C8EE0" w14:textId="77777777" w:rsidR="0047551A" w:rsidRPr="002C7875" w:rsidRDefault="0047551A" w:rsidP="0047551A">
      <w:pPr>
        <w:jc w:val="both"/>
        <w:rPr>
          <w:noProof w:val="0"/>
        </w:rPr>
      </w:pPr>
      <w:r w:rsidRPr="002C7875">
        <w:rPr>
          <w:noProof w:val="0"/>
        </w:rPr>
        <w:t>13.6.</w:t>
      </w:r>
      <w:r w:rsidRPr="002C7875">
        <w:rPr>
          <w:noProof w:val="0"/>
        </w:rPr>
        <w:tab/>
        <w:t>Părțile vor limita accesul la asemenea informații confidențiale pentru angajații, funcționarii și managerii lor care au nevoie sa le cunoască, și vor informa aceste persoane asupra obligațiilor asumate prin acest Contract.</w:t>
      </w:r>
    </w:p>
    <w:p w14:paraId="0EE1E14C" w14:textId="77777777" w:rsidR="0047551A" w:rsidRPr="002C7875" w:rsidRDefault="0047551A" w:rsidP="0047551A">
      <w:pPr>
        <w:jc w:val="both"/>
        <w:rPr>
          <w:noProof w:val="0"/>
        </w:rPr>
      </w:pPr>
      <w:r w:rsidRPr="002C7875">
        <w:rPr>
          <w:noProof w:val="0"/>
        </w:rPr>
        <w:t>13.7.</w:t>
      </w:r>
      <w:r w:rsidRPr="002C7875">
        <w:rPr>
          <w:noProof w:val="0"/>
        </w:rPr>
        <w:tab/>
        <w:t>Fiecare Parte va păstra în deplină securitate toate suporturile materiale de stocare transmise și care conțin informațiile ce aparțin celeilalte parți, oricare ar fi forma de păstrare sau înregistrare a acestora.</w:t>
      </w:r>
    </w:p>
    <w:p w14:paraId="0A8CE3C0" w14:textId="77777777" w:rsidR="0047551A" w:rsidRPr="002C7875" w:rsidRDefault="0047551A" w:rsidP="0047551A">
      <w:pPr>
        <w:jc w:val="both"/>
        <w:rPr>
          <w:noProof w:val="0"/>
        </w:rPr>
      </w:pPr>
      <w:r w:rsidRPr="002C7875">
        <w:rPr>
          <w:noProof w:val="0"/>
        </w:rPr>
        <w:t>13.8.</w:t>
      </w:r>
      <w:r w:rsidRPr="002C7875">
        <w:rPr>
          <w:noProof w:val="0"/>
        </w:rPr>
        <w:tab/>
        <w:t>Orice pierdere sau suspiciune de pierdere a oricărui document ce conține informații confidențiale va fi anunțată imediat de către Partea care a depistat pierderea respectivă.</w:t>
      </w:r>
    </w:p>
    <w:p w14:paraId="5A09E6A2" w14:textId="77777777" w:rsidR="0047551A" w:rsidRDefault="0047551A" w:rsidP="0047551A">
      <w:pPr>
        <w:jc w:val="both"/>
        <w:rPr>
          <w:rFonts w:ascii="PermianSerifTypeface" w:hAnsi="PermianSerifTypeface"/>
          <w:b/>
          <w:bCs/>
          <w:noProof w:val="0"/>
          <w:sz w:val="22"/>
          <w:szCs w:val="22"/>
        </w:rPr>
      </w:pPr>
      <w:r w:rsidRPr="002C7875">
        <w:rPr>
          <w:noProof w:val="0"/>
        </w:rPr>
        <w:t>13.9.</w:t>
      </w:r>
      <w:r w:rsidRPr="002C7875">
        <w:rPr>
          <w:noProof w:val="0"/>
        </w:rPr>
        <w:tab/>
        <w:t>Toate obligațiile create prin acest capitol vor continua și după schimbarea sau terminarea relației de afaceri dintre Părți pe o perioadă de 10 ani, cu excepția cazului când pentru unele categorii de informații confidențiale este necesar un termen mai lung conform prevederilor legale.</w:t>
      </w:r>
    </w:p>
    <w:p w14:paraId="48E1C34C" w14:textId="77777777" w:rsidR="0047551A" w:rsidRDefault="0047551A" w:rsidP="0047551A">
      <w:pPr>
        <w:jc w:val="center"/>
        <w:rPr>
          <w:rFonts w:ascii="PermianSerifTypeface" w:hAnsi="PermianSerifTypeface"/>
          <w:b/>
          <w:bCs/>
          <w:noProof w:val="0"/>
          <w:sz w:val="22"/>
          <w:szCs w:val="22"/>
        </w:rPr>
      </w:pPr>
    </w:p>
    <w:p w14:paraId="180E0A69" w14:textId="77777777" w:rsidR="0047551A" w:rsidRPr="00556A03" w:rsidRDefault="0047551A" w:rsidP="0047551A">
      <w:pPr>
        <w:tabs>
          <w:tab w:val="left" w:pos="708"/>
        </w:tabs>
        <w:spacing w:line="276" w:lineRule="auto"/>
        <w:rPr>
          <w:lang w:val="ro-MD"/>
        </w:rPr>
      </w:pPr>
      <w:r w:rsidRPr="00121D6A">
        <w:rPr>
          <w:b/>
          <w:lang w:val="ro-MD"/>
        </w:rPr>
        <w:t xml:space="preserve">        RECHIZITELE JURIDICE, POŞTALE ŞI DE PLĂŢI ALE PĂRŢILOR</w:t>
      </w:r>
    </w:p>
    <w:p w14:paraId="6DB222C7" w14:textId="77777777" w:rsidR="0047551A" w:rsidRDefault="0047551A" w:rsidP="0047551A">
      <w:pPr>
        <w:tabs>
          <w:tab w:val="left" w:pos="2685"/>
        </w:tabs>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7551A" w14:paraId="05BF6A04" w14:textId="77777777" w:rsidTr="00DA0CAF">
        <w:trPr>
          <w:jc w:val="center"/>
        </w:trPr>
        <w:tc>
          <w:tcPr>
            <w:tcW w:w="5166" w:type="dxa"/>
            <w:tcBorders>
              <w:top w:val="nil"/>
              <w:left w:val="nil"/>
              <w:bottom w:val="nil"/>
              <w:right w:val="nil"/>
            </w:tcBorders>
            <w:hideMark/>
          </w:tcPr>
          <w:p w14:paraId="65ED14D1" w14:textId="77777777" w:rsidR="0047551A" w:rsidRPr="00121D6A" w:rsidRDefault="0047551A" w:rsidP="00DA0CAF">
            <w:pPr>
              <w:tabs>
                <w:tab w:val="left" w:pos="3295"/>
              </w:tabs>
              <w:spacing w:line="256" w:lineRule="auto"/>
              <w:ind w:firstLine="604"/>
              <w:rPr>
                <w:b/>
                <w:lang w:val="ro-MD"/>
              </w:rPr>
            </w:pPr>
            <w:r w:rsidRPr="00121D6A">
              <w:rPr>
                <w:b/>
                <w:lang w:val="ro-MD"/>
              </w:rPr>
              <w:t>PRESTATOR</w:t>
            </w:r>
          </w:p>
        </w:tc>
        <w:tc>
          <w:tcPr>
            <w:tcW w:w="4929" w:type="dxa"/>
            <w:tcBorders>
              <w:top w:val="nil"/>
              <w:left w:val="nil"/>
              <w:bottom w:val="nil"/>
              <w:right w:val="nil"/>
            </w:tcBorders>
            <w:hideMark/>
          </w:tcPr>
          <w:p w14:paraId="53447EC0" w14:textId="77777777" w:rsidR="0047551A" w:rsidRDefault="0047551A" w:rsidP="00DA0CAF">
            <w:pPr>
              <w:tabs>
                <w:tab w:val="left" w:pos="3295"/>
              </w:tabs>
              <w:spacing w:line="256" w:lineRule="auto"/>
              <w:ind w:firstLine="532"/>
              <w:rPr>
                <w:lang w:val="ro-MD"/>
              </w:rPr>
            </w:pPr>
            <w:r w:rsidRPr="00121D6A">
              <w:rPr>
                <w:b/>
                <w:lang w:val="ro-MD"/>
              </w:rPr>
              <w:t>BENEFICIAR</w:t>
            </w:r>
          </w:p>
        </w:tc>
      </w:tr>
      <w:tr w:rsidR="0047551A" w14:paraId="0C53AB84" w14:textId="77777777" w:rsidTr="00DA0CAF">
        <w:trPr>
          <w:jc w:val="center"/>
        </w:trPr>
        <w:tc>
          <w:tcPr>
            <w:tcW w:w="5166" w:type="dxa"/>
            <w:tcBorders>
              <w:top w:val="nil"/>
              <w:left w:val="nil"/>
              <w:bottom w:val="nil"/>
              <w:right w:val="nil"/>
            </w:tcBorders>
            <w:vAlign w:val="center"/>
            <w:hideMark/>
          </w:tcPr>
          <w:p w14:paraId="1B52BBE6"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9" w:type="dxa"/>
            <w:tcBorders>
              <w:top w:val="nil"/>
              <w:left w:val="nil"/>
              <w:bottom w:val="nil"/>
              <w:right w:val="nil"/>
            </w:tcBorders>
            <w:vAlign w:val="center"/>
            <w:hideMark/>
          </w:tcPr>
          <w:p w14:paraId="4FFF32FB"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Adresa poştală:</w:t>
            </w:r>
          </w:p>
        </w:tc>
      </w:tr>
      <w:tr w:rsidR="0047551A" w14:paraId="3749ED1B" w14:textId="77777777" w:rsidTr="00DA0CAF">
        <w:trPr>
          <w:jc w:val="center"/>
        </w:trPr>
        <w:tc>
          <w:tcPr>
            <w:tcW w:w="5166" w:type="dxa"/>
            <w:tcBorders>
              <w:top w:val="nil"/>
              <w:left w:val="nil"/>
              <w:bottom w:val="nil"/>
              <w:right w:val="nil"/>
            </w:tcBorders>
            <w:vAlign w:val="center"/>
            <w:hideMark/>
          </w:tcPr>
          <w:p w14:paraId="00E7A2C0"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Telefon:</w:t>
            </w:r>
          </w:p>
        </w:tc>
        <w:tc>
          <w:tcPr>
            <w:tcW w:w="4929" w:type="dxa"/>
            <w:tcBorders>
              <w:top w:val="nil"/>
              <w:left w:val="nil"/>
              <w:bottom w:val="nil"/>
              <w:right w:val="nil"/>
            </w:tcBorders>
            <w:vAlign w:val="center"/>
            <w:hideMark/>
          </w:tcPr>
          <w:p w14:paraId="515B5147"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Telefon:</w:t>
            </w:r>
          </w:p>
        </w:tc>
      </w:tr>
      <w:tr w:rsidR="0047551A" w14:paraId="7A5F00B9" w14:textId="77777777" w:rsidTr="00DA0CAF">
        <w:trPr>
          <w:jc w:val="center"/>
        </w:trPr>
        <w:tc>
          <w:tcPr>
            <w:tcW w:w="5166" w:type="dxa"/>
            <w:tcBorders>
              <w:top w:val="nil"/>
              <w:left w:val="nil"/>
              <w:bottom w:val="nil"/>
              <w:right w:val="nil"/>
            </w:tcBorders>
            <w:vAlign w:val="center"/>
            <w:hideMark/>
          </w:tcPr>
          <w:p w14:paraId="2A1A01B9"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Cod fiscal:</w:t>
            </w:r>
          </w:p>
        </w:tc>
        <w:tc>
          <w:tcPr>
            <w:tcW w:w="4929" w:type="dxa"/>
            <w:tcBorders>
              <w:top w:val="nil"/>
              <w:left w:val="nil"/>
              <w:bottom w:val="nil"/>
              <w:right w:val="nil"/>
            </w:tcBorders>
            <w:vAlign w:val="center"/>
            <w:hideMark/>
          </w:tcPr>
          <w:p w14:paraId="42C0D2AD"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Cod fiscal:</w:t>
            </w:r>
          </w:p>
        </w:tc>
      </w:tr>
      <w:tr w:rsidR="0047551A" w14:paraId="41A633B8" w14:textId="77777777" w:rsidTr="00DA0CAF">
        <w:trPr>
          <w:jc w:val="center"/>
        </w:trPr>
        <w:tc>
          <w:tcPr>
            <w:tcW w:w="5166" w:type="dxa"/>
            <w:tcBorders>
              <w:top w:val="nil"/>
              <w:left w:val="nil"/>
              <w:bottom w:val="nil"/>
              <w:right w:val="nil"/>
            </w:tcBorders>
            <w:vAlign w:val="center"/>
            <w:hideMark/>
          </w:tcPr>
          <w:p w14:paraId="29ABBD28"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Banca:</w:t>
            </w:r>
          </w:p>
        </w:tc>
        <w:tc>
          <w:tcPr>
            <w:tcW w:w="4929" w:type="dxa"/>
            <w:tcBorders>
              <w:top w:val="nil"/>
              <w:left w:val="nil"/>
              <w:bottom w:val="nil"/>
              <w:right w:val="nil"/>
            </w:tcBorders>
            <w:vAlign w:val="center"/>
            <w:hideMark/>
          </w:tcPr>
          <w:p w14:paraId="3C847C6D"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Banca:</w:t>
            </w:r>
          </w:p>
        </w:tc>
      </w:tr>
      <w:tr w:rsidR="0047551A" w14:paraId="66779FE7" w14:textId="77777777" w:rsidTr="00DA0CAF">
        <w:trPr>
          <w:jc w:val="center"/>
        </w:trPr>
        <w:tc>
          <w:tcPr>
            <w:tcW w:w="5166" w:type="dxa"/>
            <w:tcBorders>
              <w:top w:val="nil"/>
              <w:left w:val="nil"/>
              <w:bottom w:val="nil"/>
              <w:right w:val="nil"/>
            </w:tcBorders>
            <w:vAlign w:val="center"/>
            <w:hideMark/>
          </w:tcPr>
          <w:p w14:paraId="201AF6AF"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Cod:</w:t>
            </w:r>
          </w:p>
        </w:tc>
        <w:tc>
          <w:tcPr>
            <w:tcW w:w="4929" w:type="dxa"/>
            <w:tcBorders>
              <w:top w:val="nil"/>
              <w:left w:val="nil"/>
              <w:bottom w:val="nil"/>
              <w:right w:val="nil"/>
            </w:tcBorders>
            <w:vAlign w:val="center"/>
            <w:hideMark/>
          </w:tcPr>
          <w:p w14:paraId="45764D13"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Cod:</w:t>
            </w:r>
          </w:p>
        </w:tc>
      </w:tr>
      <w:tr w:rsidR="0047551A" w14:paraId="41308646" w14:textId="77777777" w:rsidTr="00DA0CAF">
        <w:trPr>
          <w:jc w:val="center"/>
        </w:trPr>
        <w:tc>
          <w:tcPr>
            <w:tcW w:w="5166" w:type="dxa"/>
            <w:tcBorders>
              <w:top w:val="nil"/>
              <w:left w:val="nil"/>
              <w:bottom w:val="nil"/>
              <w:right w:val="nil"/>
            </w:tcBorders>
            <w:vAlign w:val="center"/>
            <w:hideMark/>
          </w:tcPr>
          <w:p w14:paraId="163E3E22"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lastRenderedPageBreak/>
              <w:t>IBAN</w:t>
            </w:r>
          </w:p>
        </w:tc>
        <w:tc>
          <w:tcPr>
            <w:tcW w:w="4929" w:type="dxa"/>
            <w:tcBorders>
              <w:top w:val="nil"/>
              <w:left w:val="nil"/>
              <w:bottom w:val="nil"/>
              <w:right w:val="nil"/>
            </w:tcBorders>
            <w:vAlign w:val="center"/>
            <w:hideMark/>
          </w:tcPr>
          <w:p w14:paraId="6CE25054" w14:textId="77777777" w:rsidR="0047551A" w:rsidRDefault="0047551A" w:rsidP="00DA0CAF">
            <w:pPr>
              <w:tabs>
                <w:tab w:val="left" w:pos="1134"/>
                <w:tab w:val="left" w:pos="4680"/>
                <w:tab w:val="left" w:pos="7020"/>
              </w:tabs>
              <w:suppressAutoHyphens/>
              <w:spacing w:line="256" w:lineRule="auto"/>
              <w:ind w:firstLine="567"/>
              <w:jc w:val="both"/>
              <w:rPr>
                <w:lang w:val="ro-MD"/>
              </w:rPr>
            </w:pPr>
            <w:r>
              <w:rPr>
                <w:lang w:val="ro-MD"/>
              </w:rPr>
              <w:t>IBAN</w:t>
            </w:r>
          </w:p>
        </w:tc>
      </w:tr>
    </w:tbl>
    <w:p w14:paraId="7D9C0AA9" w14:textId="77777777" w:rsidR="0047551A" w:rsidRDefault="0047551A" w:rsidP="0047551A">
      <w:pPr>
        <w:pStyle w:val="ListParagraph"/>
        <w:numPr>
          <w:ilvl w:val="0"/>
          <w:numId w:val="0"/>
        </w:numPr>
        <w:tabs>
          <w:tab w:val="clear" w:pos="1134"/>
          <w:tab w:val="left" w:pos="2685"/>
        </w:tabs>
        <w:jc w:val="center"/>
        <w:rPr>
          <w:b/>
          <w:lang w:val="ro-MD"/>
        </w:rPr>
      </w:pPr>
    </w:p>
    <w:p w14:paraId="6651F06D" w14:textId="77777777" w:rsidR="0047551A" w:rsidRPr="00121D6A" w:rsidRDefault="0047551A" w:rsidP="0047551A">
      <w:pPr>
        <w:pStyle w:val="ListParagraph"/>
        <w:numPr>
          <w:ilvl w:val="0"/>
          <w:numId w:val="0"/>
        </w:numPr>
        <w:tabs>
          <w:tab w:val="clear" w:pos="1134"/>
          <w:tab w:val="left" w:pos="2685"/>
        </w:tabs>
        <w:jc w:val="center"/>
        <w:rPr>
          <w:b/>
          <w:lang w:val="ro-MD"/>
        </w:rPr>
      </w:pPr>
      <w:r w:rsidRPr="00121D6A">
        <w:rPr>
          <w:b/>
          <w:lang w:val="ro-MD"/>
        </w:rPr>
        <w:t>SEMNĂTURILE PĂRŢILOR</w:t>
      </w:r>
    </w:p>
    <w:p w14:paraId="70816953" w14:textId="77777777" w:rsidR="0047551A" w:rsidRDefault="0047551A" w:rsidP="0047551A">
      <w:pPr>
        <w:pStyle w:val="ListParagraph"/>
        <w:numPr>
          <w:ilvl w:val="0"/>
          <w:numId w:val="0"/>
        </w:numPr>
        <w:tabs>
          <w:tab w:val="clear" w:pos="1134"/>
          <w:tab w:val="left" w:pos="2685"/>
        </w:tabs>
        <w:jc w:val="center"/>
        <w:rPr>
          <w:lang w:val="ro-MD"/>
        </w:rPr>
      </w:pPr>
    </w:p>
    <w:tbl>
      <w:tblPr>
        <w:tblW w:w="9747" w:type="dxa"/>
        <w:jc w:val="center"/>
        <w:tblLayout w:type="fixed"/>
        <w:tblLook w:val="04A0" w:firstRow="1" w:lastRow="0" w:firstColumn="1" w:lastColumn="0" w:noHBand="0" w:noVBand="1"/>
      </w:tblPr>
      <w:tblGrid>
        <w:gridCol w:w="5188"/>
        <w:gridCol w:w="4559"/>
      </w:tblGrid>
      <w:tr w:rsidR="0047551A" w14:paraId="37F2B34C" w14:textId="77777777" w:rsidTr="00DA0CAF">
        <w:trPr>
          <w:trHeight w:val="357"/>
          <w:jc w:val="center"/>
        </w:trPr>
        <w:tc>
          <w:tcPr>
            <w:tcW w:w="5188" w:type="dxa"/>
            <w:vAlign w:val="center"/>
            <w:hideMark/>
          </w:tcPr>
          <w:p w14:paraId="2FB28C4A" w14:textId="77777777" w:rsidR="0047551A" w:rsidRPr="00121D6A" w:rsidRDefault="0047551A" w:rsidP="00DA0CAF">
            <w:pPr>
              <w:spacing w:line="256" w:lineRule="auto"/>
              <w:jc w:val="center"/>
              <w:rPr>
                <w:b/>
                <w:lang w:val="ro-MD"/>
              </w:rPr>
            </w:pPr>
            <w:r w:rsidRPr="00121D6A">
              <w:rPr>
                <w:b/>
                <w:lang w:val="ro-MD"/>
              </w:rPr>
              <w:t>PRESTATOR</w:t>
            </w:r>
          </w:p>
        </w:tc>
        <w:tc>
          <w:tcPr>
            <w:tcW w:w="4559" w:type="dxa"/>
            <w:vAlign w:val="center"/>
            <w:hideMark/>
          </w:tcPr>
          <w:p w14:paraId="6FBCC587" w14:textId="77777777" w:rsidR="0047551A" w:rsidRPr="00121D6A" w:rsidRDefault="0047551A" w:rsidP="00DA0CAF">
            <w:pPr>
              <w:spacing w:line="256" w:lineRule="auto"/>
              <w:jc w:val="center"/>
              <w:rPr>
                <w:b/>
                <w:lang w:val="ro-MD"/>
              </w:rPr>
            </w:pPr>
            <w:r w:rsidRPr="00121D6A">
              <w:rPr>
                <w:b/>
                <w:lang w:val="ro-MD"/>
              </w:rPr>
              <w:t>BENEFICIAR</w:t>
            </w:r>
          </w:p>
        </w:tc>
      </w:tr>
    </w:tbl>
    <w:p w14:paraId="0E2566ED" w14:textId="77777777" w:rsidR="007114CB" w:rsidRDefault="007114CB" w:rsidP="007114CB">
      <w:pPr>
        <w:tabs>
          <w:tab w:val="left" w:pos="2295"/>
        </w:tabs>
        <w:jc w:val="center"/>
        <w:rPr>
          <w:lang w:val="ro-MD"/>
        </w:rPr>
      </w:pPr>
    </w:p>
    <w:p w14:paraId="01E262E4" w14:textId="77777777" w:rsidR="0047551A" w:rsidRDefault="0047551A" w:rsidP="007114CB">
      <w:pPr>
        <w:tabs>
          <w:tab w:val="left" w:pos="2295"/>
        </w:tabs>
        <w:jc w:val="right"/>
        <w:rPr>
          <w:lang w:val="ro-MD"/>
        </w:rPr>
      </w:pPr>
    </w:p>
    <w:p w14:paraId="59BC1178" w14:textId="77777777" w:rsidR="00FD739A" w:rsidRDefault="00007B03" w:rsidP="009D61D8">
      <w:pPr>
        <w:spacing w:line="276" w:lineRule="auto"/>
        <w:ind w:firstLine="567"/>
      </w:pPr>
    </w:p>
    <w:sectPr w:rsidR="00FD739A" w:rsidSect="009D09F8">
      <w:headerReference w:type="even" r:id="rId7"/>
      <w:headerReference w:type="default" r:id="rId8"/>
      <w:footerReference w:type="even" r:id="rId9"/>
      <w:footerReference w:type="default" r:id="rId10"/>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9C8A4A" w14:textId="77777777" w:rsidR="008B5BC5" w:rsidRDefault="008B5BC5" w:rsidP="00F56894">
      <w:r>
        <w:separator/>
      </w:r>
    </w:p>
  </w:endnote>
  <w:endnote w:type="continuationSeparator" w:id="0">
    <w:p w14:paraId="67F72159" w14:textId="77777777" w:rsidR="008B5BC5" w:rsidRDefault="008B5BC5" w:rsidP="00F56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14D91" w14:textId="2F0FCD51" w:rsidR="00F56894" w:rsidRDefault="00F56894" w:rsidP="00F56894">
    <w:pPr>
      <w:pStyle w:val="Footer"/>
    </w:pPr>
    <w:bookmarkStart w:id="5" w:name="TITUS1FooterEvenPages"/>
    <w:r w:rsidRPr="00F56894">
      <w:rPr>
        <w:color w:val="000000"/>
        <w:sz w:val="2"/>
      </w:rPr>
      <w:t> </w:t>
    </w:r>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24A2A" w14:textId="7B4AB713" w:rsidR="00F56894" w:rsidRDefault="00F56894" w:rsidP="00F56894">
    <w:pPr>
      <w:pStyle w:val="Footer"/>
    </w:pPr>
    <w:bookmarkStart w:id="6" w:name="TITUS1FooterPrimary"/>
    <w:r w:rsidRPr="00F56894">
      <w:rPr>
        <w:color w:val="000000"/>
        <w:sz w:val="2"/>
      </w:rPr>
      <w:t> </w:t>
    </w:r>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1D5C2F" w14:textId="77777777" w:rsidR="008B5BC5" w:rsidRDefault="008B5BC5" w:rsidP="00F56894">
      <w:r>
        <w:separator/>
      </w:r>
    </w:p>
  </w:footnote>
  <w:footnote w:type="continuationSeparator" w:id="0">
    <w:p w14:paraId="52E7966E" w14:textId="77777777" w:rsidR="008B5BC5" w:rsidRDefault="008B5BC5" w:rsidP="00F56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FAD2E" w14:textId="6FE5E750" w:rsidR="00F56894" w:rsidRDefault="00F56894" w:rsidP="00F56894">
    <w:pPr>
      <w:pStyle w:val="Header"/>
    </w:pPr>
    <w:bookmarkStart w:id="3" w:name="TITUS1HeaderEvenPages"/>
    <w:r w:rsidRPr="00F56894">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DD677" w14:textId="3EDE3B5B" w:rsidR="00F56894" w:rsidRDefault="00F56894" w:rsidP="00F56894">
    <w:pPr>
      <w:pStyle w:val="Header"/>
    </w:pPr>
    <w:bookmarkStart w:id="4" w:name="TITUS1HeaderPrimary"/>
    <w:r w:rsidRPr="00F56894">
      <w:rPr>
        <w:color w:val="000000"/>
        <w:sz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643"/>
        </w:tabs>
        <w:ind w:left="643"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696E1F52"/>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7BD5D26"/>
    <w:multiLevelType w:val="hybridMultilevel"/>
    <w:tmpl w:val="459AA6A6"/>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E427053"/>
    <w:multiLevelType w:val="hybridMultilevel"/>
    <w:tmpl w:val="D12E53F0"/>
    <w:lvl w:ilvl="0" w:tplc="AF4C76E8">
      <w:start w:val="1"/>
      <w:numFmt w:val="bullet"/>
      <w:lvlText w:val="-"/>
      <w:lvlJc w:val="left"/>
      <w:pPr>
        <w:ind w:left="1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21366D02">
      <w:start w:val="1"/>
      <w:numFmt w:val="bullet"/>
      <w:lvlText w:val="o"/>
      <w:lvlJc w:val="left"/>
      <w:pPr>
        <w:ind w:left="19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67A20F64">
      <w:start w:val="1"/>
      <w:numFmt w:val="bullet"/>
      <w:lvlText w:val="▪"/>
      <w:lvlJc w:val="left"/>
      <w:pPr>
        <w:ind w:left="26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F3861A76">
      <w:start w:val="1"/>
      <w:numFmt w:val="bullet"/>
      <w:lvlText w:val="•"/>
      <w:lvlJc w:val="left"/>
      <w:pPr>
        <w:ind w:left="33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993E7BFA">
      <w:start w:val="1"/>
      <w:numFmt w:val="bullet"/>
      <w:lvlText w:val="o"/>
      <w:lvlJc w:val="left"/>
      <w:pPr>
        <w:ind w:left="410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9104B84C">
      <w:start w:val="1"/>
      <w:numFmt w:val="bullet"/>
      <w:lvlText w:val="▪"/>
      <w:lvlJc w:val="left"/>
      <w:pPr>
        <w:ind w:left="482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A4A1368">
      <w:start w:val="1"/>
      <w:numFmt w:val="bullet"/>
      <w:lvlText w:val="•"/>
      <w:lvlJc w:val="left"/>
      <w:pPr>
        <w:ind w:left="55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DAB00CFA">
      <w:start w:val="1"/>
      <w:numFmt w:val="bullet"/>
      <w:lvlText w:val="o"/>
      <w:lvlJc w:val="left"/>
      <w:pPr>
        <w:ind w:left="62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24FE8E0E">
      <w:start w:val="1"/>
      <w:numFmt w:val="bullet"/>
      <w:lvlText w:val="▪"/>
      <w:lvlJc w:val="left"/>
      <w:pPr>
        <w:ind w:left="69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8"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9" w15:restartNumberingAfterBreak="0">
    <w:nsid w:val="400D71B8"/>
    <w:multiLevelType w:val="hybridMultilevel"/>
    <w:tmpl w:val="714629B4"/>
    <w:lvl w:ilvl="0" w:tplc="0818000F">
      <w:start w:val="1"/>
      <w:numFmt w:val="decimal"/>
      <w:lvlText w:val="%1."/>
      <w:lvlJc w:val="left"/>
      <w:pPr>
        <w:ind w:left="644" w:hanging="360"/>
      </w:pPr>
      <w:rPr>
        <w:rFonts w:ascii="Times New Roman" w:eastAsia="Times New Roman" w:hAnsi="Times New Roman" w:cs="Times New Roman" w:hint="default"/>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10"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1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num>
  <w:num w:numId="5">
    <w:abstractNumId w:val="0"/>
    <w:lvlOverride w:ilvl="0">
      <w:startOverride w:val="1"/>
    </w:lvlOverride>
  </w:num>
  <w:num w:numId="6">
    <w:abstractNumId w:val="2"/>
    <w:lvlOverride w:ilvl="0">
      <w:startOverride w:val="1"/>
    </w:lvlOverride>
  </w:num>
  <w:num w:numId="7">
    <w:abstractNumId w:val="4"/>
    <w:lvlOverride w:ilvl="0">
      <w:startOverride w:val="1"/>
    </w:lvlOverride>
  </w:num>
  <w:num w:numId="8">
    <w:abstractNumId w:val="1"/>
    <w:lvlOverride w:ilvl="0">
      <w:startOverride w:val="1"/>
    </w:lvlOverride>
  </w:num>
  <w:num w:numId="9">
    <w:abstractNumId w:val="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32"/>
    <w:rsid w:val="00007B03"/>
    <w:rsid w:val="00070A21"/>
    <w:rsid w:val="00077704"/>
    <w:rsid w:val="00083C9C"/>
    <w:rsid w:val="00086330"/>
    <w:rsid w:val="000A1D4D"/>
    <w:rsid w:val="000C175E"/>
    <w:rsid w:val="000D16F7"/>
    <w:rsid w:val="000F33B8"/>
    <w:rsid w:val="00117189"/>
    <w:rsid w:val="00134BDA"/>
    <w:rsid w:val="001838BA"/>
    <w:rsid w:val="001A11AF"/>
    <w:rsid w:val="002443A7"/>
    <w:rsid w:val="00285AEC"/>
    <w:rsid w:val="00286C60"/>
    <w:rsid w:val="002D0F9F"/>
    <w:rsid w:val="002E5733"/>
    <w:rsid w:val="00350043"/>
    <w:rsid w:val="003B4B3A"/>
    <w:rsid w:val="003C30EB"/>
    <w:rsid w:val="003C7227"/>
    <w:rsid w:val="003D0EAC"/>
    <w:rsid w:val="00467346"/>
    <w:rsid w:val="00472BD4"/>
    <w:rsid w:val="0047551A"/>
    <w:rsid w:val="004C1831"/>
    <w:rsid w:val="004C2F17"/>
    <w:rsid w:val="004D5486"/>
    <w:rsid w:val="004E7EDA"/>
    <w:rsid w:val="0051476E"/>
    <w:rsid w:val="00524E88"/>
    <w:rsid w:val="00556A03"/>
    <w:rsid w:val="005821A0"/>
    <w:rsid w:val="0059090E"/>
    <w:rsid w:val="005937DF"/>
    <w:rsid w:val="005E494D"/>
    <w:rsid w:val="00605FC1"/>
    <w:rsid w:val="00612B76"/>
    <w:rsid w:val="00614924"/>
    <w:rsid w:val="00647378"/>
    <w:rsid w:val="0066138B"/>
    <w:rsid w:val="0066301C"/>
    <w:rsid w:val="00684B35"/>
    <w:rsid w:val="006A0385"/>
    <w:rsid w:val="006A34F2"/>
    <w:rsid w:val="006C4320"/>
    <w:rsid w:val="006C75DF"/>
    <w:rsid w:val="006D7B7F"/>
    <w:rsid w:val="00703B66"/>
    <w:rsid w:val="007114CB"/>
    <w:rsid w:val="007279C6"/>
    <w:rsid w:val="00747BE2"/>
    <w:rsid w:val="00756EF6"/>
    <w:rsid w:val="00761F94"/>
    <w:rsid w:val="00782065"/>
    <w:rsid w:val="007B7D0C"/>
    <w:rsid w:val="007C36EB"/>
    <w:rsid w:val="007F1D3F"/>
    <w:rsid w:val="00812818"/>
    <w:rsid w:val="0084270F"/>
    <w:rsid w:val="00880C1A"/>
    <w:rsid w:val="00881DEB"/>
    <w:rsid w:val="008A4917"/>
    <w:rsid w:val="008B5BC5"/>
    <w:rsid w:val="008C3061"/>
    <w:rsid w:val="008C5ACB"/>
    <w:rsid w:val="008D6311"/>
    <w:rsid w:val="008D6D62"/>
    <w:rsid w:val="00901126"/>
    <w:rsid w:val="00924F3D"/>
    <w:rsid w:val="0093421F"/>
    <w:rsid w:val="00945881"/>
    <w:rsid w:val="00946F0F"/>
    <w:rsid w:val="00954557"/>
    <w:rsid w:val="00957E6E"/>
    <w:rsid w:val="009710DD"/>
    <w:rsid w:val="009731A8"/>
    <w:rsid w:val="009932B8"/>
    <w:rsid w:val="009A7FC2"/>
    <w:rsid w:val="009C5885"/>
    <w:rsid w:val="009D09F8"/>
    <w:rsid w:val="009D13C8"/>
    <w:rsid w:val="009D61D8"/>
    <w:rsid w:val="009D6A97"/>
    <w:rsid w:val="00A03245"/>
    <w:rsid w:val="00A0544A"/>
    <w:rsid w:val="00A15617"/>
    <w:rsid w:val="00A16607"/>
    <w:rsid w:val="00A16610"/>
    <w:rsid w:val="00A206D7"/>
    <w:rsid w:val="00A31954"/>
    <w:rsid w:val="00A42790"/>
    <w:rsid w:val="00A73032"/>
    <w:rsid w:val="00A81608"/>
    <w:rsid w:val="00AF63CF"/>
    <w:rsid w:val="00B027B2"/>
    <w:rsid w:val="00B04316"/>
    <w:rsid w:val="00B417FD"/>
    <w:rsid w:val="00BA2CF7"/>
    <w:rsid w:val="00BC28D6"/>
    <w:rsid w:val="00BE6334"/>
    <w:rsid w:val="00C02ABA"/>
    <w:rsid w:val="00C05681"/>
    <w:rsid w:val="00C12825"/>
    <w:rsid w:val="00C25546"/>
    <w:rsid w:val="00CA1824"/>
    <w:rsid w:val="00CD482A"/>
    <w:rsid w:val="00CF0984"/>
    <w:rsid w:val="00D130B9"/>
    <w:rsid w:val="00D152DC"/>
    <w:rsid w:val="00D37518"/>
    <w:rsid w:val="00D67EB8"/>
    <w:rsid w:val="00D701B0"/>
    <w:rsid w:val="00D769A4"/>
    <w:rsid w:val="00D90974"/>
    <w:rsid w:val="00E15235"/>
    <w:rsid w:val="00E27432"/>
    <w:rsid w:val="00E4370F"/>
    <w:rsid w:val="00E5120B"/>
    <w:rsid w:val="00EA78CB"/>
    <w:rsid w:val="00EC007B"/>
    <w:rsid w:val="00EC4747"/>
    <w:rsid w:val="00EC5935"/>
    <w:rsid w:val="00ED035A"/>
    <w:rsid w:val="00EE1B05"/>
    <w:rsid w:val="00EF628F"/>
    <w:rsid w:val="00F11015"/>
    <w:rsid w:val="00F2284A"/>
    <w:rsid w:val="00F22D83"/>
    <w:rsid w:val="00F50794"/>
    <w:rsid w:val="00F52D35"/>
    <w:rsid w:val="00F56894"/>
    <w:rsid w:val="00F60832"/>
    <w:rsid w:val="00F67A0F"/>
    <w:rsid w:val="00F72176"/>
    <w:rsid w:val="00F944D6"/>
    <w:rsid w:val="00FD2932"/>
    <w:rsid w:val="00FF0DE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D34EBC"/>
  <w15:chartTrackingRefBased/>
  <w15:docId w15:val="{ABAAB639-2EC2-4EBC-8285-DA96AFF09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0EB"/>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semiHidden/>
    <w:unhideWhenUsed/>
    <w:qFormat/>
    <w:rsid w:val="003C30EB"/>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3C30EB"/>
    <w:rPr>
      <w:rFonts w:asciiTheme="majorHAnsi" w:eastAsiaTheme="majorEastAsia" w:hAnsiTheme="majorHAnsi" w:cstheme="majorBidi"/>
      <w:b/>
      <w:bCs/>
      <w:noProof/>
      <w:color w:val="4472C4" w:themeColor="accent1"/>
      <w:sz w:val="26"/>
      <w:szCs w:val="26"/>
      <w:lang w:val="ro-RO"/>
    </w:rPr>
  </w:style>
  <w:style w:type="paragraph" w:styleId="ListParagraph">
    <w:name w:val="List Paragraph"/>
    <w:aliases w:val="HotarirePunct1"/>
    <w:basedOn w:val="Normal"/>
    <w:uiPriority w:val="99"/>
    <w:qFormat/>
    <w:rsid w:val="003C30EB"/>
    <w:pPr>
      <w:numPr>
        <w:numId w:val="1"/>
      </w:numPr>
      <w:tabs>
        <w:tab w:val="left" w:pos="1134"/>
      </w:tabs>
      <w:jc w:val="both"/>
    </w:pPr>
    <w:rPr>
      <w:noProof w:val="0"/>
      <w:lang w:val="en-US"/>
    </w:rPr>
  </w:style>
  <w:style w:type="character" w:customStyle="1" w:styleId="shorttext">
    <w:name w:val="short_text"/>
    <w:rsid w:val="003C30EB"/>
  </w:style>
  <w:style w:type="paragraph" w:styleId="NormalWeb">
    <w:name w:val="Normal (Web)"/>
    <w:basedOn w:val="Normal"/>
    <w:uiPriority w:val="99"/>
    <w:semiHidden/>
    <w:unhideWhenUsed/>
    <w:rsid w:val="007114CB"/>
    <w:pPr>
      <w:ind w:firstLine="567"/>
      <w:jc w:val="both"/>
    </w:pPr>
    <w:rPr>
      <w:noProof w:val="0"/>
      <w:lang w:val="ru-RU" w:eastAsia="ru-RU"/>
    </w:rPr>
  </w:style>
  <w:style w:type="paragraph" w:styleId="NoSpacing">
    <w:name w:val="No Spacing"/>
    <w:uiPriority w:val="1"/>
    <w:qFormat/>
    <w:rsid w:val="006C4320"/>
    <w:pPr>
      <w:spacing w:after="0" w:line="240" w:lineRule="auto"/>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F56894"/>
    <w:pPr>
      <w:tabs>
        <w:tab w:val="center" w:pos="4677"/>
        <w:tab w:val="right" w:pos="9355"/>
      </w:tabs>
    </w:pPr>
  </w:style>
  <w:style w:type="character" w:customStyle="1" w:styleId="HeaderChar">
    <w:name w:val="Header Char"/>
    <w:basedOn w:val="DefaultParagraphFont"/>
    <w:link w:val="Header"/>
    <w:uiPriority w:val="99"/>
    <w:rsid w:val="00F56894"/>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F56894"/>
    <w:pPr>
      <w:tabs>
        <w:tab w:val="center" w:pos="4677"/>
        <w:tab w:val="right" w:pos="9355"/>
      </w:tabs>
    </w:pPr>
  </w:style>
  <w:style w:type="character" w:customStyle="1" w:styleId="FooterChar">
    <w:name w:val="Footer Char"/>
    <w:basedOn w:val="DefaultParagraphFont"/>
    <w:link w:val="Footer"/>
    <w:uiPriority w:val="99"/>
    <w:rsid w:val="00F56894"/>
    <w:rPr>
      <w:rFonts w:ascii="Times New Roman" w:eastAsia="Times New Roman" w:hAnsi="Times New Roman" w:cs="Times New Roman"/>
      <w:noProof/>
      <w:sz w:val="24"/>
      <w:szCs w:val="24"/>
      <w:lang w:val="ro-RO"/>
    </w:rPr>
  </w:style>
  <w:style w:type="paragraph" w:styleId="BalloonText">
    <w:name w:val="Balloon Text"/>
    <w:basedOn w:val="Normal"/>
    <w:link w:val="BalloonTextChar"/>
    <w:uiPriority w:val="99"/>
    <w:semiHidden/>
    <w:unhideWhenUsed/>
    <w:rsid w:val="00BC28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8D6"/>
    <w:rPr>
      <w:rFonts w:ascii="Segoe UI" w:eastAsia="Times New Roman" w:hAnsi="Segoe UI" w:cs="Segoe UI"/>
      <w:noProof/>
      <w:sz w:val="18"/>
      <w:szCs w:val="18"/>
      <w:lang w:val="ro-RO"/>
    </w:rPr>
  </w:style>
  <w:style w:type="character" w:styleId="CommentReference">
    <w:name w:val="annotation reference"/>
    <w:basedOn w:val="DefaultParagraphFont"/>
    <w:uiPriority w:val="99"/>
    <w:semiHidden/>
    <w:unhideWhenUsed/>
    <w:rsid w:val="008C5ACB"/>
    <w:rPr>
      <w:sz w:val="16"/>
      <w:szCs w:val="16"/>
    </w:rPr>
  </w:style>
  <w:style w:type="paragraph" w:styleId="CommentText">
    <w:name w:val="annotation text"/>
    <w:basedOn w:val="Normal"/>
    <w:link w:val="CommentTextChar"/>
    <w:uiPriority w:val="99"/>
    <w:semiHidden/>
    <w:unhideWhenUsed/>
    <w:rsid w:val="008C5ACB"/>
    <w:rPr>
      <w:sz w:val="20"/>
      <w:szCs w:val="20"/>
    </w:rPr>
  </w:style>
  <w:style w:type="character" w:customStyle="1" w:styleId="CommentTextChar">
    <w:name w:val="Comment Text Char"/>
    <w:basedOn w:val="DefaultParagraphFont"/>
    <w:link w:val="CommentText"/>
    <w:uiPriority w:val="99"/>
    <w:semiHidden/>
    <w:rsid w:val="008C5ACB"/>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8C5ACB"/>
    <w:rPr>
      <w:b/>
      <w:bCs/>
    </w:rPr>
  </w:style>
  <w:style w:type="character" w:customStyle="1" w:styleId="CommentSubjectChar">
    <w:name w:val="Comment Subject Char"/>
    <w:basedOn w:val="CommentTextChar"/>
    <w:link w:val="CommentSubject"/>
    <w:uiPriority w:val="99"/>
    <w:semiHidden/>
    <w:rsid w:val="008C5ACB"/>
    <w:rPr>
      <w:rFonts w:ascii="Times New Roman" w:eastAsia="Times New Roman" w:hAnsi="Times New Roman" w:cs="Times New Roman"/>
      <w:b/>
      <w:bCs/>
      <w:noProof/>
      <w:sz w:val="20"/>
      <w:szCs w:val="20"/>
      <w:lang w:val="ro-RO"/>
    </w:rPr>
  </w:style>
  <w:style w:type="paragraph" w:styleId="Revision">
    <w:name w:val="Revision"/>
    <w:hidden/>
    <w:uiPriority w:val="99"/>
    <w:semiHidden/>
    <w:rsid w:val="009D61D8"/>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324882">
      <w:bodyDiv w:val="1"/>
      <w:marLeft w:val="0"/>
      <w:marRight w:val="0"/>
      <w:marTop w:val="0"/>
      <w:marBottom w:val="0"/>
      <w:divBdr>
        <w:top w:val="none" w:sz="0" w:space="0" w:color="auto"/>
        <w:left w:val="none" w:sz="0" w:space="0" w:color="auto"/>
        <w:bottom w:val="none" w:sz="0" w:space="0" w:color="auto"/>
        <w:right w:val="none" w:sz="0" w:space="0" w:color="auto"/>
      </w:divBdr>
    </w:div>
    <w:div w:id="35601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3149</Words>
  <Characters>18266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Rodica T. Vrinceanu</cp:lastModifiedBy>
  <cp:revision>4</cp:revision>
  <cp:lastPrinted>2022-12-12T11:22:00Z</cp:lastPrinted>
  <dcterms:created xsi:type="dcterms:W3CDTF">2023-06-22T05:28:00Z</dcterms:created>
  <dcterms:modified xsi:type="dcterms:W3CDTF">2023-06-26T06:16:00Z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f73cd4ec-3b9c-4c52-a123-d02e92d87846</vt:lpwstr>
  </property>
  <property fmtid="{D5CDD505-2E9C-101B-9397-08002B2CF9AE}" pid="3" name="check">
    <vt:lpwstr>NONE</vt:lpwstr>
  </property>
  <property fmtid="{D5CDD505-2E9C-101B-9397-08002B2CF9AE}" pid="4" name="Clasificare">
    <vt:lpwstr>NONE</vt:lpwstr>
  </property>
</Properties>
</file>