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sz w:val="28"/>
          <w:szCs w:val="28"/>
          <w:lang w:val="ro-MD" w:eastAsia="ru-RU"/>
        </w:rPr>
      </w:pPr>
    </w:p>
    <w:p w14:paraId="4EBDDC84" w14:textId="2F63258E" w:rsidR="00502EFF" w:rsidRPr="00FF430B" w:rsidRDefault="00502EFF" w:rsidP="00502EFF">
      <w:pPr>
        <w:jc w:val="right"/>
        <w:rPr>
          <w:sz w:val="22"/>
          <w:szCs w:val="22"/>
          <w:lang w:val="ro-MD"/>
        </w:rPr>
      </w:pPr>
      <w:r w:rsidRPr="00FF430B">
        <w:rPr>
          <w:lang w:val="ro-MD"/>
        </w:rPr>
        <w:t>Anexa nr.</w:t>
      </w:r>
      <w:r w:rsidR="00FF430B">
        <w:rPr>
          <w:lang w:val="ro-MD"/>
        </w:rPr>
        <w:t xml:space="preserve"> </w:t>
      </w:r>
      <w:r w:rsidRPr="00FF430B">
        <w:rPr>
          <w:lang w:val="ro-MD"/>
        </w:rPr>
        <w:t>2</w:t>
      </w:r>
    </w:p>
    <w:p w14:paraId="64C19F79" w14:textId="6D06F70D" w:rsidR="00502EFF" w:rsidRPr="00FF430B" w:rsidRDefault="00502EFF" w:rsidP="00502EFF">
      <w:pPr>
        <w:jc w:val="right"/>
        <w:rPr>
          <w:lang w:val="ro-MD"/>
        </w:rPr>
      </w:pPr>
      <w:r w:rsidRPr="00FF430B">
        <w:rPr>
          <w:lang w:val="ro-MD"/>
        </w:rPr>
        <w:t xml:space="preserve">la </w:t>
      </w:r>
      <w:r w:rsidR="00843F26" w:rsidRPr="00FF430B">
        <w:rPr>
          <w:lang w:val="ro-MD"/>
        </w:rPr>
        <w:t>D</w:t>
      </w:r>
      <w:r w:rsidR="00E959CD">
        <w:rPr>
          <w:lang w:val="ro-MD"/>
        </w:rPr>
        <w:t>ocumentația standard nr.69</w:t>
      </w:r>
    </w:p>
    <w:p w14:paraId="7166887D" w14:textId="74B5A8DC" w:rsidR="000E4D7D" w:rsidRPr="00FF430B" w:rsidRDefault="00E959CD" w:rsidP="00EC36B6">
      <w:pPr>
        <w:jc w:val="right"/>
        <w:rPr>
          <w:lang w:val="ro-MD"/>
        </w:rPr>
      </w:pPr>
      <w:r>
        <w:rPr>
          <w:lang w:val="ro-MD"/>
        </w:rPr>
        <w:t>din 7 mai 2021</w:t>
      </w:r>
    </w:p>
    <w:p w14:paraId="058F2963" w14:textId="77777777" w:rsidR="00BE362C" w:rsidRPr="00FF430B" w:rsidRDefault="00BE362C" w:rsidP="00BE362C">
      <w:pPr>
        <w:spacing w:before="120"/>
        <w:jc w:val="center"/>
        <w:outlineLvl w:val="0"/>
        <w:rPr>
          <w:b/>
          <w:sz w:val="28"/>
          <w:szCs w:val="28"/>
          <w:lang w:val="ro-MD" w:eastAsia="ru-RU"/>
        </w:rPr>
      </w:pPr>
      <w:r w:rsidRPr="00FF430B">
        <w:rPr>
          <w:b/>
          <w:sz w:val="28"/>
          <w:szCs w:val="28"/>
          <w:lang w:val="ro-MD" w:eastAsia="ru-RU"/>
        </w:rPr>
        <w:t>ANUNȚ DE PARTICIPARE</w:t>
      </w:r>
      <w:r w:rsidR="001C439F" w:rsidRPr="00FF430B">
        <w:rPr>
          <w:b/>
          <w:sz w:val="28"/>
          <w:szCs w:val="28"/>
          <w:lang w:val="ro-MD" w:eastAsia="ru-RU"/>
        </w:rPr>
        <w:t>,</w:t>
      </w:r>
      <w:r w:rsidR="00290D28" w:rsidRPr="00FF430B">
        <w:rPr>
          <w:b/>
          <w:sz w:val="28"/>
          <w:szCs w:val="28"/>
          <w:lang w:val="ro-MD"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val="ro-MD" w:eastAsia="ru-RU"/>
        </w:rPr>
        <w:t>DE PRESELECȚIE</w:t>
      </w:r>
      <w:r w:rsidR="007E463D" w:rsidRPr="00FF430B">
        <w:rPr>
          <w:b/>
          <w:sz w:val="28"/>
          <w:szCs w:val="28"/>
          <w:lang w:val="ro-MD" w:eastAsia="ru-RU"/>
        </w:rPr>
        <w:t>/PROCEDURILE NEGOCIATE</w:t>
      </w:r>
    </w:p>
    <w:p w14:paraId="603365BF" w14:textId="77777777" w:rsidR="00BE362C" w:rsidRPr="00FF430B" w:rsidRDefault="00BE362C" w:rsidP="00BE362C">
      <w:pPr>
        <w:rPr>
          <w:sz w:val="20"/>
          <w:szCs w:val="20"/>
          <w:lang w:val="ro-MD" w:eastAsia="ru-RU"/>
        </w:rPr>
      </w:pPr>
    </w:p>
    <w:p w14:paraId="70D6CD56" w14:textId="1685EF30" w:rsidR="00C52B1E" w:rsidRPr="00680C81" w:rsidRDefault="00BE362C" w:rsidP="00C52B1E">
      <w:pPr>
        <w:shd w:val="clear" w:color="auto" w:fill="FFFFFF" w:themeFill="background1"/>
        <w:spacing w:before="120"/>
        <w:rPr>
          <w:b/>
          <w:bCs/>
          <w:i/>
          <w:iCs/>
          <w:sz w:val="22"/>
          <w:szCs w:val="22"/>
          <w:u w:val="single"/>
          <w:lang w:val="en-US"/>
        </w:rPr>
      </w:pPr>
      <w:r w:rsidRPr="00FF430B">
        <w:rPr>
          <w:b/>
          <w:lang w:val="ro-MD" w:eastAsia="ru-RU"/>
        </w:rPr>
        <w:t xml:space="preserve">privind achiziționarea </w:t>
      </w:r>
      <w:r w:rsidRPr="00FF430B">
        <w:rPr>
          <w:b/>
          <w:shd w:val="clear" w:color="auto" w:fill="FFFFFF" w:themeFill="background1"/>
          <w:lang w:val="ro-MD" w:eastAsia="ru-RU"/>
        </w:rPr>
        <w:t>_</w:t>
      </w:r>
      <w:bookmarkStart w:id="0" w:name="_Hlk182233029"/>
      <w:r w:rsidR="009E5361" w:rsidRPr="009E5361">
        <w:rPr>
          <w:bCs/>
          <w:u w:val="single"/>
          <w:lang w:val="en-US"/>
        </w:rPr>
        <w:t xml:space="preserve"> </w:t>
      </w:r>
      <w:bookmarkStart w:id="1" w:name="_Hlk199953601"/>
      <w:bookmarkEnd w:id="0"/>
      <w:r w:rsidR="00752608" w:rsidRPr="00752608">
        <w:rPr>
          <w:b/>
          <w:lang w:val="en-US"/>
        </w:rPr>
        <w:t xml:space="preserve">Lucrari de reparatie si amenajare a cladirii </w:t>
      </w:r>
      <w:r w:rsidR="00262682">
        <w:rPr>
          <w:b/>
          <w:lang w:val="en-US"/>
        </w:rPr>
        <w:t xml:space="preserve">  IPȘP Lalova </w:t>
      </w:r>
      <w:r w:rsidR="00752608" w:rsidRPr="00752608">
        <w:rPr>
          <w:i/>
        </w:rPr>
        <w:t xml:space="preserve">      </w:t>
      </w:r>
    </w:p>
    <w:bookmarkEnd w:id="1"/>
    <w:p w14:paraId="07969FDD" w14:textId="77777777" w:rsidR="00262682" w:rsidRDefault="00E706C1" w:rsidP="001A1A16">
      <w:pPr>
        <w:shd w:val="clear" w:color="auto" w:fill="FFFFFF" w:themeFill="background1"/>
        <w:spacing w:before="120"/>
        <w:rPr>
          <w:sz w:val="20"/>
          <w:lang w:val="ro-MD" w:eastAsia="ru-RU"/>
        </w:rPr>
      </w:pPr>
      <w:r w:rsidRPr="00FF430B">
        <w:rPr>
          <w:sz w:val="20"/>
          <w:lang w:val="ro-MD" w:eastAsia="ru-RU"/>
        </w:rPr>
        <w:t xml:space="preserve">                                                          </w:t>
      </w:r>
      <w:r w:rsidR="00BE362C" w:rsidRPr="00FF430B">
        <w:rPr>
          <w:sz w:val="20"/>
          <w:lang w:val="ro-MD" w:eastAsia="ru-RU"/>
        </w:rPr>
        <w:t>(se indică obiectul achiziției)</w:t>
      </w:r>
      <w:r w:rsidR="00BE362C" w:rsidRPr="00FF430B">
        <w:rPr>
          <w:b/>
          <w:lang w:val="ro-MD" w:eastAsia="ru-RU"/>
        </w:rPr>
        <w:br/>
        <w:t xml:space="preserve">prin procedura de </w:t>
      </w:r>
      <w:r w:rsidR="001A1A16" w:rsidRPr="00FF430B">
        <w:rPr>
          <w:b/>
          <w:lang w:val="ro-MD" w:eastAsia="ru-RU"/>
        </w:rPr>
        <w:t>a</w:t>
      </w:r>
      <w:r w:rsidR="00BE362C" w:rsidRPr="00FF430B">
        <w:rPr>
          <w:b/>
          <w:lang w:val="ro-MD" w:eastAsia="ru-RU"/>
        </w:rPr>
        <w:t>chiziție</w:t>
      </w:r>
      <w:r w:rsidR="009E5361">
        <w:rPr>
          <w:b/>
          <w:lang w:val="ro-MD" w:eastAsia="ru-RU"/>
        </w:rPr>
        <w:t xml:space="preserve">        </w:t>
      </w:r>
      <w:r w:rsidR="00C52B1E" w:rsidRPr="00C52B1E">
        <w:rPr>
          <w:b/>
          <w:lang w:val="ro-MD" w:eastAsia="ru-RU"/>
        </w:rPr>
        <w:t>Cererea ofertelor de prețuri</w:t>
      </w:r>
      <w:r w:rsidRPr="00FF430B">
        <w:rPr>
          <w:sz w:val="20"/>
          <w:lang w:val="ro-MD" w:eastAsia="ru-RU"/>
        </w:rPr>
        <w:t xml:space="preserve">   </w:t>
      </w:r>
    </w:p>
    <w:p w14:paraId="2ED345BA" w14:textId="7BA1C1D9" w:rsidR="00BE362C" w:rsidRPr="00FF430B" w:rsidRDefault="00E706C1" w:rsidP="001A1A16">
      <w:pPr>
        <w:shd w:val="clear" w:color="auto" w:fill="FFFFFF" w:themeFill="background1"/>
        <w:spacing w:before="120"/>
        <w:rPr>
          <w:b/>
          <w:lang w:val="ro-MD" w:eastAsia="ru-RU"/>
        </w:rPr>
      </w:pPr>
      <w:r w:rsidRPr="00FF430B">
        <w:rPr>
          <w:sz w:val="20"/>
          <w:lang w:val="ro-MD" w:eastAsia="ru-RU"/>
        </w:rPr>
        <w:t xml:space="preserve">                                                       </w:t>
      </w:r>
      <w:r w:rsidR="00BE362C" w:rsidRPr="00FF430B">
        <w:rPr>
          <w:sz w:val="20"/>
          <w:lang w:val="ro-MD" w:eastAsia="ru-RU"/>
        </w:rPr>
        <w:t>(tipul procedurii de achiziție)</w:t>
      </w:r>
    </w:p>
    <w:p w14:paraId="3A055449" w14:textId="5C993063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FF430B">
        <w:rPr>
          <w:b/>
          <w:lang w:val="ro-MD" w:eastAsia="ru-RU"/>
        </w:rPr>
        <w:t>Denumirea autorității contractante: __</w:t>
      </w:r>
      <w:r w:rsidR="009E5361" w:rsidRPr="009E5361">
        <w:rPr>
          <w:u w:val="single"/>
        </w:rPr>
        <w:t xml:space="preserve"> </w:t>
      </w:r>
      <w:r w:rsidR="00262682">
        <w:rPr>
          <w:b/>
          <w:lang w:val="en-US"/>
        </w:rPr>
        <w:t xml:space="preserve">IPȘP Lalova </w:t>
      </w:r>
      <w:r w:rsidR="00262682" w:rsidRPr="00752608">
        <w:rPr>
          <w:i/>
        </w:rPr>
        <w:t xml:space="preserve">      </w:t>
      </w:r>
      <w:r w:rsidRPr="00FF430B">
        <w:rPr>
          <w:b/>
          <w:lang w:val="ro-MD" w:eastAsia="ru-RU"/>
        </w:rPr>
        <w:t>_</w:t>
      </w:r>
    </w:p>
    <w:p w14:paraId="797F5925" w14:textId="5B8AEC8D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FF430B">
        <w:rPr>
          <w:b/>
          <w:lang w:val="ro-MD" w:eastAsia="ru-RU"/>
        </w:rPr>
        <w:t xml:space="preserve">IDNO: </w:t>
      </w:r>
      <w:r w:rsidRPr="00FF430B">
        <w:rPr>
          <w:b/>
          <w:shd w:val="clear" w:color="auto" w:fill="FFFFFF" w:themeFill="background1"/>
          <w:lang w:val="ro-MD" w:eastAsia="ru-RU"/>
        </w:rPr>
        <w:t>____</w:t>
      </w:r>
      <w:r w:rsidR="00262682" w:rsidRPr="00262682">
        <w:t xml:space="preserve"> </w:t>
      </w:r>
      <w:r w:rsidR="00262682" w:rsidRPr="00262682">
        <w:rPr>
          <w:b/>
          <w:shd w:val="clear" w:color="auto" w:fill="FFFFFF" w:themeFill="background1"/>
          <w:lang w:val="ro-MD" w:eastAsia="ru-RU"/>
        </w:rPr>
        <w:t xml:space="preserve">1014620008149 </w:t>
      </w:r>
      <w:r w:rsidRPr="00FF430B">
        <w:rPr>
          <w:b/>
          <w:shd w:val="clear" w:color="auto" w:fill="FFFFFF" w:themeFill="background1"/>
          <w:lang w:val="ro-MD" w:eastAsia="ru-RU"/>
        </w:rPr>
        <w:t>______________________</w:t>
      </w:r>
    </w:p>
    <w:p w14:paraId="258BDE79" w14:textId="22F682D3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FF430B">
        <w:rPr>
          <w:b/>
          <w:lang w:val="ro-MD" w:eastAsia="ru-RU"/>
        </w:rPr>
        <w:t xml:space="preserve">Adresa: </w:t>
      </w:r>
      <w:r w:rsidRPr="00FF430B">
        <w:rPr>
          <w:b/>
          <w:shd w:val="clear" w:color="auto" w:fill="FFFFFF" w:themeFill="background1"/>
          <w:lang w:val="ro-MD" w:eastAsia="ru-RU"/>
        </w:rPr>
        <w:t>__</w:t>
      </w:r>
      <w:r w:rsidR="00A16B8F" w:rsidRPr="00A16B8F">
        <w:t xml:space="preserve"> </w:t>
      </w:r>
      <w:r w:rsidR="00A16B8F">
        <w:t xml:space="preserve">MD 5421 R.M </w:t>
      </w:r>
      <w:r w:rsidR="00A16B8F" w:rsidRPr="00A16B8F">
        <w:rPr>
          <w:b/>
          <w:shd w:val="clear" w:color="auto" w:fill="FFFFFF" w:themeFill="background1"/>
          <w:lang w:val="ro-MD" w:eastAsia="ru-RU"/>
        </w:rPr>
        <w:t xml:space="preserve">s. Lalova, rl. Rezina </w:t>
      </w:r>
      <w:r w:rsidRPr="00FF430B">
        <w:rPr>
          <w:b/>
          <w:shd w:val="clear" w:color="auto" w:fill="FFFFFF" w:themeFill="background1"/>
          <w:lang w:val="ro-MD" w:eastAsia="ru-RU"/>
        </w:rPr>
        <w:t>_____</w:t>
      </w:r>
    </w:p>
    <w:p w14:paraId="01E28F85" w14:textId="7078CF4C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FF430B">
        <w:rPr>
          <w:b/>
          <w:lang w:val="ro-MD" w:eastAsia="ru-RU"/>
        </w:rPr>
        <w:t xml:space="preserve">Numărul de telefon/fax: </w:t>
      </w:r>
      <w:r w:rsidR="00A16B8F">
        <w:rPr>
          <w:b/>
          <w:shd w:val="clear" w:color="auto" w:fill="FFFFFF" w:themeFill="background1"/>
          <w:lang w:val="ro-MD" w:eastAsia="ru-RU"/>
        </w:rPr>
        <w:t xml:space="preserve"> </w:t>
      </w:r>
      <w:r w:rsidR="00262682">
        <w:rPr>
          <w:b/>
          <w:shd w:val="clear" w:color="auto" w:fill="FFFFFF" w:themeFill="background1"/>
          <w:lang w:val="ro-MD" w:eastAsia="ru-RU"/>
        </w:rPr>
        <w:t>060979829</w:t>
      </w:r>
      <w:r w:rsidR="00DD4926">
        <w:rPr>
          <w:b/>
          <w:shd w:val="clear" w:color="auto" w:fill="FFFFFF" w:themeFill="background1"/>
          <w:lang w:val="ro-MD" w:eastAsia="ru-RU"/>
        </w:rPr>
        <w:t>, 068440198</w:t>
      </w:r>
      <w:r w:rsidRPr="00FF430B">
        <w:rPr>
          <w:b/>
          <w:shd w:val="clear" w:color="auto" w:fill="FFFFFF" w:themeFill="background1"/>
          <w:lang w:val="ro-MD" w:eastAsia="ru-RU"/>
        </w:rPr>
        <w:t>____________________</w:t>
      </w:r>
    </w:p>
    <w:p w14:paraId="2468A2C6" w14:textId="6F52B161" w:rsidR="00583F9E" w:rsidRPr="00583F9E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 w:rsidRPr="00FF430B">
        <w:rPr>
          <w:b/>
          <w:lang w:val="ro-MD" w:eastAsia="ru-RU"/>
        </w:rPr>
        <w:t xml:space="preserve">Adresa de e-mail și </w:t>
      </w:r>
      <w:r w:rsidR="001C439F" w:rsidRPr="00FF430B">
        <w:rPr>
          <w:b/>
          <w:lang w:val="ro-MD" w:eastAsia="ru-RU"/>
        </w:rPr>
        <w:t xml:space="preserve">pagina web oficială </w:t>
      </w:r>
      <w:r w:rsidRPr="00FF430B">
        <w:rPr>
          <w:b/>
          <w:lang w:val="ro-MD" w:eastAsia="ru-RU"/>
        </w:rPr>
        <w:t xml:space="preserve">a autorității contractante: </w:t>
      </w:r>
      <w:hyperlink r:id="rId8" w:history="1">
        <w:r w:rsidR="00583F9E" w:rsidRPr="00E36792">
          <w:rPr>
            <w:rStyle w:val="Hyperlink"/>
            <w:b/>
            <w:shd w:val="clear" w:color="auto" w:fill="FFFFFF" w:themeFill="background1"/>
            <w:lang w:val="ro-MD" w:eastAsia="ru-RU"/>
          </w:rPr>
          <w:t>alabalaban1963@gmail.com</w:t>
        </w:r>
      </w:hyperlink>
      <w:r w:rsidR="00583F9E">
        <w:rPr>
          <w:b/>
          <w:shd w:val="clear" w:color="auto" w:fill="FFFFFF" w:themeFill="background1"/>
          <w:lang w:val="ro-MD" w:eastAsia="ru-RU"/>
        </w:rPr>
        <w:t xml:space="preserve">, </w:t>
      </w:r>
      <w:hyperlink r:id="rId9" w:history="1">
        <w:r w:rsidR="00583F9E" w:rsidRPr="00E36792">
          <w:rPr>
            <w:rStyle w:val="Hyperlink"/>
            <w:b/>
            <w:shd w:val="clear" w:color="auto" w:fill="FFFFFF" w:themeFill="background1"/>
            <w:lang w:val="ro-MD" w:eastAsia="ru-RU"/>
          </w:rPr>
          <w:t>livialisnic21@gmail.com</w:t>
        </w:r>
      </w:hyperlink>
    </w:p>
    <w:p w14:paraId="3A5044BA" w14:textId="77777777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ro-MD" w:eastAsia="ru-RU"/>
        </w:rPr>
      </w:pPr>
      <w:r w:rsidRPr="00FF430B">
        <w:rPr>
          <w:b/>
          <w:lang w:val="ro-MD" w:eastAsia="ru-RU"/>
        </w:rPr>
        <w:t xml:space="preserve">Adresa de e-mail sau </w:t>
      </w:r>
      <w:r w:rsidR="001C439F" w:rsidRPr="00FF430B">
        <w:rPr>
          <w:b/>
          <w:lang w:val="ro-MD" w:eastAsia="ru-RU"/>
        </w:rPr>
        <w:t xml:space="preserve">pagina web oficială </w:t>
      </w:r>
      <w:r w:rsidRPr="00FF430B">
        <w:rPr>
          <w:b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lang w:val="ro-MD" w:eastAsia="ru-RU"/>
        </w:rPr>
        <w:t>documentația de atribuire este anexată în cadrul procedurii în SIA RSAP</w:t>
      </w:r>
    </w:p>
    <w:p w14:paraId="34696A1D" w14:textId="603132CC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ro-MD" w:eastAsia="ru-RU"/>
        </w:rPr>
      </w:pPr>
      <w:r w:rsidRPr="00FF430B">
        <w:rPr>
          <w:b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</w:t>
      </w:r>
      <w:r w:rsidR="00A16B8F">
        <w:rPr>
          <w:b/>
          <w:lang w:val="ro-MD" w:eastAsia="ru-RU"/>
        </w:rPr>
        <w:t xml:space="preserve"> comuna ; Nu se aplica</w:t>
      </w:r>
    </w:p>
    <w:p w14:paraId="4B18AC82" w14:textId="77777777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val="ro-MD" w:eastAsia="ru-RU"/>
        </w:rPr>
      </w:pPr>
      <w:r w:rsidRPr="00FF430B">
        <w:rPr>
          <w:b/>
          <w:lang w:val="ro-MD"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val="ro-MD" w:eastAsia="ru-RU"/>
        </w:rPr>
        <w:t xml:space="preserve">a de achiziție privind </w:t>
      </w:r>
      <w:r w:rsidRPr="00FF430B">
        <w:rPr>
          <w:b/>
          <w:lang w:val="ro-MD" w:eastAsia="ru-RU"/>
        </w:rPr>
        <w:t>prestarea/executarea următoarelor servicii</w:t>
      </w:r>
      <w:r w:rsidR="00D012A2" w:rsidRPr="00FF430B">
        <w:rPr>
          <w:b/>
          <w:lang w:val="ro-MD" w:eastAsia="ru-RU"/>
        </w:rPr>
        <w:t xml:space="preserve"> de proiectare</w:t>
      </w:r>
      <w:r w:rsidRPr="00FF430B">
        <w:rPr>
          <w:b/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273"/>
        <w:gridCol w:w="1687"/>
      </w:tblGrid>
      <w:tr w:rsidR="00BE362C" w:rsidRPr="00EC30C2" w14:paraId="5EA3946E" w14:textId="77777777" w:rsidTr="00EC36B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sz w:val="20"/>
                <w:szCs w:val="20"/>
                <w:lang w:val="ro-MD"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val="ro-MD"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DB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00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802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BE362C" w:rsidRPr="00EC30C2" w14:paraId="695490BD" w14:textId="77777777" w:rsidTr="00EC3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2385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6A6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EB3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6B7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189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05B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3C2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9A0E54F" w14:textId="77777777" w:rsidTr="00EC3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842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3EFB" w14:textId="2BEC9D1B" w:rsidR="00BE362C" w:rsidRPr="00FF430B" w:rsidRDefault="00E235A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FE3A" w14:textId="526FB357" w:rsidR="00BE362C" w:rsidRPr="00FF430B" w:rsidRDefault="00583F9E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 w:rsidRPr="00752608">
              <w:rPr>
                <w:b/>
                <w:lang w:val="en-US"/>
              </w:rPr>
              <w:t xml:space="preserve">Lucrari de reparatie si amenajare a cladirii </w:t>
            </w:r>
            <w:r>
              <w:rPr>
                <w:b/>
                <w:lang w:val="en-US"/>
              </w:rPr>
              <w:t xml:space="preserve">  IPȘP Lalova </w:t>
            </w:r>
            <w:r w:rsidRPr="00752608">
              <w:rPr>
                <w:i/>
              </w:rPr>
              <w:t xml:space="preserve">   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09EC9" w14:textId="7DADAD5E" w:rsidR="00BE362C" w:rsidRPr="00FF430B" w:rsidRDefault="00DD21A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42D6" w14:textId="0AE0D8E1" w:rsidR="00BE362C" w:rsidRPr="00FF430B" w:rsidRDefault="00DD21A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F6F5" w14:textId="6BE8C53C" w:rsidR="00BE362C" w:rsidRPr="00DD4926" w:rsidRDefault="00DD21A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D4926">
              <w:rPr>
                <w:sz w:val="20"/>
                <w:szCs w:val="20"/>
              </w:rPr>
              <w:t>Conform а</w:t>
            </w:r>
            <w:r w:rsidR="00DD4926" w:rsidRPr="00DD4926">
              <w:rPr>
                <w:sz w:val="20"/>
                <w:szCs w:val="20"/>
              </w:rPr>
              <w:t>n</w:t>
            </w:r>
            <w:r w:rsidRPr="00DD4926">
              <w:rPr>
                <w:sz w:val="20"/>
                <w:szCs w:val="20"/>
              </w:rPr>
              <w:t>ехei nr.23</w:t>
            </w:r>
            <w:r w:rsidR="00DD4926" w:rsidRPr="00DD4926">
              <w:rPr>
                <w:sz w:val="20"/>
                <w:szCs w:val="20"/>
              </w:rPr>
              <w:t xml:space="preserve"> </w:t>
            </w:r>
            <w:r w:rsidRPr="00DD4926">
              <w:rPr>
                <w:sz w:val="20"/>
                <w:szCs w:val="20"/>
              </w:rPr>
              <w:t xml:space="preserve">1а Documentatia standard, Formalarului de deviz </w:t>
            </w:r>
            <w:r w:rsidR="00DD4926" w:rsidRPr="00DD4926">
              <w:rPr>
                <w:sz w:val="20"/>
                <w:szCs w:val="20"/>
              </w:rPr>
              <w:t>n</w:t>
            </w:r>
            <w:r w:rsidRPr="00DD4926">
              <w:rPr>
                <w:sz w:val="20"/>
                <w:szCs w:val="20"/>
              </w:rPr>
              <w:t xml:space="preserve">r. </w:t>
            </w:r>
            <w:r w:rsidR="00DD4926" w:rsidRPr="00DD4926">
              <w:rPr>
                <w:sz w:val="20"/>
                <w:szCs w:val="20"/>
              </w:rPr>
              <w:t>1</w:t>
            </w:r>
            <w:r w:rsidRPr="00DD4926">
              <w:rPr>
                <w:sz w:val="20"/>
                <w:szCs w:val="20"/>
              </w:rPr>
              <w:t>- Lista сu ca</w:t>
            </w:r>
            <w:r w:rsidR="00DD4926" w:rsidRPr="00DD4926">
              <w:rPr>
                <w:sz w:val="20"/>
                <w:szCs w:val="20"/>
              </w:rPr>
              <w:t>n</w:t>
            </w:r>
            <w:r w:rsidRPr="00DD4926">
              <w:rPr>
                <w:sz w:val="20"/>
                <w:szCs w:val="20"/>
              </w:rPr>
              <w:t>titatile de lucrari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DCC9" w14:textId="41653F7A" w:rsidR="00BE362C" w:rsidRPr="00FF430B" w:rsidRDefault="00583F9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741684,84</w:t>
            </w:r>
          </w:p>
        </w:tc>
      </w:tr>
      <w:tr w:rsidR="00BE362C" w:rsidRPr="00EC30C2" w14:paraId="4EC02ADB" w14:textId="77777777" w:rsidTr="00EC36B6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DA44" w14:textId="764E4280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sz w:val="20"/>
                <w:szCs w:val="20"/>
                <w:lang w:val="ro-MD" w:eastAsia="ru-RU"/>
              </w:rPr>
              <w:t>Valoarea estimativă totală</w:t>
            </w:r>
            <w:r w:rsidR="00DD4926">
              <w:rPr>
                <w:b/>
                <w:sz w:val="20"/>
                <w:szCs w:val="20"/>
                <w:lang w:val="ro-MD" w:eastAsia="ru-RU"/>
              </w:rPr>
              <w:t xml:space="preserve"> fara TVA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65E7" w14:textId="71E96377" w:rsidR="00B75821" w:rsidRPr="00FF430B" w:rsidRDefault="00583F9E" w:rsidP="00B75821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       741684,84</w:t>
            </w:r>
          </w:p>
        </w:tc>
      </w:tr>
    </w:tbl>
    <w:p w14:paraId="293CAC9B" w14:textId="77777777" w:rsidR="005B6562" w:rsidRDefault="005B6562" w:rsidP="005B6562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lang w:val="ro-MD" w:eastAsia="ru-RU"/>
        </w:rPr>
      </w:pPr>
    </w:p>
    <w:p w14:paraId="06CD3341" w14:textId="73E8932C" w:rsidR="005B6562" w:rsidRPr="005B6562" w:rsidRDefault="005B6562" w:rsidP="005B6562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lang w:val="ro-MD" w:eastAsia="ru-RU"/>
        </w:rPr>
      </w:pPr>
      <w:r w:rsidRPr="005B6562">
        <w:rPr>
          <w:b/>
          <w:lang w:val="ro-MD" w:eastAsia="ru-RU"/>
        </w:rPr>
        <w:t>.</w:t>
      </w:r>
    </w:p>
    <w:p w14:paraId="3D38E887" w14:textId="17B684C3" w:rsidR="004C499F" w:rsidRPr="00FF430B" w:rsidRDefault="00816026" w:rsidP="00655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  <w:r w:rsidRPr="00FF430B">
        <w:rPr>
          <w:b/>
          <w:lang w:val="ro-MD" w:eastAsia="ru-RU"/>
        </w:rPr>
        <w:t xml:space="preserve">În cazul procedurilor </w:t>
      </w:r>
      <w:r w:rsidR="00631A2C" w:rsidRPr="00FF430B">
        <w:rPr>
          <w:b/>
          <w:lang w:val="ro-MD" w:eastAsia="ru-RU"/>
        </w:rPr>
        <w:t>de</w:t>
      </w:r>
      <w:r w:rsidRPr="00FF430B">
        <w:rPr>
          <w:b/>
          <w:lang w:val="ro-MD" w:eastAsia="ru-RU"/>
        </w:rPr>
        <w:t xml:space="preserve"> preselecție se indică numărul minim al candidaţilor şi, dacă este cazul, numărul maxim al acestora._</w:t>
      </w:r>
      <w:r w:rsidR="00DD21A6">
        <w:rPr>
          <w:b/>
          <w:lang w:val="ro-MD" w:eastAsia="ru-RU"/>
        </w:rPr>
        <w:t>Nu se aplica</w:t>
      </w:r>
    </w:p>
    <w:p w14:paraId="4B3D5C22" w14:textId="77777777" w:rsidR="004C499F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lang w:val="ro-MD" w:eastAsia="ru-RU"/>
        </w:rPr>
      </w:pPr>
      <w:r w:rsidRPr="00FF430B">
        <w:rPr>
          <w:b/>
          <w:lang w:val="ro-MD" w:eastAsia="ru-RU"/>
        </w:rPr>
        <w:t>În cazul în care contractul este împărțit pe loturi</w:t>
      </w:r>
      <w:r w:rsidR="001C439F" w:rsidRPr="00FF430B">
        <w:rPr>
          <w:b/>
          <w:lang w:val="ro-MD" w:eastAsia="ru-RU"/>
        </w:rPr>
        <w:t>,</w:t>
      </w:r>
      <w:r w:rsidRPr="00FF430B">
        <w:rPr>
          <w:b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val="ro-MD" w:eastAsia="ru-RU"/>
        </w:rPr>
      </w:pPr>
      <w:r w:rsidRPr="00FF430B">
        <w:rPr>
          <w:b/>
          <w:lang w:val="ro-MD" w:eastAsia="ru-RU"/>
        </w:rPr>
        <w:t>oferta (se va selecta):</w:t>
      </w:r>
    </w:p>
    <w:p w14:paraId="1E73316A" w14:textId="77777777" w:rsidR="00BE362C" w:rsidRPr="00DD4926" w:rsidRDefault="00BE362C" w:rsidP="00655FD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val="ro-MD" w:eastAsia="ru-RU"/>
        </w:rPr>
      </w:pPr>
      <w:r w:rsidRPr="00DD4926">
        <w:rPr>
          <w:b/>
          <w:bCs/>
          <w:u w:val="single"/>
          <w:lang w:val="ro-MD" w:eastAsia="ru-RU"/>
        </w:rPr>
        <w:t>Pentru un singur lot;</w:t>
      </w:r>
    </w:p>
    <w:p w14:paraId="443B79FD" w14:textId="77777777" w:rsidR="00BE362C" w:rsidRPr="00FF430B" w:rsidRDefault="00BE362C" w:rsidP="00655FD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 w:rsidRPr="00FF430B">
        <w:rPr>
          <w:lang w:val="ro-MD" w:eastAsia="ru-RU"/>
        </w:rPr>
        <w:t>Pentru mai multe loturi;</w:t>
      </w:r>
    </w:p>
    <w:p w14:paraId="38C3A784" w14:textId="77777777" w:rsidR="00BE362C" w:rsidRPr="00FF430B" w:rsidRDefault="00BE362C" w:rsidP="00655FD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 w:rsidRPr="00FF430B">
        <w:rPr>
          <w:lang w:val="ro-MD" w:eastAsia="ru-RU"/>
        </w:rPr>
        <w:t>Pentru toate loturile;</w:t>
      </w:r>
    </w:p>
    <w:p w14:paraId="44FE4D2B" w14:textId="77777777" w:rsidR="00BE362C" w:rsidRPr="00FF430B" w:rsidRDefault="00BE362C" w:rsidP="00655FD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 w:rsidRPr="00FF430B">
        <w:rPr>
          <w:lang w:val="ro-MD" w:eastAsia="ru-RU"/>
        </w:rPr>
        <w:t>Alte limitări privind numărul de loturi care pot fi atribuite aceluiași ofertant___</w:t>
      </w:r>
      <w:r w:rsidR="00CE3D8F" w:rsidRPr="00FF430B">
        <w:rPr>
          <w:lang w:val="ro-MD" w:eastAsia="ru-RU"/>
        </w:rPr>
        <w:t>______</w:t>
      </w:r>
      <w:r w:rsidR="00B40C4B" w:rsidRPr="00FF430B">
        <w:rPr>
          <w:lang w:val="ro-MD" w:eastAsia="ru-RU"/>
        </w:rPr>
        <w:t>__</w:t>
      </w:r>
    </w:p>
    <w:p w14:paraId="6AE338C5" w14:textId="4AB3E6F8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FF430B">
        <w:rPr>
          <w:b/>
          <w:lang w:val="ro-MD" w:eastAsia="ru-RU"/>
        </w:rPr>
        <w:t xml:space="preserve">Admiterea sau interzicerea ofertelor alternative: </w:t>
      </w:r>
      <w:r w:rsidR="00DD21A6">
        <w:rPr>
          <w:b/>
          <w:lang w:val="ro-MD" w:eastAsia="ru-RU"/>
        </w:rPr>
        <w:t xml:space="preserve">   Nu se admite</w:t>
      </w:r>
    </w:p>
    <w:p w14:paraId="2A05C8B7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val="ro-MD" w:eastAsia="ru-RU"/>
        </w:rPr>
      </w:pPr>
      <w:r w:rsidRPr="00FF430B">
        <w:rPr>
          <w:sz w:val="20"/>
          <w:lang w:val="ro-MD" w:eastAsia="ru-RU"/>
        </w:rPr>
        <w:lastRenderedPageBreak/>
        <w:t>(indicați se admite sau nu se admite)</w:t>
      </w:r>
    </w:p>
    <w:p w14:paraId="3AF1E4BB" w14:textId="3AC0DF2D" w:rsidR="00BE362C" w:rsidRPr="00DD4926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ro-MD" w:eastAsia="ru-RU"/>
        </w:rPr>
      </w:pPr>
      <w:r w:rsidRPr="00FF430B">
        <w:rPr>
          <w:b/>
          <w:lang w:val="ro-MD" w:eastAsia="ru-RU"/>
        </w:rPr>
        <w:t>T</w:t>
      </w:r>
      <w:r w:rsidR="00093AE5" w:rsidRPr="00FF430B">
        <w:rPr>
          <w:b/>
          <w:lang w:val="ro-MD" w:eastAsia="ru-RU"/>
        </w:rPr>
        <w:t xml:space="preserve">ermenii și condițiile de </w:t>
      </w:r>
      <w:r w:rsidRPr="00FF430B">
        <w:rPr>
          <w:b/>
          <w:lang w:val="ro-MD" w:eastAsia="ru-RU"/>
        </w:rPr>
        <w:t xml:space="preserve">prestare/executare solicitați: </w:t>
      </w:r>
      <w:r w:rsidR="009E6D8D">
        <w:rPr>
          <w:b/>
          <w:lang w:val="ro-MD" w:eastAsia="ru-RU"/>
        </w:rPr>
        <w:t>2</w:t>
      </w:r>
      <w:r w:rsidR="00DD21A6" w:rsidRPr="00DD4926">
        <w:rPr>
          <w:b/>
          <w:u w:val="single"/>
          <w:lang w:val="ro-MD" w:eastAsia="ru-RU"/>
        </w:rPr>
        <w:t xml:space="preserve"> luni calendaristice din data inregistrarii contractului la Trezoraria Regionala</w:t>
      </w:r>
    </w:p>
    <w:p w14:paraId="6CE0A203" w14:textId="24E2A909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 w:eastAsia="ru-RU"/>
        </w:rPr>
      </w:pPr>
      <w:r w:rsidRPr="00FF430B">
        <w:rPr>
          <w:b/>
          <w:lang w:val="ro-MD" w:eastAsia="ru-RU"/>
        </w:rPr>
        <w:t>Termenul de valabilitate a contractului</w:t>
      </w:r>
      <w:r w:rsidR="001A1A16" w:rsidRPr="00FF430B">
        <w:rPr>
          <w:b/>
          <w:lang w:val="ro-MD" w:eastAsia="ru-RU"/>
        </w:rPr>
        <w:t>:</w:t>
      </w:r>
      <w:r w:rsidR="00DD21A6">
        <w:rPr>
          <w:b/>
          <w:lang w:val="ro-MD" w:eastAsia="ru-RU"/>
        </w:rPr>
        <w:t xml:space="preserve">  </w:t>
      </w:r>
      <w:r w:rsidR="00DD21A6" w:rsidRPr="00DD4926">
        <w:rPr>
          <w:b/>
          <w:u w:val="single"/>
          <w:lang w:val="ro-MD" w:eastAsia="ru-RU"/>
        </w:rPr>
        <w:t>pina la</w:t>
      </w:r>
      <w:r w:rsidR="00B75821">
        <w:rPr>
          <w:b/>
          <w:u w:val="single"/>
          <w:lang w:val="ro-MD" w:eastAsia="ru-RU"/>
        </w:rPr>
        <w:t xml:space="preserve"> </w:t>
      </w:r>
      <w:r w:rsidR="005B6562">
        <w:rPr>
          <w:b/>
          <w:u w:val="single"/>
          <w:lang w:val="ro-MD" w:eastAsia="ru-RU"/>
        </w:rPr>
        <w:t>31</w:t>
      </w:r>
      <w:r w:rsidR="00DD21A6" w:rsidRPr="00DD4926">
        <w:rPr>
          <w:b/>
          <w:u w:val="single"/>
          <w:lang w:val="ro-MD" w:eastAsia="ru-RU"/>
        </w:rPr>
        <w:t>.</w:t>
      </w:r>
      <w:r w:rsidR="005B6562">
        <w:rPr>
          <w:b/>
          <w:u w:val="single"/>
          <w:lang w:val="ro-MD" w:eastAsia="ru-RU"/>
        </w:rPr>
        <w:t>12</w:t>
      </w:r>
      <w:r w:rsidR="00DD21A6" w:rsidRPr="00DD4926">
        <w:rPr>
          <w:b/>
          <w:u w:val="single"/>
          <w:lang w:val="ro-MD" w:eastAsia="ru-RU"/>
        </w:rPr>
        <w:t>.202</w:t>
      </w:r>
      <w:r w:rsidR="00583F9E">
        <w:rPr>
          <w:b/>
          <w:u w:val="single"/>
          <w:lang w:val="ro-MD" w:eastAsia="ru-RU"/>
        </w:rPr>
        <w:t>6</w:t>
      </w:r>
    </w:p>
    <w:p w14:paraId="00B44342" w14:textId="0450398C" w:rsidR="00BE362C" w:rsidRPr="00FF430B" w:rsidRDefault="00BE362C" w:rsidP="00655F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 w:eastAsia="ru-RU"/>
        </w:rPr>
      </w:pPr>
      <w:r w:rsidRPr="00FF430B">
        <w:rPr>
          <w:b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DD21A6">
        <w:rPr>
          <w:b/>
          <w:lang w:val="ro-MD" w:eastAsia="ru-RU"/>
        </w:rPr>
        <w:t xml:space="preserve"> nu se aplica</w:t>
      </w:r>
    </w:p>
    <w:p w14:paraId="1E84D95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ro-MD" w:eastAsia="ru-RU"/>
        </w:rPr>
      </w:pPr>
      <w:r w:rsidRPr="00FF430B">
        <w:rPr>
          <w:sz w:val="20"/>
          <w:lang w:val="ro-MD" w:eastAsia="ru-RU"/>
        </w:rPr>
        <w:t>(indicați da sau nu)</w:t>
      </w:r>
    </w:p>
    <w:p w14:paraId="69920E48" w14:textId="7BF4BAB9" w:rsidR="00BE362C" w:rsidRPr="00FF430B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  <w:r w:rsidRPr="00FF430B">
        <w:rPr>
          <w:b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lang w:val="ro-MD" w:eastAsia="ru-RU"/>
        </w:rPr>
        <w:t>legi</w:t>
      </w:r>
      <w:r w:rsidRPr="00FF430B">
        <w:rPr>
          <w:b/>
          <w:lang w:val="ro-MD" w:eastAsia="ru-RU"/>
        </w:rPr>
        <w:t xml:space="preserve">sau al unor acte administrative (după caz): </w:t>
      </w:r>
      <w:r w:rsidR="00DD21A6">
        <w:rPr>
          <w:b/>
          <w:lang w:val="ro-MD" w:eastAsia="ru-RU"/>
        </w:rPr>
        <w:t xml:space="preserve"> nu se aplica</w:t>
      </w:r>
    </w:p>
    <w:p w14:paraId="233AD04A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ro-MD" w:eastAsia="ru-RU"/>
        </w:rPr>
      </w:pPr>
      <w:r w:rsidRPr="00FF430B">
        <w:rPr>
          <w:sz w:val="20"/>
          <w:lang w:val="ro-MD" w:eastAsia="ru-RU"/>
        </w:rPr>
        <w:t xml:space="preserve">(se menționează respectivele </w:t>
      </w:r>
      <w:r w:rsidR="00AD62DE" w:rsidRPr="00FF430B">
        <w:rPr>
          <w:sz w:val="20"/>
          <w:lang w:val="ro-MD" w:eastAsia="ru-RU"/>
        </w:rPr>
        <w:t xml:space="preserve">legi </w:t>
      </w:r>
      <w:r w:rsidRPr="00FF430B">
        <w:rPr>
          <w:sz w:val="20"/>
          <w:lang w:val="ro-MD" w:eastAsia="ru-RU"/>
        </w:rPr>
        <w:t>și acte administrative)</w:t>
      </w:r>
    </w:p>
    <w:p w14:paraId="225566E0" w14:textId="7DB8F21C" w:rsidR="00BE362C" w:rsidRDefault="00BE362C" w:rsidP="00655FD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  <w:r w:rsidRPr="00FF430B">
        <w:rPr>
          <w:b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val="ro-MD" w:eastAsia="ru-RU"/>
        </w:rPr>
        <w:t>/</w:t>
      </w:r>
      <w:r w:rsidR="00602562" w:rsidRPr="00FF430B">
        <w:rPr>
          <w:b/>
          <w:lang w:val="ro-MD" w:eastAsia="ru-RU"/>
        </w:rPr>
        <w:t xml:space="preserve">de </w:t>
      </w:r>
      <w:r w:rsidR="00292856" w:rsidRPr="00FF430B">
        <w:rPr>
          <w:b/>
          <w:lang w:val="ro-MD" w:eastAsia="ru-RU"/>
        </w:rPr>
        <w:t>preselecție</w:t>
      </w:r>
      <w:r w:rsidRPr="00FF430B">
        <w:rPr>
          <w:b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3707"/>
        <w:gridCol w:w="1494"/>
      </w:tblGrid>
      <w:tr w:rsidR="004D674D" w:rsidRPr="00893699" w14:paraId="305F216E" w14:textId="77777777">
        <w:trPr>
          <w:trHeight w:val="684"/>
        </w:trPr>
        <w:tc>
          <w:tcPr>
            <w:tcW w:w="704" w:type="dxa"/>
          </w:tcPr>
          <w:p w14:paraId="089E741B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eastAsia="ru-RU"/>
              </w:rPr>
            </w:pPr>
            <w:r w:rsidRPr="00893699">
              <w:rPr>
                <w:rFonts w:eastAsia="SimSu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544" w:type="dxa"/>
          </w:tcPr>
          <w:p w14:paraId="41D8EE26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eastAsia="ru-RU"/>
              </w:rPr>
            </w:pPr>
            <w:r w:rsidRPr="00893699">
              <w:rPr>
                <w:rFonts w:eastAsia="SimSu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707" w:type="dxa"/>
          </w:tcPr>
          <w:p w14:paraId="3A350671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eastAsia="ru-RU"/>
              </w:rPr>
            </w:pPr>
            <w:r w:rsidRPr="00893699">
              <w:rPr>
                <w:rFonts w:eastAsia="SimSu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1F44E057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eastAsia="ru-RU"/>
              </w:rPr>
            </w:pPr>
            <w:r w:rsidRPr="00893699">
              <w:rPr>
                <w:rFonts w:eastAsia="SimSu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893699">
              <w:rPr>
                <w:rFonts w:eastAsia="SimSu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D674D" w:rsidRPr="00893699" w14:paraId="7F367604" w14:textId="77777777" w:rsidTr="00DD4926">
        <w:trPr>
          <w:trHeight w:val="839"/>
        </w:trPr>
        <w:tc>
          <w:tcPr>
            <w:tcW w:w="704" w:type="dxa"/>
          </w:tcPr>
          <w:p w14:paraId="4C9238CD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lang w:eastAsia="ru-RU"/>
              </w:rPr>
            </w:pPr>
            <w:r w:rsidRPr="00893699">
              <w:rPr>
                <w:rFonts w:eastAsia="SimSun"/>
                <w:iCs/>
                <w:lang w:eastAsia="ru-RU"/>
              </w:rPr>
              <w:t>1</w:t>
            </w:r>
          </w:p>
        </w:tc>
        <w:tc>
          <w:tcPr>
            <w:tcW w:w="3544" w:type="dxa"/>
          </w:tcPr>
          <w:p w14:paraId="2099E106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lang w:eastAsia="ru-RU"/>
              </w:rPr>
            </w:pPr>
            <w:r w:rsidRPr="00893699">
              <w:rPr>
                <w:rFonts w:eastAsia="SimSun"/>
                <w:iCs/>
                <w:lang w:eastAsia="ru-RU"/>
              </w:rPr>
              <w:t>DUAE</w:t>
            </w:r>
          </w:p>
        </w:tc>
        <w:tc>
          <w:tcPr>
            <w:tcW w:w="3707" w:type="dxa"/>
          </w:tcPr>
          <w:p w14:paraId="4A5A60C5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240" w:after="120"/>
              <w:rPr>
                <w:rFonts w:eastAsia="SimSun"/>
                <w:iCs/>
                <w:lang w:eastAsia="ru-RU"/>
              </w:rPr>
            </w:pPr>
            <w:r w:rsidRPr="00C046B6">
              <w:rPr>
                <w:rFonts w:asciiTheme="minorHAnsi" w:eastAsia="SimSun" w:hAnsiTheme="minorHAnsi" w:cstheme="minorBidi"/>
                <w:i/>
                <w:iCs/>
                <w:sz w:val="22"/>
                <w:szCs w:val="22"/>
              </w:rPr>
              <w:t>(in varianta electronica confirmat prin semnatura electronica)</w:t>
            </w:r>
          </w:p>
        </w:tc>
        <w:tc>
          <w:tcPr>
            <w:tcW w:w="1494" w:type="dxa"/>
          </w:tcPr>
          <w:p w14:paraId="083F4B3F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</w:rPr>
              <w:t>Obligatoriu</w:t>
            </w:r>
          </w:p>
        </w:tc>
      </w:tr>
      <w:tr w:rsidR="004D674D" w:rsidRPr="00893699" w14:paraId="28A7A203" w14:textId="77777777">
        <w:trPr>
          <w:trHeight w:val="531"/>
        </w:trPr>
        <w:tc>
          <w:tcPr>
            <w:tcW w:w="704" w:type="dxa"/>
          </w:tcPr>
          <w:p w14:paraId="675A7841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iCs/>
                <w:lang w:eastAsia="ru-RU"/>
              </w:rPr>
              <w:t>2</w:t>
            </w:r>
          </w:p>
        </w:tc>
        <w:tc>
          <w:tcPr>
            <w:tcW w:w="3544" w:type="dxa"/>
          </w:tcPr>
          <w:p w14:paraId="14C438BF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915E50">
              <w:rPr>
                <w:rFonts w:asciiTheme="minorHAnsi" w:eastAsia="SimSun" w:hAnsiTheme="minorHAnsi" w:cstheme="minorBidi"/>
              </w:rPr>
              <w:t>Cerere de participare (anexa nr. 7)</w:t>
            </w:r>
          </w:p>
        </w:tc>
        <w:tc>
          <w:tcPr>
            <w:tcW w:w="3707" w:type="dxa"/>
          </w:tcPr>
          <w:p w14:paraId="46C1B6C7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</w:rPr>
              <w:t xml:space="preserve"> </w:t>
            </w:r>
            <w:r w:rsidRPr="00EB59C5">
              <w:rPr>
                <w:rFonts w:asciiTheme="minorHAnsi" w:eastAsia="SimSun" w:hAnsiTheme="minorHAnsi" w:cstheme="minorBidi"/>
                <w:i/>
                <w:iCs/>
                <w:sz w:val="20"/>
                <w:szCs w:val="20"/>
              </w:rPr>
              <w:t>(in varianta electronica confirmat prin semnaturaelectronica)</w:t>
            </w:r>
          </w:p>
        </w:tc>
        <w:tc>
          <w:tcPr>
            <w:tcW w:w="1494" w:type="dxa"/>
          </w:tcPr>
          <w:p w14:paraId="108DBD66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</w:rPr>
              <w:t>Obligatoriu</w:t>
            </w:r>
          </w:p>
        </w:tc>
      </w:tr>
      <w:tr w:rsidR="004D674D" w:rsidRPr="00893699" w14:paraId="0FCFD529" w14:textId="77777777">
        <w:trPr>
          <w:trHeight w:val="519"/>
        </w:trPr>
        <w:tc>
          <w:tcPr>
            <w:tcW w:w="704" w:type="dxa"/>
          </w:tcPr>
          <w:p w14:paraId="41FF0A28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iCs/>
                <w:lang w:eastAsia="ru-RU"/>
              </w:rPr>
              <w:t>3</w:t>
            </w:r>
          </w:p>
        </w:tc>
        <w:tc>
          <w:tcPr>
            <w:tcW w:w="3544" w:type="dxa"/>
          </w:tcPr>
          <w:p w14:paraId="70357BCB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915E50">
              <w:rPr>
                <w:rFonts w:asciiTheme="minorHAnsi" w:eastAsia="SimSun" w:hAnsiTheme="minorHAnsi" w:cstheme="minorBidi"/>
              </w:rPr>
              <w:t>Declaraţie privind valabilitatea ofertei (anexa nr. 8);</w:t>
            </w:r>
          </w:p>
        </w:tc>
        <w:tc>
          <w:tcPr>
            <w:tcW w:w="3707" w:type="dxa"/>
          </w:tcPr>
          <w:p w14:paraId="4EDAFDBA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EB59C5">
              <w:rPr>
                <w:rFonts w:asciiTheme="minorHAnsi" w:eastAsia="SimSun" w:hAnsiTheme="minorHAnsi" w:cstheme="minorBidi"/>
                <w:i/>
                <w:iCs/>
                <w:sz w:val="20"/>
                <w:szCs w:val="20"/>
              </w:rPr>
              <w:t>varianta electronica confirmat prin semnaturaelectronica)</w:t>
            </w:r>
          </w:p>
        </w:tc>
        <w:tc>
          <w:tcPr>
            <w:tcW w:w="1494" w:type="dxa"/>
          </w:tcPr>
          <w:p w14:paraId="4244A076" w14:textId="77777777" w:rsidR="004D674D" w:rsidRPr="00893699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</w:p>
          <w:p w14:paraId="5DCCAB2D" w14:textId="77777777" w:rsidR="004D674D" w:rsidRPr="00893699" w:rsidRDefault="004D674D">
            <w:pPr>
              <w:jc w:val="center"/>
              <w:rPr>
                <w:rFonts w:asciiTheme="minorHAnsi" w:eastAsia="SimSun" w:hAnsiTheme="minorHAnsi" w:cstheme="minorBidi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</w:rPr>
              <w:t>Obligatoriu</w:t>
            </w:r>
          </w:p>
        </w:tc>
      </w:tr>
      <w:tr w:rsidR="004D674D" w:rsidRPr="00915E50" w14:paraId="05F3966A" w14:textId="77777777">
        <w:trPr>
          <w:trHeight w:val="802"/>
        </w:trPr>
        <w:tc>
          <w:tcPr>
            <w:tcW w:w="704" w:type="dxa"/>
          </w:tcPr>
          <w:p w14:paraId="65B4BEB7" w14:textId="295DB5C6" w:rsidR="004D674D" w:rsidRPr="00893699" w:rsidRDefault="005B65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lang w:eastAsia="ru-RU"/>
              </w:rPr>
              <w:t>4</w:t>
            </w:r>
            <w:r w:rsidR="004D674D">
              <w:rPr>
                <w:rFonts w:asciiTheme="minorHAnsi" w:eastAsia="SimSun" w:hAnsiTheme="minorHAnsi" w:cstheme="minorBidi"/>
                <w:iCs/>
                <w:lang w:eastAsia="ru-RU"/>
              </w:rPr>
              <w:t>.</w:t>
            </w:r>
          </w:p>
        </w:tc>
        <w:tc>
          <w:tcPr>
            <w:tcW w:w="8745" w:type="dxa"/>
            <w:gridSpan w:val="3"/>
          </w:tcPr>
          <w:p w14:paraId="62057202" w14:textId="77777777" w:rsidR="004D674D" w:rsidRPr="00915E50" w:rsidRDefault="004D67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b/>
                <w:bCs/>
                <w:iCs/>
                <w:lang w:eastAsia="ru-RU"/>
              </w:rPr>
            </w:pPr>
            <w:r w:rsidRPr="00915E50">
              <w:rPr>
                <w:rFonts w:asciiTheme="minorHAnsi" w:eastAsia="SimSun" w:hAnsiTheme="minorHAnsi" w:cstheme="minorBidi"/>
                <w:b/>
                <w:bCs/>
              </w:rPr>
              <w:t>Propunere economica si financiara:</w:t>
            </w:r>
          </w:p>
        </w:tc>
      </w:tr>
      <w:tr w:rsidR="00403698" w:rsidRPr="00893699" w14:paraId="0B3660EB" w14:textId="77777777">
        <w:trPr>
          <w:trHeight w:val="531"/>
        </w:trPr>
        <w:tc>
          <w:tcPr>
            <w:tcW w:w="704" w:type="dxa"/>
          </w:tcPr>
          <w:p w14:paraId="6CDE1242" w14:textId="7A9227A3" w:rsidR="00403698" w:rsidRPr="00893699" w:rsidRDefault="005B6562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lang w:eastAsia="ru-RU"/>
              </w:rPr>
              <w:t>4</w:t>
            </w:r>
            <w:r w:rsidR="00403698">
              <w:rPr>
                <w:rFonts w:asciiTheme="minorHAnsi" w:eastAsia="SimSun" w:hAnsiTheme="minorHAnsi" w:cstheme="minorBidi"/>
                <w:iCs/>
                <w:lang w:eastAsia="ru-RU"/>
              </w:rPr>
              <w:t>.1</w:t>
            </w:r>
          </w:p>
        </w:tc>
        <w:tc>
          <w:tcPr>
            <w:tcW w:w="3544" w:type="dxa"/>
          </w:tcPr>
          <w:p w14:paraId="72FC2ABA" w14:textId="5871773D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</w:rPr>
              <w:t>Ultimul raport financiar</w:t>
            </w:r>
          </w:p>
        </w:tc>
        <w:tc>
          <w:tcPr>
            <w:tcW w:w="3707" w:type="dxa"/>
          </w:tcPr>
          <w:p w14:paraId="5105D2BB" w14:textId="13F83541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</w:rPr>
              <w:t>in varianta electronica confirmat prin semnatura</w:t>
            </w:r>
            <w:r>
              <w:rPr>
                <w:rFonts w:asciiTheme="minorHAnsi" w:eastAsia="SimSun" w:hAnsiTheme="minorHAnsi" w:cstheme="minorBidi"/>
              </w:rPr>
              <w:t xml:space="preserve"> </w:t>
            </w:r>
            <w:r w:rsidRPr="00893699">
              <w:rPr>
                <w:rFonts w:asciiTheme="minorHAnsi" w:eastAsia="SimSun" w:hAnsiTheme="minorHAnsi" w:cstheme="minorBidi"/>
              </w:rPr>
              <w:t>electronica</w:t>
            </w:r>
          </w:p>
        </w:tc>
        <w:tc>
          <w:tcPr>
            <w:tcW w:w="1494" w:type="dxa"/>
          </w:tcPr>
          <w:p w14:paraId="2296B8A5" w14:textId="341FCD24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</w:rPr>
              <w:t>Obligatoriu</w:t>
            </w:r>
          </w:p>
        </w:tc>
      </w:tr>
      <w:tr w:rsidR="00403698" w:rsidRPr="004C7621" w14:paraId="5B2D1973" w14:textId="77777777">
        <w:trPr>
          <w:trHeight w:val="519"/>
        </w:trPr>
        <w:tc>
          <w:tcPr>
            <w:tcW w:w="704" w:type="dxa"/>
          </w:tcPr>
          <w:p w14:paraId="2B425CAF" w14:textId="3FEB2F96" w:rsidR="00403698" w:rsidRPr="004C7621" w:rsidRDefault="005B6562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b/>
                <w:bCs/>
                <w:iCs/>
                <w:lang w:eastAsia="ru-RU"/>
              </w:rPr>
            </w:pPr>
            <w:r>
              <w:rPr>
                <w:rFonts w:asciiTheme="minorHAnsi" w:eastAsia="SimSun" w:hAnsiTheme="minorHAnsi" w:cstheme="minorBidi"/>
                <w:b/>
                <w:bCs/>
                <w:iCs/>
                <w:lang w:eastAsia="ru-RU"/>
              </w:rPr>
              <w:t>5</w:t>
            </w:r>
          </w:p>
        </w:tc>
        <w:tc>
          <w:tcPr>
            <w:tcW w:w="8745" w:type="dxa"/>
            <w:gridSpan w:val="3"/>
          </w:tcPr>
          <w:p w14:paraId="2BEA6B8F" w14:textId="77777777" w:rsidR="00403698" w:rsidRPr="004C7621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b/>
                <w:bCs/>
              </w:rPr>
            </w:pPr>
            <w:r w:rsidRPr="004C7621">
              <w:rPr>
                <w:rFonts w:asciiTheme="minorHAnsi" w:eastAsia="SimSun" w:hAnsiTheme="minorHAnsi" w:cstheme="minorBidi"/>
                <w:b/>
                <w:bCs/>
              </w:rPr>
              <w:t>Propunere tehnica si profesionala</w:t>
            </w:r>
          </w:p>
        </w:tc>
      </w:tr>
      <w:tr w:rsidR="00403698" w:rsidRPr="00893699" w14:paraId="2ED3EBBA" w14:textId="77777777">
        <w:trPr>
          <w:trHeight w:val="519"/>
        </w:trPr>
        <w:tc>
          <w:tcPr>
            <w:tcW w:w="704" w:type="dxa"/>
          </w:tcPr>
          <w:p w14:paraId="6C363C13" w14:textId="19180A2A" w:rsidR="00403698" w:rsidRPr="00893699" w:rsidRDefault="005B6562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lang w:eastAsia="ru-RU"/>
              </w:rPr>
              <w:t>5</w:t>
            </w:r>
            <w:r w:rsidR="00403698">
              <w:rPr>
                <w:rFonts w:asciiTheme="minorHAnsi" w:eastAsia="SimSun" w:hAnsiTheme="minorHAnsi" w:cstheme="minorBidi"/>
                <w:iCs/>
                <w:lang w:eastAsia="ru-RU"/>
              </w:rPr>
              <w:t>.1</w:t>
            </w:r>
          </w:p>
        </w:tc>
        <w:tc>
          <w:tcPr>
            <w:tcW w:w="3544" w:type="dxa"/>
          </w:tcPr>
          <w:p w14:paraId="77AB82EF" w14:textId="77777777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</w:rPr>
              <w:t>Documentația de deviz</w:t>
            </w:r>
          </w:p>
        </w:tc>
        <w:tc>
          <w:tcPr>
            <w:tcW w:w="3707" w:type="dxa"/>
          </w:tcPr>
          <w:p w14:paraId="09CB0988" w14:textId="77777777" w:rsidR="00403698" w:rsidRPr="004C7621" w:rsidRDefault="00403698" w:rsidP="00403698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sz w:val="20"/>
                <w:szCs w:val="20"/>
              </w:rPr>
            </w:pPr>
            <w:r w:rsidRPr="004C7621">
              <w:rPr>
                <w:rFonts w:asciiTheme="minorHAnsi" w:eastAsia="SimSun" w:hAnsiTheme="minorHAnsi" w:cstheme="minorBidi"/>
                <w:sz w:val="20"/>
                <w:szCs w:val="20"/>
              </w:rPr>
              <w:t>Formulare Devizelor: 3, 5 și 7, conform Caiet de</w:t>
            </w:r>
          </w:p>
          <w:p w14:paraId="4D395FE0" w14:textId="77777777" w:rsidR="00403698" w:rsidRPr="004C7621" w:rsidRDefault="00403698" w:rsidP="00403698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sz w:val="20"/>
                <w:szCs w:val="20"/>
              </w:rPr>
            </w:pPr>
            <w:r w:rsidRPr="004C7621">
              <w:rPr>
                <w:rFonts w:asciiTheme="minorHAnsi" w:eastAsia="SimSun" w:hAnsiTheme="minorHAnsi" w:cstheme="minorBidi"/>
                <w:sz w:val="20"/>
                <w:szCs w:val="20"/>
              </w:rPr>
              <w:t>sarcini (anexa nr. 23), Formularului de deviz nr. 1 -</w:t>
            </w:r>
          </w:p>
          <w:p w14:paraId="2D1FFA6E" w14:textId="77777777" w:rsidR="00403698" w:rsidRPr="004C7621" w:rsidRDefault="00403698" w:rsidP="00403698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sz w:val="20"/>
                <w:szCs w:val="20"/>
              </w:rPr>
            </w:pPr>
            <w:r w:rsidRPr="004C7621">
              <w:rPr>
                <w:rFonts w:asciiTheme="minorHAnsi" w:eastAsia="SimSun" w:hAnsiTheme="minorHAnsi" w:cstheme="minorBidi"/>
                <w:sz w:val="20"/>
                <w:szCs w:val="20"/>
              </w:rPr>
              <w:t>Lista cu cantitățile de lucrări - confirmată prin</w:t>
            </w:r>
          </w:p>
          <w:p w14:paraId="3ED71093" w14:textId="77777777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  <w:sz w:val="20"/>
                <w:szCs w:val="20"/>
              </w:rPr>
              <w:t>semnătura electronică a Participantulu</w:t>
            </w:r>
          </w:p>
        </w:tc>
        <w:tc>
          <w:tcPr>
            <w:tcW w:w="1494" w:type="dxa"/>
          </w:tcPr>
          <w:p w14:paraId="5BA39D3C" w14:textId="77777777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</w:rPr>
              <w:t>Obligatoriu</w:t>
            </w:r>
          </w:p>
        </w:tc>
      </w:tr>
      <w:tr w:rsidR="00403698" w:rsidRPr="00893699" w14:paraId="3D634E23" w14:textId="77777777">
        <w:trPr>
          <w:trHeight w:val="519"/>
        </w:trPr>
        <w:tc>
          <w:tcPr>
            <w:tcW w:w="704" w:type="dxa"/>
          </w:tcPr>
          <w:p w14:paraId="13070BC0" w14:textId="2D32F064" w:rsidR="00403698" w:rsidRPr="00893699" w:rsidRDefault="005B6562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lang w:eastAsia="ru-RU"/>
              </w:rPr>
              <w:t>5</w:t>
            </w:r>
            <w:r w:rsidR="00403698">
              <w:rPr>
                <w:rFonts w:asciiTheme="minorHAnsi" w:eastAsia="SimSun" w:hAnsiTheme="minorHAnsi" w:cstheme="minorBidi"/>
                <w:iCs/>
                <w:lang w:eastAsia="ru-RU"/>
              </w:rPr>
              <w:t>.2</w:t>
            </w:r>
          </w:p>
        </w:tc>
        <w:tc>
          <w:tcPr>
            <w:tcW w:w="3544" w:type="dxa"/>
          </w:tcPr>
          <w:p w14:paraId="105A7BAD" w14:textId="77777777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</w:rPr>
              <w:t>Grafic de executare a lucrărilor</w:t>
            </w:r>
            <w:r>
              <w:rPr>
                <w:rFonts w:asciiTheme="minorHAnsi" w:eastAsia="SimSun" w:hAnsiTheme="minorHAnsi" w:cstheme="minorBidi"/>
              </w:rPr>
              <w:t xml:space="preserve"> </w:t>
            </w:r>
            <w:r w:rsidRPr="004C7621">
              <w:rPr>
                <w:rFonts w:asciiTheme="minorHAnsi" w:eastAsia="SimSun" w:hAnsiTheme="minorHAnsi" w:cstheme="minorBidi"/>
              </w:rPr>
              <w:t>(anexa nr. 10.)</w:t>
            </w:r>
          </w:p>
        </w:tc>
        <w:tc>
          <w:tcPr>
            <w:tcW w:w="3707" w:type="dxa"/>
          </w:tcPr>
          <w:p w14:paraId="7A4754CA" w14:textId="77777777" w:rsidR="00403698" w:rsidRPr="004C7621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/>
                <w:iCs/>
                <w:sz w:val="20"/>
                <w:szCs w:val="20"/>
                <w:lang w:eastAsia="ru-RU"/>
              </w:rPr>
            </w:pPr>
            <w:r w:rsidRPr="004C7621">
              <w:rPr>
                <w:rFonts w:asciiTheme="minorHAnsi" w:eastAsia="SimSun" w:hAnsiTheme="minorHAnsi" w:cstheme="minorBidi"/>
                <w:i/>
                <w:iCs/>
                <w:sz w:val="20"/>
                <w:szCs w:val="20"/>
              </w:rPr>
              <w:t>in varianta electronica confirmat prin semnaturaelectronica</w:t>
            </w:r>
          </w:p>
        </w:tc>
        <w:tc>
          <w:tcPr>
            <w:tcW w:w="1494" w:type="dxa"/>
          </w:tcPr>
          <w:p w14:paraId="1D8CCB63" w14:textId="77777777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</w:rPr>
              <w:t>Obligatoriu</w:t>
            </w:r>
          </w:p>
        </w:tc>
      </w:tr>
      <w:tr w:rsidR="00403698" w:rsidRPr="00893699" w14:paraId="3575B0A7" w14:textId="77777777">
        <w:trPr>
          <w:trHeight w:val="531"/>
        </w:trPr>
        <w:tc>
          <w:tcPr>
            <w:tcW w:w="704" w:type="dxa"/>
          </w:tcPr>
          <w:p w14:paraId="0E3EF706" w14:textId="536E8BD9" w:rsidR="00403698" w:rsidRPr="00893699" w:rsidRDefault="005B6562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lang w:eastAsia="ru-RU"/>
              </w:rPr>
              <w:t>5</w:t>
            </w:r>
            <w:r w:rsidR="00403698">
              <w:rPr>
                <w:rFonts w:asciiTheme="minorHAnsi" w:eastAsia="SimSun" w:hAnsiTheme="minorHAnsi" w:cstheme="minorBidi"/>
                <w:iCs/>
                <w:lang w:eastAsia="ru-RU"/>
              </w:rPr>
              <w:t>.</w:t>
            </w:r>
            <w:r w:rsidR="00C427F9">
              <w:rPr>
                <w:rFonts w:asciiTheme="minorHAnsi" w:eastAsia="SimSun" w:hAnsiTheme="minorHAnsi" w:cstheme="minorBidi"/>
                <w:iCs/>
                <w:lang w:eastAsia="ru-RU"/>
              </w:rPr>
              <w:t>3</w:t>
            </w:r>
          </w:p>
        </w:tc>
        <w:tc>
          <w:tcPr>
            <w:tcW w:w="3544" w:type="dxa"/>
          </w:tcPr>
          <w:p w14:paraId="209753D5" w14:textId="0513540A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F76A68">
              <w:rPr>
                <w:rFonts w:asciiTheme="minorHAnsi" w:eastAsia="SimSun" w:hAnsiTheme="minorHAnsi" w:cstheme="minorBidi"/>
              </w:rPr>
              <w:t>Declaraţie privind personalul de specialitate propus pentru implementarea contractului (anexa nr. 15);</w:t>
            </w:r>
          </w:p>
        </w:tc>
        <w:tc>
          <w:tcPr>
            <w:tcW w:w="3707" w:type="dxa"/>
          </w:tcPr>
          <w:p w14:paraId="6877E420" w14:textId="518BA905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</w:rPr>
              <w:t>in varianta electronica confirmat prin semnaturaelectronica</w:t>
            </w:r>
          </w:p>
        </w:tc>
        <w:tc>
          <w:tcPr>
            <w:tcW w:w="1494" w:type="dxa"/>
          </w:tcPr>
          <w:p w14:paraId="5A777FFB" w14:textId="75E01727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</w:rPr>
              <w:t>Obligatoriu</w:t>
            </w:r>
          </w:p>
        </w:tc>
      </w:tr>
      <w:tr w:rsidR="00403698" w:rsidRPr="00F76A68" w14:paraId="37B15678" w14:textId="77777777">
        <w:trPr>
          <w:trHeight w:val="531"/>
        </w:trPr>
        <w:tc>
          <w:tcPr>
            <w:tcW w:w="704" w:type="dxa"/>
          </w:tcPr>
          <w:p w14:paraId="778B4005" w14:textId="3D174DC1" w:rsidR="00403698" w:rsidRPr="00F76A68" w:rsidRDefault="005B6562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b/>
                <w:bCs/>
                <w:iCs/>
                <w:lang w:eastAsia="ru-RU"/>
              </w:rPr>
            </w:pPr>
            <w:r>
              <w:rPr>
                <w:rFonts w:asciiTheme="minorHAnsi" w:eastAsia="SimSun" w:hAnsiTheme="minorHAnsi" w:cstheme="minorBidi"/>
                <w:b/>
                <w:bCs/>
                <w:iCs/>
                <w:lang w:eastAsia="ru-RU"/>
              </w:rPr>
              <w:t>6</w:t>
            </w:r>
          </w:p>
        </w:tc>
        <w:tc>
          <w:tcPr>
            <w:tcW w:w="8745" w:type="dxa"/>
            <w:gridSpan w:val="3"/>
          </w:tcPr>
          <w:p w14:paraId="3424063D" w14:textId="77777777" w:rsidR="00403698" w:rsidRPr="00F76A68" w:rsidRDefault="00403698" w:rsidP="00403698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b/>
                <w:bCs/>
                <w:i/>
                <w:iCs/>
              </w:rPr>
            </w:pPr>
            <w:r w:rsidRPr="00F76A68">
              <w:rPr>
                <w:rFonts w:asciiTheme="minorHAnsi" w:eastAsia="SimSun" w:hAnsiTheme="minorHAnsi" w:cstheme="minorBidi"/>
                <w:b/>
                <w:bCs/>
                <w:i/>
                <w:iCs/>
              </w:rPr>
              <w:t>Documentele justificative solicitate ca dovadă a informaţiilor cuprinse în DUAE,</w:t>
            </w:r>
          </w:p>
          <w:p w14:paraId="651026E7" w14:textId="77777777" w:rsidR="00403698" w:rsidRPr="00F76A68" w:rsidRDefault="00403698" w:rsidP="00403698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b/>
                <w:bCs/>
                <w:i/>
                <w:iCs/>
              </w:rPr>
            </w:pPr>
            <w:r w:rsidRPr="00F76A68">
              <w:rPr>
                <w:rFonts w:asciiTheme="minorHAnsi" w:eastAsia="SimSun" w:hAnsiTheme="minorHAnsi" w:cstheme="minorBidi"/>
                <w:b/>
                <w:bCs/>
                <w:i/>
                <w:iCs/>
              </w:rPr>
              <w:t>conform art. 20 alin. 7 și 8, Legea nr. 131 din 03.07.2015, privind achizițiile publice:</w:t>
            </w:r>
          </w:p>
        </w:tc>
      </w:tr>
      <w:tr w:rsidR="00403698" w:rsidRPr="00893699" w14:paraId="58A449BE" w14:textId="77777777">
        <w:trPr>
          <w:trHeight w:val="531"/>
        </w:trPr>
        <w:tc>
          <w:tcPr>
            <w:tcW w:w="704" w:type="dxa"/>
          </w:tcPr>
          <w:p w14:paraId="294EF84F" w14:textId="4A394E64" w:rsidR="00403698" w:rsidRPr="00893699" w:rsidRDefault="005B6562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lang w:eastAsia="ru-RU"/>
              </w:rPr>
              <w:t>6</w:t>
            </w:r>
            <w:r w:rsidR="00403698">
              <w:rPr>
                <w:rFonts w:asciiTheme="minorHAnsi" w:eastAsia="SimSun" w:hAnsiTheme="minorHAnsi" w:cstheme="minorBidi"/>
                <w:iCs/>
                <w:lang w:eastAsia="ru-RU"/>
              </w:rPr>
              <w:t>.1</w:t>
            </w:r>
          </w:p>
        </w:tc>
        <w:tc>
          <w:tcPr>
            <w:tcW w:w="3544" w:type="dxa"/>
          </w:tcPr>
          <w:p w14:paraId="5598C9D0" w14:textId="36F4818A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>
              <w:t>Certificat/ decizie de înregistrare a intreprinderii/Extras din Registrul de Stat al persoanelor juridice</w:t>
            </w:r>
          </w:p>
        </w:tc>
        <w:tc>
          <w:tcPr>
            <w:tcW w:w="3707" w:type="dxa"/>
          </w:tcPr>
          <w:p w14:paraId="6183059B" w14:textId="5D1A59A8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DF6282">
              <w:t>varianta electronica confirmat prin semnaturaelectronica</w:t>
            </w:r>
          </w:p>
        </w:tc>
        <w:tc>
          <w:tcPr>
            <w:tcW w:w="1494" w:type="dxa"/>
          </w:tcPr>
          <w:p w14:paraId="7A7AEB5D" w14:textId="135833E4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DF6282">
              <w:t>Obligatoriu</w:t>
            </w:r>
          </w:p>
        </w:tc>
      </w:tr>
      <w:tr w:rsidR="00403698" w:rsidRPr="00893699" w14:paraId="3F1E4D17" w14:textId="77777777">
        <w:trPr>
          <w:trHeight w:val="531"/>
        </w:trPr>
        <w:tc>
          <w:tcPr>
            <w:tcW w:w="704" w:type="dxa"/>
          </w:tcPr>
          <w:p w14:paraId="31ADDAB6" w14:textId="5DBEDCD6" w:rsidR="00403698" w:rsidRDefault="005B6562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lang w:eastAsia="ru-RU"/>
              </w:rPr>
              <w:lastRenderedPageBreak/>
              <w:t>6</w:t>
            </w:r>
            <w:r w:rsidR="00403698">
              <w:rPr>
                <w:rFonts w:asciiTheme="minorHAnsi" w:eastAsia="SimSun" w:hAnsiTheme="minorHAnsi" w:cstheme="minorBidi"/>
                <w:iCs/>
                <w:lang w:eastAsia="ru-RU"/>
              </w:rPr>
              <w:t>.2</w:t>
            </w:r>
          </w:p>
        </w:tc>
        <w:tc>
          <w:tcPr>
            <w:tcW w:w="3544" w:type="dxa"/>
          </w:tcPr>
          <w:p w14:paraId="75AC460A" w14:textId="7853CF9A" w:rsidR="00403698" w:rsidRPr="00F76A68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</w:rPr>
            </w:pPr>
            <w:r>
              <w:t>Certificat privind lipsa sau existența datoriilor la Bugetul Public Național, eliberat de Inspectoratul Fiscal sau alte documente echivalente emise de autorităţi competente din ţara respectivă</w:t>
            </w:r>
          </w:p>
        </w:tc>
        <w:tc>
          <w:tcPr>
            <w:tcW w:w="3707" w:type="dxa"/>
          </w:tcPr>
          <w:p w14:paraId="6D07EA3C" w14:textId="42503251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</w:rPr>
            </w:pPr>
            <w:r w:rsidRPr="00DF6282">
              <w:t>varianta electronica confirmat prin semnaturaelectronica</w:t>
            </w:r>
          </w:p>
        </w:tc>
        <w:tc>
          <w:tcPr>
            <w:tcW w:w="1494" w:type="dxa"/>
          </w:tcPr>
          <w:p w14:paraId="63B202B2" w14:textId="19A73282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</w:rPr>
            </w:pPr>
            <w:r w:rsidRPr="00DF6282">
              <w:t>Obligatoriu</w:t>
            </w:r>
          </w:p>
        </w:tc>
      </w:tr>
      <w:tr w:rsidR="00403698" w:rsidRPr="00893699" w14:paraId="1F8650B7" w14:textId="77777777">
        <w:trPr>
          <w:trHeight w:val="531"/>
        </w:trPr>
        <w:tc>
          <w:tcPr>
            <w:tcW w:w="704" w:type="dxa"/>
          </w:tcPr>
          <w:p w14:paraId="088050D0" w14:textId="4C4FA44B" w:rsidR="00403698" w:rsidRDefault="005B6562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>
              <w:rPr>
                <w:rFonts w:asciiTheme="minorHAnsi" w:eastAsia="SimSun" w:hAnsiTheme="minorHAnsi" w:cstheme="minorBidi"/>
                <w:iCs/>
                <w:lang w:eastAsia="ru-RU"/>
              </w:rPr>
              <w:t>6</w:t>
            </w:r>
            <w:r w:rsidR="00403698">
              <w:rPr>
                <w:rFonts w:asciiTheme="minorHAnsi" w:eastAsia="SimSun" w:hAnsiTheme="minorHAnsi" w:cstheme="minorBidi"/>
                <w:iCs/>
                <w:lang w:eastAsia="ru-RU"/>
              </w:rPr>
              <w:t>.3</w:t>
            </w:r>
          </w:p>
        </w:tc>
        <w:tc>
          <w:tcPr>
            <w:tcW w:w="3544" w:type="dxa"/>
          </w:tcPr>
          <w:p w14:paraId="3DA8ECCA" w14:textId="56DB5133" w:rsidR="00403698" w:rsidRPr="00F76A68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</w:rPr>
            </w:pPr>
            <w:r>
              <w:t>Certificat de atribuirea a contului bancar, eliberat de bancă deținătoare de cont</w:t>
            </w:r>
          </w:p>
        </w:tc>
        <w:tc>
          <w:tcPr>
            <w:tcW w:w="3707" w:type="dxa"/>
          </w:tcPr>
          <w:p w14:paraId="1490E830" w14:textId="36C6FC14" w:rsidR="00403698" w:rsidRPr="00F76A68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</w:rPr>
            </w:pPr>
            <w:r w:rsidRPr="00DF6282">
              <w:t>varianta electronica confirmat prin semnaturaelectronica</w:t>
            </w:r>
          </w:p>
        </w:tc>
        <w:tc>
          <w:tcPr>
            <w:tcW w:w="1494" w:type="dxa"/>
          </w:tcPr>
          <w:p w14:paraId="16283502" w14:textId="0AC149FC" w:rsidR="00403698" w:rsidRPr="00893699" w:rsidRDefault="00403698" w:rsidP="00403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</w:rPr>
            </w:pPr>
            <w:r w:rsidRPr="00DF6282">
              <w:t>Obligatoriu</w:t>
            </w:r>
          </w:p>
        </w:tc>
      </w:tr>
    </w:tbl>
    <w:p w14:paraId="6575BE6B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5A4599">
        <w:rPr>
          <w:b/>
          <w:lang w:val="en-US" w:eastAsia="ru-RU"/>
        </w:rPr>
        <w:t>17. Garanția pentru ofertă, în cuantum de 1% din valoarea ofertei fără TVA.</w:t>
      </w:r>
    </w:p>
    <w:p w14:paraId="7116FD03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5A4599">
        <w:rPr>
          <w:b/>
          <w:lang w:val="en-US" w:eastAsia="ru-RU"/>
        </w:rPr>
        <w:t>18. Termenul de garanție a lucrărilor sau serviciilor de proiectare și de lucrări este de 3 ani de la</w:t>
      </w:r>
      <w:r>
        <w:rPr>
          <w:b/>
          <w:lang w:val="en-US" w:eastAsia="ru-RU"/>
        </w:rPr>
        <w:t xml:space="preserve"> </w:t>
      </w:r>
      <w:r w:rsidRPr="005A4599">
        <w:rPr>
          <w:b/>
          <w:lang w:val="en-US" w:eastAsia="ru-RU"/>
        </w:rPr>
        <w:t>data recepției la terminartea lucrărilor.</w:t>
      </w:r>
    </w:p>
    <w:p w14:paraId="19F55CBF" w14:textId="77777777" w:rsidR="005721A5" w:rsidRDefault="005721A5" w:rsidP="005721A5">
      <w:pPr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5A4599">
        <w:rPr>
          <w:b/>
          <w:lang w:val="en-US" w:eastAsia="ru-RU"/>
        </w:rPr>
        <w:t>19. Garanția de bună execuție a contractului în cuantum de 5% din valoarea contractului.</w:t>
      </w:r>
    </w:p>
    <w:p w14:paraId="74F3BA37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lang w:val="en-US" w:eastAsia="ru-RU"/>
        </w:rPr>
      </w:pPr>
      <w:r>
        <w:rPr>
          <w:b/>
          <w:lang w:val="en-US" w:eastAsia="ru-RU"/>
        </w:rPr>
        <w:t>20.</w:t>
      </w:r>
      <w:r w:rsidRPr="005A4599">
        <w:rPr>
          <w:b/>
          <w:lang w:val="en-US" w:eastAsia="ru-RU"/>
        </w:rPr>
        <w:t xml:space="preserve"> Motivul recurgerii la procedura accelerată (în cazul licitației deschise, restrânse și a procedurii</w:t>
      </w:r>
      <w:r>
        <w:rPr>
          <w:b/>
          <w:lang w:val="en-US" w:eastAsia="ru-RU"/>
        </w:rPr>
        <w:t xml:space="preserve"> </w:t>
      </w:r>
      <w:r w:rsidRPr="005A4599">
        <w:rPr>
          <w:b/>
          <w:lang w:val="en-US" w:eastAsia="ru-RU"/>
        </w:rPr>
        <w:t>negociate), după caz: - nu se aplică</w:t>
      </w:r>
    </w:p>
    <w:p w14:paraId="453BBDFA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5A4599">
        <w:rPr>
          <w:b/>
          <w:lang w:val="en-US" w:eastAsia="ru-RU"/>
        </w:rPr>
        <w:t>21. Tehnici și instrumente specifice de atribuire (dacă este cazul specificați dacă se va utiliza</w:t>
      </w:r>
      <w:r>
        <w:rPr>
          <w:b/>
          <w:lang w:val="en-US" w:eastAsia="ru-RU"/>
        </w:rPr>
        <w:t xml:space="preserve"> </w:t>
      </w:r>
      <w:r w:rsidRPr="005A4599">
        <w:rPr>
          <w:b/>
          <w:lang w:val="en-US" w:eastAsia="ru-RU"/>
        </w:rPr>
        <w:t>acordul-cadru, sistemul dinamic de achiziție sau licitația electronică): - nu se aplică</w:t>
      </w:r>
    </w:p>
    <w:p w14:paraId="1FF3EC2D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5A4599">
        <w:rPr>
          <w:b/>
          <w:lang w:val="en-US" w:eastAsia="ru-RU"/>
        </w:rPr>
        <w:t>22. Condiții speciale de care depinde îndeplinirea contractului (indicați după caz): - nu se aplică</w:t>
      </w:r>
    </w:p>
    <w:p w14:paraId="6BB83158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5A4599">
        <w:rPr>
          <w:b/>
          <w:lang w:val="en-US" w:eastAsia="ru-RU"/>
        </w:rPr>
        <w:t>23. Ofertele se prezintă în valuta: în lei moldovenești, MDL</w:t>
      </w:r>
    </w:p>
    <w:p w14:paraId="1449E340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5A4599">
        <w:rPr>
          <w:b/>
          <w:lang w:val="en-US" w:eastAsia="ru-RU"/>
        </w:rPr>
        <w:t>24. Criteriul de evaluare aplicat pentru atribuirea contractului: prețul cel mai scăzut cu</w:t>
      </w:r>
    </w:p>
    <w:p w14:paraId="719FBF7A" w14:textId="77777777" w:rsidR="005721A5" w:rsidRPr="005A4599" w:rsidRDefault="005721A5" w:rsidP="005721A5">
      <w:pPr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5A4599">
        <w:rPr>
          <w:b/>
          <w:lang w:val="en-US" w:eastAsia="ru-RU"/>
        </w:rPr>
        <w:t>corespunderea tuturor cerințelor de selecție și calificare</w:t>
      </w:r>
    </w:p>
    <w:p w14:paraId="18819220" w14:textId="77777777" w:rsidR="005721A5" w:rsidRPr="00893699" w:rsidRDefault="005721A5" w:rsidP="005721A5">
      <w:pPr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5A4599">
        <w:rPr>
          <w:b/>
          <w:lang w:val="en-US" w:eastAsia="ru-RU"/>
        </w:rPr>
        <w:t>25. Factorii de evaluare a ofertei celei mai avantajoase din punct de vedere economic, precum și</w:t>
      </w:r>
      <w:r>
        <w:rPr>
          <w:b/>
          <w:lang w:val="en-US" w:eastAsia="ru-RU"/>
        </w:rPr>
        <w:t xml:space="preserve"> </w:t>
      </w:r>
      <w:r w:rsidRPr="005A4599">
        <w:rPr>
          <w:b/>
          <w:lang w:val="en-US" w:eastAsia="ru-RU"/>
        </w:rPr>
        <w:t>ponderile lor: nu se 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5721A5" w:rsidRPr="00893699" w14:paraId="4AF70F02" w14:textId="77777777">
        <w:tc>
          <w:tcPr>
            <w:tcW w:w="577" w:type="dxa"/>
          </w:tcPr>
          <w:p w14:paraId="3DCF9132" w14:textId="77777777" w:rsidR="005721A5" w:rsidRPr="00893699" w:rsidRDefault="005721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b/>
                <w:iCs/>
                <w:sz w:val="20"/>
                <w:szCs w:val="2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14:paraId="5F01EE26" w14:textId="77777777" w:rsidR="005721A5" w:rsidRPr="00893699" w:rsidRDefault="005721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Theme="minorHAnsi" w:eastAsia="SimSun" w:hAnsiTheme="minorHAnsi" w:cstheme="minorBidi"/>
                <w:b/>
                <w:iCs/>
                <w:sz w:val="20"/>
                <w:szCs w:val="20"/>
                <w:lang w:eastAsia="ru-RU"/>
              </w:rPr>
            </w:pPr>
            <w:r w:rsidRPr="00893699">
              <w:rPr>
                <w:rFonts w:eastAsia="SimSun"/>
                <w:b/>
                <w:iCs/>
                <w:sz w:val="20"/>
                <w:szCs w:val="20"/>
                <w:lang w:eastAsia="ru-RU"/>
              </w:rPr>
              <w:t>Denumirea</w:t>
            </w:r>
            <w:r w:rsidRPr="00893699">
              <w:rPr>
                <w:rFonts w:asciiTheme="minorHAnsi" w:eastAsia="SimSun" w:hAnsiTheme="minorHAnsi" w:cstheme="minorBidi"/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</w:tcPr>
          <w:p w14:paraId="681A107A" w14:textId="77777777" w:rsidR="005721A5" w:rsidRPr="00893699" w:rsidRDefault="005721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Theme="minorHAnsi" w:eastAsia="SimSun" w:hAnsiTheme="minorHAnsi" w:cstheme="minorBidi"/>
                <w:b/>
                <w:iCs/>
                <w:sz w:val="20"/>
                <w:szCs w:val="20"/>
                <w:lang w:eastAsia="ru-RU"/>
              </w:rPr>
            </w:pPr>
            <w:r w:rsidRPr="00893699">
              <w:rPr>
                <w:rFonts w:asciiTheme="minorHAnsi" w:eastAsia="SimSun" w:hAnsiTheme="minorHAnsi" w:cstheme="minorBidi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5721A5" w:rsidRPr="00893699" w14:paraId="58E27D3C" w14:textId="77777777">
        <w:tc>
          <w:tcPr>
            <w:tcW w:w="577" w:type="dxa"/>
          </w:tcPr>
          <w:p w14:paraId="03078EC8" w14:textId="77777777" w:rsidR="005721A5" w:rsidRPr="00893699" w:rsidRDefault="005721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</w:p>
        </w:tc>
        <w:tc>
          <w:tcPr>
            <w:tcW w:w="7248" w:type="dxa"/>
          </w:tcPr>
          <w:p w14:paraId="53FD33F8" w14:textId="77777777" w:rsidR="005721A5" w:rsidRPr="00893699" w:rsidRDefault="005721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  <w:r w:rsidRPr="005A4599">
              <w:rPr>
                <w:b/>
                <w:lang w:val="en-US" w:eastAsia="ru-RU"/>
              </w:rPr>
              <w:t xml:space="preserve"> nu se aplică</w:t>
            </w:r>
          </w:p>
        </w:tc>
        <w:tc>
          <w:tcPr>
            <w:tcW w:w="1800" w:type="dxa"/>
          </w:tcPr>
          <w:p w14:paraId="33BF9C78" w14:textId="77777777" w:rsidR="005721A5" w:rsidRPr="00893699" w:rsidRDefault="005721A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Theme="minorHAnsi" w:eastAsia="SimSun" w:hAnsiTheme="minorHAnsi" w:cstheme="minorBidi"/>
                <w:iCs/>
                <w:lang w:eastAsia="ru-RU"/>
              </w:rPr>
            </w:pPr>
          </w:p>
        </w:tc>
      </w:tr>
    </w:tbl>
    <w:p w14:paraId="03EB583E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 w:eastAsia="ru-RU"/>
        </w:rPr>
      </w:pPr>
      <w:r>
        <w:rPr>
          <w:b/>
          <w:lang w:val="en-US" w:eastAsia="ru-RU"/>
        </w:rPr>
        <w:t>26.</w:t>
      </w:r>
      <w:r w:rsidRPr="00893699">
        <w:rPr>
          <w:b/>
          <w:lang w:val="en-US" w:eastAsia="ru-RU"/>
        </w:rPr>
        <w:t>Termenul limită de depunere/deschidere a ofertelor:</w:t>
      </w:r>
    </w:p>
    <w:p w14:paraId="76A4F625" w14:textId="77777777" w:rsidR="005721A5" w:rsidRPr="00893699" w:rsidRDefault="005721A5" w:rsidP="00655FDA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 w:rsidRPr="00893699">
        <w:rPr>
          <w:b/>
          <w:lang w:val="en-US" w:eastAsia="ru-RU"/>
        </w:rPr>
        <w:t xml:space="preserve">conform SIA RSAP /până la: </w:t>
      </w:r>
      <w:r w:rsidRPr="00893699">
        <w:rPr>
          <w:b/>
          <w:i/>
          <w:lang w:val="en-US" w:eastAsia="ru-RU"/>
        </w:rPr>
        <w:t>[ora exactă]</w:t>
      </w:r>
      <w:r w:rsidRPr="00893699">
        <w:rPr>
          <w:b/>
          <w:lang w:val="en-US" w:eastAsia="ru-RU"/>
        </w:rPr>
        <w:t>___</w:t>
      </w:r>
      <w:r>
        <w:rPr>
          <w:b/>
          <w:lang w:val="en-US" w:eastAsia="ru-RU"/>
        </w:rPr>
        <w:t>10</w:t>
      </w:r>
      <w:r>
        <w:rPr>
          <w:b/>
          <w:vertAlign w:val="superscript"/>
          <w:lang w:val="en-US" w:eastAsia="ru-RU"/>
        </w:rPr>
        <w:t>00</w:t>
      </w:r>
      <w:r w:rsidRPr="00893699">
        <w:rPr>
          <w:b/>
          <w:lang w:val="en-US" w:eastAsia="ru-RU"/>
        </w:rPr>
        <w:t>_______________________________</w:t>
      </w:r>
    </w:p>
    <w:p w14:paraId="3183EF6A" w14:textId="77777777" w:rsidR="005721A5" w:rsidRPr="00893699" w:rsidRDefault="005721A5" w:rsidP="00655FDA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 w:rsidRPr="00893699">
        <w:rPr>
          <w:b/>
          <w:lang w:val="en-US" w:eastAsia="ru-RU"/>
        </w:rPr>
        <w:t xml:space="preserve">pe: </w:t>
      </w:r>
      <w:r w:rsidRPr="00893699">
        <w:rPr>
          <w:b/>
          <w:i/>
          <w:lang w:val="en-US" w:eastAsia="ru-RU"/>
        </w:rPr>
        <w:t>[data]</w:t>
      </w:r>
      <w:r w:rsidRPr="00893699">
        <w:rPr>
          <w:b/>
          <w:lang w:val="en-US" w:eastAsia="ru-RU"/>
        </w:rPr>
        <w:t>____</w:t>
      </w:r>
      <w:r w:rsidRPr="002D06FB">
        <w:t xml:space="preserve"> </w:t>
      </w:r>
      <w:r w:rsidRPr="002D06FB">
        <w:rPr>
          <w:b/>
          <w:bCs/>
          <w:u w:val="single"/>
        </w:rPr>
        <w:t>Informația o găsiți în sistem SIA RSAP</w:t>
      </w:r>
      <w:r w:rsidRPr="00893699">
        <w:rPr>
          <w:b/>
          <w:lang w:val="en-US" w:eastAsia="ru-RU"/>
        </w:rPr>
        <w:t>__________________________</w:t>
      </w:r>
    </w:p>
    <w:p w14:paraId="2D8486A8" w14:textId="77777777" w:rsidR="005721A5" w:rsidRPr="00893699" w:rsidRDefault="005721A5" w:rsidP="005721A5">
      <w:pPr>
        <w:rPr>
          <w:lang w:val="en-US" w:eastAsia="ru-RU"/>
        </w:rPr>
      </w:pPr>
    </w:p>
    <w:p w14:paraId="502EAA01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>
        <w:rPr>
          <w:b/>
          <w:lang w:val="en-US" w:eastAsia="ru-RU"/>
        </w:rPr>
        <w:t>27.</w:t>
      </w:r>
      <w:r w:rsidRPr="00893699">
        <w:rPr>
          <w:b/>
          <w:lang w:val="en-US" w:eastAsia="ru-RU"/>
        </w:rPr>
        <w:t xml:space="preserve">Adresa la care trebuie transmise ofertele sau cererile de participare: </w:t>
      </w:r>
    </w:p>
    <w:p w14:paraId="293CD370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val="en-US" w:eastAsia="ru-RU"/>
        </w:rPr>
      </w:pPr>
      <w:r w:rsidRPr="00893699">
        <w:rPr>
          <w:b/>
          <w:i/>
          <w:lang w:val="en-US" w:eastAsia="ru-RU"/>
        </w:rPr>
        <w:t>Ofertele sau cererile de participare vor fi depuse electronic prin intermediul SIA RSAP</w:t>
      </w:r>
    </w:p>
    <w:p w14:paraId="1D8838D2" w14:textId="55E991E9" w:rsidR="005721A5" w:rsidRPr="002D06FB" w:rsidRDefault="005721A5" w:rsidP="005721A5">
      <w:pPr>
        <w:tabs>
          <w:tab w:val="right" w:pos="426"/>
        </w:tabs>
        <w:spacing w:before="120"/>
        <w:rPr>
          <w:b/>
          <w:u w:val="single"/>
          <w:lang w:val="en-US" w:eastAsia="ru-RU"/>
        </w:rPr>
      </w:pPr>
      <w:r>
        <w:rPr>
          <w:b/>
          <w:lang w:val="en-US" w:eastAsia="ru-RU"/>
        </w:rPr>
        <w:t>28.</w:t>
      </w:r>
      <w:r w:rsidRPr="00893699">
        <w:rPr>
          <w:b/>
          <w:lang w:val="en-US" w:eastAsia="ru-RU"/>
        </w:rPr>
        <w:t>Termenul de valabilitate a ofertelor</w:t>
      </w:r>
      <w:r w:rsidRPr="00C427F9">
        <w:rPr>
          <w:b/>
          <w:lang w:val="en-US" w:eastAsia="ru-RU"/>
        </w:rPr>
        <w:t xml:space="preserve">:  </w:t>
      </w:r>
      <w:r w:rsidR="009E6D8D" w:rsidRPr="00C427F9">
        <w:rPr>
          <w:b/>
          <w:u w:val="single"/>
          <w:lang w:val="en-US" w:eastAsia="ru-RU"/>
        </w:rPr>
        <w:t xml:space="preserve">90 </w:t>
      </w:r>
      <w:r w:rsidRPr="00C427F9">
        <w:rPr>
          <w:b/>
          <w:u w:val="single"/>
          <w:lang w:val="en-US" w:eastAsia="ru-RU"/>
        </w:rPr>
        <w:t>zile</w:t>
      </w:r>
      <w:r w:rsidRPr="002D06FB">
        <w:rPr>
          <w:b/>
          <w:u w:val="single"/>
          <w:lang w:val="en-US" w:eastAsia="ru-RU"/>
        </w:rPr>
        <w:t xml:space="preserve"> din data deschiderii procedurii de achiziție _</w:t>
      </w:r>
    </w:p>
    <w:p w14:paraId="0DF88E8F" w14:textId="77777777" w:rsidR="005721A5" w:rsidRPr="00893699" w:rsidRDefault="005721A5" w:rsidP="005721A5">
      <w:pPr>
        <w:tabs>
          <w:tab w:val="right" w:pos="426"/>
        </w:tabs>
        <w:spacing w:before="120"/>
        <w:rPr>
          <w:b/>
          <w:lang w:val="en-US" w:eastAsia="ru-RU"/>
        </w:rPr>
      </w:pPr>
      <w:r>
        <w:rPr>
          <w:b/>
          <w:lang w:val="en-US" w:eastAsia="ru-RU"/>
        </w:rPr>
        <w:t>29.</w:t>
      </w:r>
      <w:r w:rsidRPr="00893699">
        <w:rPr>
          <w:b/>
          <w:lang w:val="en-US" w:eastAsia="ru-RU"/>
        </w:rPr>
        <w:t xml:space="preserve">Locul deschiderii ofertelor: </w:t>
      </w:r>
      <w:r w:rsidRPr="002D06FB">
        <w:rPr>
          <w:b/>
          <w:u w:val="single"/>
          <w:lang w:val="en-US" w:eastAsia="ru-RU"/>
        </w:rPr>
        <w:t>prin intermediul SIA RSAP</w:t>
      </w:r>
      <w:r w:rsidRPr="002D06FB">
        <w:rPr>
          <w:b/>
          <w:lang w:val="en-US" w:eastAsia="ru-RU"/>
        </w:rPr>
        <w:t xml:space="preserve"> </w:t>
      </w:r>
      <w:r w:rsidRPr="00893699">
        <w:rPr>
          <w:b/>
          <w:lang w:val="en-US" w:eastAsia="ru-RU"/>
        </w:rPr>
        <w:t>________________________</w:t>
      </w:r>
    </w:p>
    <w:p w14:paraId="1381B541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val="en-US" w:eastAsia="ru-RU"/>
        </w:rPr>
      </w:pPr>
      <w:r w:rsidRPr="00893699">
        <w:rPr>
          <w:sz w:val="20"/>
          <w:lang w:val="en-US" w:eastAsia="ru-RU"/>
        </w:rPr>
        <w:t>(SIA RSAP sau adresa deschiderii)</w:t>
      </w:r>
    </w:p>
    <w:p w14:paraId="72134604" w14:textId="77777777" w:rsidR="005721A5" w:rsidRPr="00893699" w:rsidRDefault="005721A5" w:rsidP="005721A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en-US" w:eastAsia="ru-RU"/>
        </w:rPr>
      </w:pPr>
      <w:r w:rsidRPr="00893699">
        <w:rPr>
          <w:b/>
          <w:i/>
          <w:lang w:val="en-US" w:eastAsia="ru-RU"/>
        </w:rPr>
        <w:t xml:space="preserve">Ofertele întârziate vor fi respinse. </w:t>
      </w:r>
    </w:p>
    <w:p w14:paraId="68720BA0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>
        <w:rPr>
          <w:b/>
          <w:lang w:val="en-US" w:eastAsia="ru-RU"/>
        </w:rPr>
        <w:t>30.</w:t>
      </w:r>
      <w:r w:rsidRPr="00893699">
        <w:rPr>
          <w:b/>
          <w:lang w:val="en-US" w:eastAsia="ru-RU"/>
        </w:rPr>
        <w:t xml:space="preserve">Persoanele autorizate să asiste la deschiderea ofertelor: </w:t>
      </w:r>
      <w:r w:rsidRPr="00893699">
        <w:rPr>
          <w:b/>
          <w:lang w:val="en-US" w:eastAsia="ru-RU"/>
        </w:rPr>
        <w:br/>
      </w:r>
      <w:r w:rsidRPr="00893699">
        <w:rPr>
          <w:b/>
          <w:i/>
          <w:lang w:val="en-US" w:eastAsia="ru-RU"/>
        </w:rPr>
        <w:t>Ofertanții sau reprezentanții acestora au dreptul să participe la deschiderea ofertelor, cu excepția cazului când ofertele au fost depuse prin SIA RSAP</w:t>
      </w:r>
      <w:r w:rsidRPr="00893699">
        <w:rPr>
          <w:b/>
          <w:lang w:val="en-US" w:eastAsia="ru-RU"/>
        </w:rPr>
        <w:t>.</w:t>
      </w:r>
    </w:p>
    <w:p w14:paraId="54A73CC7" w14:textId="34AA9CA2" w:rsidR="005721A5" w:rsidRPr="00C427F9" w:rsidRDefault="005721A5" w:rsidP="005B6562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>
        <w:rPr>
          <w:b/>
          <w:lang w:val="en-US" w:eastAsia="ru-RU"/>
        </w:rPr>
        <w:t>31.</w:t>
      </w:r>
      <w:r w:rsidRPr="00893699">
        <w:rPr>
          <w:b/>
          <w:lang w:val="en-US" w:eastAsia="ru-RU"/>
        </w:rPr>
        <w:t>Limba sau limbile în care trebuie redactate ofertele sau cererile de participare: _________romana____________________________________________________________</w:t>
      </w:r>
    </w:p>
    <w:p w14:paraId="2ED37D27" w14:textId="13C136E9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>
        <w:rPr>
          <w:b/>
          <w:lang w:val="en-US" w:eastAsia="ru-RU"/>
        </w:rPr>
        <w:lastRenderedPageBreak/>
        <w:t>3</w:t>
      </w:r>
      <w:r w:rsidR="00C427F9">
        <w:rPr>
          <w:b/>
          <w:lang w:val="en-US" w:eastAsia="ru-RU"/>
        </w:rPr>
        <w:t>2</w:t>
      </w:r>
      <w:r>
        <w:rPr>
          <w:b/>
          <w:lang w:val="en-US" w:eastAsia="ru-RU"/>
        </w:rPr>
        <w:t>.</w:t>
      </w:r>
      <w:r w:rsidRPr="00893699">
        <w:rPr>
          <w:b/>
          <w:lang w:val="en-US" w:eastAsia="ru-RU"/>
        </w:rPr>
        <w:t xml:space="preserve">Denumirea și adresa organismului competent de soluționare a contestațiilor: </w:t>
      </w:r>
    </w:p>
    <w:p w14:paraId="0275195D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893699">
        <w:rPr>
          <w:b/>
          <w:i/>
          <w:lang w:val="en-US" w:eastAsia="ru-RU"/>
        </w:rPr>
        <w:t>Agenția Națională pentru Soluționarea Contestațiilor</w:t>
      </w:r>
    </w:p>
    <w:p w14:paraId="615AB03E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893699">
        <w:rPr>
          <w:b/>
          <w:i/>
          <w:lang w:val="en-US" w:eastAsia="ru-RU"/>
        </w:rPr>
        <w:t>Adresa: mun. Chișinău, bd. Ștefan cel Mare și Sfânt nr.124 (et.4), MD 2001;</w:t>
      </w:r>
    </w:p>
    <w:p w14:paraId="6F2821D9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893699">
        <w:rPr>
          <w:b/>
          <w:i/>
          <w:lang w:val="en-US" w:eastAsia="ru-RU"/>
        </w:rPr>
        <w:t>Tel/Fax/email: 022-820 652, 022 820-651, contestatii@ansc.md</w:t>
      </w:r>
    </w:p>
    <w:p w14:paraId="71A7852E" w14:textId="34FFF586" w:rsidR="005721A5" w:rsidRPr="002F1245" w:rsidRDefault="002F1245" w:rsidP="002F1245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33.</w:t>
      </w:r>
      <w:r w:rsidR="005721A5" w:rsidRPr="002F1245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cazul):___ nu se aplica_____________________________</w:t>
      </w:r>
    </w:p>
    <w:p w14:paraId="42AD1F96" w14:textId="77777777" w:rsidR="005721A5" w:rsidRPr="00893699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893699">
        <w:rPr>
          <w:b/>
          <w:lang w:val="en-US" w:eastAsia="ru-RU"/>
        </w:rPr>
        <w:t>În cazul achizițiilor periodice, calendarul estimat pentru publicarea anunțurilor viitoare</w:t>
      </w:r>
      <w:r w:rsidRPr="00893699">
        <w:rPr>
          <w:b/>
          <w:shd w:val="clear" w:color="auto" w:fill="FFFFFF" w:themeFill="background1"/>
          <w:lang w:val="en-US" w:eastAsia="ru-RU"/>
        </w:rPr>
        <w:t>:______nu se aplica___________________________________________________</w:t>
      </w:r>
    </w:p>
    <w:p w14:paraId="06A18A4C" w14:textId="3E79A85A" w:rsidR="005721A5" w:rsidRPr="00893699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893699">
        <w:rPr>
          <w:b/>
          <w:lang w:val="en-US" w:eastAsia="ru-RU"/>
        </w:rPr>
        <w:t xml:space="preserve">Data publicării anunțului de intenție sau, după caz, precizarea că nu a fost publicat un astfel de </w:t>
      </w:r>
      <w:r w:rsidRPr="00893699">
        <w:rPr>
          <w:b/>
          <w:shd w:val="clear" w:color="auto" w:fill="FFFFFF" w:themeFill="background1"/>
          <w:lang w:val="en-US" w:eastAsia="ru-RU"/>
        </w:rPr>
        <w:t>anunţ:______</w:t>
      </w:r>
      <w:r w:rsidR="00C427F9" w:rsidRPr="00C427F9">
        <w:rPr>
          <w:b/>
          <w:shd w:val="clear" w:color="auto" w:fill="FFFFFF" w:themeFill="background1"/>
          <w:lang w:val="en-US" w:eastAsia="ru-RU"/>
        </w:rPr>
        <w:t>24.</w:t>
      </w:r>
      <w:r w:rsidR="005B6562" w:rsidRPr="00C427F9">
        <w:rPr>
          <w:b/>
          <w:shd w:val="clear" w:color="auto" w:fill="FFFFFF" w:themeFill="background1"/>
          <w:lang w:val="en-US" w:eastAsia="ru-RU"/>
        </w:rPr>
        <w:t>0</w:t>
      </w:r>
      <w:r w:rsidR="00C427F9">
        <w:rPr>
          <w:b/>
          <w:shd w:val="clear" w:color="auto" w:fill="FFFFFF" w:themeFill="background1"/>
          <w:lang w:val="en-US" w:eastAsia="ru-RU"/>
        </w:rPr>
        <w:t>6</w:t>
      </w:r>
      <w:r w:rsidRPr="00C427F9">
        <w:rPr>
          <w:b/>
          <w:shd w:val="clear" w:color="auto" w:fill="FFFFFF" w:themeFill="background1"/>
          <w:lang w:val="en-US" w:eastAsia="ru-RU"/>
        </w:rPr>
        <w:t>.202</w:t>
      </w:r>
      <w:r w:rsidR="005B6562" w:rsidRPr="00C427F9">
        <w:rPr>
          <w:b/>
          <w:shd w:val="clear" w:color="auto" w:fill="FFFFFF" w:themeFill="background1"/>
          <w:lang w:val="en-US" w:eastAsia="ru-RU"/>
        </w:rPr>
        <w:t>5</w:t>
      </w:r>
      <w:r w:rsidRPr="00C427F9">
        <w:rPr>
          <w:b/>
          <w:shd w:val="clear" w:color="auto" w:fill="FFFFFF" w:themeFill="background1"/>
          <w:lang w:val="en-US" w:eastAsia="ru-RU"/>
        </w:rPr>
        <w:t>___</w:t>
      </w:r>
    </w:p>
    <w:p w14:paraId="7E43400D" w14:textId="77777777" w:rsidR="005721A5" w:rsidRPr="00893699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r w:rsidRPr="00893699">
        <w:rPr>
          <w:b/>
          <w:lang w:val="en-US" w:eastAsia="ru-RU"/>
        </w:rPr>
        <w:t>Data transmiterii spre publicare a anunțului de participar</w:t>
      </w:r>
      <w:r w:rsidRPr="00893699">
        <w:rPr>
          <w:b/>
          <w:shd w:val="clear" w:color="auto" w:fill="FFFFFF" w:themeFill="background1"/>
          <w:lang w:val="en-US" w:eastAsia="ru-RU"/>
        </w:rPr>
        <w:t>e:__</w:t>
      </w:r>
      <w:r w:rsidRPr="002D06FB">
        <w:t xml:space="preserve"> </w:t>
      </w:r>
      <w:r w:rsidRPr="002D06FB">
        <w:rPr>
          <w:b/>
          <w:shd w:val="clear" w:color="auto" w:fill="FFFFFF" w:themeFill="background1"/>
          <w:lang w:val="en-US" w:eastAsia="ru-RU"/>
        </w:rPr>
        <w:t>conform sistem SIA RSAP</w:t>
      </w:r>
    </w:p>
    <w:p w14:paraId="74FD26A2" w14:textId="77777777" w:rsidR="005721A5" w:rsidRPr="00893699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r w:rsidRPr="00893699">
        <w:rPr>
          <w:b/>
          <w:lang w:val="en-US"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274"/>
        <w:gridCol w:w="3767"/>
      </w:tblGrid>
      <w:tr w:rsidR="005721A5" w:rsidRPr="00893699" w14:paraId="4130FEC4" w14:textId="77777777" w:rsidTr="00EC36B6">
        <w:tc>
          <w:tcPr>
            <w:tcW w:w="5274" w:type="dxa"/>
            <w:shd w:val="clear" w:color="auto" w:fill="FFFFFF"/>
          </w:tcPr>
          <w:p w14:paraId="19F48BD6" w14:textId="77777777" w:rsidR="005721A5" w:rsidRPr="00893699" w:rsidRDefault="005721A5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b/>
                <w:lang w:eastAsia="ru-RU"/>
              </w:rPr>
            </w:pPr>
            <w:r w:rsidRPr="00893699">
              <w:rPr>
                <w:rFonts w:eastAsia="SimSun"/>
                <w:b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/>
          </w:tcPr>
          <w:p w14:paraId="55A54ABC" w14:textId="77777777" w:rsidR="005721A5" w:rsidRPr="00893699" w:rsidRDefault="005721A5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b/>
                <w:lang w:eastAsia="ru-RU"/>
              </w:rPr>
            </w:pPr>
            <w:r w:rsidRPr="00893699">
              <w:rPr>
                <w:rFonts w:eastAsia="SimSun"/>
                <w:b/>
                <w:lang w:eastAsia="ru-RU"/>
              </w:rPr>
              <w:t>Se va utiliza/accepta sau nu</w:t>
            </w:r>
          </w:p>
        </w:tc>
      </w:tr>
      <w:tr w:rsidR="005721A5" w:rsidRPr="00893699" w14:paraId="2E5CB985" w14:textId="77777777" w:rsidTr="00EC36B6">
        <w:tc>
          <w:tcPr>
            <w:tcW w:w="5274" w:type="dxa"/>
            <w:shd w:val="clear" w:color="auto" w:fill="FFFFFF"/>
          </w:tcPr>
          <w:p w14:paraId="0FAA7155" w14:textId="77777777" w:rsidR="005721A5" w:rsidRPr="00893699" w:rsidRDefault="005721A5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lang w:eastAsia="ru-RU"/>
              </w:rPr>
            </w:pPr>
            <w:r w:rsidRPr="00893699">
              <w:rPr>
                <w:rFonts w:eastAsia="SimSun"/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/>
          </w:tcPr>
          <w:p w14:paraId="18CA9256" w14:textId="77777777" w:rsidR="005721A5" w:rsidRPr="00893699" w:rsidRDefault="005721A5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lang w:eastAsia="ru-RU"/>
              </w:rPr>
            </w:pPr>
            <w:r>
              <w:rPr>
                <w:rFonts w:eastAsia="SimSun"/>
                <w:lang w:eastAsia="ru-RU"/>
              </w:rPr>
              <w:t>Se accepta</w:t>
            </w:r>
          </w:p>
        </w:tc>
      </w:tr>
      <w:tr w:rsidR="005721A5" w:rsidRPr="00893699" w14:paraId="76DFD24E" w14:textId="77777777" w:rsidTr="00EC36B6">
        <w:tc>
          <w:tcPr>
            <w:tcW w:w="5274" w:type="dxa"/>
            <w:shd w:val="clear" w:color="auto" w:fill="FFFFFF"/>
          </w:tcPr>
          <w:p w14:paraId="3645F9B6" w14:textId="77777777" w:rsidR="005721A5" w:rsidRPr="00893699" w:rsidRDefault="005721A5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lang w:eastAsia="ru-RU"/>
              </w:rPr>
            </w:pPr>
            <w:r w:rsidRPr="00893699">
              <w:rPr>
                <w:rFonts w:eastAsia="SimSun"/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/>
          </w:tcPr>
          <w:p w14:paraId="35897F27" w14:textId="77777777" w:rsidR="005721A5" w:rsidRPr="00893699" w:rsidRDefault="005721A5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lang w:eastAsia="ru-RU"/>
              </w:rPr>
            </w:pPr>
            <w:r>
              <w:t>Nu s</w:t>
            </w:r>
            <w:r w:rsidRPr="00DC2141">
              <w:t>e accepta</w:t>
            </w:r>
          </w:p>
        </w:tc>
      </w:tr>
      <w:tr w:rsidR="005721A5" w:rsidRPr="00893699" w14:paraId="38E66D15" w14:textId="77777777" w:rsidTr="00EC36B6">
        <w:tc>
          <w:tcPr>
            <w:tcW w:w="5274" w:type="dxa"/>
            <w:shd w:val="clear" w:color="auto" w:fill="FFFFFF"/>
          </w:tcPr>
          <w:p w14:paraId="0394040F" w14:textId="77777777" w:rsidR="005721A5" w:rsidRPr="00893699" w:rsidRDefault="005721A5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lang w:eastAsia="ru-RU"/>
              </w:rPr>
            </w:pPr>
            <w:r w:rsidRPr="00893699">
              <w:rPr>
                <w:rFonts w:eastAsia="SimSun"/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/>
          </w:tcPr>
          <w:p w14:paraId="606C6187" w14:textId="77777777" w:rsidR="005721A5" w:rsidRPr="00893699" w:rsidRDefault="005721A5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lang w:eastAsia="ru-RU"/>
              </w:rPr>
            </w:pPr>
            <w:r w:rsidRPr="00DC2141">
              <w:t>Se accepta</w:t>
            </w:r>
          </w:p>
        </w:tc>
      </w:tr>
      <w:tr w:rsidR="005721A5" w:rsidRPr="00893699" w14:paraId="25211E9F" w14:textId="77777777" w:rsidTr="00EC36B6">
        <w:trPr>
          <w:trHeight w:val="77"/>
        </w:trPr>
        <w:tc>
          <w:tcPr>
            <w:tcW w:w="5274" w:type="dxa"/>
            <w:shd w:val="clear" w:color="auto" w:fill="FFFFFF"/>
          </w:tcPr>
          <w:p w14:paraId="7AF38DD3" w14:textId="77777777" w:rsidR="005721A5" w:rsidRPr="00893699" w:rsidRDefault="005721A5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lang w:eastAsia="ru-RU"/>
              </w:rPr>
            </w:pPr>
            <w:r w:rsidRPr="00893699">
              <w:rPr>
                <w:rFonts w:eastAsia="SimSun"/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/>
          </w:tcPr>
          <w:p w14:paraId="6C94D7A1" w14:textId="77777777" w:rsidR="005721A5" w:rsidRPr="00893699" w:rsidRDefault="005721A5">
            <w:pPr>
              <w:shd w:val="clear" w:color="auto" w:fill="FFFFFF" w:themeFill="background1"/>
              <w:tabs>
                <w:tab w:val="right" w:pos="426"/>
              </w:tabs>
              <w:rPr>
                <w:rFonts w:eastAsia="SimSun"/>
                <w:lang w:eastAsia="ru-RU"/>
              </w:rPr>
            </w:pPr>
            <w:r w:rsidRPr="00DC2141">
              <w:t>Se accepta</w:t>
            </w:r>
          </w:p>
        </w:tc>
      </w:tr>
    </w:tbl>
    <w:p w14:paraId="02A0793B" w14:textId="29627BE3" w:rsidR="005721A5" w:rsidRPr="00893699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 w:eastAsia="ru-RU"/>
        </w:rPr>
      </w:pPr>
      <w:r w:rsidRPr="00893699">
        <w:rPr>
          <w:b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93699">
        <w:rPr>
          <w:b/>
          <w:shd w:val="clear" w:color="auto" w:fill="FFFFFF" w:themeFill="background1"/>
          <w:lang w:val="en-US" w:eastAsia="ru-RU"/>
        </w:rPr>
        <w:t>_____________</w:t>
      </w:r>
      <w:r>
        <w:rPr>
          <w:b/>
          <w:shd w:val="clear" w:color="auto" w:fill="FFFFFF" w:themeFill="background1"/>
          <w:lang w:val="en-US" w:eastAsia="ru-RU"/>
        </w:rPr>
        <w:t>nu se aplica</w:t>
      </w:r>
      <w:r w:rsidRPr="00893699">
        <w:rPr>
          <w:b/>
          <w:shd w:val="clear" w:color="auto" w:fill="FFFFFF" w:themeFill="background1"/>
          <w:lang w:val="en-US" w:eastAsia="ru-RU"/>
        </w:rPr>
        <w:t>________</w:t>
      </w:r>
    </w:p>
    <w:p w14:paraId="61577A23" w14:textId="77777777" w:rsidR="005721A5" w:rsidRPr="00893699" w:rsidRDefault="005721A5" w:rsidP="005721A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val="en-US" w:eastAsia="ru-RU"/>
        </w:rPr>
      </w:pPr>
      <w:r w:rsidRPr="00893699">
        <w:rPr>
          <w:sz w:val="20"/>
          <w:lang w:val="en-US" w:eastAsia="ru-RU"/>
        </w:rPr>
        <w:t>(se specifică da sau nu)</w:t>
      </w:r>
    </w:p>
    <w:p w14:paraId="185A2426" w14:textId="77777777" w:rsidR="000257D8" w:rsidRPr="000257D8" w:rsidRDefault="005721A5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lang w:val="ro-MD" w:eastAsia="ru-RU"/>
        </w:rPr>
      </w:pPr>
      <w:r w:rsidRPr="000257D8">
        <w:rPr>
          <w:b/>
          <w:lang w:val="en-US" w:eastAsia="ru-RU"/>
        </w:rPr>
        <w:t xml:space="preserve">Alte informații relevante: </w:t>
      </w:r>
    </w:p>
    <w:p w14:paraId="357C1994" w14:textId="5F8F526E" w:rsidR="000257D8" w:rsidRPr="000257D8" w:rsidRDefault="000257D8" w:rsidP="00655FD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lang w:val="ro-MD" w:eastAsia="ru-RU"/>
        </w:rPr>
      </w:pPr>
      <w:r w:rsidRPr="000257D8">
        <w:rPr>
          <w:b/>
          <w:lang w:val="ro-MD" w:eastAsia="ru-RU"/>
        </w:rPr>
        <w:t>Declaratia privind confirmarea identitatii benificiarului efectivi si neincadrarea ecestora in situatia condamnarii pentru participarea la activitati ale unei organizatii sau  grupari crim inale, pentru coruptie, frauda, si/sau spalare de bani-forularul aprobat prin ordinul Ministerului finantelor nr.145 din 24 noimbrie2020</w:t>
      </w:r>
    </w:p>
    <w:p w14:paraId="775A1BE8" w14:textId="74EE0CDE" w:rsidR="005721A5" w:rsidRPr="00893699" w:rsidRDefault="000257D8" w:rsidP="000257D8">
      <w:pPr>
        <w:shd w:val="clear" w:color="auto" w:fill="FFFFFF" w:themeFill="background1"/>
        <w:spacing w:before="120" w:after="120"/>
        <w:rPr>
          <w:b/>
          <w:lang w:val="en-US" w:eastAsia="ru-RU"/>
        </w:rPr>
      </w:pPr>
      <w:r w:rsidRPr="008F7950">
        <w:rPr>
          <w:bCs/>
          <w:i/>
          <w:iCs/>
          <w:lang w:val="ro-MD" w:eastAsia="ru-RU"/>
        </w:rPr>
        <w:t>Ofertantul desemnat cistigator sa prezinte declaratia autaritatii contractante si Agentiei Achizitii Publice in termen de 5 zile de la data comunicarii rezultatelor procedurii de achizitie publica</w:t>
      </w:r>
    </w:p>
    <w:p w14:paraId="09340854" w14:textId="77777777" w:rsidR="008F7950" w:rsidRDefault="008F7950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ro-MD" w:eastAsia="ru-RU"/>
        </w:rPr>
      </w:pPr>
    </w:p>
    <w:p w14:paraId="52311484" w14:textId="1C9CF4A8" w:rsidR="00B65C93" w:rsidRPr="00EC36B6" w:rsidRDefault="00BE362C" w:rsidP="00EC36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lang w:val="ro-MD" w:eastAsia="ru-RU"/>
        </w:rPr>
        <w:t xml:space="preserve">Conducătorul grupului de lucru:  </w:t>
      </w:r>
      <w:r w:rsidR="000257D8">
        <w:rPr>
          <w:b/>
          <w:lang w:val="ro-MD" w:eastAsia="ru-RU"/>
        </w:rPr>
        <w:t>_______________</w:t>
      </w:r>
      <w:r w:rsidRPr="00FF430B">
        <w:rPr>
          <w:b/>
          <w:shd w:val="clear" w:color="auto" w:fill="FFFFFF" w:themeFill="background1"/>
          <w:lang w:val="ro-MD" w:eastAsia="ru-RU"/>
        </w:rPr>
        <w:t xml:space="preserve">________  </w:t>
      </w:r>
      <w:r w:rsidR="000257D8">
        <w:rPr>
          <w:b/>
          <w:shd w:val="clear" w:color="auto" w:fill="FFFFFF" w:themeFill="background1"/>
          <w:lang w:val="ro-MD" w:eastAsia="ru-RU"/>
        </w:rPr>
        <w:t xml:space="preserve">      </w:t>
      </w:r>
      <w:r w:rsidR="009E6D8D">
        <w:rPr>
          <w:b/>
          <w:lang w:val="ro-MD"/>
        </w:rPr>
        <w:t>Balaban Ala</w:t>
      </w:r>
    </w:p>
    <w:sectPr w:rsidR="00B65C93" w:rsidRPr="00EC36B6" w:rsidSect="00EC36B6">
      <w:footerReference w:type="default" r:id="rId10"/>
      <w:pgSz w:w="11906" w:h="16838" w:code="9"/>
      <w:pgMar w:top="720" w:right="720" w:bottom="720" w:left="720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0C2E8" w14:textId="77777777" w:rsidR="00BB1148" w:rsidRDefault="00BB1148" w:rsidP="00A20ACF">
      <w:r>
        <w:separator/>
      </w:r>
    </w:p>
  </w:endnote>
  <w:endnote w:type="continuationSeparator" w:id="0">
    <w:p w14:paraId="4E98542E" w14:textId="77777777" w:rsidR="00BB1148" w:rsidRDefault="00BB114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ËÎÌå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19529"/>
      <w:docPartObj>
        <w:docPartGallery w:val="Page Numbers (Bottom of Page)"/>
        <w:docPartUnique/>
      </w:docPartObj>
    </w:sdtPr>
    <w:sdtContent>
      <w:p w14:paraId="16FD1D34" w14:textId="4DB06EB5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59CD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068CF" w14:textId="77777777" w:rsidR="00BB1148" w:rsidRDefault="00BB1148" w:rsidP="00A20ACF">
      <w:r>
        <w:separator/>
      </w:r>
    </w:p>
  </w:footnote>
  <w:footnote w:type="continuationSeparator" w:id="0">
    <w:p w14:paraId="0EB07CC5" w14:textId="77777777" w:rsidR="00BB1148" w:rsidRDefault="00BB114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5105F"/>
    <w:multiLevelType w:val="hybridMultilevel"/>
    <w:tmpl w:val="6A9C3A9C"/>
    <w:lvl w:ilvl="0" w:tplc="0418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6941822">
    <w:abstractNumId w:val="8"/>
  </w:num>
  <w:num w:numId="2" w16cid:durableId="1309170751">
    <w:abstractNumId w:val="10"/>
  </w:num>
  <w:num w:numId="3" w16cid:durableId="321934502">
    <w:abstractNumId w:val="6"/>
  </w:num>
  <w:num w:numId="4" w16cid:durableId="1726754167">
    <w:abstractNumId w:val="5"/>
  </w:num>
  <w:num w:numId="5" w16cid:durableId="1064642265">
    <w:abstractNumId w:val="9"/>
  </w:num>
  <w:num w:numId="6" w16cid:durableId="1758821115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57D8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234C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39C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12D"/>
    <w:rsid w:val="001C03B0"/>
    <w:rsid w:val="001C2902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652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2682"/>
    <w:rsid w:val="00264637"/>
    <w:rsid w:val="002659BB"/>
    <w:rsid w:val="0026663C"/>
    <w:rsid w:val="00266795"/>
    <w:rsid w:val="00266F98"/>
    <w:rsid w:val="00267805"/>
    <w:rsid w:val="00267E8E"/>
    <w:rsid w:val="00270ACD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793"/>
    <w:rsid w:val="002F0B6E"/>
    <w:rsid w:val="002F1245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45F9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6DB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08C"/>
    <w:rsid w:val="00393AC1"/>
    <w:rsid w:val="003943B8"/>
    <w:rsid w:val="00394DC7"/>
    <w:rsid w:val="003961E7"/>
    <w:rsid w:val="00396A4B"/>
    <w:rsid w:val="003A0008"/>
    <w:rsid w:val="003A1C5B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98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74D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174F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21A5"/>
    <w:rsid w:val="0057329B"/>
    <w:rsid w:val="005805E6"/>
    <w:rsid w:val="00580D91"/>
    <w:rsid w:val="005827D9"/>
    <w:rsid w:val="00582ECA"/>
    <w:rsid w:val="00583A37"/>
    <w:rsid w:val="00583F9E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562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5FDA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739"/>
    <w:rsid w:val="00752608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77874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8F7950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5361"/>
    <w:rsid w:val="009E6D8D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16B8F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5FD4"/>
    <w:rsid w:val="00B060D4"/>
    <w:rsid w:val="00B06D9F"/>
    <w:rsid w:val="00B119F2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0A7D"/>
    <w:rsid w:val="00B618C5"/>
    <w:rsid w:val="00B65C93"/>
    <w:rsid w:val="00B663FE"/>
    <w:rsid w:val="00B67953"/>
    <w:rsid w:val="00B720FE"/>
    <w:rsid w:val="00B73406"/>
    <w:rsid w:val="00B73964"/>
    <w:rsid w:val="00B75821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148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27F9"/>
    <w:rsid w:val="00C44B96"/>
    <w:rsid w:val="00C45975"/>
    <w:rsid w:val="00C459CA"/>
    <w:rsid w:val="00C47818"/>
    <w:rsid w:val="00C50A6A"/>
    <w:rsid w:val="00C52B1E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0FEC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3CB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3F35"/>
    <w:rsid w:val="00DC6A83"/>
    <w:rsid w:val="00DD155F"/>
    <w:rsid w:val="00DD1675"/>
    <w:rsid w:val="00DD21A6"/>
    <w:rsid w:val="00DD4926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3D1A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35A2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284"/>
    <w:rsid w:val="00EC30C2"/>
    <w:rsid w:val="00EC36B6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0C0D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DB7068AC-BA16-4D24-9100-F9EE8159C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Grigliatabella20">
    <w:name w:val="Griglia tabella2_0"/>
    <w:basedOn w:val="TabelNormal"/>
    <w:next w:val="TabelNormal"/>
    <w:uiPriority w:val="39"/>
    <w:rsid w:val="005721A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583F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abalaban1963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vialisnic21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F5815-A87A-4F86-9F1B-B8FDADFB8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1416</Words>
  <Characters>8216</Characters>
  <Application>Microsoft Office Word</Application>
  <DocSecurity>0</DocSecurity>
  <Lines>68</Lines>
  <Paragraphs>19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5</cp:revision>
  <cp:lastPrinted>2026-06-24T06:24:00Z</cp:lastPrinted>
  <dcterms:created xsi:type="dcterms:W3CDTF">2021-06-14T10:00:00Z</dcterms:created>
  <dcterms:modified xsi:type="dcterms:W3CDTF">2026-06-24T06:24:00Z</dcterms:modified>
</cp:coreProperties>
</file>