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3535C"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6E61EC38" w:rsidR="005B235E" w:rsidRDefault="005B235E" w:rsidP="00A26B23">
      <w:pPr>
        <w:pStyle w:val="Style3"/>
        <w:tabs>
          <w:tab w:val="left" w:pos="567"/>
        </w:tabs>
        <w:spacing w:before="0" w:beforeAutospacing="0" w:after="0"/>
        <w:ind w:left="0" w:firstLine="0"/>
        <w:rPr>
          <w:rFonts w:eastAsia="PMingLiU"/>
          <w:lang w:val="ro-MD" w:eastAsia="zh-CN"/>
        </w:rPr>
      </w:pPr>
    </w:p>
    <w:p w14:paraId="3DB00E90" w14:textId="262B8BA5" w:rsidR="00B714FE" w:rsidRDefault="00B714FE" w:rsidP="00A26B23">
      <w:pPr>
        <w:pStyle w:val="Style3"/>
        <w:tabs>
          <w:tab w:val="left" w:pos="567"/>
        </w:tabs>
        <w:spacing w:before="0" w:beforeAutospacing="0" w:after="0"/>
        <w:ind w:left="0" w:firstLine="0"/>
        <w:rPr>
          <w:rFonts w:eastAsia="PMingLiU"/>
          <w:lang w:val="ro-MD" w:eastAsia="zh-CN"/>
        </w:rPr>
      </w:pPr>
    </w:p>
    <w:p w14:paraId="6F9910E8" w14:textId="5E2A778F" w:rsidR="00B714FE" w:rsidRDefault="00B714FE" w:rsidP="00A26B23">
      <w:pPr>
        <w:pStyle w:val="Style3"/>
        <w:tabs>
          <w:tab w:val="left" w:pos="567"/>
        </w:tabs>
        <w:spacing w:before="0" w:beforeAutospacing="0" w:after="0"/>
        <w:ind w:left="0" w:firstLine="0"/>
        <w:rPr>
          <w:rFonts w:eastAsia="PMingLiU"/>
          <w:lang w:val="ro-MD" w:eastAsia="zh-CN"/>
        </w:rPr>
      </w:pPr>
    </w:p>
    <w:p w14:paraId="1E399CB7" w14:textId="77777777" w:rsidR="00B714FE" w:rsidRPr="00FF430B" w:rsidRDefault="00B714F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DCAF690" w14:textId="77777777" w:rsidR="00B714FE" w:rsidRPr="00FF430B" w:rsidRDefault="00B714FE"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3D1B7DCD" w:rsidR="00B65C93" w:rsidRDefault="00B65C93" w:rsidP="00F43D02">
      <w:pPr>
        <w:jc w:val="both"/>
        <w:rPr>
          <w:rFonts w:eastAsia="PMingLiU"/>
          <w:lang w:val="ro-MD" w:eastAsia="zh-CN"/>
        </w:rPr>
      </w:pPr>
    </w:p>
    <w:p w14:paraId="62B5F9D0" w14:textId="77777777" w:rsidR="00B714FE" w:rsidRPr="00FF430B" w:rsidRDefault="00B714FE"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0A9BC5F1" w:rsidR="00B65C93"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A3D8051" w:rsidR="002D6E71" w:rsidRDefault="002D6E71" w:rsidP="00284ED0">
      <w:pPr>
        <w:spacing w:line="276" w:lineRule="auto"/>
        <w:jc w:val="center"/>
        <w:rPr>
          <w:rFonts w:eastAsia="PMingLiU"/>
          <w:b/>
          <w:lang w:val="ro-MD" w:eastAsia="zh-CN"/>
        </w:rPr>
      </w:pPr>
    </w:p>
    <w:p w14:paraId="2470A8E0" w14:textId="110B602F" w:rsidR="00B714FE" w:rsidRDefault="00B714FE" w:rsidP="00284ED0">
      <w:pPr>
        <w:spacing w:line="276" w:lineRule="auto"/>
        <w:jc w:val="center"/>
        <w:rPr>
          <w:rFonts w:eastAsia="PMingLiU"/>
          <w:b/>
          <w:lang w:val="ro-MD" w:eastAsia="zh-CN"/>
        </w:rPr>
      </w:pPr>
    </w:p>
    <w:p w14:paraId="7C75B77F" w14:textId="4B0D8DD4" w:rsidR="00B714FE" w:rsidRDefault="00B714FE" w:rsidP="00284ED0">
      <w:pPr>
        <w:spacing w:line="276" w:lineRule="auto"/>
        <w:jc w:val="center"/>
        <w:rPr>
          <w:rFonts w:eastAsia="PMingLiU"/>
          <w:b/>
          <w:lang w:val="ro-MD" w:eastAsia="zh-CN"/>
        </w:rPr>
      </w:pPr>
    </w:p>
    <w:p w14:paraId="6206E03F" w14:textId="3CD5AFBF" w:rsidR="00B714FE" w:rsidRDefault="00B714FE" w:rsidP="00284ED0">
      <w:pPr>
        <w:spacing w:line="276" w:lineRule="auto"/>
        <w:jc w:val="center"/>
        <w:rPr>
          <w:rFonts w:eastAsia="PMingLiU"/>
          <w:b/>
          <w:lang w:val="ro-MD" w:eastAsia="zh-CN"/>
        </w:rPr>
      </w:pPr>
    </w:p>
    <w:p w14:paraId="6CC40A93" w14:textId="37D6A197" w:rsidR="00B714FE" w:rsidRDefault="00B714FE" w:rsidP="00284ED0">
      <w:pPr>
        <w:spacing w:line="276" w:lineRule="auto"/>
        <w:jc w:val="center"/>
        <w:rPr>
          <w:rFonts w:eastAsia="PMingLiU"/>
          <w:b/>
          <w:lang w:val="ro-MD" w:eastAsia="zh-CN"/>
        </w:rPr>
      </w:pPr>
    </w:p>
    <w:p w14:paraId="4001DED2" w14:textId="22CDE446" w:rsidR="00B714FE" w:rsidRDefault="00B714FE" w:rsidP="00284ED0">
      <w:pPr>
        <w:spacing w:line="276" w:lineRule="auto"/>
        <w:jc w:val="center"/>
        <w:rPr>
          <w:rFonts w:eastAsia="PMingLiU"/>
          <w:b/>
          <w:lang w:val="ro-MD" w:eastAsia="zh-CN"/>
        </w:rPr>
      </w:pPr>
    </w:p>
    <w:p w14:paraId="4FBB1DEE" w14:textId="58781EC2" w:rsidR="00B714FE" w:rsidRDefault="00B714FE" w:rsidP="00284ED0">
      <w:pPr>
        <w:spacing w:line="276" w:lineRule="auto"/>
        <w:jc w:val="center"/>
        <w:rPr>
          <w:rFonts w:eastAsia="PMingLiU"/>
          <w:b/>
          <w:lang w:val="ro-MD" w:eastAsia="zh-CN"/>
        </w:rPr>
      </w:pPr>
    </w:p>
    <w:p w14:paraId="1340D684" w14:textId="397237DB" w:rsidR="00B714FE" w:rsidRDefault="00B714FE" w:rsidP="00284ED0">
      <w:pPr>
        <w:spacing w:line="276" w:lineRule="auto"/>
        <w:jc w:val="center"/>
        <w:rPr>
          <w:rFonts w:eastAsia="PMingLiU"/>
          <w:b/>
          <w:lang w:val="ro-MD" w:eastAsia="zh-CN"/>
        </w:rPr>
      </w:pPr>
    </w:p>
    <w:p w14:paraId="6DD5A559" w14:textId="77777777" w:rsidR="00B714FE" w:rsidRPr="00FF430B" w:rsidRDefault="00B714FE"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38352A8A" w:rsidR="002D6E71" w:rsidRDefault="002D6E71" w:rsidP="00B322B4">
      <w:pPr>
        <w:spacing w:line="276" w:lineRule="auto"/>
        <w:jc w:val="center"/>
        <w:rPr>
          <w:rFonts w:eastAsia="PMingLiU"/>
          <w:b/>
          <w:lang w:val="ro-MD" w:eastAsia="zh-CN"/>
        </w:rPr>
      </w:pPr>
    </w:p>
    <w:p w14:paraId="6AADB67D" w14:textId="253EC8C1" w:rsidR="00B714FE" w:rsidRDefault="00B714FE" w:rsidP="00B322B4">
      <w:pPr>
        <w:spacing w:line="276" w:lineRule="auto"/>
        <w:jc w:val="center"/>
        <w:rPr>
          <w:rFonts w:eastAsia="PMingLiU"/>
          <w:b/>
          <w:lang w:val="ro-MD" w:eastAsia="zh-CN"/>
        </w:rPr>
      </w:pPr>
    </w:p>
    <w:p w14:paraId="74A86ACD" w14:textId="7C1640BE" w:rsidR="00B714FE" w:rsidRDefault="00B714FE" w:rsidP="00B322B4">
      <w:pPr>
        <w:spacing w:line="276" w:lineRule="auto"/>
        <w:jc w:val="center"/>
        <w:rPr>
          <w:rFonts w:eastAsia="PMingLiU"/>
          <w:b/>
          <w:lang w:val="ro-MD" w:eastAsia="zh-CN"/>
        </w:rPr>
      </w:pPr>
    </w:p>
    <w:p w14:paraId="7CBEA60A" w14:textId="38F4D8ED" w:rsidR="00B714FE" w:rsidRDefault="00B714FE" w:rsidP="00B322B4">
      <w:pPr>
        <w:spacing w:line="276" w:lineRule="auto"/>
        <w:jc w:val="center"/>
        <w:rPr>
          <w:rFonts w:eastAsia="PMingLiU"/>
          <w:b/>
          <w:lang w:val="ro-MD" w:eastAsia="zh-CN"/>
        </w:rPr>
      </w:pPr>
    </w:p>
    <w:p w14:paraId="2432C95A" w14:textId="4B633F96" w:rsidR="00B714FE" w:rsidRDefault="00B714FE" w:rsidP="00B322B4">
      <w:pPr>
        <w:spacing w:line="276" w:lineRule="auto"/>
        <w:jc w:val="center"/>
        <w:rPr>
          <w:rFonts w:eastAsia="PMingLiU"/>
          <w:b/>
          <w:lang w:val="ro-MD" w:eastAsia="zh-CN"/>
        </w:rPr>
      </w:pPr>
    </w:p>
    <w:p w14:paraId="398B38AE" w14:textId="2D0A4739" w:rsidR="00B714FE" w:rsidRDefault="00B714FE" w:rsidP="00B322B4">
      <w:pPr>
        <w:spacing w:line="276" w:lineRule="auto"/>
        <w:jc w:val="center"/>
        <w:rPr>
          <w:rFonts w:eastAsia="PMingLiU"/>
          <w:b/>
          <w:lang w:val="ro-MD" w:eastAsia="zh-CN"/>
        </w:rPr>
      </w:pPr>
    </w:p>
    <w:p w14:paraId="7E5B31A4" w14:textId="0B8C5BEA" w:rsidR="00B714FE" w:rsidRDefault="00B714FE" w:rsidP="00B322B4">
      <w:pPr>
        <w:spacing w:line="276" w:lineRule="auto"/>
        <w:jc w:val="center"/>
        <w:rPr>
          <w:rFonts w:eastAsia="PMingLiU"/>
          <w:b/>
          <w:lang w:val="ro-MD" w:eastAsia="zh-CN"/>
        </w:rPr>
      </w:pPr>
    </w:p>
    <w:p w14:paraId="22AED2E3" w14:textId="77777777" w:rsidR="00B714FE" w:rsidRPr="00FF430B" w:rsidRDefault="00B714FE"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11EA07F4" w14:textId="27DD0EC1" w:rsidR="000E4D7D" w:rsidRDefault="000E4D7D" w:rsidP="004F77F1">
      <w:pPr>
        <w:spacing w:line="276" w:lineRule="auto"/>
        <w:jc w:val="center"/>
        <w:rPr>
          <w:rFonts w:eastAsia="PMingLiU"/>
          <w:b/>
          <w:lang w:val="ro-MD" w:eastAsia="zh-CN"/>
        </w:rPr>
      </w:pPr>
    </w:p>
    <w:p w14:paraId="668BD61B" w14:textId="1DA1BB67" w:rsidR="00B714FE" w:rsidRDefault="00B714FE" w:rsidP="004F77F1">
      <w:pPr>
        <w:spacing w:line="276" w:lineRule="auto"/>
        <w:jc w:val="center"/>
        <w:rPr>
          <w:rFonts w:eastAsia="PMingLiU"/>
          <w:b/>
          <w:lang w:val="ro-MD" w:eastAsia="zh-CN"/>
        </w:rPr>
      </w:pPr>
    </w:p>
    <w:p w14:paraId="609F1FFB" w14:textId="539AB78D" w:rsidR="00B714FE" w:rsidRDefault="00B714FE" w:rsidP="004F77F1">
      <w:pPr>
        <w:spacing w:line="276" w:lineRule="auto"/>
        <w:jc w:val="center"/>
        <w:rPr>
          <w:rFonts w:eastAsia="PMingLiU"/>
          <w:b/>
          <w:lang w:val="ro-MD" w:eastAsia="zh-CN"/>
        </w:rPr>
      </w:pPr>
    </w:p>
    <w:p w14:paraId="71806E1E" w14:textId="670D6331" w:rsidR="00B714FE" w:rsidRDefault="00B714FE" w:rsidP="004F77F1">
      <w:pPr>
        <w:spacing w:line="276" w:lineRule="auto"/>
        <w:jc w:val="center"/>
        <w:rPr>
          <w:rFonts w:eastAsia="PMingLiU"/>
          <w:b/>
          <w:lang w:val="ro-MD" w:eastAsia="zh-CN"/>
        </w:rPr>
      </w:pPr>
    </w:p>
    <w:p w14:paraId="07A33708" w14:textId="1B82D46C" w:rsidR="00B714FE" w:rsidRDefault="00B714FE" w:rsidP="004F77F1">
      <w:pPr>
        <w:spacing w:line="276" w:lineRule="auto"/>
        <w:jc w:val="center"/>
        <w:rPr>
          <w:rFonts w:eastAsia="PMingLiU"/>
          <w:b/>
          <w:lang w:val="ro-MD" w:eastAsia="zh-CN"/>
        </w:rPr>
      </w:pPr>
    </w:p>
    <w:p w14:paraId="051BF4A7" w14:textId="1C854DBD" w:rsidR="00B714FE" w:rsidRDefault="00B714FE" w:rsidP="004F77F1">
      <w:pPr>
        <w:spacing w:line="276" w:lineRule="auto"/>
        <w:jc w:val="center"/>
        <w:rPr>
          <w:rFonts w:eastAsia="PMingLiU"/>
          <w:b/>
          <w:lang w:val="ro-MD" w:eastAsia="zh-CN"/>
        </w:rPr>
      </w:pPr>
    </w:p>
    <w:p w14:paraId="4103FF70" w14:textId="77777777" w:rsidR="00B714FE" w:rsidRPr="00FF430B" w:rsidRDefault="00B714FE"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6B8D83FA" w14:textId="02753881" w:rsidR="002D6E71" w:rsidRDefault="002D6E71" w:rsidP="00316C81">
      <w:pPr>
        <w:spacing w:after="200" w:line="276" w:lineRule="auto"/>
        <w:jc w:val="center"/>
        <w:rPr>
          <w:rFonts w:eastAsia="PMingLiU"/>
          <w:b/>
          <w:lang w:val="ro-MD" w:eastAsia="zh-CN"/>
        </w:rPr>
      </w:pPr>
    </w:p>
    <w:p w14:paraId="66054C8E" w14:textId="7456DD6B" w:rsidR="00B714FE" w:rsidRDefault="00B714FE" w:rsidP="00316C81">
      <w:pPr>
        <w:spacing w:after="200" w:line="276" w:lineRule="auto"/>
        <w:jc w:val="center"/>
        <w:rPr>
          <w:rFonts w:eastAsia="PMingLiU"/>
          <w:b/>
          <w:lang w:val="ro-MD" w:eastAsia="zh-CN"/>
        </w:rPr>
      </w:pPr>
    </w:p>
    <w:p w14:paraId="4379500D" w14:textId="2000D811" w:rsidR="00B714FE" w:rsidRDefault="00B714FE" w:rsidP="00316C81">
      <w:pPr>
        <w:spacing w:after="200" w:line="276" w:lineRule="auto"/>
        <w:jc w:val="center"/>
        <w:rPr>
          <w:rFonts w:eastAsia="PMingLiU"/>
          <w:b/>
          <w:lang w:val="ro-MD" w:eastAsia="zh-CN"/>
        </w:rPr>
      </w:pPr>
    </w:p>
    <w:p w14:paraId="5B6DD9BE" w14:textId="20473880" w:rsidR="00B714FE" w:rsidRDefault="00B714FE" w:rsidP="00316C81">
      <w:pPr>
        <w:spacing w:after="200" w:line="276" w:lineRule="auto"/>
        <w:jc w:val="center"/>
        <w:rPr>
          <w:rFonts w:eastAsia="PMingLiU"/>
          <w:b/>
          <w:lang w:val="ro-MD" w:eastAsia="zh-CN"/>
        </w:rPr>
      </w:pPr>
    </w:p>
    <w:p w14:paraId="674F3E3F" w14:textId="6613D61E" w:rsidR="00B714FE" w:rsidRDefault="00B714FE" w:rsidP="00316C81">
      <w:pPr>
        <w:spacing w:after="200" w:line="276" w:lineRule="auto"/>
        <w:jc w:val="center"/>
        <w:rPr>
          <w:rFonts w:eastAsia="PMingLiU"/>
          <w:b/>
          <w:lang w:val="ro-MD" w:eastAsia="zh-CN"/>
        </w:rPr>
      </w:pPr>
    </w:p>
    <w:p w14:paraId="220A37EF" w14:textId="7D10890A" w:rsidR="00B714FE" w:rsidRDefault="00B714FE" w:rsidP="00316C81">
      <w:pPr>
        <w:spacing w:after="200" w:line="276" w:lineRule="auto"/>
        <w:jc w:val="center"/>
        <w:rPr>
          <w:rFonts w:eastAsia="PMingLiU"/>
          <w:b/>
          <w:lang w:val="ro-MD" w:eastAsia="zh-CN"/>
        </w:rPr>
      </w:pPr>
    </w:p>
    <w:p w14:paraId="7E662DD4" w14:textId="77777777" w:rsidR="00B714FE" w:rsidRPr="00FF430B" w:rsidRDefault="00B714FE" w:rsidP="00316C81">
      <w:pPr>
        <w:spacing w:after="200" w:line="276" w:lineRule="auto"/>
        <w:jc w:val="center"/>
        <w:rPr>
          <w:rFonts w:eastAsia="PMingLiU"/>
          <w:b/>
          <w:lang w:val="ro-MD" w:eastAsia="zh-CN"/>
        </w:rPr>
      </w:pPr>
    </w:p>
    <w:p w14:paraId="2F0D01F6" w14:textId="43BE9C0B" w:rsidR="00BA7FF4" w:rsidRPr="00B714FE" w:rsidRDefault="00BA7FF4" w:rsidP="00B714FE">
      <w:pPr>
        <w:jc w:val="right"/>
        <w:rPr>
          <w:noProof w:val="0"/>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lastRenderedPageBreak/>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30F91F1E" w:rsidR="002D6E71" w:rsidRDefault="002D6E71" w:rsidP="006C4C0E">
      <w:pPr>
        <w:tabs>
          <w:tab w:val="left" w:leader="underscore" w:pos="6465"/>
          <w:tab w:val="right" w:leader="underscore" w:pos="9777"/>
        </w:tabs>
        <w:spacing w:line="302" w:lineRule="auto"/>
        <w:rPr>
          <w:rFonts w:eastAsia="PMingLiU"/>
          <w:lang w:val="ro-MD" w:eastAsia="zh-CN"/>
        </w:rPr>
      </w:pPr>
    </w:p>
    <w:p w14:paraId="602B9A89" w14:textId="03D47568" w:rsidR="00B714FE" w:rsidRDefault="00B714FE" w:rsidP="006C4C0E">
      <w:pPr>
        <w:tabs>
          <w:tab w:val="left" w:leader="underscore" w:pos="6465"/>
          <w:tab w:val="right" w:leader="underscore" w:pos="9777"/>
        </w:tabs>
        <w:spacing w:line="302" w:lineRule="auto"/>
        <w:rPr>
          <w:rFonts w:eastAsia="PMingLiU"/>
          <w:lang w:val="ro-MD" w:eastAsia="zh-CN"/>
        </w:rPr>
      </w:pPr>
    </w:p>
    <w:p w14:paraId="08A8BF05" w14:textId="4CB4EB0C" w:rsidR="00B714FE" w:rsidRDefault="00B714FE" w:rsidP="006C4C0E">
      <w:pPr>
        <w:tabs>
          <w:tab w:val="left" w:leader="underscore" w:pos="6465"/>
          <w:tab w:val="right" w:leader="underscore" w:pos="9777"/>
        </w:tabs>
        <w:spacing w:line="302" w:lineRule="auto"/>
        <w:rPr>
          <w:rFonts w:eastAsia="PMingLiU"/>
          <w:lang w:val="ro-MD" w:eastAsia="zh-CN"/>
        </w:rPr>
      </w:pPr>
    </w:p>
    <w:p w14:paraId="53AA0918" w14:textId="77777777" w:rsidR="00B714FE" w:rsidRPr="00FF430B" w:rsidRDefault="00B714FE"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lastRenderedPageBreak/>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lastRenderedPageBreak/>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62A279EA" w:rsidR="004D7C86" w:rsidRDefault="004D7C86" w:rsidP="00196AB4">
            <w:pPr>
              <w:tabs>
                <w:tab w:val="left" w:pos="2295"/>
              </w:tabs>
              <w:jc w:val="both"/>
              <w:rPr>
                <w:lang w:val="ro-MD"/>
              </w:rPr>
            </w:pPr>
          </w:p>
          <w:p w14:paraId="0E2C0251" w14:textId="49619E04" w:rsidR="00B714FE" w:rsidRDefault="00B714FE" w:rsidP="00196AB4">
            <w:pPr>
              <w:tabs>
                <w:tab w:val="left" w:pos="2295"/>
              </w:tabs>
              <w:jc w:val="both"/>
              <w:rPr>
                <w:lang w:val="ro-MD"/>
              </w:rPr>
            </w:pPr>
          </w:p>
          <w:p w14:paraId="40F7C8F5" w14:textId="7CE5401C" w:rsidR="00B714FE" w:rsidRDefault="00B714FE" w:rsidP="00196AB4">
            <w:pPr>
              <w:tabs>
                <w:tab w:val="left" w:pos="2295"/>
              </w:tabs>
              <w:jc w:val="both"/>
              <w:rPr>
                <w:lang w:val="ro-MD"/>
              </w:rPr>
            </w:pPr>
          </w:p>
          <w:p w14:paraId="01D95B9A" w14:textId="77777777" w:rsidR="00B714FE" w:rsidRPr="00FF430B" w:rsidRDefault="00B714FE"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233DE44F" w:rsidR="00385C85" w:rsidRDefault="00385C85" w:rsidP="00196AB4">
            <w:pPr>
              <w:tabs>
                <w:tab w:val="left" w:pos="2295"/>
              </w:tabs>
              <w:jc w:val="both"/>
              <w:rPr>
                <w:lang w:val="ro-MD"/>
              </w:rPr>
            </w:pPr>
          </w:p>
          <w:p w14:paraId="186C7DA6" w14:textId="151CFFB5" w:rsidR="00B714FE" w:rsidRDefault="00B714FE" w:rsidP="00196AB4">
            <w:pPr>
              <w:tabs>
                <w:tab w:val="left" w:pos="2295"/>
              </w:tabs>
              <w:jc w:val="both"/>
              <w:rPr>
                <w:lang w:val="ro-MD"/>
              </w:rPr>
            </w:pPr>
          </w:p>
          <w:p w14:paraId="148A714A" w14:textId="1E28CFA5" w:rsidR="00B714FE" w:rsidRDefault="00B714FE" w:rsidP="00196AB4">
            <w:pPr>
              <w:tabs>
                <w:tab w:val="left" w:pos="2295"/>
              </w:tabs>
              <w:jc w:val="both"/>
              <w:rPr>
                <w:lang w:val="ro-MD"/>
              </w:rPr>
            </w:pPr>
          </w:p>
          <w:p w14:paraId="1EB2A36B" w14:textId="4633F55F" w:rsidR="00B714FE" w:rsidRDefault="00B714FE" w:rsidP="00196AB4">
            <w:pPr>
              <w:tabs>
                <w:tab w:val="left" w:pos="2295"/>
              </w:tabs>
              <w:jc w:val="both"/>
              <w:rPr>
                <w:lang w:val="ro-MD"/>
              </w:rPr>
            </w:pPr>
          </w:p>
          <w:p w14:paraId="52590B83" w14:textId="77777777" w:rsidR="00B714FE" w:rsidRPr="00FF430B" w:rsidRDefault="00B714FE"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lastRenderedPageBreak/>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A70F6" w14:textId="77777777" w:rsidR="0003535C" w:rsidRDefault="0003535C" w:rsidP="00A20ACF">
      <w:r>
        <w:separator/>
      </w:r>
    </w:p>
  </w:endnote>
  <w:endnote w:type="continuationSeparator" w:id="0">
    <w:p w14:paraId="1473EB9A" w14:textId="77777777" w:rsidR="0003535C" w:rsidRDefault="0003535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C7798" w14:textId="77777777" w:rsidR="0003535C" w:rsidRDefault="0003535C" w:rsidP="00A20ACF">
      <w:r>
        <w:separator/>
      </w:r>
    </w:p>
  </w:footnote>
  <w:footnote w:type="continuationSeparator" w:id="0">
    <w:p w14:paraId="3E4FAF4D" w14:textId="77777777" w:rsidR="0003535C" w:rsidRDefault="0003535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35C"/>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14FE"/>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24619</Words>
  <Characters>140329</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2021-06-01T11:52:00Z</cp:lastPrinted>
  <dcterms:created xsi:type="dcterms:W3CDTF">2021-06-14T10:00:00Z</dcterms:created>
  <dcterms:modified xsi:type="dcterms:W3CDTF">2026-02-13T07:51:00Z</dcterms:modified>
</cp:coreProperties>
</file>