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74DB9B45" w14:textId="77777777" w:rsidR="007963CC" w:rsidRDefault="007963CC" w:rsidP="00502EFF">
      <w:pPr>
        <w:jc w:val="right"/>
        <w:rPr>
          <w:noProof w:val="0"/>
          <w:lang w:val="ro-MD"/>
        </w:rPr>
      </w:pPr>
    </w:p>
    <w:p w14:paraId="70885489" w14:textId="77777777" w:rsidR="007963CC" w:rsidRDefault="007963CC" w:rsidP="00502EFF">
      <w:pPr>
        <w:jc w:val="right"/>
        <w:rPr>
          <w:noProof w:val="0"/>
          <w:lang w:val="ro-MD"/>
        </w:rPr>
      </w:pPr>
    </w:p>
    <w:p w14:paraId="1E66B68C" w14:textId="77777777" w:rsidR="007963CC" w:rsidRDefault="007963CC" w:rsidP="00502EFF">
      <w:pPr>
        <w:jc w:val="right"/>
        <w:rPr>
          <w:noProof w:val="0"/>
          <w:lang w:val="ro-MD"/>
        </w:rPr>
      </w:pPr>
    </w:p>
    <w:p w14:paraId="75ADD412" w14:textId="77777777" w:rsidR="007963CC" w:rsidRDefault="007963CC" w:rsidP="00502EFF">
      <w:pPr>
        <w:jc w:val="right"/>
        <w:rPr>
          <w:noProof w:val="0"/>
          <w:lang w:val="ro-MD"/>
        </w:rPr>
      </w:pPr>
    </w:p>
    <w:p w14:paraId="0433DA9E" w14:textId="6575DD0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2B794680" w14:textId="77777777" w:rsidR="007963CC" w:rsidRDefault="007963CC" w:rsidP="00BA7FF4">
      <w:pPr>
        <w:jc w:val="right"/>
        <w:rPr>
          <w:noProof w:val="0"/>
          <w:lang w:val="ro-MD"/>
        </w:rPr>
      </w:pPr>
      <w:bookmarkStart w:id="46" w:name="_Toc449692095"/>
    </w:p>
    <w:p w14:paraId="03A16651" w14:textId="28ADB80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70190C3" w14:textId="77777777" w:rsidR="007963CC" w:rsidRDefault="007963CC" w:rsidP="00BA7FF4">
      <w:pPr>
        <w:jc w:val="right"/>
        <w:rPr>
          <w:noProof w:val="0"/>
          <w:lang w:val="ro-MD"/>
        </w:rPr>
      </w:pPr>
    </w:p>
    <w:p w14:paraId="05A6EBE2" w14:textId="66925631"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1EB67DE9" w:rsidR="00233538" w:rsidRPr="00FF430B" w:rsidRDefault="0003591A" w:rsidP="00196AB4">
      <w:pPr>
        <w:ind w:firstLine="709"/>
        <w:jc w:val="both"/>
        <w:rPr>
          <w:lang w:val="ro-MD"/>
        </w:rPr>
      </w:pPr>
      <w:r w:rsidRPr="00FF430B">
        <w:rPr>
          <w:lang w:val="ro-MD"/>
        </w:rPr>
        <w:t>Obiectul_</w:t>
      </w:r>
      <w:r w:rsidR="007A30D2">
        <w:rPr>
          <w:lang w:val="ro-MD"/>
        </w:rPr>
        <w:t xml:space="preserve">Lucrări de amenajare a orașului Fălești </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207C8289" w:rsidR="00233538" w:rsidRPr="007A30D2" w:rsidRDefault="0003591A" w:rsidP="00196AB4">
      <w:pPr>
        <w:ind w:firstLine="709"/>
        <w:jc w:val="both"/>
        <w:rPr>
          <w:u w:val="single"/>
          <w:lang w:val="ro-MD"/>
        </w:rPr>
      </w:pPr>
      <w:r w:rsidRPr="00FF430B">
        <w:rPr>
          <w:lang w:val="ro-MD"/>
        </w:rPr>
        <w:t>Autoritatea contractantă_</w:t>
      </w:r>
      <w:r w:rsidR="007A30D2" w:rsidRPr="007A30D2">
        <w:rPr>
          <w:u w:val="single"/>
          <w:lang w:val="ro-MD"/>
        </w:rPr>
        <w:t>Primăria orașului Fălești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7889DC23" w14:textId="2FEE4E57" w:rsidR="00E71F7B" w:rsidRPr="007A30D2" w:rsidRDefault="0003591A" w:rsidP="009E2657">
      <w:pPr>
        <w:tabs>
          <w:tab w:val="left" w:pos="567"/>
        </w:tabs>
        <w:jc w:val="both"/>
        <w:rPr>
          <w:u w:val="single"/>
          <w:lang w:val="ro-MD"/>
        </w:rPr>
      </w:pPr>
      <w:r w:rsidRPr="00FF430B">
        <w:rPr>
          <w:lang w:val="ro-MD"/>
        </w:rPr>
        <w:t>Obiectul_</w:t>
      </w:r>
      <w:r w:rsidR="007A30D2" w:rsidRPr="007A30D2">
        <w:rPr>
          <w:u w:val="single"/>
          <w:lang w:val="ro-MD"/>
        </w:rPr>
        <w:t xml:space="preserve">Lucrări de amenajare a orașului Fălești </w:t>
      </w:r>
    </w:p>
    <w:p w14:paraId="5BCF1496" w14:textId="5D22D1F8" w:rsidR="00E71F7B" w:rsidRPr="00FF430B" w:rsidRDefault="0003591A" w:rsidP="009E2657">
      <w:pPr>
        <w:tabs>
          <w:tab w:val="left" w:pos="567"/>
        </w:tabs>
        <w:jc w:val="both"/>
        <w:rPr>
          <w:lang w:val="ro-MD"/>
        </w:rPr>
      </w:pPr>
      <w:r w:rsidRPr="00FF430B">
        <w:rPr>
          <w:lang w:val="ro-MD"/>
        </w:rPr>
        <w:t>Autoritatea contractantă__</w:t>
      </w:r>
      <w:r w:rsidR="007A30D2">
        <w:rPr>
          <w:u w:val="single"/>
          <w:lang w:val="ro-MD"/>
        </w:rPr>
        <w:t xml:space="preserve">Primăria orașului Fălești </w:t>
      </w:r>
      <w:r w:rsidRPr="00FF430B">
        <w:rPr>
          <w:lang w:val="ro-MD"/>
        </w:rPr>
        <w:t>_</w:t>
      </w:r>
    </w:p>
    <w:p w14:paraId="3255B1A8" w14:textId="661019FC" w:rsidR="00E71F7B" w:rsidRDefault="0003591A" w:rsidP="009E2657">
      <w:pPr>
        <w:tabs>
          <w:tab w:val="left" w:pos="567"/>
        </w:tabs>
        <w:jc w:val="center"/>
        <w:rPr>
          <w:i/>
          <w:lang w:val="ro-MD"/>
        </w:rPr>
      </w:pPr>
      <w:r w:rsidRPr="00FF430B">
        <w:rPr>
          <w:i/>
          <w:lang w:val="ro-MD"/>
        </w:rPr>
        <w:t>(denumirea, adresa)</w:t>
      </w:r>
    </w:p>
    <w:p w14:paraId="30EDB789" w14:textId="77777777" w:rsidR="007A30D2" w:rsidRPr="00E4309D" w:rsidRDefault="007A30D2" w:rsidP="007A30D2">
      <w:pPr>
        <w:rPr>
          <w:sz w:val="6"/>
          <w:szCs w:val="6"/>
          <w:lang w:val="en-US"/>
        </w:rPr>
      </w:pPr>
      <w:r w:rsidRPr="00E4309D">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963CC" w:rsidRPr="007963CC" w14:paraId="5B994EB9" w14:textId="77777777" w:rsidTr="007963CC">
        <w:tblPrEx>
          <w:tblCellMar>
            <w:top w:w="0" w:type="dxa"/>
            <w:bottom w:w="0" w:type="dxa"/>
          </w:tblCellMar>
        </w:tblPrEx>
        <w:trPr>
          <w:cantSplit/>
          <w:trHeight w:val="987"/>
        </w:trPr>
        <w:tc>
          <w:tcPr>
            <w:tcW w:w="709" w:type="dxa"/>
            <w:tcBorders>
              <w:top w:val="single" w:sz="4" w:space="0" w:color="auto"/>
              <w:bottom w:val="single" w:sz="4" w:space="0" w:color="auto"/>
            </w:tcBorders>
            <w:shd w:val="pct5" w:color="auto" w:fill="auto"/>
          </w:tcPr>
          <w:p w14:paraId="7AB0D30E" w14:textId="77777777" w:rsidR="007963CC" w:rsidRPr="007963CC" w:rsidRDefault="007963CC" w:rsidP="007963CC">
            <w:pPr>
              <w:tabs>
                <w:tab w:val="left" w:pos="567"/>
              </w:tabs>
              <w:jc w:val="center"/>
              <w:rPr>
                <w:b/>
                <w:bCs/>
                <w:sz w:val="20"/>
                <w:szCs w:val="20"/>
                <w:lang w:val="en-US"/>
              </w:rPr>
            </w:pPr>
            <w:r w:rsidRPr="007963CC">
              <w:rPr>
                <w:b/>
                <w:bCs/>
                <w:sz w:val="20"/>
                <w:szCs w:val="20"/>
                <w:lang w:val="ru-RU"/>
              </w:rPr>
              <w:t>№</w:t>
            </w:r>
          </w:p>
          <w:p w14:paraId="6C9DA9BC" w14:textId="77777777" w:rsidR="007963CC" w:rsidRPr="007963CC" w:rsidRDefault="007963CC" w:rsidP="007963CC">
            <w:pPr>
              <w:tabs>
                <w:tab w:val="left" w:pos="567"/>
              </w:tabs>
              <w:jc w:val="center"/>
              <w:rPr>
                <w:b/>
                <w:bCs/>
                <w:sz w:val="20"/>
                <w:szCs w:val="20"/>
                <w:lang w:val="ru-RU"/>
              </w:rPr>
            </w:pPr>
            <w:r w:rsidRPr="007963CC">
              <w:rPr>
                <w:b/>
                <w:bCs/>
                <w:sz w:val="20"/>
                <w:szCs w:val="20"/>
                <w:lang w:val="ru-RU"/>
              </w:rPr>
              <w:t xml:space="preserve"> </w:t>
            </w:r>
            <w:r w:rsidRPr="007963CC">
              <w:rPr>
                <w:b/>
                <w:bCs/>
                <w:sz w:val="20"/>
                <w:szCs w:val="20"/>
                <w:lang w:val="en-US"/>
              </w:rPr>
              <w:t>crt</w:t>
            </w:r>
            <w:r w:rsidRPr="007963CC">
              <w:rPr>
                <w:b/>
                <w:bCs/>
                <w:sz w:val="20"/>
                <w:szCs w:val="20"/>
                <w:lang w:val="ru-RU"/>
              </w:rPr>
              <w:t>.</w:t>
            </w:r>
          </w:p>
        </w:tc>
        <w:tc>
          <w:tcPr>
            <w:tcW w:w="1276" w:type="dxa"/>
            <w:tcBorders>
              <w:top w:val="single" w:sz="4" w:space="0" w:color="auto"/>
              <w:bottom w:val="single" w:sz="4" w:space="0" w:color="auto"/>
            </w:tcBorders>
            <w:shd w:val="pct5" w:color="auto" w:fill="auto"/>
          </w:tcPr>
          <w:p w14:paraId="77856FA1" w14:textId="77777777" w:rsidR="007963CC" w:rsidRPr="007963CC" w:rsidRDefault="007963CC" w:rsidP="007963CC">
            <w:pPr>
              <w:tabs>
                <w:tab w:val="left" w:pos="567"/>
              </w:tabs>
              <w:jc w:val="center"/>
              <w:rPr>
                <w:b/>
                <w:bCs/>
                <w:sz w:val="20"/>
                <w:szCs w:val="20"/>
                <w:lang w:val="en-US"/>
              </w:rPr>
            </w:pPr>
            <w:r w:rsidRPr="007963CC">
              <w:rPr>
                <w:b/>
                <w:bCs/>
                <w:sz w:val="20"/>
                <w:szCs w:val="20"/>
              </w:rPr>
              <w:t>Simbol</w:t>
            </w:r>
            <w:r w:rsidRPr="007963CC">
              <w:rPr>
                <w:b/>
                <w:bCs/>
                <w:sz w:val="20"/>
                <w:szCs w:val="20"/>
                <w:lang w:val="en-US"/>
              </w:rPr>
              <w:t xml:space="preserve"> </w:t>
            </w:r>
            <w:r w:rsidRPr="007963CC">
              <w:rPr>
                <w:b/>
                <w:bCs/>
                <w:sz w:val="20"/>
                <w:szCs w:val="20"/>
              </w:rPr>
              <w:t>norme</w:t>
            </w:r>
            <w:r w:rsidRPr="007963CC">
              <w:rPr>
                <w:b/>
                <w:bCs/>
                <w:sz w:val="20"/>
                <w:szCs w:val="20"/>
                <w:lang w:val="en-US"/>
              </w:rPr>
              <w:t xml:space="preserve"> </w:t>
            </w:r>
            <w:r w:rsidRPr="007963CC">
              <w:rPr>
                <w:b/>
                <w:bCs/>
                <w:sz w:val="20"/>
                <w:szCs w:val="20"/>
              </w:rPr>
              <w:t xml:space="preserve">şi Cod </w:t>
            </w:r>
            <w:r w:rsidRPr="007963CC">
              <w:rPr>
                <w:b/>
                <w:bCs/>
                <w:sz w:val="20"/>
                <w:szCs w:val="20"/>
                <w:lang w:val="en-US"/>
              </w:rPr>
              <w:t xml:space="preserve"> </w:t>
            </w:r>
            <w:r w:rsidRPr="007963CC">
              <w:rPr>
                <w:b/>
                <w:bCs/>
                <w:sz w:val="20"/>
                <w:szCs w:val="20"/>
              </w:rPr>
              <w:t xml:space="preserve">resurse  </w:t>
            </w:r>
          </w:p>
        </w:tc>
        <w:tc>
          <w:tcPr>
            <w:tcW w:w="4252" w:type="dxa"/>
            <w:tcBorders>
              <w:top w:val="single" w:sz="4" w:space="0" w:color="auto"/>
              <w:bottom w:val="single" w:sz="4" w:space="0" w:color="auto"/>
            </w:tcBorders>
            <w:shd w:val="pct5" w:color="auto" w:fill="auto"/>
          </w:tcPr>
          <w:p w14:paraId="551867B3" w14:textId="77777777" w:rsidR="007963CC" w:rsidRPr="007963CC" w:rsidRDefault="007963CC" w:rsidP="007963CC">
            <w:pPr>
              <w:tabs>
                <w:tab w:val="left" w:pos="567"/>
              </w:tabs>
              <w:jc w:val="center"/>
              <w:rPr>
                <w:b/>
                <w:bCs/>
                <w:sz w:val="20"/>
                <w:szCs w:val="20"/>
              </w:rPr>
            </w:pPr>
          </w:p>
          <w:p w14:paraId="244F33BE" w14:textId="77777777" w:rsidR="007963CC" w:rsidRPr="007963CC" w:rsidRDefault="007963CC" w:rsidP="007963CC">
            <w:pPr>
              <w:tabs>
                <w:tab w:val="left" w:pos="567"/>
              </w:tabs>
              <w:jc w:val="center"/>
              <w:rPr>
                <w:b/>
                <w:bCs/>
                <w:sz w:val="20"/>
                <w:szCs w:val="20"/>
                <w:lang w:val="ru-RU"/>
              </w:rPr>
            </w:pPr>
            <w:r w:rsidRPr="007963CC">
              <w:rPr>
                <w:b/>
                <w:bCs/>
                <w:sz w:val="20"/>
                <w:szCs w:val="20"/>
              </w:rPr>
              <w:t xml:space="preserve">Denumire lucrări       </w:t>
            </w:r>
          </w:p>
        </w:tc>
        <w:tc>
          <w:tcPr>
            <w:tcW w:w="993" w:type="dxa"/>
            <w:tcBorders>
              <w:top w:val="single" w:sz="4" w:space="0" w:color="auto"/>
              <w:bottom w:val="single" w:sz="4" w:space="0" w:color="auto"/>
            </w:tcBorders>
            <w:shd w:val="pct5" w:color="auto" w:fill="auto"/>
          </w:tcPr>
          <w:p w14:paraId="0D80C137" w14:textId="77777777" w:rsidR="007963CC" w:rsidRPr="007963CC" w:rsidRDefault="007963CC" w:rsidP="007963CC">
            <w:pPr>
              <w:tabs>
                <w:tab w:val="left" w:pos="567"/>
              </w:tabs>
              <w:jc w:val="center"/>
              <w:rPr>
                <w:b/>
                <w:bCs/>
                <w:sz w:val="20"/>
                <w:szCs w:val="20"/>
              </w:rPr>
            </w:pPr>
          </w:p>
          <w:p w14:paraId="1F810F82" w14:textId="77777777" w:rsidR="007963CC" w:rsidRPr="007963CC" w:rsidRDefault="007963CC" w:rsidP="007963CC">
            <w:pPr>
              <w:tabs>
                <w:tab w:val="left" w:pos="567"/>
              </w:tabs>
              <w:jc w:val="center"/>
              <w:rPr>
                <w:b/>
                <w:bCs/>
                <w:sz w:val="20"/>
                <w:szCs w:val="20"/>
                <w:lang w:val="ru-RU"/>
              </w:rPr>
            </w:pPr>
            <w:r w:rsidRPr="007963CC">
              <w:rPr>
                <w:b/>
                <w:bCs/>
                <w:sz w:val="20"/>
                <w:szCs w:val="20"/>
              </w:rPr>
              <w:t>U.M.</w:t>
            </w:r>
            <w:r w:rsidRPr="007963CC">
              <w:rPr>
                <w:b/>
                <w:bCs/>
                <w:sz w:val="20"/>
                <w:szCs w:val="20"/>
                <w:lang w:val="ru-RU"/>
              </w:rPr>
              <w:t xml:space="preserve"> </w:t>
            </w:r>
          </w:p>
        </w:tc>
        <w:tc>
          <w:tcPr>
            <w:tcW w:w="1559" w:type="dxa"/>
            <w:tcBorders>
              <w:top w:val="single" w:sz="4" w:space="0" w:color="auto"/>
              <w:bottom w:val="single" w:sz="4" w:space="0" w:color="auto"/>
            </w:tcBorders>
            <w:shd w:val="pct5" w:color="auto" w:fill="auto"/>
          </w:tcPr>
          <w:p w14:paraId="353CAE5E" w14:textId="77777777" w:rsidR="007963CC" w:rsidRPr="007963CC" w:rsidRDefault="007963CC" w:rsidP="007963CC">
            <w:pPr>
              <w:tabs>
                <w:tab w:val="left" w:pos="567"/>
              </w:tabs>
              <w:jc w:val="center"/>
              <w:rPr>
                <w:b/>
                <w:bCs/>
                <w:sz w:val="20"/>
                <w:szCs w:val="20"/>
              </w:rPr>
            </w:pPr>
            <w:r w:rsidRPr="007963CC">
              <w:rPr>
                <w:b/>
                <w:bCs/>
                <w:sz w:val="20"/>
                <w:szCs w:val="20"/>
              </w:rPr>
              <w:t xml:space="preserve">Cantitate conform datelor din </w:t>
            </w:r>
          </w:p>
          <w:p w14:paraId="73FA1234" w14:textId="77777777" w:rsidR="007963CC" w:rsidRPr="007963CC" w:rsidRDefault="007963CC" w:rsidP="007963CC">
            <w:pPr>
              <w:tabs>
                <w:tab w:val="left" w:pos="567"/>
              </w:tabs>
              <w:jc w:val="center"/>
              <w:rPr>
                <w:b/>
                <w:bCs/>
                <w:sz w:val="20"/>
                <w:szCs w:val="20"/>
                <w:lang w:val="en-US"/>
              </w:rPr>
            </w:pPr>
            <w:r w:rsidRPr="007963CC">
              <w:rPr>
                <w:b/>
                <w:bCs/>
                <w:sz w:val="20"/>
                <w:szCs w:val="20"/>
              </w:rPr>
              <w:t>proiect</w:t>
            </w:r>
          </w:p>
        </w:tc>
      </w:tr>
    </w:tbl>
    <w:p w14:paraId="236DF689" w14:textId="77777777" w:rsidR="007963CC" w:rsidRPr="007963CC" w:rsidRDefault="007963CC" w:rsidP="007963CC">
      <w:pPr>
        <w:tabs>
          <w:tab w:val="left" w:pos="567"/>
        </w:tabs>
        <w:jc w:val="center"/>
        <w:rPr>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7963CC" w:rsidRPr="007963CC" w14:paraId="1CBBA639" w14:textId="77777777" w:rsidTr="009E4A27">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C97ABC1" w14:textId="77777777" w:rsidR="007963CC" w:rsidRPr="007963CC" w:rsidRDefault="007963CC" w:rsidP="007963CC">
            <w:pPr>
              <w:tabs>
                <w:tab w:val="left" w:pos="567"/>
              </w:tabs>
              <w:jc w:val="center"/>
              <w:rPr>
                <w:sz w:val="20"/>
                <w:szCs w:val="20"/>
                <w:lang w:val="ru-RU"/>
              </w:rPr>
            </w:pPr>
            <w:r w:rsidRPr="007963CC">
              <w:rPr>
                <w:sz w:val="20"/>
                <w:szCs w:val="20"/>
                <w:lang w:val="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1A4D79D" w14:textId="77777777" w:rsidR="007963CC" w:rsidRPr="007963CC" w:rsidRDefault="007963CC" w:rsidP="007963CC">
            <w:pPr>
              <w:tabs>
                <w:tab w:val="left" w:pos="567"/>
              </w:tabs>
              <w:jc w:val="center"/>
              <w:rPr>
                <w:sz w:val="20"/>
                <w:szCs w:val="20"/>
                <w:lang w:val="ru-RU"/>
              </w:rPr>
            </w:pPr>
            <w:r w:rsidRPr="007963CC">
              <w:rPr>
                <w:sz w:val="20"/>
                <w:szCs w:val="20"/>
                <w:lang w:val="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BF08D55" w14:textId="77777777" w:rsidR="007963CC" w:rsidRPr="007963CC" w:rsidRDefault="007963CC" w:rsidP="007963CC">
            <w:pPr>
              <w:tabs>
                <w:tab w:val="left" w:pos="567"/>
              </w:tabs>
              <w:jc w:val="center"/>
              <w:rPr>
                <w:sz w:val="20"/>
                <w:szCs w:val="20"/>
                <w:lang w:val="ru-RU"/>
              </w:rPr>
            </w:pPr>
            <w:r w:rsidRPr="007963CC">
              <w:rPr>
                <w:sz w:val="20"/>
                <w:szCs w:val="20"/>
                <w:lang w:val="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66AD3EA" w14:textId="77777777" w:rsidR="007963CC" w:rsidRPr="007963CC" w:rsidRDefault="007963CC" w:rsidP="007963CC">
            <w:pPr>
              <w:tabs>
                <w:tab w:val="left" w:pos="567"/>
              </w:tabs>
              <w:jc w:val="center"/>
              <w:rPr>
                <w:sz w:val="20"/>
                <w:szCs w:val="20"/>
                <w:lang w:val="ru-RU"/>
              </w:rPr>
            </w:pPr>
            <w:r w:rsidRPr="007963CC">
              <w:rPr>
                <w:sz w:val="20"/>
                <w:szCs w:val="20"/>
                <w:lang w:val="ru-RU"/>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B509046" w14:textId="77777777" w:rsidR="007963CC" w:rsidRPr="007963CC" w:rsidRDefault="007963CC" w:rsidP="007963CC">
            <w:pPr>
              <w:tabs>
                <w:tab w:val="left" w:pos="567"/>
              </w:tabs>
              <w:jc w:val="center"/>
              <w:rPr>
                <w:sz w:val="20"/>
                <w:szCs w:val="20"/>
                <w:lang w:val="ru-RU"/>
              </w:rPr>
            </w:pPr>
            <w:r w:rsidRPr="007963CC">
              <w:rPr>
                <w:sz w:val="20"/>
                <w:szCs w:val="20"/>
                <w:lang w:val="ru-RU"/>
              </w:rPr>
              <w:t>5</w:t>
            </w:r>
          </w:p>
        </w:tc>
      </w:tr>
      <w:tr w:rsidR="007963CC" w:rsidRPr="007963CC" w14:paraId="0565EDDB" w14:textId="77777777" w:rsidTr="009E4A27">
        <w:tblPrEx>
          <w:tblCellMar>
            <w:top w:w="0" w:type="dxa"/>
            <w:bottom w:w="0" w:type="dxa"/>
          </w:tblCellMar>
        </w:tblPrEx>
        <w:tc>
          <w:tcPr>
            <w:tcW w:w="709" w:type="dxa"/>
            <w:tcBorders>
              <w:top w:val="nil"/>
              <w:left w:val="single" w:sz="6" w:space="0" w:color="auto"/>
              <w:bottom w:val="nil"/>
              <w:right w:val="nil"/>
            </w:tcBorders>
          </w:tcPr>
          <w:p w14:paraId="65E4958C" w14:textId="77777777" w:rsidR="007963CC" w:rsidRPr="007963CC" w:rsidRDefault="007963CC" w:rsidP="007963CC">
            <w:pPr>
              <w:tabs>
                <w:tab w:val="left" w:pos="567"/>
              </w:tabs>
              <w:jc w:val="center"/>
              <w:rPr>
                <w:sz w:val="20"/>
                <w:szCs w:val="20"/>
                <w:lang w:val="ru-RU"/>
              </w:rPr>
            </w:pPr>
          </w:p>
        </w:tc>
        <w:tc>
          <w:tcPr>
            <w:tcW w:w="1276" w:type="dxa"/>
            <w:gridSpan w:val="2"/>
            <w:tcBorders>
              <w:top w:val="nil"/>
              <w:left w:val="single" w:sz="6" w:space="0" w:color="auto"/>
              <w:bottom w:val="nil"/>
              <w:right w:val="nil"/>
            </w:tcBorders>
          </w:tcPr>
          <w:p w14:paraId="0D4A0895"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6C38051B" w14:textId="77777777" w:rsidR="007963CC" w:rsidRPr="007963CC" w:rsidRDefault="007963CC" w:rsidP="007963CC">
            <w:pPr>
              <w:tabs>
                <w:tab w:val="left" w:pos="567"/>
              </w:tabs>
              <w:jc w:val="center"/>
              <w:rPr>
                <w:b/>
                <w:bCs/>
                <w:sz w:val="20"/>
                <w:szCs w:val="20"/>
                <w:lang w:val="en-US"/>
              </w:rPr>
            </w:pPr>
            <w:r w:rsidRPr="007963CC">
              <w:rPr>
                <w:b/>
                <w:bCs/>
                <w:sz w:val="20"/>
                <w:szCs w:val="20"/>
                <w:lang w:val="en-US"/>
              </w:rPr>
              <w:t>1. Раздел Salubrizarea strazilor</w:t>
            </w:r>
          </w:p>
          <w:p w14:paraId="3C28D9DD"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063AD346"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19C7CBB2"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20DE2609" w14:textId="77777777" w:rsidR="007963CC" w:rsidRPr="007963CC" w:rsidRDefault="007963CC" w:rsidP="007963CC">
            <w:pPr>
              <w:tabs>
                <w:tab w:val="left" w:pos="567"/>
              </w:tabs>
              <w:jc w:val="center"/>
              <w:rPr>
                <w:sz w:val="20"/>
                <w:szCs w:val="20"/>
                <w:lang w:val="en-US"/>
              </w:rPr>
            </w:pPr>
          </w:p>
        </w:tc>
      </w:tr>
      <w:tr w:rsidR="007963CC" w:rsidRPr="007963CC" w14:paraId="359A64FE"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262A215" w14:textId="77777777" w:rsidR="007963CC" w:rsidRPr="007963CC" w:rsidRDefault="007963CC" w:rsidP="007963CC">
            <w:pPr>
              <w:tabs>
                <w:tab w:val="left" w:pos="567"/>
              </w:tabs>
              <w:jc w:val="center"/>
              <w:rPr>
                <w:sz w:val="20"/>
                <w:szCs w:val="20"/>
                <w:lang w:val="ru-RU"/>
              </w:rPr>
            </w:pPr>
            <w:r w:rsidRPr="007963CC">
              <w:rPr>
                <w:sz w:val="20"/>
                <w:szCs w:val="20"/>
                <w:lang w:val="ru-RU"/>
              </w:rPr>
              <w:t>1</w:t>
            </w:r>
          </w:p>
        </w:tc>
        <w:tc>
          <w:tcPr>
            <w:tcW w:w="1276" w:type="dxa"/>
            <w:gridSpan w:val="2"/>
            <w:tcBorders>
              <w:top w:val="single" w:sz="4" w:space="0" w:color="auto"/>
              <w:bottom w:val="single" w:sz="4" w:space="0" w:color="auto"/>
            </w:tcBorders>
          </w:tcPr>
          <w:p w14:paraId="0CF0C9F6" w14:textId="77777777" w:rsidR="007963CC" w:rsidRPr="007963CC" w:rsidRDefault="007963CC" w:rsidP="007963CC">
            <w:pPr>
              <w:tabs>
                <w:tab w:val="left" w:pos="567"/>
              </w:tabs>
              <w:jc w:val="center"/>
              <w:rPr>
                <w:sz w:val="20"/>
                <w:szCs w:val="20"/>
                <w:lang w:val="en-US"/>
              </w:rPr>
            </w:pPr>
            <w:r w:rsidRPr="007963CC">
              <w:rPr>
                <w:sz w:val="20"/>
                <w:szCs w:val="20"/>
                <w:lang w:val="en-US"/>
              </w:rPr>
              <w:t>TsH61A</w:t>
            </w:r>
          </w:p>
          <w:p w14:paraId="0C809D0A"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3D1544BA"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Degajarea terenurilor de gunoi ocazional  </w:t>
            </w:r>
          </w:p>
          <w:p w14:paraId="73FA60F8"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6766FC48"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74E94F76" w14:textId="77777777" w:rsidR="007963CC" w:rsidRPr="007963CC" w:rsidRDefault="007963CC" w:rsidP="007963CC">
            <w:pPr>
              <w:tabs>
                <w:tab w:val="left" w:pos="567"/>
              </w:tabs>
              <w:jc w:val="center"/>
              <w:rPr>
                <w:sz w:val="20"/>
                <w:szCs w:val="20"/>
                <w:lang w:val="ru-RU"/>
              </w:rPr>
            </w:pPr>
            <w:r w:rsidRPr="007963CC">
              <w:rPr>
                <w:sz w:val="20"/>
                <w:szCs w:val="20"/>
                <w:lang w:val="ru-RU"/>
              </w:rPr>
              <w:t>234 410,30</w:t>
            </w:r>
          </w:p>
        </w:tc>
      </w:tr>
      <w:tr w:rsidR="007963CC" w:rsidRPr="007963CC" w14:paraId="7A7DA83E"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F21395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8A0B87C"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w:t>
            </w:r>
          </w:p>
        </w:tc>
        <w:tc>
          <w:tcPr>
            <w:tcW w:w="4252" w:type="dxa"/>
            <w:gridSpan w:val="3"/>
            <w:tcBorders>
              <w:top w:val="nil"/>
              <w:bottom w:val="single" w:sz="2" w:space="0" w:color="auto"/>
            </w:tcBorders>
          </w:tcPr>
          <w:p w14:paraId="08D241CB" w14:textId="77777777" w:rsidR="007963CC" w:rsidRPr="007963CC" w:rsidRDefault="007963CC" w:rsidP="007963CC">
            <w:pPr>
              <w:tabs>
                <w:tab w:val="left" w:pos="567"/>
              </w:tabs>
              <w:jc w:val="center"/>
              <w:rPr>
                <w:sz w:val="20"/>
                <w:szCs w:val="20"/>
                <w:lang w:val="ru-RU"/>
              </w:rPr>
            </w:pPr>
            <w:r w:rsidRPr="007963CC">
              <w:rPr>
                <w:sz w:val="20"/>
                <w:szCs w:val="20"/>
                <w:lang w:val="ru-RU"/>
              </w:rPr>
              <w:t>Muncitor necalificat</w:t>
            </w:r>
          </w:p>
        </w:tc>
        <w:tc>
          <w:tcPr>
            <w:tcW w:w="993" w:type="dxa"/>
            <w:gridSpan w:val="2"/>
            <w:tcBorders>
              <w:top w:val="nil"/>
              <w:bottom w:val="single" w:sz="2" w:space="0" w:color="auto"/>
            </w:tcBorders>
          </w:tcPr>
          <w:p w14:paraId="0532CCEF"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08ECAB8B" w14:textId="77777777" w:rsidR="007963CC" w:rsidRPr="007963CC" w:rsidRDefault="007963CC" w:rsidP="007963CC">
            <w:pPr>
              <w:tabs>
                <w:tab w:val="left" w:pos="567"/>
              </w:tabs>
              <w:jc w:val="center"/>
              <w:rPr>
                <w:sz w:val="20"/>
                <w:szCs w:val="20"/>
                <w:lang w:val="ru-RU"/>
              </w:rPr>
            </w:pPr>
            <w:r w:rsidRPr="007963CC">
              <w:rPr>
                <w:sz w:val="20"/>
                <w:szCs w:val="20"/>
                <w:lang w:val="ru-RU"/>
              </w:rPr>
              <w:t>14 064,618</w:t>
            </w:r>
          </w:p>
        </w:tc>
      </w:tr>
      <w:tr w:rsidR="007963CC" w:rsidRPr="007963CC" w14:paraId="48C3E1B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1AC4DEE" w14:textId="77777777" w:rsidR="007963CC" w:rsidRPr="007963CC" w:rsidRDefault="007963CC" w:rsidP="007963CC">
            <w:pPr>
              <w:tabs>
                <w:tab w:val="left" w:pos="567"/>
              </w:tabs>
              <w:jc w:val="center"/>
              <w:rPr>
                <w:sz w:val="20"/>
                <w:szCs w:val="20"/>
                <w:lang w:val="ru-RU"/>
              </w:rPr>
            </w:pPr>
            <w:r w:rsidRPr="007963CC">
              <w:rPr>
                <w:sz w:val="20"/>
                <w:szCs w:val="20"/>
                <w:lang w:val="ru-RU"/>
              </w:rPr>
              <w:t>2</w:t>
            </w:r>
          </w:p>
        </w:tc>
        <w:tc>
          <w:tcPr>
            <w:tcW w:w="1276" w:type="dxa"/>
            <w:gridSpan w:val="2"/>
            <w:tcBorders>
              <w:top w:val="single" w:sz="4" w:space="0" w:color="auto"/>
              <w:bottom w:val="single" w:sz="4" w:space="0" w:color="auto"/>
            </w:tcBorders>
          </w:tcPr>
          <w:p w14:paraId="0A368399" w14:textId="77777777" w:rsidR="007963CC" w:rsidRPr="007963CC" w:rsidRDefault="007963CC" w:rsidP="007963CC">
            <w:pPr>
              <w:tabs>
                <w:tab w:val="left" w:pos="567"/>
              </w:tabs>
              <w:jc w:val="center"/>
              <w:rPr>
                <w:sz w:val="20"/>
                <w:szCs w:val="20"/>
                <w:lang w:val="en-US"/>
              </w:rPr>
            </w:pPr>
            <w:r w:rsidRPr="007963CC">
              <w:rPr>
                <w:sz w:val="20"/>
                <w:szCs w:val="20"/>
                <w:lang w:val="en-US"/>
              </w:rPr>
              <w:t>TsH82A</w:t>
            </w:r>
          </w:p>
          <w:p w14:paraId="686339C7"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41AC8626"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Maturarea aleelor, cu murdarie mica </w:t>
            </w:r>
          </w:p>
          <w:p w14:paraId="12A32724"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1821408F"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4EB6756E" w14:textId="77777777" w:rsidR="007963CC" w:rsidRPr="007963CC" w:rsidRDefault="007963CC" w:rsidP="007963CC">
            <w:pPr>
              <w:tabs>
                <w:tab w:val="left" w:pos="567"/>
              </w:tabs>
              <w:jc w:val="center"/>
              <w:rPr>
                <w:sz w:val="20"/>
                <w:szCs w:val="20"/>
                <w:lang w:val="ru-RU"/>
              </w:rPr>
            </w:pPr>
            <w:r w:rsidRPr="007963CC">
              <w:rPr>
                <w:sz w:val="20"/>
                <w:szCs w:val="20"/>
                <w:lang w:val="ru-RU"/>
              </w:rPr>
              <w:t>36 992,00</w:t>
            </w:r>
          </w:p>
        </w:tc>
      </w:tr>
      <w:tr w:rsidR="007963CC" w:rsidRPr="007963CC" w14:paraId="0BD028D2"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B7F544"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548F0DE"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w:t>
            </w:r>
          </w:p>
        </w:tc>
        <w:tc>
          <w:tcPr>
            <w:tcW w:w="4252" w:type="dxa"/>
            <w:gridSpan w:val="3"/>
            <w:tcBorders>
              <w:top w:val="nil"/>
              <w:bottom w:val="single" w:sz="2" w:space="0" w:color="auto"/>
            </w:tcBorders>
          </w:tcPr>
          <w:p w14:paraId="4A4D5335" w14:textId="77777777" w:rsidR="007963CC" w:rsidRPr="007963CC" w:rsidRDefault="007963CC" w:rsidP="007963CC">
            <w:pPr>
              <w:tabs>
                <w:tab w:val="left" w:pos="567"/>
              </w:tabs>
              <w:jc w:val="center"/>
              <w:rPr>
                <w:sz w:val="20"/>
                <w:szCs w:val="20"/>
                <w:lang w:val="ru-RU"/>
              </w:rPr>
            </w:pPr>
            <w:r w:rsidRPr="007963CC">
              <w:rPr>
                <w:sz w:val="20"/>
                <w:szCs w:val="20"/>
                <w:lang w:val="ru-RU"/>
              </w:rPr>
              <w:t>Muncitor necalificat</w:t>
            </w:r>
          </w:p>
        </w:tc>
        <w:tc>
          <w:tcPr>
            <w:tcW w:w="993" w:type="dxa"/>
            <w:gridSpan w:val="2"/>
            <w:tcBorders>
              <w:top w:val="nil"/>
              <w:bottom w:val="single" w:sz="2" w:space="0" w:color="auto"/>
            </w:tcBorders>
          </w:tcPr>
          <w:p w14:paraId="137DFAF0"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63108521" w14:textId="77777777" w:rsidR="007963CC" w:rsidRPr="007963CC" w:rsidRDefault="007963CC" w:rsidP="007963CC">
            <w:pPr>
              <w:tabs>
                <w:tab w:val="left" w:pos="567"/>
              </w:tabs>
              <w:jc w:val="center"/>
              <w:rPr>
                <w:sz w:val="20"/>
                <w:szCs w:val="20"/>
                <w:lang w:val="ru-RU"/>
              </w:rPr>
            </w:pPr>
            <w:r w:rsidRPr="007963CC">
              <w:rPr>
                <w:sz w:val="20"/>
                <w:szCs w:val="20"/>
                <w:lang w:val="ru-RU"/>
              </w:rPr>
              <w:t>5 178,88</w:t>
            </w:r>
          </w:p>
        </w:tc>
      </w:tr>
      <w:tr w:rsidR="007963CC" w:rsidRPr="007963CC" w14:paraId="60036567"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BBAADFF" w14:textId="77777777" w:rsidR="007963CC" w:rsidRPr="007963CC" w:rsidRDefault="007963CC" w:rsidP="007963CC">
            <w:pPr>
              <w:tabs>
                <w:tab w:val="left" w:pos="567"/>
              </w:tabs>
              <w:jc w:val="center"/>
              <w:rPr>
                <w:sz w:val="20"/>
                <w:szCs w:val="20"/>
                <w:lang w:val="ru-RU"/>
              </w:rPr>
            </w:pPr>
            <w:r w:rsidRPr="007963CC">
              <w:rPr>
                <w:sz w:val="20"/>
                <w:szCs w:val="20"/>
                <w:lang w:val="ru-RU"/>
              </w:rPr>
              <w:t>3</w:t>
            </w:r>
          </w:p>
        </w:tc>
        <w:tc>
          <w:tcPr>
            <w:tcW w:w="1276" w:type="dxa"/>
            <w:gridSpan w:val="2"/>
            <w:tcBorders>
              <w:top w:val="single" w:sz="4" w:space="0" w:color="auto"/>
              <w:bottom w:val="single" w:sz="4" w:space="0" w:color="auto"/>
            </w:tcBorders>
          </w:tcPr>
          <w:p w14:paraId="53B1E1D5" w14:textId="77777777" w:rsidR="007963CC" w:rsidRPr="007963CC" w:rsidRDefault="007963CC" w:rsidP="007963CC">
            <w:pPr>
              <w:tabs>
                <w:tab w:val="left" w:pos="567"/>
              </w:tabs>
              <w:jc w:val="center"/>
              <w:rPr>
                <w:sz w:val="20"/>
                <w:szCs w:val="20"/>
                <w:lang w:val="en-US"/>
              </w:rPr>
            </w:pPr>
            <w:r w:rsidRPr="007963CC">
              <w:rPr>
                <w:sz w:val="20"/>
                <w:szCs w:val="20"/>
                <w:lang w:val="en-US"/>
              </w:rPr>
              <w:t>Dl106</w:t>
            </w:r>
          </w:p>
          <w:p w14:paraId="6A318C2E"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9DBBED2"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Curatirea mecanica a partii carosabile de praf si murdarie </w:t>
            </w:r>
          </w:p>
          <w:p w14:paraId="4E34264D"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41AE31A9"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52B40A7E" w14:textId="77777777" w:rsidR="007963CC" w:rsidRPr="007963CC" w:rsidRDefault="007963CC" w:rsidP="007963CC">
            <w:pPr>
              <w:tabs>
                <w:tab w:val="left" w:pos="567"/>
              </w:tabs>
              <w:jc w:val="center"/>
              <w:rPr>
                <w:sz w:val="20"/>
                <w:szCs w:val="20"/>
                <w:lang w:val="ru-RU"/>
              </w:rPr>
            </w:pPr>
            <w:r w:rsidRPr="007963CC">
              <w:rPr>
                <w:sz w:val="20"/>
                <w:szCs w:val="20"/>
                <w:lang w:val="ru-RU"/>
              </w:rPr>
              <w:t>9 248,00</w:t>
            </w:r>
          </w:p>
        </w:tc>
      </w:tr>
      <w:tr w:rsidR="007963CC" w:rsidRPr="007963CC" w14:paraId="0A821CD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D561441"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A53FAC5" w14:textId="77777777" w:rsidR="007963CC" w:rsidRPr="007963CC" w:rsidRDefault="007963CC" w:rsidP="007963CC">
            <w:pPr>
              <w:tabs>
                <w:tab w:val="left" w:pos="567"/>
              </w:tabs>
              <w:jc w:val="center"/>
              <w:rPr>
                <w:sz w:val="20"/>
                <w:szCs w:val="20"/>
                <w:lang w:val="ru-RU"/>
              </w:rPr>
            </w:pPr>
            <w:r w:rsidRPr="007963CC">
              <w:rPr>
                <w:sz w:val="20"/>
                <w:szCs w:val="20"/>
                <w:lang w:val="ru-RU"/>
              </w:rPr>
              <w:t>34105400056033333</w:t>
            </w:r>
          </w:p>
        </w:tc>
        <w:tc>
          <w:tcPr>
            <w:tcW w:w="4252" w:type="dxa"/>
            <w:gridSpan w:val="3"/>
            <w:tcBorders>
              <w:top w:val="nil"/>
              <w:bottom w:val="single" w:sz="2" w:space="0" w:color="auto"/>
            </w:tcBorders>
          </w:tcPr>
          <w:p w14:paraId="32C84CD5" w14:textId="77777777" w:rsidR="007963CC" w:rsidRPr="007963CC" w:rsidRDefault="007963CC" w:rsidP="007963CC">
            <w:pPr>
              <w:tabs>
                <w:tab w:val="left" w:pos="567"/>
              </w:tabs>
              <w:jc w:val="center"/>
              <w:rPr>
                <w:sz w:val="20"/>
                <w:szCs w:val="20"/>
                <w:lang w:val="en-US"/>
              </w:rPr>
            </w:pPr>
            <w:r w:rsidRPr="007963CC">
              <w:rPr>
                <w:sz w:val="20"/>
                <w:szCs w:val="20"/>
                <w:lang w:val="en-US"/>
              </w:rPr>
              <w:t>Tractor MTZ-320 cu dispozitive de stropire</w:t>
            </w:r>
          </w:p>
        </w:tc>
        <w:tc>
          <w:tcPr>
            <w:tcW w:w="993" w:type="dxa"/>
            <w:gridSpan w:val="2"/>
            <w:tcBorders>
              <w:top w:val="nil"/>
              <w:bottom w:val="single" w:sz="2" w:space="0" w:color="auto"/>
            </w:tcBorders>
          </w:tcPr>
          <w:p w14:paraId="4938451F"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0EC08384" w14:textId="77777777" w:rsidR="007963CC" w:rsidRPr="007963CC" w:rsidRDefault="007963CC" w:rsidP="007963CC">
            <w:pPr>
              <w:tabs>
                <w:tab w:val="left" w:pos="567"/>
              </w:tabs>
              <w:jc w:val="center"/>
              <w:rPr>
                <w:sz w:val="20"/>
                <w:szCs w:val="20"/>
                <w:lang w:val="ru-RU"/>
              </w:rPr>
            </w:pPr>
            <w:r w:rsidRPr="007963CC">
              <w:rPr>
                <w:sz w:val="20"/>
                <w:szCs w:val="20"/>
                <w:lang w:val="ru-RU"/>
              </w:rPr>
              <w:t>131,2291</w:t>
            </w:r>
          </w:p>
        </w:tc>
      </w:tr>
      <w:tr w:rsidR="007963CC" w:rsidRPr="007963CC" w14:paraId="2C5A5B65"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C9965A8" w14:textId="77777777" w:rsidR="007963CC" w:rsidRPr="007963CC" w:rsidRDefault="007963CC" w:rsidP="007963CC">
            <w:pPr>
              <w:tabs>
                <w:tab w:val="left" w:pos="567"/>
              </w:tabs>
              <w:jc w:val="center"/>
              <w:rPr>
                <w:sz w:val="20"/>
                <w:szCs w:val="20"/>
                <w:lang w:val="ru-RU"/>
              </w:rPr>
            </w:pPr>
            <w:r w:rsidRPr="007963CC">
              <w:rPr>
                <w:sz w:val="20"/>
                <w:szCs w:val="20"/>
                <w:lang w:val="ru-RU"/>
              </w:rPr>
              <w:t>4</w:t>
            </w:r>
          </w:p>
        </w:tc>
        <w:tc>
          <w:tcPr>
            <w:tcW w:w="1276" w:type="dxa"/>
            <w:gridSpan w:val="2"/>
            <w:tcBorders>
              <w:top w:val="single" w:sz="4" w:space="0" w:color="auto"/>
              <w:bottom w:val="single" w:sz="4" w:space="0" w:color="auto"/>
            </w:tcBorders>
          </w:tcPr>
          <w:p w14:paraId="63DDBA0B" w14:textId="77777777" w:rsidR="007963CC" w:rsidRPr="007963CC" w:rsidRDefault="007963CC" w:rsidP="007963CC">
            <w:pPr>
              <w:tabs>
                <w:tab w:val="left" w:pos="567"/>
              </w:tabs>
              <w:jc w:val="center"/>
              <w:rPr>
                <w:sz w:val="20"/>
                <w:szCs w:val="20"/>
                <w:lang w:val="en-US"/>
              </w:rPr>
            </w:pPr>
            <w:r w:rsidRPr="007963CC">
              <w:rPr>
                <w:sz w:val="20"/>
                <w:szCs w:val="20"/>
                <w:lang w:val="en-US"/>
              </w:rPr>
              <w:t>TsH62A</w:t>
            </w:r>
          </w:p>
          <w:p w14:paraId="4C3713EF"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78048CCA"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Degajarea terenurilor de frunze, gunoi si crengi mici, cu murdarie medie </w:t>
            </w:r>
          </w:p>
          <w:p w14:paraId="619A20D6"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70EA8A88"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70D1669C" w14:textId="77777777" w:rsidR="007963CC" w:rsidRPr="007963CC" w:rsidRDefault="007963CC" w:rsidP="007963CC">
            <w:pPr>
              <w:tabs>
                <w:tab w:val="left" w:pos="567"/>
              </w:tabs>
              <w:jc w:val="center"/>
              <w:rPr>
                <w:sz w:val="20"/>
                <w:szCs w:val="20"/>
                <w:lang w:val="ru-RU"/>
              </w:rPr>
            </w:pPr>
            <w:r w:rsidRPr="007963CC">
              <w:rPr>
                <w:sz w:val="20"/>
                <w:szCs w:val="20"/>
                <w:lang w:val="ru-RU"/>
              </w:rPr>
              <w:t>13 440,00</w:t>
            </w:r>
          </w:p>
        </w:tc>
      </w:tr>
      <w:tr w:rsidR="007963CC" w:rsidRPr="007963CC" w14:paraId="5C70F6DE"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70FAC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6504F0D"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w:t>
            </w:r>
          </w:p>
        </w:tc>
        <w:tc>
          <w:tcPr>
            <w:tcW w:w="4252" w:type="dxa"/>
            <w:gridSpan w:val="3"/>
            <w:tcBorders>
              <w:top w:val="nil"/>
              <w:bottom w:val="single" w:sz="2" w:space="0" w:color="auto"/>
            </w:tcBorders>
          </w:tcPr>
          <w:p w14:paraId="51F55B25" w14:textId="77777777" w:rsidR="007963CC" w:rsidRPr="007963CC" w:rsidRDefault="007963CC" w:rsidP="007963CC">
            <w:pPr>
              <w:tabs>
                <w:tab w:val="left" w:pos="567"/>
              </w:tabs>
              <w:jc w:val="center"/>
              <w:rPr>
                <w:sz w:val="20"/>
                <w:szCs w:val="20"/>
                <w:lang w:val="ru-RU"/>
              </w:rPr>
            </w:pPr>
            <w:r w:rsidRPr="007963CC">
              <w:rPr>
                <w:sz w:val="20"/>
                <w:szCs w:val="20"/>
                <w:lang w:val="ru-RU"/>
              </w:rPr>
              <w:t>Muncitor necalificat</w:t>
            </w:r>
          </w:p>
        </w:tc>
        <w:tc>
          <w:tcPr>
            <w:tcW w:w="993" w:type="dxa"/>
            <w:gridSpan w:val="2"/>
            <w:tcBorders>
              <w:top w:val="nil"/>
              <w:bottom w:val="single" w:sz="2" w:space="0" w:color="auto"/>
            </w:tcBorders>
          </w:tcPr>
          <w:p w14:paraId="4CB687D6"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1185FE14" w14:textId="77777777" w:rsidR="007963CC" w:rsidRPr="007963CC" w:rsidRDefault="007963CC" w:rsidP="007963CC">
            <w:pPr>
              <w:tabs>
                <w:tab w:val="left" w:pos="567"/>
              </w:tabs>
              <w:jc w:val="center"/>
              <w:rPr>
                <w:sz w:val="20"/>
                <w:szCs w:val="20"/>
                <w:lang w:val="ru-RU"/>
              </w:rPr>
            </w:pPr>
            <w:r w:rsidRPr="007963CC">
              <w:rPr>
                <w:sz w:val="20"/>
                <w:szCs w:val="20"/>
                <w:lang w:val="ru-RU"/>
              </w:rPr>
              <w:t>12 300,96</w:t>
            </w:r>
          </w:p>
        </w:tc>
      </w:tr>
      <w:tr w:rsidR="007963CC" w:rsidRPr="007963CC" w14:paraId="1D2B9131"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4BB85ED" w14:textId="77777777" w:rsidR="007963CC" w:rsidRPr="007963CC" w:rsidRDefault="007963CC" w:rsidP="007963CC">
            <w:pPr>
              <w:tabs>
                <w:tab w:val="left" w:pos="567"/>
              </w:tabs>
              <w:jc w:val="center"/>
              <w:rPr>
                <w:sz w:val="20"/>
                <w:szCs w:val="20"/>
                <w:lang w:val="ru-RU"/>
              </w:rPr>
            </w:pPr>
            <w:r w:rsidRPr="007963CC">
              <w:rPr>
                <w:sz w:val="20"/>
                <w:szCs w:val="20"/>
                <w:lang w:val="ru-RU"/>
              </w:rPr>
              <w:t>5</w:t>
            </w:r>
          </w:p>
        </w:tc>
        <w:tc>
          <w:tcPr>
            <w:tcW w:w="1276" w:type="dxa"/>
            <w:gridSpan w:val="2"/>
            <w:tcBorders>
              <w:top w:val="single" w:sz="4" w:space="0" w:color="auto"/>
              <w:bottom w:val="single" w:sz="4" w:space="0" w:color="auto"/>
            </w:tcBorders>
          </w:tcPr>
          <w:p w14:paraId="590DC8C9" w14:textId="77777777" w:rsidR="007963CC" w:rsidRPr="007963CC" w:rsidRDefault="007963CC" w:rsidP="007963CC">
            <w:pPr>
              <w:tabs>
                <w:tab w:val="left" w:pos="567"/>
              </w:tabs>
              <w:jc w:val="center"/>
              <w:rPr>
                <w:sz w:val="20"/>
                <w:szCs w:val="20"/>
                <w:lang w:val="en-US"/>
              </w:rPr>
            </w:pPr>
            <w:r w:rsidRPr="007963CC">
              <w:rPr>
                <w:sz w:val="20"/>
                <w:szCs w:val="20"/>
                <w:lang w:val="en-US"/>
              </w:rPr>
              <w:t>TsH83A</w:t>
            </w:r>
          </w:p>
          <w:p w14:paraId="00DCB23F"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2DAECB97"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Intretinerea urnelor: curatirea de gunoi </w:t>
            </w:r>
          </w:p>
          <w:p w14:paraId="25C53C3F"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1AA4FA71"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46289010" w14:textId="77777777" w:rsidR="007963CC" w:rsidRPr="007963CC" w:rsidRDefault="007963CC" w:rsidP="007963CC">
            <w:pPr>
              <w:tabs>
                <w:tab w:val="left" w:pos="567"/>
              </w:tabs>
              <w:jc w:val="center"/>
              <w:rPr>
                <w:sz w:val="20"/>
                <w:szCs w:val="20"/>
                <w:lang w:val="ru-RU"/>
              </w:rPr>
            </w:pPr>
            <w:r w:rsidRPr="007963CC">
              <w:rPr>
                <w:sz w:val="20"/>
                <w:szCs w:val="20"/>
                <w:lang w:val="ru-RU"/>
              </w:rPr>
              <w:t>730,00</w:t>
            </w:r>
          </w:p>
        </w:tc>
      </w:tr>
      <w:tr w:rsidR="007963CC" w:rsidRPr="007963CC" w14:paraId="5687E123"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6DB8A7"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B51ACD2"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w:t>
            </w:r>
          </w:p>
        </w:tc>
        <w:tc>
          <w:tcPr>
            <w:tcW w:w="4252" w:type="dxa"/>
            <w:gridSpan w:val="3"/>
            <w:tcBorders>
              <w:top w:val="nil"/>
              <w:bottom w:val="single" w:sz="2" w:space="0" w:color="auto"/>
            </w:tcBorders>
          </w:tcPr>
          <w:p w14:paraId="775FB912" w14:textId="77777777" w:rsidR="007963CC" w:rsidRPr="007963CC" w:rsidRDefault="007963CC" w:rsidP="007963CC">
            <w:pPr>
              <w:tabs>
                <w:tab w:val="left" w:pos="567"/>
              </w:tabs>
              <w:jc w:val="center"/>
              <w:rPr>
                <w:sz w:val="20"/>
                <w:szCs w:val="20"/>
                <w:lang w:val="ru-RU"/>
              </w:rPr>
            </w:pPr>
            <w:r w:rsidRPr="007963CC">
              <w:rPr>
                <w:sz w:val="20"/>
                <w:szCs w:val="20"/>
                <w:lang w:val="ru-RU"/>
              </w:rPr>
              <w:t>Muncitor hamal</w:t>
            </w:r>
          </w:p>
        </w:tc>
        <w:tc>
          <w:tcPr>
            <w:tcW w:w="993" w:type="dxa"/>
            <w:gridSpan w:val="2"/>
            <w:tcBorders>
              <w:top w:val="nil"/>
              <w:bottom w:val="single" w:sz="2" w:space="0" w:color="auto"/>
            </w:tcBorders>
          </w:tcPr>
          <w:p w14:paraId="2E4BDE01"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2F908695" w14:textId="77777777" w:rsidR="007963CC" w:rsidRPr="007963CC" w:rsidRDefault="007963CC" w:rsidP="007963CC">
            <w:pPr>
              <w:tabs>
                <w:tab w:val="left" w:pos="567"/>
              </w:tabs>
              <w:jc w:val="center"/>
              <w:rPr>
                <w:sz w:val="20"/>
                <w:szCs w:val="20"/>
                <w:lang w:val="ru-RU"/>
              </w:rPr>
            </w:pPr>
            <w:r w:rsidRPr="007963CC">
              <w:rPr>
                <w:sz w:val="20"/>
                <w:szCs w:val="20"/>
                <w:lang w:val="ru-RU"/>
              </w:rPr>
              <w:t>5 803,50</w:t>
            </w:r>
          </w:p>
        </w:tc>
      </w:tr>
      <w:tr w:rsidR="007963CC" w:rsidRPr="007963CC" w14:paraId="7B9DB555"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5D4E1D8" w14:textId="77777777" w:rsidR="007963CC" w:rsidRPr="007963CC" w:rsidRDefault="007963CC" w:rsidP="007963CC">
            <w:pPr>
              <w:tabs>
                <w:tab w:val="left" w:pos="567"/>
              </w:tabs>
              <w:jc w:val="center"/>
              <w:rPr>
                <w:sz w:val="20"/>
                <w:szCs w:val="20"/>
                <w:lang w:val="ru-RU"/>
              </w:rPr>
            </w:pPr>
            <w:r w:rsidRPr="007963CC">
              <w:rPr>
                <w:sz w:val="20"/>
                <w:szCs w:val="20"/>
                <w:lang w:val="ru-RU"/>
              </w:rPr>
              <w:t>6</w:t>
            </w:r>
          </w:p>
        </w:tc>
        <w:tc>
          <w:tcPr>
            <w:tcW w:w="1276" w:type="dxa"/>
            <w:gridSpan w:val="2"/>
            <w:tcBorders>
              <w:top w:val="single" w:sz="4" w:space="0" w:color="auto"/>
              <w:bottom w:val="single" w:sz="4" w:space="0" w:color="auto"/>
            </w:tcBorders>
          </w:tcPr>
          <w:p w14:paraId="42E8E50C" w14:textId="77777777" w:rsidR="007963CC" w:rsidRPr="007963CC" w:rsidRDefault="007963CC" w:rsidP="007963CC">
            <w:pPr>
              <w:tabs>
                <w:tab w:val="left" w:pos="567"/>
              </w:tabs>
              <w:jc w:val="center"/>
              <w:rPr>
                <w:sz w:val="20"/>
                <w:szCs w:val="20"/>
                <w:lang w:val="en-US"/>
              </w:rPr>
            </w:pPr>
            <w:r w:rsidRPr="007963CC">
              <w:rPr>
                <w:sz w:val="20"/>
                <w:szCs w:val="20"/>
                <w:lang w:val="en-US"/>
              </w:rPr>
              <w:t>TsH89A</w:t>
            </w:r>
          </w:p>
          <w:p w14:paraId="7BA7E56E"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7319B8A0"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Indepartarea buruienilor de linga bordure, copaci </w:t>
            </w:r>
          </w:p>
          <w:p w14:paraId="3CCCC225"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640CE33"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4F333C50" w14:textId="77777777" w:rsidR="007963CC" w:rsidRPr="007963CC" w:rsidRDefault="007963CC" w:rsidP="007963CC">
            <w:pPr>
              <w:tabs>
                <w:tab w:val="left" w:pos="567"/>
              </w:tabs>
              <w:jc w:val="center"/>
              <w:rPr>
                <w:sz w:val="20"/>
                <w:szCs w:val="20"/>
                <w:lang w:val="ru-RU"/>
              </w:rPr>
            </w:pPr>
            <w:r w:rsidRPr="007963CC">
              <w:rPr>
                <w:sz w:val="20"/>
                <w:szCs w:val="20"/>
                <w:lang w:val="ru-RU"/>
              </w:rPr>
              <w:t>48,00</w:t>
            </w:r>
          </w:p>
        </w:tc>
      </w:tr>
      <w:tr w:rsidR="007963CC" w:rsidRPr="007963CC" w14:paraId="51D3970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C4269C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AE0C059"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w:t>
            </w:r>
          </w:p>
        </w:tc>
        <w:tc>
          <w:tcPr>
            <w:tcW w:w="4252" w:type="dxa"/>
            <w:gridSpan w:val="3"/>
            <w:tcBorders>
              <w:top w:val="nil"/>
              <w:bottom w:val="single" w:sz="2" w:space="0" w:color="auto"/>
            </w:tcBorders>
          </w:tcPr>
          <w:p w14:paraId="2B3FF412" w14:textId="77777777" w:rsidR="007963CC" w:rsidRPr="007963CC" w:rsidRDefault="007963CC" w:rsidP="007963CC">
            <w:pPr>
              <w:tabs>
                <w:tab w:val="left" w:pos="567"/>
              </w:tabs>
              <w:jc w:val="center"/>
              <w:rPr>
                <w:sz w:val="20"/>
                <w:szCs w:val="20"/>
                <w:lang w:val="ru-RU"/>
              </w:rPr>
            </w:pPr>
            <w:r w:rsidRPr="007963CC">
              <w:rPr>
                <w:sz w:val="20"/>
                <w:szCs w:val="20"/>
                <w:lang w:val="ru-RU"/>
              </w:rPr>
              <w:t>Muncitor necalificat</w:t>
            </w:r>
          </w:p>
        </w:tc>
        <w:tc>
          <w:tcPr>
            <w:tcW w:w="993" w:type="dxa"/>
            <w:gridSpan w:val="2"/>
            <w:tcBorders>
              <w:top w:val="nil"/>
              <w:bottom w:val="single" w:sz="2" w:space="0" w:color="auto"/>
            </w:tcBorders>
          </w:tcPr>
          <w:p w14:paraId="4F8312EE"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27A1DBC" w14:textId="77777777" w:rsidR="007963CC" w:rsidRPr="007963CC" w:rsidRDefault="007963CC" w:rsidP="007963CC">
            <w:pPr>
              <w:tabs>
                <w:tab w:val="left" w:pos="567"/>
              </w:tabs>
              <w:jc w:val="center"/>
              <w:rPr>
                <w:sz w:val="20"/>
                <w:szCs w:val="20"/>
                <w:lang w:val="ru-RU"/>
              </w:rPr>
            </w:pPr>
            <w:r w:rsidRPr="007963CC">
              <w:rPr>
                <w:sz w:val="20"/>
                <w:szCs w:val="20"/>
                <w:lang w:val="ru-RU"/>
              </w:rPr>
              <w:t>196,80</w:t>
            </w:r>
          </w:p>
        </w:tc>
      </w:tr>
      <w:tr w:rsidR="007963CC" w:rsidRPr="007963CC" w14:paraId="6D35E1DF"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D54D5CF" w14:textId="77777777" w:rsidR="007963CC" w:rsidRPr="007963CC" w:rsidRDefault="007963CC" w:rsidP="007963CC">
            <w:pPr>
              <w:tabs>
                <w:tab w:val="left" w:pos="567"/>
              </w:tabs>
              <w:jc w:val="center"/>
              <w:rPr>
                <w:sz w:val="20"/>
                <w:szCs w:val="20"/>
                <w:lang w:val="ru-RU"/>
              </w:rPr>
            </w:pPr>
            <w:r w:rsidRPr="007963CC">
              <w:rPr>
                <w:sz w:val="20"/>
                <w:szCs w:val="20"/>
                <w:lang w:val="ru-RU"/>
              </w:rPr>
              <w:t>7</w:t>
            </w:r>
          </w:p>
        </w:tc>
        <w:tc>
          <w:tcPr>
            <w:tcW w:w="1276" w:type="dxa"/>
            <w:gridSpan w:val="2"/>
            <w:tcBorders>
              <w:top w:val="single" w:sz="4" w:space="0" w:color="auto"/>
              <w:bottom w:val="single" w:sz="4" w:space="0" w:color="auto"/>
            </w:tcBorders>
          </w:tcPr>
          <w:p w14:paraId="7A9B34DF" w14:textId="77777777" w:rsidR="007963CC" w:rsidRPr="007963CC" w:rsidRDefault="007963CC" w:rsidP="007963CC">
            <w:pPr>
              <w:tabs>
                <w:tab w:val="left" w:pos="567"/>
              </w:tabs>
              <w:jc w:val="center"/>
              <w:rPr>
                <w:sz w:val="20"/>
                <w:szCs w:val="20"/>
                <w:lang w:val="en-US"/>
              </w:rPr>
            </w:pPr>
            <w:r w:rsidRPr="007963CC">
              <w:rPr>
                <w:sz w:val="20"/>
                <w:szCs w:val="20"/>
                <w:lang w:val="en-US"/>
              </w:rPr>
              <w:t>TsH92A</w:t>
            </w:r>
          </w:p>
          <w:p w14:paraId="2F484493"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27B9518"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Incarcarea in auto gunoi, frunze </w:t>
            </w:r>
          </w:p>
          <w:p w14:paraId="5A137D74"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38C0ACC6" w14:textId="77777777" w:rsidR="007963CC" w:rsidRPr="007963CC" w:rsidRDefault="007963CC" w:rsidP="007963CC">
            <w:pPr>
              <w:tabs>
                <w:tab w:val="left" w:pos="567"/>
              </w:tabs>
              <w:jc w:val="center"/>
              <w:rPr>
                <w:sz w:val="20"/>
                <w:szCs w:val="20"/>
                <w:lang w:val="ru-RU"/>
              </w:rPr>
            </w:pPr>
            <w:r w:rsidRPr="007963CC">
              <w:rPr>
                <w:sz w:val="20"/>
                <w:szCs w:val="20"/>
                <w:lang w:val="ru-RU"/>
              </w:rPr>
              <w:t>t</w:t>
            </w:r>
          </w:p>
        </w:tc>
        <w:tc>
          <w:tcPr>
            <w:tcW w:w="1559" w:type="dxa"/>
            <w:gridSpan w:val="2"/>
            <w:tcBorders>
              <w:top w:val="single" w:sz="4" w:space="0" w:color="auto"/>
              <w:bottom w:val="single" w:sz="4" w:space="0" w:color="auto"/>
            </w:tcBorders>
            <w:vAlign w:val="center"/>
          </w:tcPr>
          <w:p w14:paraId="52B10C68" w14:textId="77777777" w:rsidR="007963CC" w:rsidRPr="007963CC" w:rsidRDefault="007963CC" w:rsidP="007963CC">
            <w:pPr>
              <w:tabs>
                <w:tab w:val="left" w:pos="567"/>
              </w:tabs>
              <w:jc w:val="center"/>
              <w:rPr>
                <w:sz w:val="20"/>
                <w:szCs w:val="20"/>
                <w:lang w:val="ru-RU"/>
              </w:rPr>
            </w:pPr>
            <w:r w:rsidRPr="007963CC">
              <w:rPr>
                <w:sz w:val="20"/>
                <w:szCs w:val="20"/>
                <w:lang w:val="ru-RU"/>
              </w:rPr>
              <w:t>1 050,00</w:t>
            </w:r>
          </w:p>
        </w:tc>
      </w:tr>
      <w:tr w:rsidR="007963CC" w:rsidRPr="007963CC" w14:paraId="5AD3E004"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7271E0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2B7A951"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93100600199002</w:t>
            </w:r>
          </w:p>
        </w:tc>
        <w:tc>
          <w:tcPr>
            <w:tcW w:w="4252" w:type="dxa"/>
            <w:gridSpan w:val="3"/>
            <w:tcBorders>
              <w:top w:val="nil"/>
              <w:bottom w:val="single" w:sz="2" w:space="0" w:color="auto"/>
            </w:tcBorders>
          </w:tcPr>
          <w:p w14:paraId="1AE759CD" w14:textId="77777777" w:rsidR="007963CC" w:rsidRPr="007963CC" w:rsidRDefault="007963CC" w:rsidP="007963CC">
            <w:pPr>
              <w:tabs>
                <w:tab w:val="left" w:pos="567"/>
              </w:tabs>
              <w:jc w:val="center"/>
              <w:rPr>
                <w:sz w:val="20"/>
                <w:szCs w:val="20"/>
                <w:lang w:val="ru-RU"/>
              </w:rPr>
            </w:pPr>
            <w:r w:rsidRPr="007963CC">
              <w:rPr>
                <w:sz w:val="20"/>
                <w:szCs w:val="20"/>
                <w:lang w:val="ru-RU"/>
              </w:rPr>
              <w:t>Muncitor spatii verzi</w:t>
            </w:r>
          </w:p>
        </w:tc>
        <w:tc>
          <w:tcPr>
            <w:tcW w:w="993" w:type="dxa"/>
            <w:gridSpan w:val="2"/>
            <w:tcBorders>
              <w:top w:val="nil"/>
              <w:bottom w:val="single" w:sz="2" w:space="0" w:color="auto"/>
            </w:tcBorders>
          </w:tcPr>
          <w:p w14:paraId="386CCAFD"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40B42A9F" w14:textId="77777777" w:rsidR="007963CC" w:rsidRPr="007963CC" w:rsidRDefault="007963CC" w:rsidP="007963CC">
            <w:pPr>
              <w:tabs>
                <w:tab w:val="left" w:pos="567"/>
              </w:tabs>
              <w:jc w:val="center"/>
              <w:rPr>
                <w:sz w:val="20"/>
                <w:szCs w:val="20"/>
                <w:lang w:val="ru-RU"/>
              </w:rPr>
            </w:pPr>
            <w:r w:rsidRPr="007963CC">
              <w:rPr>
                <w:sz w:val="20"/>
                <w:szCs w:val="20"/>
                <w:lang w:val="ru-RU"/>
              </w:rPr>
              <w:t>4 056,15</w:t>
            </w:r>
          </w:p>
        </w:tc>
      </w:tr>
      <w:tr w:rsidR="007963CC" w:rsidRPr="007963CC" w14:paraId="068DAE55"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D45D385" w14:textId="77777777" w:rsidR="007963CC" w:rsidRPr="007963CC" w:rsidRDefault="007963CC" w:rsidP="007963CC">
            <w:pPr>
              <w:tabs>
                <w:tab w:val="left" w:pos="567"/>
              </w:tabs>
              <w:jc w:val="center"/>
              <w:rPr>
                <w:sz w:val="20"/>
                <w:szCs w:val="20"/>
                <w:lang w:val="ru-RU"/>
              </w:rPr>
            </w:pPr>
            <w:r w:rsidRPr="007963CC">
              <w:rPr>
                <w:sz w:val="20"/>
                <w:szCs w:val="20"/>
                <w:lang w:val="ru-RU"/>
              </w:rPr>
              <w:t>8</w:t>
            </w:r>
          </w:p>
        </w:tc>
        <w:tc>
          <w:tcPr>
            <w:tcW w:w="1276" w:type="dxa"/>
            <w:gridSpan w:val="2"/>
            <w:tcBorders>
              <w:top w:val="single" w:sz="4" w:space="0" w:color="auto"/>
              <w:bottom w:val="single" w:sz="4" w:space="0" w:color="auto"/>
            </w:tcBorders>
          </w:tcPr>
          <w:p w14:paraId="4AD05588" w14:textId="77777777" w:rsidR="007963CC" w:rsidRPr="007963CC" w:rsidRDefault="007963CC" w:rsidP="007963CC">
            <w:pPr>
              <w:tabs>
                <w:tab w:val="left" w:pos="567"/>
              </w:tabs>
              <w:jc w:val="center"/>
              <w:rPr>
                <w:sz w:val="20"/>
                <w:szCs w:val="20"/>
                <w:lang w:val="en-US"/>
              </w:rPr>
            </w:pPr>
            <w:r w:rsidRPr="007963CC">
              <w:rPr>
                <w:sz w:val="20"/>
                <w:szCs w:val="20"/>
                <w:lang w:val="en-US"/>
              </w:rPr>
              <w:t>TsI50A5</w:t>
            </w:r>
          </w:p>
          <w:p w14:paraId="356E0F6F"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A52E4AC"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Transportarea gunoiului cu tractor MTZ-320 cu remorca  la distanta de 5 km </w:t>
            </w:r>
          </w:p>
          <w:p w14:paraId="391B8209"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6F586E28" w14:textId="77777777" w:rsidR="007963CC" w:rsidRPr="007963CC" w:rsidRDefault="007963CC" w:rsidP="007963CC">
            <w:pPr>
              <w:tabs>
                <w:tab w:val="left" w:pos="567"/>
              </w:tabs>
              <w:jc w:val="center"/>
              <w:rPr>
                <w:sz w:val="20"/>
                <w:szCs w:val="20"/>
                <w:lang w:val="ru-RU"/>
              </w:rPr>
            </w:pPr>
            <w:r w:rsidRPr="007963CC">
              <w:rPr>
                <w:sz w:val="20"/>
                <w:szCs w:val="20"/>
                <w:lang w:val="ru-RU"/>
              </w:rPr>
              <w:t>t</w:t>
            </w:r>
          </w:p>
        </w:tc>
        <w:tc>
          <w:tcPr>
            <w:tcW w:w="1559" w:type="dxa"/>
            <w:gridSpan w:val="2"/>
            <w:tcBorders>
              <w:top w:val="single" w:sz="4" w:space="0" w:color="auto"/>
              <w:bottom w:val="single" w:sz="4" w:space="0" w:color="auto"/>
            </w:tcBorders>
            <w:vAlign w:val="center"/>
          </w:tcPr>
          <w:p w14:paraId="2E86DB09" w14:textId="77777777" w:rsidR="007963CC" w:rsidRPr="007963CC" w:rsidRDefault="007963CC" w:rsidP="007963CC">
            <w:pPr>
              <w:tabs>
                <w:tab w:val="left" w:pos="567"/>
              </w:tabs>
              <w:jc w:val="center"/>
              <w:rPr>
                <w:sz w:val="20"/>
                <w:szCs w:val="20"/>
                <w:lang w:val="ru-RU"/>
              </w:rPr>
            </w:pPr>
            <w:r w:rsidRPr="007963CC">
              <w:rPr>
                <w:sz w:val="20"/>
                <w:szCs w:val="20"/>
                <w:lang w:val="ru-RU"/>
              </w:rPr>
              <w:t>1 050,00</w:t>
            </w:r>
          </w:p>
        </w:tc>
      </w:tr>
      <w:tr w:rsidR="007963CC" w:rsidRPr="007963CC" w14:paraId="38879434"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659FFD"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9B76DB9" w14:textId="77777777" w:rsidR="007963CC" w:rsidRPr="007963CC" w:rsidRDefault="007963CC" w:rsidP="007963CC">
            <w:pPr>
              <w:tabs>
                <w:tab w:val="left" w:pos="567"/>
              </w:tabs>
              <w:jc w:val="center"/>
              <w:rPr>
                <w:sz w:val="20"/>
                <w:szCs w:val="20"/>
                <w:lang w:val="ru-RU"/>
              </w:rPr>
            </w:pPr>
            <w:r w:rsidRPr="007963CC">
              <w:rPr>
                <w:sz w:val="20"/>
                <w:szCs w:val="20"/>
                <w:lang w:val="ru-RU"/>
              </w:rPr>
              <w:t>34105400000066666</w:t>
            </w:r>
          </w:p>
        </w:tc>
        <w:tc>
          <w:tcPr>
            <w:tcW w:w="4252" w:type="dxa"/>
            <w:gridSpan w:val="3"/>
            <w:tcBorders>
              <w:top w:val="nil"/>
              <w:bottom w:val="single" w:sz="2" w:space="0" w:color="auto"/>
            </w:tcBorders>
          </w:tcPr>
          <w:p w14:paraId="1CF9309F" w14:textId="77777777" w:rsidR="007963CC" w:rsidRPr="007963CC" w:rsidRDefault="007963CC" w:rsidP="007963CC">
            <w:pPr>
              <w:tabs>
                <w:tab w:val="left" w:pos="567"/>
              </w:tabs>
              <w:jc w:val="center"/>
              <w:rPr>
                <w:sz w:val="20"/>
                <w:szCs w:val="20"/>
                <w:lang w:val="ru-RU"/>
              </w:rPr>
            </w:pPr>
            <w:r w:rsidRPr="007963CC">
              <w:rPr>
                <w:sz w:val="20"/>
                <w:szCs w:val="20"/>
                <w:lang w:val="ru-RU"/>
              </w:rPr>
              <w:t>Tractor MTZ-320 cu remorca</w:t>
            </w:r>
          </w:p>
        </w:tc>
        <w:tc>
          <w:tcPr>
            <w:tcW w:w="993" w:type="dxa"/>
            <w:gridSpan w:val="2"/>
            <w:tcBorders>
              <w:top w:val="nil"/>
              <w:bottom w:val="single" w:sz="2" w:space="0" w:color="auto"/>
            </w:tcBorders>
          </w:tcPr>
          <w:p w14:paraId="1ECAF225"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6AB839A0" w14:textId="77777777" w:rsidR="007963CC" w:rsidRPr="007963CC" w:rsidRDefault="007963CC" w:rsidP="007963CC">
            <w:pPr>
              <w:tabs>
                <w:tab w:val="left" w:pos="567"/>
              </w:tabs>
              <w:jc w:val="center"/>
              <w:rPr>
                <w:sz w:val="20"/>
                <w:szCs w:val="20"/>
                <w:lang w:val="ru-RU"/>
              </w:rPr>
            </w:pPr>
            <w:r w:rsidRPr="007963CC">
              <w:rPr>
                <w:sz w:val="20"/>
                <w:szCs w:val="20"/>
                <w:lang w:val="ru-RU"/>
              </w:rPr>
              <w:t>699,9993</w:t>
            </w:r>
          </w:p>
        </w:tc>
      </w:tr>
      <w:tr w:rsidR="007963CC" w:rsidRPr="007963CC" w14:paraId="2428D563"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44D6A01" w14:textId="77777777" w:rsidR="007963CC" w:rsidRPr="007963CC" w:rsidRDefault="007963CC" w:rsidP="007963CC">
            <w:pPr>
              <w:tabs>
                <w:tab w:val="left" w:pos="567"/>
              </w:tabs>
              <w:jc w:val="center"/>
              <w:rPr>
                <w:sz w:val="20"/>
                <w:szCs w:val="20"/>
                <w:lang w:val="ru-RU"/>
              </w:rPr>
            </w:pPr>
            <w:r w:rsidRPr="007963CC">
              <w:rPr>
                <w:sz w:val="20"/>
                <w:szCs w:val="20"/>
                <w:lang w:val="ru-RU"/>
              </w:rPr>
              <w:t>9</w:t>
            </w:r>
          </w:p>
        </w:tc>
        <w:tc>
          <w:tcPr>
            <w:tcW w:w="1276" w:type="dxa"/>
            <w:gridSpan w:val="2"/>
            <w:tcBorders>
              <w:top w:val="single" w:sz="4" w:space="0" w:color="auto"/>
              <w:bottom w:val="single" w:sz="4" w:space="0" w:color="auto"/>
            </w:tcBorders>
          </w:tcPr>
          <w:p w14:paraId="68E87D68" w14:textId="77777777" w:rsidR="007963CC" w:rsidRPr="007963CC" w:rsidRDefault="007963CC" w:rsidP="007963CC">
            <w:pPr>
              <w:tabs>
                <w:tab w:val="left" w:pos="567"/>
              </w:tabs>
              <w:jc w:val="center"/>
              <w:rPr>
                <w:sz w:val="20"/>
                <w:szCs w:val="20"/>
                <w:lang w:val="en-US"/>
              </w:rPr>
            </w:pPr>
            <w:r w:rsidRPr="007963CC">
              <w:rPr>
                <w:sz w:val="20"/>
                <w:szCs w:val="20"/>
                <w:lang w:val="en-US"/>
              </w:rPr>
              <w:t>TsH192A</w:t>
            </w:r>
          </w:p>
          <w:p w14:paraId="3A1FDED7"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73B4B2B2" w14:textId="77777777" w:rsidR="007963CC" w:rsidRPr="007963CC" w:rsidRDefault="007963CC" w:rsidP="007963CC">
            <w:pPr>
              <w:tabs>
                <w:tab w:val="left" w:pos="567"/>
              </w:tabs>
              <w:jc w:val="center"/>
              <w:rPr>
                <w:sz w:val="20"/>
                <w:szCs w:val="20"/>
                <w:lang w:val="en-US"/>
              </w:rPr>
            </w:pPr>
            <w:r w:rsidRPr="007963CC">
              <w:rPr>
                <w:sz w:val="20"/>
                <w:szCs w:val="20"/>
                <w:lang w:val="en-US"/>
              </w:rPr>
              <w:t>Prelucrarea plantatiilor cu erbicide utilizand vermodelul manual "</w:t>
            </w:r>
            <w:r w:rsidRPr="007963CC">
              <w:rPr>
                <w:sz w:val="20"/>
                <w:szCs w:val="20"/>
                <w:lang w:val="ru-RU"/>
              </w:rPr>
              <w:t>ОРП</w:t>
            </w:r>
            <w:r w:rsidRPr="007963CC">
              <w:rPr>
                <w:sz w:val="20"/>
                <w:szCs w:val="20"/>
                <w:lang w:val="en-US"/>
              </w:rPr>
              <w:t>-</w:t>
            </w:r>
            <w:r w:rsidRPr="007963CC">
              <w:rPr>
                <w:sz w:val="20"/>
                <w:szCs w:val="20"/>
                <w:lang w:val="ru-RU"/>
              </w:rPr>
              <w:t>Г</w:t>
            </w:r>
            <w:r w:rsidRPr="007963CC">
              <w:rPr>
                <w:sz w:val="20"/>
                <w:szCs w:val="20"/>
                <w:lang w:val="en-US"/>
              </w:rPr>
              <w:t xml:space="preserve">" </w:t>
            </w:r>
          </w:p>
          <w:p w14:paraId="763859A3"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6AD3AF88"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5601F535" w14:textId="77777777" w:rsidR="007963CC" w:rsidRPr="007963CC" w:rsidRDefault="007963CC" w:rsidP="007963CC">
            <w:pPr>
              <w:tabs>
                <w:tab w:val="left" w:pos="567"/>
              </w:tabs>
              <w:jc w:val="center"/>
              <w:rPr>
                <w:sz w:val="20"/>
                <w:szCs w:val="20"/>
                <w:lang w:val="ru-RU"/>
              </w:rPr>
            </w:pPr>
            <w:r w:rsidRPr="007963CC">
              <w:rPr>
                <w:sz w:val="20"/>
                <w:szCs w:val="20"/>
                <w:lang w:val="ru-RU"/>
              </w:rPr>
              <w:t>360,00</w:t>
            </w:r>
          </w:p>
        </w:tc>
      </w:tr>
      <w:tr w:rsidR="007963CC" w:rsidRPr="007963CC" w14:paraId="21DF55F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D8EF65B"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08DCE2A"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w:t>
            </w:r>
          </w:p>
        </w:tc>
        <w:tc>
          <w:tcPr>
            <w:tcW w:w="4252" w:type="dxa"/>
            <w:gridSpan w:val="3"/>
            <w:tcBorders>
              <w:top w:val="nil"/>
              <w:bottom w:val="single" w:sz="2" w:space="0" w:color="auto"/>
            </w:tcBorders>
          </w:tcPr>
          <w:p w14:paraId="5B2AD136" w14:textId="77777777" w:rsidR="007963CC" w:rsidRPr="007963CC" w:rsidRDefault="007963CC" w:rsidP="007963CC">
            <w:pPr>
              <w:tabs>
                <w:tab w:val="left" w:pos="567"/>
              </w:tabs>
              <w:jc w:val="center"/>
              <w:rPr>
                <w:sz w:val="20"/>
                <w:szCs w:val="20"/>
                <w:lang w:val="ru-RU"/>
              </w:rPr>
            </w:pPr>
            <w:r w:rsidRPr="007963CC">
              <w:rPr>
                <w:sz w:val="20"/>
                <w:szCs w:val="20"/>
                <w:lang w:val="ru-RU"/>
              </w:rPr>
              <w:t>Muncitor necalificat</w:t>
            </w:r>
          </w:p>
        </w:tc>
        <w:tc>
          <w:tcPr>
            <w:tcW w:w="993" w:type="dxa"/>
            <w:gridSpan w:val="2"/>
            <w:tcBorders>
              <w:top w:val="nil"/>
              <w:bottom w:val="single" w:sz="2" w:space="0" w:color="auto"/>
            </w:tcBorders>
          </w:tcPr>
          <w:p w14:paraId="14A8E80D"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2EDAFB16" w14:textId="77777777" w:rsidR="007963CC" w:rsidRPr="007963CC" w:rsidRDefault="007963CC" w:rsidP="007963CC">
            <w:pPr>
              <w:tabs>
                <w:tab w:val="left" w:pos="567"/>
              </w:tabs>
              <w:jc w:val="center"/>
              <w:rPr>
                <w:sz w:val="20"/>
                <w:szCs w:val="20"/>
                <w:lang w:val="ru-RU"/>
              </w:rPr>
            </w:pPr>
            <w:r w:rsidRPr="007963CC">
              <w:rPr>
                <w:sz w:val="20"/>
                <w:szCs w:val="20"/>
                <w:lang w:val="ru-RU"/>
              </w:rPr>
              <w:t>205,20</w:t>
            </w:r>
          </w:p>
        </w:tc>
      </w:tr>
      <w:tr w:rsidR="007963CC" w:rsidRPr="007963CC" w14:paraId="746FA35C"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F15F1D"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9DA9D79" w14:textId="77777777" w:rsidR="007963CC" w:rsidRPr="007963CC" w:rsidRDefault="007963CC" w:rsidP="007963CC">
            <w:pPr>
              <w:tabs>
                <w:tab w:val="left" w:pos="567"/>
              </w:tabs>
              <w:jc w:val="center"/>
              <w:rPr>
                <w:sz w:val="20"/>
                <w:szCs w:val="20"/>
                <w:lang w:val="ru-RU"/>
              </w:rPr>
            </w:pPr>
            <w:r w:rsidRPr="007963CC">
              <w:rPr>
                <w:sz w:val="20"/>
                <w:szCs w:val="20"/>
                <w:lang w:val="ru-RU"/>
              </w:rPr>
              <w:t>00000040</w:t>
            </w:r>
          </w:p>
        </w:tc>
        <w:tc>
          <w:tcPr>
            <w:tcW w:w="4252" w:type="dxa"/>
            <w:gridSpan w:val="3"/>
            <w:tcBorders>
              <w:top w:val="nil"/>
              <w:bottom w:val="single" w:sz="2" w:space="0" w:color="auto"/>
            </w:tcBorders>
          </w:tcPr>
          <w:p w14:paraId="12D7FECE" w14:textId="77777777" w:rsidR="007963CC" w:rsidRPr="007963CC" w:rsidRDefault="007963CC" w:rsidP="007963CC">
            <w:pPr>
              <w:tabs>
                <w:tab w:val="left" w:pos="567"/>
              </w:tabs>
              <w:jc w:val="center"/>
              <w:rPr>
                <w:sz w:val="20"/>
                <w:szCs w:val="20"/>
                <w:lang w:val="ru-RU"/>
              </w:rPr>
            </w:pPr>
            <w:r w:rsidRPr="007963CC">
              <w:rPr>
                <w:sz w:val="20"/>
                <w:szCs w:val="20"/>
                <w:lang w:val="ru-RU"/>
              </w:rPr>
              <w:t>Erbicide</w:t>
            </w:r>
          </w:p>
        </w:tc>
        <w:tc>
          <w:tcPr>
            <w:tcW w:w="993" w:type="dxa"/>
            <w:gridSpan w:val="2"/>
            <w:tcBorders>
              <w:top w:val="nil"/>
              <w:bottom w:val="single" w:sz="2" w:space="0" w:color="auto"/>
            </w:tcBorders>
          </w:tcPr>
          <w:p w14:paraId="0356E222"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372DD5CB" w14:textId="77777777" w:rsidR="007963CC" w:rsidRPr="007963CC" w:rsidRDefault="007963CC" w:rsidP="007963CC">
            <w:pPr>
              <w:tabs>
                <w:tab w:val="left" w:pos="567"/>
              </w:tabs>
              <w:jc w:val="center"/>
              <w:rPr>
                <w:sz w:val="20"/>
                <w:szCs w:val="20"/>
                <w:lang w:val="ru-RU"/>
              </w:rPr>
            </w:pPr>
            <w:r w:rsidRPr="007963CC">
              <w:rPr>
                <w:sz w:val="20"/>
                <w:szCs w:val="20"/>
                <w:lang w:val="ru-RU"/>
              </w:rPr>
              <w:t>18,00</w:t>
            </w:r>
          </w:p>
        </w:tc>
      </w:tr>
      <w:tr w:rsidR="007963CC" w:rsidRPr="007963CC" w14:paraId="33730DD3"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DAFFB9"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1914D6C" w14:textId="77777777" w:rsidR="007963CC" w:rsidRPr="007963CC" w:rsidRDefault="007963CC" w:rsidP="007963CC">
            <w:pPr>
              <w:tabs>
                <w:tab w:val="left" w:pos="567"/>
              </w:tabs>
              <w:jc w:val="center"/>
              <w:rPr>
                <w:sz w:val="20"/>
                <w:szCs w:val="20"/>
                <w:lang w:val="ru-RU"/>
              </w:rPr>
            </w:pPr>
            <w:r w:rsidRPr="007963CC">
              <w:rPr>
                <w:sz w:val="20"/>
                <w:szCs w:val="20"/>
                <w:lang w:val="ru-RU"/>
              </w:rPr>
              <w:t>1212121212121</w:t>
            </w:r>
          </w:p>
        </w:tc>
        <w:tc>
          <w:tcPr>
            <w:tcW w:w="4252" w:type="dxa"/>
            <w:gridSpan w:val="3"/>
            <w:tcBorders>
              <w:top w:val="nil"/>
              <w:bottom w:val="single" w:sz="2" w:space="0" w:color="auto"/>
            </w:tcBorders>
          </w:tcPr>
          <w:p w14:paraId="1E5413C2" w14:textId="77777777" w:rsidR="007963CC" w:rsidRPr="007963CC" w:rsidRDefault="007963CC" w:rsidP="007963CC">
            <w:pPr>
              <w:tabs>
                <w:tab w:val="left" w:pos="567"/>
              </w:tabs>
              <w:jc w:val="center"/>
              <w:rPr>
                <w:sz w:val="20"/>
                <w:szCs w:val="20"/>
                <w:lang w:val="ru-RU"/>
              </w:rPr>
            </w:pPr>
            <w:r w:rsidRPr="007963CC">
              <w:rPr>
                <w:sz w:val="20"/>
                <w:szCs w:val="20"/>
                <w:lang w:val="ru-RU"/>
              </w:rPr>
              <w:t>apa</w:t>
            </w:r>
          </w:p>
        </w:tc>
        <w:tc>
          <w:tcPr>
            <w:tcW w:w="993" w:type="dxa"/>
            <w:gridSpan w:val="2"/>
            <w:tcBorders>
              <w:top w:val="nil"/>
              <w:bottom w:val="single" w:sz="2" w:space="0" w:color="auto"/>
            </w:tcBorders>
          </w:tcPr>
          <w:p w14:paraId="1A86C60E"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3F68D2FD" w14:textId="77777777" w:rsidR="007963CC" w:rsidRPr="007963CC" w:rsidRDefault="007963CC" w:rsidP="007963CC">
            <w:pPr>
              <w:tabs>
                <w:tab w:val="left" w:pos="567"/>
              </w:tabs>
              <w:jc w:val="center"/>
              <w:rPr>
                <w:sz w:val="20"/>
                <w:szCs w:val="20"/>
                <w:lang w:val="ru-RU"/>
              </w:rPr>
            </w:pPr>
            <w:r w:rsidRPr="007963CC">
              <w:rPr>
                <w:sz w:val="20"/>
                <w:szCs w:val="20"/>
                <w:lang w:val="ru-RU"/>
              </w:rPr>
              <w:t>10,80</w:t>
            </w:r>
          </w:p>
        </w:tc>
      </w:tr>
      <w:tr w:rsidR="007963CC" w:rsidRPr="007963CC" w14:paraId="7D1D4FF8"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FE6304A" w14:textId="77777777" w:rsidR="007963CC" w:rsidRPr="007963CC" w:rsidRDefault="007963CC" w:rsidP="007963CC">
            <w:pPr>
              <w:tabs>
                <w:tab w:val="left" w:pos="567"/>
              </w:tabs>
              <w:jc w:val="center"/>
              <w:rPr>
                <w:sz w:val="20"/>
                <w:szCs w:val="20"/>
                <w:lang w:val="ru-RU"/>
              </w:rPr>
            </w:pPr>
            <w:r w:rsidRPr="007963CC">
              <w:rPr>
                <w:sz w:val="20"/>
                <w:szCs w:val="20"/>
                <w:lang w:val="ru-RU"/>
              </w:rPr>
              <w:t>10</w:t>
            </w:r>
          </w:p>
        </w:tc>
        <w:tc>
          <w:tcPr>
            <w:tcW w:w="1276" w:type="dxa"/>
            <w:gridSpan w:val="2"/>
            <w:tcBorders>
              <w:top w:val="single" w:sz="4" w:space="0" w:color="auto"/>
              <w:bottom w:val="single" w:sz="4" w:space="0" w:color="auto"/>
            </w:tcBorders>
          </w:tcPr>
          <w:p w14:paraId="1CD78284" w14:textId="77777777" w:rsidR="007963CC" w:rsidRPr="007963CC" w:rsidRDefault="007963CC" w:rsidP="007963CC">
            <w:pPr>
              <w:tabs>
                <w:tab w:val="left" w:pos="567"/>
              </w:tabs>
              <w:jc w:val="center"/>
              <w:rPr>
                <w:sz w:val="20"/>
                <w:szCs w:val="20"/>
                <w:lang w:val="en-US"/>
              </w:rPr>
            </w:pPr>
            <w:r w:rsidRPr="007963CC">
              <w:rPr>
                <w:sz w:val="20"/>
                <w:szCs w:val="20"/>
                <w:lang w:val="en-US"/>
              </w:rPr>
              <w:t>CN01A</w:t>
            </w:r>
          </w:p>
          <w:p w14:paraId="12B6D08E"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A6B9FD2"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Zugraveli simple pe baza de lapte de var, executate la bordura de drum  </w:t>
            </w:r>
          </w:p>
          <w:p w14:paraId="5DDEF2A9"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4D102026" w14:textId="77777777" w:rsidR="007963CC" w:rsidRPr="007963CC" w:rsidRDefault="007963CC" w:rsidP="007963CC">
            <w:pPr>
              <w:tabs>
                <w:tab w:val="left" w:pos="567"/>
              </w:tabs>
              <w:jc w:val="center"/>
              <w:rPr>
                <w:sz w:val="20"/>
                <w:szCs w:val="20"/>
                <w:lang w:val="ru-RU"/>
              </w:rPr>
            </w:pPr>
            <w:r w:rsidRPr="007963CC">
              <w:rPr>
                <w:sz w:val="20"/>
                <w:szCs w:val="20"/>
                <w:lang w:val="ru-RU"/>
              </w:rPr>
              <w:t>m2</w:t>
            </w:r>
          </w:p>
        </w:tc>
        <w:tc>
          <w:tcPr>
            <w:tcW w:w="1559" w:type="dxa"/>
            <w:gridSpan w:val="2"/>
            <w:tcBorders>
              <w:top w:val="single" w:sz="4" w:space="0" w:color="auto"/>
              <w:bottom w:val="single" w:sz="4" w:space="0" w:color="auto"/>
            </w:tcBorders>
            <w:vAlign w:val="center"/>
          </w:tcPr>
          <w:p w14:paraId="7EAE3B13" w14:textId="77777777" w:rsidR="007963CC" w:rsidRPr="007963CC" w:rsidRDefault="007963CC" w:rsidP="007963CC">
            <w:pPr>
              <w:tabs>
                <w:tab w:val="left" w:pos="567"/>
              </w:tabs>
              <w:jc w:val="center"/>
              <w:rPr>
                <w:sz w:val="20"/>
                <w:szCs w:val="20"/>
                <w:lang w:val="ru-RU"/>
              </w:rPr>
            </w:pPr>
            <w:r w:rsidRPr="007963CC">
              <w:rPr>
                <w:sz w:val="20"/>
                <w:szCs w:val="20"/>
                <w:lang w:val="ru-RU"/>
              </w:rPr>
              <w:t>12 484,00</w:t>
            </w:r>
          </w:p>
        </w:tc>
      </w:tr>
      <w:tr w:rsidR="007963CC" w:rsidRPr="007963CC" w14:paraId="2A6FAA7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91D7E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E1487AB" w14:textId="77777777" w:rsidR="007963CC" w:rsidRPr="007963CC" w:rsidRDefault="007963CC" w:rsidP="007963CC">
            <w:pPr>
              <w:tabs>
                <w:tab w:val="left" w:pos="567"/>
              </w:tabs>
              <w:jc w:val="center"/>
              <w:rPr>
                <w:sz w:val="20"/>
                <w:szCs w:val="20"/>
                <w:lang w:val="ru-RU"/>
              </w:rPr>
            </w:pPr>
            <w:r w:rsidRPr="007963CC">
              <w:rPr>
                <w:sz w:val="20"/>
                <w:szCs w:val="20"/>
                <w:lang w:val="ru-RU"/>
              </w:rPr>
              <w:t>7141020013300</w:t>
            </w:r>
          </w:p>
        </w:tc>
        <w:tc>
          <w:tcPr>
            <w:tcW w:w="4252" w:type="dxa"/>
            <w:gridSpan w:val="3"/>
            <w:tcBorders>
              <w:top w:val="nil"/>
              <w:bottom w:val="single" w:sz="2" w:space="0" w:color="auto"/>
            </w:tcBorders>
          </w:tcPr>
          <w:p w14:paraId="34A5814A" w14:textId="77777777" w:rsidR="007963CC" w:rsidRPr="007963CC" w:rsidRDefault="007963CC" w:rsidP="007963CC">
            <w:pPr>
              <w:tabs>
                <w:tab w:val="left" w:pos="567"/>
              </w:tabs>
              <w:jc w:val="center"/>
              <w:rPr>
                <w:sz w:val="20"/>
                <w:szCs w:val="20"/>
                <w:lang w:val="ru-RU"/>
              </w:rPr>
            </w:pPr>
            <w:r w:rsidRPr="007963CC">
              <w:rPr>
                <w:sz w:val="20"/>
                <w:szCs w:val="20"/>
                <w:lang w:val="ru-RU"/>
              </w:rPr>
              <w:t>Zugrav vopsitor</w:t>
            </w:r>
          </w:p>
        </w:tc>
        <w:tc>
          <w:tcPr>
            <w:tcW w:w="993" w:type="dxa"/>
            <w:gridSpan w:val="2"/>
            <w:tcBorders>
              <w:top w:val="nil"/>
              <w:bottom w:val="single" w:sz="2" w:space="0" w:color="auto"/>
            </w:tcBorders>
          </w:tcPr>
          <w:p w14:paraId="4C5DC960"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45034B61" w14:textId="77777777" w:rsidR="007963CC" w:rsidRPr="007963CC" w:rsidRDefault="007963CC" w:rsidP="007963CC">
            <w:pPr>
              <w:tabs>
                <w:tab w:val="left" w:pos="567"/>
              </w:tabs>
              <w:jc w:val="center"/>
              <w:rPr>
                <w:sz w:val="20"/>
                <w:szCs w:val="20"/>
                <w:lang w:val="ru-RU"/>
              </w:rPr>
            </w:pPr>
            <w:r w:rsidRPr="007963CC">
              <w:rPr>
                <w:sz w:val="20"/>
                <w:szCs w:val="20"/>
                <w:lang w:val="ru-RU"/>
              </w:rPr>
              <w:t>749,04</w:t>
            </w:r>
          </w:p>
        </w:tc>
      </w:tr>
      <w:tr w:rsidR="007963CC" w:rsidRPr="007963CC" w14:paraId="01E22D8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EB9C7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1DDE655" w14:textId="77777777" w:rsidR="007963CC" w:rsidRPr="007963CC" w:rsidRDefault="007963CC" w:rsidP="007963CC">
            <w:pPr>
              <w:tabs>
                <w:tab w:val="left" w:pos="567"/>
              </w:tabs>
              <w:jc w:val="center"/>
              <w:rPr>
                <w:sz w:val="20"/>
                <w:szCs w:val="20"/>
                <w:lang w:val="ru-RU"/>
              </w:rPr>
            </w:pPr>
            <w:r w:rsidRPr="007963CC">
              <w:rPr>
                <w:sz w:val="20"/>
                <w:szCs w:val="20"/>
                <w:lang w:val="ru-RU"/>
              </w:rPr>
              <w:t>2652102100696</w:t>
            </w:r>
          </w:p>
        </w:tc>
        <w:tc>
          <w:tcPr>
            <w:tcW w:w="4252" w:type="dxa"/>
            <w:gridSpan w:val="3"/>
            <w:tcBorders>
              <w:top w:val="nil"/>
              <w:bottom w:val="single" w:sz="2" w:space="0" w:color="auto"/>
            </w:tcBorders>
          </w:tcPr>
          <w:p w14:paraId="58DA1CB3" w14:textId="77777777" w:rsidR="007963CC" w:rsidRPr="007963CC" w:rsidRDefault="007963CC" w:rsidP="007963CC">
            <w:pPr>
              <w:tabs>
                <w:tab w:val="left" w:pos="567"/>
              </w:tabs>
              <w:jc w:val="center"/>
              <w:rPr>
                <w:sz w:val="20"/>
                <w:szCs w:val="20"/>
                <w:lang w:val="en-US"/>
              </w:rPr>
            </w:pPr>
            <w:r w:rsidRPr="007963CC">
              <w:rPr>
                <w:sz w:val="20"/>
                <w:szCs w:val="20"/>
                <w:lang w:val="en-US"/>
              </w:rPr>
              <w:t>Var bulgari pentru constructii Tip 2 vrac S 146</w:t>
            </w:r>
          </w:p>
        </w:tc>
        <w:tc>
          <w:tcPr>
            <w:tcW w:w="993" w:type="dxa"/>
            <w:gridSpan w:val="2"/>
            <w:tcBorders>
              <w:top w:val="nil"/>
              <w:bottom w:val="single" w:sz="2" w:space="0" w:color="auto"/>
            </w:tcBorders>
          </w:tcPr>
          <w:p w14:paraId="428BE65B"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0C10F70C" w14:textId="77777777" w:rsidR="007963CC" w:rsidRPr="007963CC" w:rsidRDefault="007963CC" w:rsidP="007963CC">
            <w:pPr>
              <w:tabs>
                <w:tab w:val="left" w:pos="567"/>
              </w:tabs>
              <w:jc w:val="center"/>
              <w:rPr>
                <w:sz w:val="20"/>
                <w:szCs w:val="20"/>
                <w:lang w:val="ru-RU"/>
              </w:rPr>
            </w:pPr>
            <w:r w:rsidRPr="007963CC">
              <w:rPr>
                <w:sz w:val="20"/>
                <w:szCs w:val="20"/>
                <w:lang w:val="ru-RU"/>
              </w:rPr>
              <w:t>1 248,40</w:t>
            </w:r>
          </w:p>
        </w:tc>
      </w:tr>
      <w:tr w:rsidR="007963CC" w:rsidRPr="007963CC" w14:paraId="23FD39FA"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F84C6F"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C991C5D" w14:textId="77777777" w:rsidR="007963CC" w:rsidRPr="007963CC" w:rsidRDefault="007963CC" w:rsidP="007963CC">
            <w:pPr>
              <w:tabs>
                <w:tab w:val="left" w:pos="567"/>
              </w:tabs>
              <w:jc w:val="center"/>
              <w:rPr>
                <w:sz w:val="20"/>
                <w:szCs w:val="20"/>
                <w:lang w:val="ru-RU"/>
              </w:rPr>
            </w:pPr>
            <w:r w:rsidRPr="007963CC">
              <w:rPr>
                <w:sz w:val="20"/>
                <w:szCs w:val="20"/>
                <w:lang w:val="ru-RU"/>
              </w:rPr>
              <w:t>2681126001472</w:t>
            </w:r>
          </w:p>
        </w:tc>
        <w:tc>
          <w:tcPr>
            <w:tcW w:w="4252" w:type="dxa"/>
            <w:gridSpan w:val="3"/>
            <w:tcBorders>
              <w:top w:val="nil"/>
              <w:bottom w:val="single" w:sz="2" w:space="0" w:color="auto"/>
            </w:tcBorders>
          </w:tcPr>
          <w:p w14:paraId="58E1E4B0" w14:textId="77777777" w:rsidR="007963CC" w:rsidRPr="007963CC" w:rsidRDefault="007963CC" w:rsidP="007963CC">
            <w:pPr>
              <w:tabs>
                <w:tab w:val="left" w:pos="567"/>
              </w:tabs>
              <w:jc w:val="center"/>
              <w:rPr>
                <w:sz w:val="20"/>
                <w:szCs w:val="20"/>
                <w:lang w:val="en-US"/>
              </w:rPr>
            </w:pPr>
            <w:r w:rsidRPr="007963CC">
              <w:rPr>
                <w:sz w:val="20"/>
                <w:szCs w:val="20"/>
                <w:lang w:val="en-US"/>
              </w:rPr>
              <w:t>Hirtie slefuita uscata 23x30 gr 6</w:t>
            </w:r>
          </w:p>
        </w:tc>
        <w:tc>
          <w:tcPr>
            <w:tcW w:w="993" w:type="dxa"/>
            <w:gridSpan w:val="2"/>
            <w:tcBorders>
              <w:top w:val="nil"/>
              <w:bottom w:val="single" w:sz="2" w:space="0" w:color="auto"/>
            </w:tcBorders>
          </w:tcPr>
          <w:p w14:paraId="6D0F2A06"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79CC0C35" w14:textId="77777777" w:rsidR="007963CC" w:rsidRPr="007963CC" w:rsidRDefault="007963CC" w:rsidP="007963CC">
            <w:pPr>
              <w:tabs>
                <w:tab w:val="left" w:pos="567"/>
              </w:tabs>
              <w:jc w:val="center"/>
              <w:rPr>
                <w:sz w:val="20"/>
                <w:szCs w:val="20"/>
                <w:lang w:val="ru-RU"/>
              </w:rPr>
            </w:pPr>
            <w:r w:rsidRPr="007963CC">
              <w:rPr>
                <w:sz w:val="20"/>
                <w:szCs w:val="20"/>
                <w:lang w:val="ru-RU"/>
              </w:rPr>
              <w:t>624,20</w:t>
            </w:r>
          </w:p>
        </w:tc>
      </w:tr>
      <w:tr w:rsidR="007963CC" w:rsidRPr="007963CC" w14:paraId="3F9AC36B"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A5F4E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DB01309" w14:textId="77777777" w:rsidR="007963CC" w:rsidRPr="007963CC" w:rsidRDefault="007963CC" w:rsidP="007963CC">
            <w:pPr>
              <w:tabs>
                <w:tab w:val="left" w:pos="567"/>
              </w:tabs>
              <w:jc w:val="center"/>
              <w:rPr>
                <w:sz w:val="20"/>
                <w:szCs w:val="20"/>
                <w:lang w:val="ru-RU"/>
              </w:rPr>
            </w:pPr>
            <w:r w:rsidRPr="007963CC">
              <w:rPr>
                <w:sz w:val="20"/>
                <w:szCs w:val="20"/>
                <w:lang w:val="ru-RU"/>
              </w:rPr>
              <w:t>4100116202818</w:t>
            </w:r>
          </w:p>
        </w:tc>
        <w:tc>
          <w:tcPr>
            <w:tcW w:w="4252" w:type="dxa"/>
            <w:gridSpan w:val="3"/>
            <w:tcBorders>
              <w:top w:val="nil"/>
              <w:bottom w:val="single" w:sz="2" w:space="0" w:color="auto"/>
            </w:tcBorders>
          </w:tcPr>
          <w:p w14:paraId="56D71C0E"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Apa pentru mortare si betoane </w:t>
            </w:r>
          </w:p>
        </w:tc>
        <w:tc>
          <w:tcPr>
            <w:tcW w:w="993" w:type="dxa"/>
            <w:gridSpan w:val="2"/>
            <w:tcBorders>
              <w:top w:val="nil"/>
              <w:bottom w:val="single" w:sz="2" w:space="0" w:color="auto"/>
            </w:tcBorders>
          </w:tcPr>
          <w:p w14:paraId="155C327C"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0D097A05" w14:textId="77777777" w:rsidR="007963CC" w:rsidRPr="007963CC" w:rsidRDefault="007963CC" w:rsidP="007963CC">
            <w:pPr>
              <w:tabs>
                <w:tab w:val="left" w:pos="567"/>
              </w:tabs>
              <w:jc w:val="center"/>
              <w:rPr>
                <w:sz w:val="20"/>
                <w:szCs w:val="20"/>
                <w:lang w:val="ru-RU"/>
              </w:rPr>
            </w:pPr>
            <w:r w:rsidRPr="007963CC">
              <w:rPr>
                <w:sz w:val="20"/>
                <w:szCs w:val="20"/>
                <w:lang w:val="ru-RU"/>
              </w:rPr>
              <w:t>13,7699</w:t>
            </w:r>
          </w:p>
        </w:tc>
      </w:tr>
      <w:tr w:rsidR="007963CC" w:rsidRPr="007963CC" w14:paraId="567C66E3"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F47C327" w14:textId="77777777" w:rsidR="007963CC" w:rsidRPr="007963CC" w:rsidRDefault="007963CC" w:rsidP="007963CC">
            <w:pPr>
              <w:tabs>
                <w:tab w:val="left" w:pos="567"/>
              </w:tabs>
              <w:jc w:val="center"/>
              <w:rPr>
                <w:sz w:val="20"/>
                <w:szCs w:val="20"/>
                <w:lang w:val="ru-RU"/>
              </w:rPr>
            </w:pPr>
            <w:r w:rsidRPr="007963CC">
              <w:rPr>
                <w:sz w:val="20"/>
                <w:szCs w:val="20"/>
                <w:lang w:val="ru-RU"/>
              </w:rPr>
              <w:t>11</w:t>
            </w:r>
          </w:p>
        </w:tc>
        <w:tc>
          <w:tcPr>
            <w:tcW w:w="1276" w:type="dxa"/>
            <w:gridSpan w:val="2"/>
            <w:tcBorders>
              <w:top w:val="single" w:sz="4" w:space="0" w:color="auto"/>
              <w:bottom w:val="single" w:sz="4" w:space="0" w:color="auto"/>
            </w:tcBorders>
          </w:tcPr>
          <w:p w14:paraId="6F167C7E" w14:textId="77777777" w:rsidR="007963CC" w:rsidRPr="007963CC" w:rsidRDefault="007963CC" w:rsidP="007963CC">
            <w:pPr>
              <w:tabs>
                <w:tab w:val="left" w:pos="567"/>
              </w:tabs>
              <w:jc w:val="center"/>
              <w:rPr>
                <w:sz w:val="20"/>
                <w:szCs w:val="20"/>
                <w:lang w:val="en-US"/>
              </w:rPr>
            </w:pPr>
            <w:r w:rsidRPr="007963CC">
              <w:rPr>
                <w:sz w:val="20"/>
                <w:szCs w:val="20"/>
                <w:lang w:val="en-US"/>
              </w:rPr>
              <w:t>CN01A</w:t>
            </w:r>
          </w:p>
          <w:p w14:paraId="4CB2D8FF"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43B85C8"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Zugraveli simple pe baza de lapte de var, a copacilor si pilonilor rotunzi </w:t>
            </w:r>
          </w:p>
          <w:p w14:paraId="7A8806A5"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4F73E299" w14:textId="77777777" w:rsidR="007963CC" w:rsidRPr="007963CC" w:rsidRDefault="007963CC" w:rsidP="007963CC">
            <w:pPr>
              <w:tabs>
                <w:tab w:val="left" w:pos="567"/>
              </w:tabs>
              <w:jc w:val="center"/>
              <w:rPr>
                <w:sz w:val="20"/>
                <w:szCs w:val="20"/>
                <w:lang w:val="ru-RU"/>
              </w:rPr>
            </w:pPr>
            <w:r w:rsidRPr="007963CC">
              <w:rPr>
                <w:sz w:val="20"/>
                <w:szCs w:val="20"/>
                <w:lang w:val="ru-RU"/>
              </w:rPr>
              <w:t>m2</w:t>
            </w:r>
          </w:p>
        </w:tc>
        <w:tc>
          <w:tcPr>
            <w:tcW w:w="1559" w:type="dxa"/>
            <w:gridSpan w:val="2"/>
            <w:tcBorders>
              <w:top w:val="single" w:sz="4" w:space="0" w:color="auto"/>
              <w:bottom w:val="single" w:sz="4" w:space="0" w:color="auto"/>
            </w:tcBorders>
            <w:vAlign w:val="center"/>
          </w:tcPr>
          <w:p w14:paraId="2BC8EEC3" w14:textId="77777777" w:rsidR="007963CC" w:rsidRPr="007963CC" w:rsidRDefault="007963CC" w:rsidP="007963CC">
            <w:pPr>
              <w:tabs>
                <w:tab w:val="left" w:pos="567"/>
              </w:tabs>
              <w:jc w:val="center"/>
              <w:rPr>
                <w:sz w:val="20"/>
                <w:szCs w:val="20"/>
                <w:lang w:val="ru-RU"/>
              </w:rPr>
            </w:pPr>
            <w:r w:rsidRPr="007963CC">
              <w:rPr>
                <w:sz w:val="20"/>
                <w:szCs w:val="20"/>
                <w:lang w:val="ru-RU"/>
              </w:rPr>
              <w:t>3 516,00</w:t>
            </w:r>
          </w:p>
        </w:tc>
      </w:tr>
      <w:tr w:rsidR="007963CC" w:rsidRPr="007963CC" w14:paraId="2879DBFC"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D83E73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849C6CD" w14:textId="77777777" w:rsidR="007963CC" w:rsidRPr="007963CC" w:rsidRDefault="007963CC" w:rsidP="007963CC">
            <w:pPr>
              <w:tabs>
                <w:tab w:val="left" w:pos="567"/>
              </w:tabs>
              <w:jc w:val="center"/>
              <w:rPr>
                <w:sz w:val="20"/>
                <w:szCs w:val="20"/>
                <w:lang w:val="ru-RU"/>
              </w:rPr>
            </w:pPr>
            <w:r w:rsidRPr="007963CC">
              <w:rPr>
                <w:sz w:val="20"/>
                <w:szCs w:val="20"/>
                <w:lang w:val="ru-RU"/>
              </w:rPr>
              <w:t>7141020013300</w:t>
            </w:r>
          </w:p>
        </w:tc>
        <w:tc>
          <w:tcPr>
            <w:tcW w:w="4252" w:type="dxa"/>
            <w:gridSpan w:val="3"/>
            <w:tcBorders>
              <w:top w:val="nil"/>
              <w:bottom w:val="single" w:sz="2" w:space="0" w:color="auto"/>
            </w:tcBorders>
          </w:tcPr>
          <w:p w14:paraId="515C8BB3" w14:textId="77777777" w:rsidR="007963CC" w:rsidRPr="007963CC" w:rsidRDefault="007963CC" w:rsidP="007963CC">
            <w:pPr>
              <w:tabs>
                <w:tab w:val="left" w:pos="567"/>
              </w:tabs>
              <w:jc w:val="center"/>
              <w:rPr>
                <w:sz w:val="20"/>
                <w:szCs w:val="20"/>
                <w:lang w:val="ru-RU"/>
              </w:rPr>
            </w:pPr>
            <w:r w:rsidRPr="007963CC">
              <w:rPr>
                <w:sz w:val="20"/>
                <w:szCs w:val="20"/>
                <w:lang w:val="ru-RU"/>
              </w:rPr>
              <w:t>Zugrav vopsitor</w:t>
            </w:r>
          </w:p>
        </w:tc>
        <w:tc>
          <w:tcPr>
            <w:tcW w:w="993" w:type="dxa"/>
            <w:gridSpan w:val="2"/>
            <w:tcBorders>
              <w:top w:val="nil"/>
              <w:bottom w:val="single" w:sz="2" w:space="0" w:color="auto"/>
            </w:tcBorders>
          </w:tcPr>
          <w:p w14:paraId="66683B13"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47AF3B11" w14:textId="77777777" w:rsidR="007963CC" w:rsidRPr="007963CC" w:rsidRDefault="007963CC" w:rsidP="007963CC">
            <w:pPr>
              <w:tabs>
                <w:tab w:val="left" w:pos="567"/>
              </w:tabs>
              <w:jc w:val="center"/>
              <w:rPr>
                <w:sz w:val="20"/>
                <w:szCs w:val="20"/>
                <w:lang w:val="ru-RU"/>
              </w:rPr>
            </w:pPr>
            <w:r w:rsidRPr="007963CC">
              <w:rPr>
                <w:sz w:val="20"/>
                <w:szCs w:val="20"/>
                <w:lang w:val="ru-RU"/>
              </w:rPr>
              <w:t>210,96</w:t>
            </w:r>
          </w:p>
        </w:tc>
      </w:tr>
      <w:tr w:rsidR="007963CC" w:rsidRPr="007963CC" w14:paraId="2E69E40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F9201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15138D9" w14:textId="77777777" w:rsidR="007963CC" w:rsidRPr="007963CC" w:rsidRDefault="007963CC" w:rsidP="007963CC">
            <w:pPr>
              <w:tabs>
                <w:tab w:val="left" w:pos="567"/>
              </w:tabs>
              <w:jc w:val="center"/>
              <w:rPr>
                <w:sz w:val="20"/>
                <w:szCs w:val="20"/>
                <w:lang w:val="ru-RU"/>
              </w:rPr>
            </w:pPr>
            <w:r w:rsidRPr="007963CC">
              <w:rPr>
                <w:sz w:val="20"/>
                <w:szCs w:val="20"/>
                <w:lang w:val="ru-RU"/>
              </w:rPr>
              <w:t>2652102100696</w:t>
            </w:r>
          </w:p>
        </w:tc>
        <w:tc>
          <w:tcPr>
            <w:tcW w:w="4252" w:type="dxa"/>
            <w:gridSpan w:val="3"/>
            <w:tcBorders>
              <w:top w:val="nil"/>
              <w:bottom w:val="single" w:sz="2" w:space="0" w:color="auto"/>
            </w:tcBorders>
          </w:tcPr>
          <w:p w14:paraId="43FEA789" w14:textId="77777777" w:rsidR="007963CC" w:rsidRPr="007963CC" w:rsidRDefault="007963CC" w:rsidP="007963CC">
            <w:pPr>
              <w:tabs>
                <w:tab w:val="left" w:pos="567"/>
              </w:tabs>
              <w:jc w:val="center"/>
              <w:rPr>
                <w:sz w:val="20"/>
                <w:szCs w:val="20"/>
                <w:lang w:val="en-US"/>
              </w:rPr>
            </w:pPr>
            <w:r w:rsidRPr="007963CC">
              <w:rPr>
                <w:sz w:val="20"/>
                <w:szCs w:val="20"/>
                <w:lang w:val="en-US"/>
              </w:rPr>
              <w:t>Var bulgari pentru constructii Tip 2 vrac S 146</w:t>
            </w:r>
          </w:p>
        </w:tc>
        <w:tc>
          <w:tcPr>
            <w:tcW w:w="993" w:type="dxa"/>
            <w:gridSpan w:val="2"/>
            <w:tcBorders>
              <w:top w:val="nil"/>
              <w:bottom w:val="single" w:sz="2" w:space="0" w:color="auto"/>
            </w:tcBorders>
          </w:tcPr>
          <w:p w14:paraId="1B6E1048"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68736801" w14:textId="77777777" w:rsidR="007963CC" w:rsidRPr="007963CC" w:rsidRDefault="007963CC" w:rsidP="007963CC">
            <w:pPr>
              <w:tabs>
                <w:tab w:val="left" w:pos="567"/>
              </w:tabs>
              <w:jc w:val="center"/>
              <w:rPr>
                <w:sz w:val="20"/>
                <w:szCs w:val="20"/>
                <w:lang w:val="ru-RU"/>
              </w:rPr>
            </w:pPr>
            <w:r w:rsidRPr="007963CC">
              <w:rPr>
                <w:sz w:val="20"/>
                <w:szCs w:val="20"/>
                <w:lang w:val="ru-RU"/>
              </w:rPr>
              <w:t>1 758,00</w:t>
            </w:r>
          </w:p>
        </w:tc>
      </w:tr>
      <w:tr w:rsidR="007963CC" w:rsidRPr="007963CC" w14:paraId="78E84EA0"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5CB49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2889724" w14:textId="77777777" w:rsidR="007963CC" w:rsidRPr="007963CC" w:rsidRDefault="007963CC" w:rsidP="007963CC">
            <w:pPr>
              <w:tabs>
                <w:tab w:val="left" w:pos="567"/>
              </w:tabs>
              <w:jc w:val="center"/>
              <w:rPr>
                <w:sz w:val="20"/>
                <w:szCs w:val="20"/>
                <w:lang w:val="ru-RU"/>
              </w:rPr>
            </w:pPr>
            <w:r w:rsidRPr="007963CC">
              <w:rPr>
                <w:sz w:val="20"/>
                <w:szCs w:val="20"/>
                <w:lang w:val="ru-RU"/>
              </w:rPr>
              <w:t>2681126001472</w:t>
            </w:r>
          </w:p>
        </w:tc>
        <w:tc>
          <w:tcPr>
            <w:tcW w:w="4252" w:type="dxa"/>
            <w:gridSpan w:val="3"/>
            <w:tcBorders>
              <w:top w:val="nil"/>
              <w:bottom w:val="single" w:sz="2" w:space="0" w:color="auto"/>
            </w:tcBorders>
          </w:tcPr>
          <w:p w14:paraId="1D1AFFD8" w14:textId="77777777" w:rsidR="007963CC" w:rsidRPr="007963CC" w:rsidRDefault="007963CC" w:rsidP="007963CC">
            <w:pPr>
              <w:tabs>
                <w:tab w:val="left" w:pos="567"/>
              </w:tabs>
              <w:jc w:val="center"/>
              <w:rPr>
                <w:sz w:val="20"/>
                <w:szCs w:val="20"/>
                <w:lang w:val="en-US"/>
              </w:rPr>
            </w:pPr>
            <w:r w:rsidRPr="007963CC">
              <w:rPr>
                <w:sz w:val="20"/>
                <w:szCs w:val="20"/>
                <w:lang w:val="en-US"/>
              </w:rPr>
              <w:t>Hirtie slefuita uscata 23x30 gr 6</w:t>
            </w:r>
          </w:p>
        </w:tc>
        <w:tc>
          <w:tcPr>
            <w:tcW w:w="993" w:type="dxa"/>
            <w:gridSpan w:val="2"/>
            <w:tcBorders>
              <w:top w:val="nil"/>
              <w:bottom w:val="single" w:sz="2" w:space="0" w:color="auto"/>
            </w:tcBorders>
          </w:tcPr>
          <w:p w14:paraId="2FD5CB0D"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37DB7370" w14:textId="77777777" w:rsidR="007963CC" w:rsidRPr="007963CC" w:rsidRDefault="007963CC" w:rsidP="007963CC">
            <w:pPr>
              <w:tabs>
                <w:tab w:val="left" w:pos="567"/>
              </w:tabs>
              <w:jc w:val="center"/>
              <w:rPr>
                <w:sz w:val="20"/>
                <w:szCs w:val="20"/>
                <w:lang w:val="ru-RU"/>
              </w:rPr>
            </w:pPr>
            <w:r w:rsidRPr="007963CC">
              <w:rPr>
                <w:sz w:val="20"/>
                <w:szCs w:val="20"/>
                <w:lang w:val="ru-RU"/>
              </w:rPr>
              <w:t>175,80</w:t>
            </w:r>
          </w:p>
        </w:tc>
      </w:tr>
      <w:tr w:rsidR="007963CC" w:rsidRPr="007963CC" w14:paraId="625E62C8"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31D402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4329433" w14:textId="77777777" w:rsidR="007963CC" w:rsidRPr="007963CC" w:rsidRDefault="007963CC" w:rsidP="007963CC">
            <w:pPr>
              <w:tabs>
                <w:tab w:val="left" w:pos="567"/>
              </w:tabs>
              <w:jc w:val="center"/>
              <w:rPr>
                <w:sz w:val="20"/>
                <w:szCs w:val="20"/>
                <w:lang w:val="ru-RU"/>
              </w:rPr>
            </w:pPr>
            <w:r w:rsidRPr="007963CC">
              <w:rPr>
                <w:sz w:val="20"/>
                <w:szCs w:val="20"/>
                <w:lang w:val="ru-RU"/>
              </w:rPr>
              <w:t>4100116202818</w:t>
            </w:r>
          </w:p>
        </w:tc>
        <w:tc>
          <w:tcPr>
            <w:tcW w:w="4252" w:type="dxa"/>
            <w:gridSpan w:val="3"/>
            <w:tcBorders>
              <w:top w:val="nil"/>
              <w:bottom w:val="single" w:sz="2" w:space="0" w:color="auto"/>
            </w:tcBorders>
          </w:tcPr>
          <w:p w14:paraId="736C2A50"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Apa pentru mortare si betoane </w:t>
            </w:r>
          </w:p>
        </w:tc>
        <w:tc>
          <w:tcPr>
            <w:tcW w:w="993" w:type="dxa"/>
            <w:gridSpan w:val="2"/>
            <w:tcBorders>
              <w:top w:val="nil"/>
              <w:bottom w:val="single" w:sz="2" w:space="0" w:color="auto"/>
            </w:tcBorders>
          </w:tcPr>
          <w:p w14:paraId="17A04257"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7A1DC012" w14:textId="77777777" w:rsidR="007963CC" w:rsidRPr="007963CC" w:rsidRDefault="007963CC" w:rsidP="007963CC">
            <w:pPr>
              <w:tabs>
                <w:tab w:val="left" w:pos="567"/>
              </w:tabs>
              <w:jc w:val="center"/>
              <w:rPr>
                <w:sz w:val="20"/>
                <w:szCs w:val="20"/>
                <w:lang w:val="ru-RU"/>
              </w:rPr>
            </w:pPr>
            <w:r w:rsidRPr="007963CC">
              <w:rPr>
                <w:sz w:val="20"/>
                <w:szCs w:val="20"/>
                <w:lang w:val="ru-RU"/>
              </w:rPr>
              <w:t>7,032</w:t>
            </w:r>
          </w:p>
        </w:tc>
      </w:tr>
      <w:tr w:rsidR="007963CC" w:rsidRPr="007963CC" w14:paraId="732C25FC" w14:textId="77777777" w:rsidTr="009E4A2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5A007064" w14:textId="77777777" w:rsidR="007963CC" w:rsidRPr="007963CC" w:rsidRDefault="007963CC" w:rsidP="007963CC">
            <w:pPr>
              <w:tabs>
                <w:tab w:val="left" w:pos="567"/>
              </w:tabs>
              <w:jc w:val="center"/>
              <w:rPr>
                <w:sz w:val="20"/>
                <w:szCs w:val="20"/>
                <w:lang w:val="ru-RU"/>
              </w:rPr>
            </w:pPr>
          </w:p>
        </w:tc>
        <w:tc>
          <w:tcPr>
            <w:tcW w:w="1276" w:type="dxa"/>
            <w:gridSpan w:val="2"/>
            <w:tcBorders>
              <w:left w:val="nil"/>
              <w:bottom w:val="nil"/>
              <w:right w:val="nil"/>
            </w:tcBorders>
          </w:tcPr>
          <w:p w14:paraId="5DE48F15" w14:textId="77777777" w:rsidR="007963CC" w:rsidRPr="007963CC" w:rsidRDefault="007963CC" w:rsidP="007963CC">
            <w:pPr>
              <w:tabs>
                <w:tab w:val="left" w:pos="567"/>
              </w:tabs>
              <w:jc w:val="center"/>
              <w:rPr>
                <w:sz w:val="20"/>
                <w:szCs w:val="20"/>
                <w:lang w:val="ru-RU"/>
              </w:rPr>
            </w:pPr>
          </w:p>
        </w:tc>
        <w:tc>
          <w:tcPr>
            <w:tcW w:w="3402" w:type="dxa"/>
            <w:gridSpan w:val="2"/>
            <w:tcBorders>
              <w:left w:val="nil"/>
              <w:bottom w:val="nil"/>
              <w:right w:val="nil"/>
            </w:tcBorders>
          </w:tcPr>
          <w:p w14:paraId="565FBA91" w14:textId="77777777" w:rsidR="007963CC" w:rsidRPr="007963CC" w:rsidRDefault="007963CC" w:rsidP="007963CC">
            <w:pPr>
              <w:tabs>
                <w:tab w:val="left" w:pos="567"/>
              </w:tabs>
              <w:rPr>
                <w:sz w:val="20"/>
                <w:szCs w:val="20"/>
                <w:lang w:val="en-US"/>
              </w:rPr>
            </w:pPr>
          </w:p>
        </w:tc>
        <w:tc>
          <w:tcPr>
            <w:tcW w:w="1134" w:type="dxa"/>
            <w:gridSpan w:val="2"/>
            <w:tcBorders>
              <w:left w:val="nil"/>
              <w:bottom w:val="nil"/>
              <w:right w:val="nil"/>
            </w:tcBorders>
          </w:tcPr>
          <w:p w14:paraId="318541CA" w14:textId="77777777" w:rsidR="007963CC" w:rsidRPr="007963CC" w:rsidRDefault="007963CC" w:rsidP="007963CC">
            <w:pPr>
              <w:tabs>
                <w:tab w:val="left" w:pos="567"/>
              </w:tabs>
              <w:jc w:val="center"/>
              <w:rPr>
                <w:sz w:val="20"/>
                <w:szCs w:val="20"/>
                <w:lang w:val="ru-RU"/>
              </w:rPr>
            </w:pPr>
          </w:p>
        </w:tc>
        <w:tc>
          <w:tcPr>
            <w:tcW w:w="1134" w:type="dxa"/>
            <w:gridSpan w:val="2"/>
            <w:tcBorders>
              <w:left w:val="nil"/>
              <w:bottom w:val="nil"/>
              <w:right w:val="nil"/>
            </w:tcBorders>
          </w:tcPr>
          <w:p w14:paraId="6039B88C" w14:textId="77777777" w:rsidR="007963CC" w:rsidRPr="007963CC" w:rsidRDefault="007963CC" w:rsidP="007963CC">
            <w:pPr>
              <w:tabs>
                <w:tab w:val="left" w:pos="567"/>
              </w:tabs>
              <w:jc w:val="center"/>
              <w:rPr>
                <w:sz w:val="20"/>
                <w:szCs w:val="20"/>
                <w:lang w:val="ru-RU"/>
              </w:rPr>
            </w:pPr>
          </w:p>
        </w:tc>
        <w:tc>
          <w:tcPr>
            <w:tcW w:w="1134" w:type="dxa"/>
            <w:tcBorders>
              <w:left w:val="nil"/>
              <w:bottom w:val="nil"/>
            </w:tcBorders>
          </w:tcPr>
          <w:p w14:paraId="2169CEB8" w14:textId="77777777" w:rsidR="007963CC" w:rsidRPr="007963CC" w:rsidRDefault="007963CC" w:rsidP="007963CC">
            <w:pPr>
              <w:tabs>
                <w:tab w:val="left" w:pos="567"/>
              </w:tabs>
              <w:jc w:val="center"/>
              <w:rPr>
                <w:sz w:val="20"/>
                <w:szCs w:val="20"/>
                <w:lang w:val="ru-RU"/>
              </w:rPr>
            </w:pPr>
          </w:p>
        </w:tc>
      </w:tr>
      <w:tr w:rsidR="007963CC" w:rsidRPr="007963CC" w14:paraId="3F91ECFF" w14:textId="77777777" w:rsidTr="009E4A27">
        <w:tblPrEx>
          <w:tblCellMar>
            <w:top w:w="0" w:type="dxa"/>
            <w:bottom w:w="0" w:type="dxa"/>
          </w:tblCellMar>
        </w:tblPrEx>
        <w:tc>
          <w:tcPr>
            <w:tcW w:w="709" w:type="dxa"/>
            <w:tcBorders>
              <w:top w:val="nil"/>
              <w:left w:val="single" w:sz="6" w:space="0" w:color="auto"/>
              <w:bottom w:val="nil"/>
              <w:right w:val="nil"/>
            </w:tcBorders>
          </w:tcPr>
          <w:p w14:paraId="662E06B3"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 </w:t>
            </w:r>
          </w:p>
        </w:tc>
        <w:tc>
          <w:tcPr>
            <w:tcW w:w="1276" w:type="dxa"/>
            <w:gridSpan w:val="2"/>
            <w:tcBorders>
              <w:top w:val="nil"/>
              <w:left w:val="single" w:sz="6" w:space="0" w:color="auto"/>
              <w:bottom w:val="nil"/>
              <w:right w:val="nil"/>
            </w:tcBorders>
          </w:tcPr>
          <w:p w14:paraId="0EC3ECDA" w14:textId="77777777" w:rsidR="007963CC" w:rsidRPr="007963CC" w:rsidRDefault="007963CC" w:rsidP="007963CC">
            <w:pPr>
              <w:tabs>
                <w:tab w:val="left" w:pos="567"/>
              </w:tabs>
              <w:rPr>
                <w:sz w:val="20"/>
                <w:szCs w:val="20"/>
                <w:lang w:val="en-US"/>
              </w:rPr>
            </w:pPr>
          </w:p>
        </w:tc>
        <w:tc>
          <w:tcPr>
            <w:tcW w:w="4252" w:type="dxa"/>
            <w:gridSpan w:val="3"/>
            <w:tcBorders>
              <w:top w:val="nil"/>
              <w:left w:val="single" w:sz="6" w:space="0" w:color="auto"/>
              <w:bottom w:val="nil"/>
              <w:right w:val="single" w:sz="6" w:space="0" w:color="auto"/>
            </w:tcBorders>
          </w:tcPr>
          <w:p w14:paraId="0D622949" w14:textId="77777777" w:rsidR="007963CC" w:rsidRPr="007963CC" w:rsidRDefault="007963CC" w:rsidP="007963CC">
            <w:pPr>
              <w:tabs>
                <w:tab w:val="left" w:pos="567"/>
              </w:tabs>
              <w:jc w:val="center"/>
              <w:rPr>
                <w:b/>
                <w:bCs/>
                <w:sz w:val="20"/>
                <w:szCs w:val="20"/>
                <w:lang w:val="en-US"/>
              </w:rPr>
            </w:pPr>
            <w:r w:rsidRPr="007963CC">
              <w:rPr>
                <w:b/>
                <w:bCs/>
                <w:sz w:val="20"/>
                <w:szCs w:val="20"/>
                <w:lang w:val="en-US"/>
              </w:rPr>
              <w:t>2.  Cositul si degajarea gazoanilor</w:t>
            </w:r>
          </w:p>
          <w:p w14:paraId="09D690F1"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0783229B"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4CD33880"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5E2B5613" w14:textId="77777777" w:rsidR="007963CC" w:rsidRPr="007963CC" w:rsidRDefault="007963CC" w:rsidP="007963CC">
            <w:pPr>
              <w:tabs>
                <w:tab w:val="left" w:pos="567"/>
              </w:tabs>
              <w:jc w:val="center"/>
              <w:rPr>
                <w:sz w:val="20"/>
                <w:szCs w:val="20"/>
                <w:lang w:val="en-US"/>
              </w:rPr>
            </w:pPr>
          </w:p>
        </w:tc>
      </w:tr>
      <w:tr w:rsidR="007963CC" w:rsidRPr="007963CC" w14:paraId="7DDC9A06"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C3DC129" w14:textId="77777777" w:rsidR="007963CC" w:rsidRPr="007963CC" w:rsidRDefault="007963CC" w:rsidP="007963CC">
            <w:pPr>
              <w:tabs>
                <w:tab w:val="left" w:pos="567"/>
              </w:tabs>
              <w:jc w:val="center"/>
              <w:rPr>
                <w:sz w:val="20"/>
                <w:szCs w:val="20"/>
                <w:lang w:val="ru-RU"/>
              </w:rPr>
            </w:pPr>
            <w:r w:rsidRPr="007963CC">
              <w:rPr>
                <w:sz w:val="20"/>
                <w:szCs w:val="20"/>
                <w:lang w:val="ru-RU"/>
              </w:rPr>
              <w:t>12</w:t>
            </w:r>
          </w:p>
        </w:tc>
        <w:tc>
          <w:tcPr>
            <w:tcW w:w="1276" w:type="dxa"/>
            <w:gridSpan w:val="2"/>
            <w:tcBorders>
              <w:top w:val="single" w:sz="4" w:space="0" w:color="auto"/>
              <w:bottom w:val="single" w:sz="4" w:space="0" w:color="auto"/>
            </w:tcBorders>
          </w:tcPr>
          <w:p w14:paraId="48282985" w14:textId="77777777" w:rsidR="007963CC" w:rsidRPr="007963CC" w:rsidRDefault="007963CC" w:rsidP="007963CC">
            <w:pPr>
              <w:tabs>
                <w:tab w:val="left" w:pos="567"/>
              </w:tabs>
              <w:jc w:val="center"/>
              <w:rPr>
                <w:sz w:val="20"/>
                <w:szCs w:val="20"/>
                <w:lang w:val="en-US"/>
              </w:rPr>
            </w:pPr>
            <w:r w:rsidRPr="007963CC">
              <w:rPr>
                <w:sz w:val="20"/>
                <w:szCs w:val="20"/>
                <w:lang w:val="en-US"/>
              </w:rPr>
              <w:t>TsH63A</w:t>
            </w:r>
          </w:p>
          <w:p w14:paraId="47CDB52C"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39AC3B5E"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Cosirea gazonului cu motocositoarea si greblarea ierbii </w:t>
            </w:r>
          </w:p>
          <w:p w14:paraId="1F6E4B95"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65566313"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3E23C8D6" w14:textId="77777777" w:rsidR="007963CC" w:rsidRPr="007963CC" w:rsidRDefault="007963CC" w:rsidP="007963CC">
            <w:pPr>
              <w:tabs>
                <w:tab w:val="left" w:pos="567"/>
              </w:tabs>
              <w:jc w:val="center"/>
              <w:rPr>
                <w:sz w:val="20"/>
                <w:szCs w:val="20"/>
                <w:lang w:val="ru-RU"/>
              </w:rPr>
            </w:pPr>
            <w:r w:rsidRPr="007963CC">
              <w:rPr>
                <w:sz w:val="20"/>
                <w:szCs w:val="20"/>
                <w:lang w:val="ru-RU"/>
              </w:rPr>
              <w:t>6 409,25</w:t>
            </w:r>
          </w:p>
        </w:tc>
      </w:tr>
      <w:tr w:rsidR="007963CC" w:rsidRPr="007963CC" w14:paraId="6FA80F14"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30DC1AF"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1CC0076"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93100600199004</w:t>
            </w:r>
          </w:p>
        </w:tc>
        <w:tc>
          <w:tcPr>
            <w:tcW w:w="4252" w:type="dxa"/>
            <w:gridSpan w:val="3"/>
            <w:tcBorders>
              <w:top w:val="nil"/>
              <w:bottom w:val="single" w:sz="2" w:space="0" w:color="auto"/>
            </w:tcBorders>
          </w:tcPr>
          <w:p w14:paraId="5A3A76F2" w14:textId="77777777" w:rsidR="007963CC" w:rsidRPr="007963CC" w:rsidRDefault="007963CC" w:rsidP="007963CC">
            <w:pPr>
              <w:tabs>
                <w:tab w:val="left" w:pos="567"/>
              </w:tabs>
              <w:jc w:val="center"/>
              <w:rPr>
                <w:sz w:val="20"/>
                <w:szCs w:val="20"/>
                <w:lang w:val="ru-RU"/>
              </w:rPr>
            </w:pPr>
            <w:r w:rsidRPr="007963CC">
              <w:rPr>
                <w:sz w:val="20"/>
                <w:szCs w:val="20"/>
                <w:lang w:val="ru-RU"/>
              </w:rPr>
              <w:t>Lucratori spatii verzi</w:t>
            </w:r>
          </w:p>
        </w:tc>
        <w:tc>
          <w:tcPr>
            <w:tcW w:w="993" w:type="dxa"/>
            <w:gridSpan w:val="2"/>
            <w:tcBorders>
              <w:top w:val="nil"/>
              <w:bottom w:val="single" w:sz="2" w:space="0" w:color="auto"/>
            </w:tcBorders>
          </w:tcPr>
          <w:p w14:paraId="0FF21814"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55927BE6" w14:textId="77777777" w:rsidR="007963CC" w:rsidRPr="007963CC" w:rsidRDefault="007963CC" w:rsidP="007963CC">
            <w:pPr>
              <w:tabs>
                <w:tab w:val="left" w:pos="567"/>
              </w:tabs>
              <w:jc w:val="center"/>
              <w:rPr>
                <w:sz w:val="20"/>
                <w:szCs w:val="20"/>
                <w:lang w:val="ru-RU"/>
              </w:rPr>
            </w:pPr>
            <w:r w:rsidRPr="007963CC">
              <w:rPr>
                <w:sz w:val="20"/>
                <w:szCs w:val="20"/>
                <w:lang w:val="ru-RU"/>
              </w:rPr>
              <w:t>3 518,6783</w:t>
            </w:r>
          </w:p>
        </w:tc>
      </w:tr>
      <w:tr w:rsidR="007963CC" w:rsidRPr="007963CC" w14:paraId="0D2AEF20"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575B0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B4B7FE5" w14:textId="77777777" w:rsidR="007963CC" w:rsidRPr="007963CC" w:rsidRDefault="007963CC" w:rsidP="007963CC">
            <w:pPr>
              <w:tabs>
                <w:tab w:val="left" w:pos="567"/>
              </w:tabs>
              <w:jc w:val="center"/>
              <w:rPr>
                <w:sz w:val="20"/>
                <w:szCs w:val="20"/>
                <w:lang w:val="ru-RU"/>
              </w:rPr>
            </w:pPr>
            <w:r w:rsidRPr="007963CC">
              <w:rPr>
                <w:sz w:val="20"/>
                <w:szCs w:val="20"/>
                <w:lang w:val="ru-RU"/>
              </w:rPr>
              <w:t>93100600199201</w:t>
            </w:r>
          </w:p>
        </w:tc>
        <w:tc>
          <w:tcPr>
            <w:tcW w:w="4252" w:type="dxa"/>
            <w:gridSpan w:val="3"/>
            <w:tcBorders>
              <w:top w:val="nil"/>
              <w:bottom w:val="single" w:sz="2" w:space="0" w:color="auto"/>
            </w:tcBorders>
          </w:tcPr>
          <w:p w14:paraId="5A764D0E" w14:textId="77777777" w:rsidR="007963CC" w:rsidRPr="007963CC" w:rsidRDefault="007963CC" w:rsidP="007963CC">
            <w:pPr>
              <w:tabs>
                <w:tab w:val="left" w:pos="567"/>
              </w:tabs>
              <w:jc w:val="center"/>
              <w:rPr>
                <w:sz w:val="20"/>
                <w:szCs w:val="20"/>
                <w:lang w:val="ru-RU"/>
              </w:rPr>
            </w:pPr>
            <w:r w:rsidRPr="007963CC">
              <w:rPr>
                <w:sz w:val="20"/>
                <w:szCs w:val="20"/>
                <w:lang w:val="ru-RU"/>
              </w:rPr>
              <w:t>Muncitor augziliar</w:t>
            </w:r>
          </w:p>
        </w:tc>
        <w:tc>
          <w:tcPr>
            <w:tcW w:w="993" w:type="dxa"/>
            <w:gridSpan w:val="2"/>
            <w:tcBorders>
              <w:top w:val="nil"/>
              <w:bottom w:val="single" w:sz="2" w:space="0" w:color="auto"/>
            </w:tcBorders>
          </w:tcPr>
          <w:p w14:paraId="0776FC43"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AB85893" w14:textId="77777777" w:rsidR="007963CC" w:rsidRPr="007963CC" w:rsidRDefault="007963CC" w:rsidP="007963CC">
            <w:pPr>
              <w:tabs>
                <w:tab w:val="left" w:pos="567"/>
              </w:tabs>
              <w:jc w:val="center"/>
              <w:rPr>
                <w:sz w:val="20"/>
                <w:szCs w:val="20"/>
                <w:lang w:val="ru-RU"/>
              </w:rPr>
            </w:pPr>
            <w:r w:rsidRPr="007963CC">
              <w:rPr>
                <w:sz w:val="20"/>
                <w:szCs w:val="20"/>
                <w:lang w:val="ru-RU"/>
              </w:rPr>
              <w:t>5 423,8278</w:t>
            </w:r>
          </w:p>
        </w:tc>
      </w:tr>
      <w:tr w:rsidR="007963CC" w:rsidRPr="007963CC" w14:paraId="36CC0F4F"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244B82"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2718C7F" w14:textId="77777777" w:rsidR="007963CC" w:rsidRPr="007963CC" w:rsidRDefault="007963CC" w:rsidP="007963CC">
            <w:pPr>
              <w:tabs>
                <w:tab w:val="left" w:pos="567"/>
              </w:tabs>
              <w:jc w:val="center"/>
              <w:rPr>
                <w:sz w:val="20"/>
                <w:szCs w:val="20"/>
                <w:lang w:val="ru-RU"/>
              </w:rPr>
            </w:pPr>
            <w:r w:rsidRPr="007963CC">
              <w:rPr>
                <w:sz w:val="20"/>
                <w:szCs w:val="20"/>
                <w:lang w:val="ru-RU"/>
              </w:rPr>
              <w:t>2952270004709</w:t>
            </w:r>
          </w:p>
        </w:tc>
        <w:tc>
          <w:tcPr>
            <w:tcW w:w="4252" w:type="dxa"/>
            <w:gridSpan w:val="3"/>
            <w:tcBorders>
              <w:top w:val="nil"/>
              <w:bottom w:val="single" w:sz="2" w:space="0" w:color="auto"/>
            </w:tcBorders>
          </w:tcPr>
          <w:p w14:paraId="3927CEE9"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Motocositoarea </w:t>
            </w:r>
          </w:p>
        </w:tc>
        <w:tc>
          <w:tcPr>
            <w:tcW w:w="993" w:type="dxa"/>
            <w:gridSpan w:val="2"/>
            <w:tcBorders>
              <w:top w:val="nil"/>
              <w:bottom w:val="single" w:sz="2" w:space="0" w:color="auto"/>
            </w:tcBorders>
          </w:tcPr>
          <w:p w14:paraId="47399444"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06F9C375" w14:textId="77777777" w:rsidR="007963CC" w:rsidRPr="007963CC" w:rsidRDefault="007963CC" w:rsidP="007963CC">
            <w:pPr>
              <w:tabs>
                <w:tab w:val="left" w:pos="567"/>
              </w:tabs>
              <w:jc w:val="center"/>
              <w:rPr>
                <w:sz w:val="20"/>
                <w:szCs w:val="20"/>
                <w:lang w:val="ru-RU"/>
              </w:rPr>
            </w:pPr>
            <w:r w:rsidRPr="007963CC">
              <w:rPr>
                <w:sz w:val="20"/>
                <w:szCs w:val="20"/>
                <w:lang w:val="ru-RU"/>
              </w:rPr>
              <w:t>3 204,625</w:t>
            </w:r>
          </w:p>
        </w:tc>
      </w:tr>
      <w:tr w:rsidR="007963CC" w:rsidRPr="007963CC" w14:paraId="6F82578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D741F31" w14:textId="77777777" w:rsidR="007963CC" w:rsidRPr="007963CC" w:rsidRDefault="007963CC" w:rsidP="007963CC">
            <w:pPr>
              <w:tabs>
                <w:tab w:val="left" w:pos="567"/>
              </w:tabs>
              <w:jc w:val="center"/>
              <w:rPr>
                <w:sz w:val="20"/>
                <w:szCs w:val="20"/>
                <w:lang w:val="ru-RU"/>
              </w:rPr>
            </w:pPr>
            <w:r w:rsidRPr="007963CC">
              <w:rPr>
                <w:sz w:val="20"/>
                <w:szCs w:val="20"/>
                <w:lang w:val="ru-RU"/>
              </w:rPr>
              <w:t>13</w:t>
            </w:r>
          </w:p>
        </w:tc>
        <w:tc>
          <w:tcPr>
            <w:tcW w:w="1276" w:type="dxa"/>
            <w:gridSpan w:val="2"/>
            <w:tcBorders>
              <w:top w:val="single" w:sz="4" w:space="0" w:color="auto"/>
              <w:bottom w:val="single" w:sz="4" w:space="0" w:color="auto"/>
            </w:tcBorders>
          </w:tcPr>
          <w:p w14:paraId="7ADD7E4D" w14:textId="77777777" w:rsidR="007963CC" w:rsidRPr="007963CC" w:rsidRDefault="007963CC" w:rsidP="007963CC">
            <w:pPr>
              <w:tabs>
                <w:tab w:val="left" w:pos="567"/>
              </w:tabs>
              <w:jc w:val="center"/>
              <w:rPr>
                <w:sz w:val="20"/>
                <w:szCs w:val="20"/>
                <w:lang w:val="en-US"/>
              </w:rPr>
            </w:pPr>
            <w:r w:rsidRPr="007963CC">
              <w:rPr>
                <w:sz w:val="20"/>
                <w:szCs w:val="20"/>
                <w:lang w:val="en-US"/>
              </w:rPr>
              <w:t>TsH92D</w:t>
            </w:r>
          </w:p>
          <w:p w14:paraId="1E435892"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18A9919D"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Incarcarea in auto iarba cosita (masa verde) </w:t>
            </w:r>
          </w:p>
          <w:p w14:paraId="3C43ECD5"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4E17515" w14:textId="77777777" w:rsidR="007963CC" w:rsidRPr="007963CC" w:rsidRDefault="007963CC" w:rsidP="007963CC">
            <w:pPr>
              <w:tabs>
                <w:tab w:val="left" w:pos="567"/>
              </w:tabs>
              <w:jc w:val="center"/>
              <w:rPr>
                <w:sz w:val="20"/>
                <w:szCs w:val="20"/>
                <w:lang w:val="ru-RU"/>
              </w:rPr>
            </w:pPr>
            <w:r w:rsidRPr="007963CC">
              <w:rPr>
                <w:sz w:val="20"/>
                <w:szCs w:val="20"/>
                <w:lang w:val="ru-RU"/>
              </w:rPr>
              <w:t>t</w:t>
            </w:r>
          </w:p>
        </w:tc>
        <w:tc>
          <w:tcPr>
            <w:tcW w:w="1559" w:type="dxa"/>
            <w:gridSpan w:val="2"/>
            <w:tcBorders>
              <w:top w:val="single" w:sz="4" w:space="0" w:color="auto"/>
              <w:bottom w:val="single" w:sz="4" w:space="0" w:color="auto"/>
            </w:tcBorders>
            <w:vAlign w:val="center"/>
          </w:tcPr>
          <w:p w14:paraId="285567F8" w14:textId="77777777" w:rsidR="007963CC" w:rsidRPr="007963CC" w:rsidRDefault="007963CC" w:rsidP="007963CC">
            <w:pPr>
              <w:tabs>
                <w:tab w:val="left" w:pos="567"/>
              </w:tabs>
              <w:jc w:val="center"/>
              <w:rPr>
                <w:sz w:val="20"/>
                <w:szCs w:val="20"/>
                <w:lang w:val="ru-RU"/>
              </w:rPr>
            </w:pPr>
            <w:r w:rsidRPr="007963CC">
              <w:rPr>
                <w:sz w:val="20"/>
                <w:szCs w:val="20"/>
                <w:lang w:val="ru-RU"/>
              </w:rPr>
              <w:t>308,00</w:t>
            </w:r>
          </w:p>
        </w:tc>
      </w:tr>
      <w:tr w:rsidR="007963CC" w:rsidRPr="007963CC" w14:paraId="2F20DC56"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65C0D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8A40BCA"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93100600199005</w:t>
            </w:r>
          </w:p>
        </w:tc>
        <w:tc>
          <w:tcPr>
            <w:tcW w:w="4252" w:type="dxa"/>
            <w:gridSpan w:val="3"/>
            <w:tcBorders>
              <w:top w:val="nil"/>
              <w:bottom w:val="single" w:sz="2" w:space="0" w:color="auto"/>
            </w:tcBorders>
          </w:tcPr>
          <w:p w14:paraId="08651ED3" w14:textId="77777777" w:rsidR="007963CC" w:rsidRPr="007963CC" w:rsidRDefault="007963CC" w:rsidP="007963CC">
            <w:pPr>
              <w:tabs>
                <w:tab w:val="left" w:pos="567"/>
              </w:tabs>
              <w:jc w:val="center"/>
              <w:rPr>
                <w:sz w:val="20"/>
                <w:szCs w:val="20"/>
                <w:lang w:val="ru-RU"/>
              </w:rPr>
            </w:pPr>
            <w:r w:rsidRPr="007963CC">
              <w:rPr>
                <w:sz w:val="20"/>
                <w:szCs w:val="20"/>
                <w:lang w:val="ru-RU"/>
              </w:rPr>
              <w:t>Muncitor augziliar</w:t>
            </w:r>
          </w:p>
        </w:tc>
        <w:tc>
          <w:tcPr>
            <w:tcW w:w="993" w:type="dxa"/>
            <w:gridSpan w:val="2"/>
            <w:tcBorders>
              <w:top w:val="nil"/>
              <w:bottom w:val="single" w:sz="2" w:space="0" w:color="auto"/>
            </w:tcBorders>
          </w:tcPr>
          <w:p w14:paraId="2A5C4159"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3043ABC1" w14:textId="77777777" w:rsidR="007963CC" w:rsidRPr="007963CC" w:rsidRDefault="007963CC" w:rsidP="007963CC">
            <w:pPr>
              <w:tabs>
                <w:tab w:val="left" w:pos="567"/>
              </w:tabs>
              <w:jc w:val="center"/>
              <w:rPr>
                <w:sz w:val="20"/>
                <w:szCs w:val="20"/>
                <w:lang w:val="ru-RU"/>
              </w:rPr>
            </w:pPr>
            <w:r w:rsidRPr="007963CC">
              <w:rPr>
                <w:sz w:val="20"/>
                <w:szCs w:val="20"/>
                <w:lang w:val="ru-RU"/>
              </w:rPr>
              <w:t>1 197,504</w:t>
            </w:r>
          </w:p>
        </w:tc>
      </w:tr>
      <w:tr w:rsidR="007963CC" w:rsidRPr="007963CC" w14:paraId="06016722"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AB1A530" w14:textId="77777777" w:rsidR="007963CC" w:rsidRPr="007963CC" w:rsidRDefault="007963CC" w:rsidP="007963CC">
            <w:pPr>
              <w:tabs>
                <w:tab w:val="left" w:pos="567"/>
              </w:tabs>
              <w:jc w:val="center"/>
              <w:rPr>
                <w:sz w:val="20"/>
                <w:szCs w:val="20"/>
                <w:lang w:val="ru-RU"/>
              </w:rPr>
            </w:pPr>
            <w:r w:rsidRPr="007963CC">
              <w:rPr>
                <w:sz w:val="20"/>
                <w:szCs w:val="20"/>
                <w:lang w:val="ru-RU"/>
              </w:rPr>
              <w:t>14</w:t>
            </w:r>
          </w:p>
        </w:tc>
        <w:tc>
          <w:tcPr>
            <w:tcW w:w="1276" w:type="dxa"/>
            <w:gridSpan w:val="2"/>
            <w:tcBorders>
              <w:top w:val="single" w:sz="4" w:space="0" w:color="auto"/>
              <w:bottom w:val="single" w:sz="4" w:space="0" w:color="auto"/>
            </w:tcBorders>
          </w:tcPr>
          <w:p w14:paraId="2C1AE307" w14:textId="77777777" w:rsidR="007963CC" w:rsidRPr="007963CC" w:rsidRDefault="007963CC" w:rsidP="007963CC">
            <w:pPr>
              <w:tabs>
                <w:tab w:val="left" w:pos="567"/>
              </w:tabs>
              <w:jc w:val="center"/>
              <w:rPr>
                <w:sz w:val="20"/>
                <w:szCs w:val="20"/>
                <w:lang w:val="en-US"/>
              </w:rPr>
            </w:pPr>
            <w:r w:rsidRPr="007963CC">
              <w:rPr>
                <w:sz w:val="20"/>
                <w:szCs w:val="20"/>
                <w:lang w:val="en-US"/>
              </w:rPr>
              <w:t>TsI50A5</w:t>
            </w:r>
          </w:p>
          <w:p w14:paraId="1E844D0D"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48CA677"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Transportarea gunoiului cu tractor MTZ-320 cu remorca  la distanta de 5 km </w:t>
            </w:r>
          </w:p>
          <w:p w14:paraId="32DB0CA8"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8815250" w14:textId="77777777" w:rsidR="007963CC" w:rsidRPr="007963CC" w:rsidRDefault="007963CC" w:rsidP="007963CC">
            <w:pPr>
              <w:tabs>
                <w:tab w:val="left" w:pos="567"/>
              </w:tabs>
              <w:jc w:val="center"/>
              <w:rPr>
                <w:sz w:val="20"/>
                <w:szCs w:val="20"/>
                <w:lang w:val="ru-RU"/>
              </w:rPr>
            </w:pPr>
            <w:r w:rsidRPr="007963CC">
              <w:rPr>
                <w:sz w:val="20"/>
                <w:szCs w:val="20"/>
                <w:lang w:val="ru-RU"/>
              </w:rPr>
              <w:t>t</w:t>
            </w:r>
          </w:p>
        </w:tc>
        <w:tc>
          <w:tcPr>
            <w:tcW w:w="1559" w:type="dxa"/>
            <w:gridSpan w:val="2"/>
            <w:tcBorders>
              <w:top w:val="single" w:sz="4" w:space="0" w:color="auto"/>
              <w:bottom w:val="single" w:sz="4" w:space="0" w:color="auto"/>
            </w:tcBorders>
            <w:vAlign w:val="center"/>
          </w:tcPr>
          <w:p w14:paraId="343F9344" w14:textId="77777777" w:rsidR="007963CC" w:rsidRPr="007963CC" w:rsidRDefault="007963CC" w:rsidP="007963CC">
            <w:pPr>
              <w:tabs>
                <w:tab w:val="left" w:pos="567"/>
              </w:tabs>
              <w:jc w:val="center"/>
              <w:rPr>
                <w:sz w:val="20"/>
                <w:szCs w:val="20"/>
                <w:lang w:val="ru-RU"/>
              </w:rPr>
            </w:pPr>
            <w:r w:rsidRPr="007963CC">
              <w:rPr>
                <w:sz w:val="20"/>
                <w:szCs w:val="20"/>
                <w:lang w:val="ru-RU"/>
              </w:rPr>
              <w:t>308,00</w:t>
            </w:r>
          </w:p>
        </w:tc>
      </w:tr>
      <w:tr w:rsidR="007963CC" w:rsidRPr="007963CC" w14:paraId="61C359C2"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EDE2524"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B43D336" w14:textId="77777777" w:rsidR="007963CC" w:rsidRPr="007963CC" w:rsidRDefault="007963CC" w:rsidP="007963CC">
            <w:pPr>
              <w:tabs>
                <w:tab w:val="left" w:pos="567"/>
              </w:tabs>
              <w:jc w:val="center"/>
              <w:rPr>
                <w:sz w:val="20"/>
                <w:szCs w:val="20"/>
                <w:lang w:val="ru-RU"/>
              </w:rPr>
            </w:pPr>
            <w:r w:rsidRPr="007963CC">
              <w:rPr>
                <w:sz w:val="20"/>
                <w:szCs w:val="20"/>
                <w:lang w:val="ru-RU"/>
              </w:rPr>
              <w:t>3410540000006</w:t>
            </w:r>
          </w:p>
        </w:tc>
        <w:tc>
          <w:tcPr>
            <w:tcW w:w="4252" w:type="dxa"/>
            <w:gridSpan w:val="3"/>
            <w:tcBorders>
              <w:top w:val="nil"/>
              <w:bottom w:val="single" w:sz="2" w:space="0" w:color="auto"/>
            </w:tcBorders>
          </w:tcPr>
          <w:p w14:paraId="640A7F47" w14:textId="77777777" w:rsidR="007963CC" w:rsidRPr="007963CC" w:rsidRDefault="007963CC" w:rsidP="007963CC">
            <w:pPr>
              <w:tabs>
                <w:tab w:val="left" w:pos="567"/>
              </w:tabs>
              <w:jc w:val="center"/>
              <w:rPr>
                <w:sz w:val="20"/>
                <w:szCs w:val="20"/>
                <w:lang w:val="ru-RU"/>
              </w:rPr>
            </w:pPr>
            <w:r w:rsidRPr="007963CC">
              <w:rPr>
                <w:sz w:val="20"/>
                <w:szCs w:val="20"/>
                <w:lang w:val="ru-RU"/>
              </w:rPr>
              <w:t>Tractor MTZ-320</w:t>
            </w:r>
          </w:p>
        </w:tc>
        <w:tc>
          <w:tcPr>
            <w:tcW w:w="993" w:type="dxa"/>
            <w:gridSpan w:val="2"/>
            <w:tcBorders>
              <w:top w:val="nil"/>
              <w:bottom w:val="single" w:sz="2" w:space="0" w:color="auto"/>
            </w:tcBorders>
          </w:tcPr>
          <w:p w14:paraId="01C1BDA2"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0094A67A" w14:textId="77777777" w:rsidR="007963CC" w:rsidRPr="007963CC" w:rsidRDefault="007963CC" w:rsidP="007963CC">
            <w:pPr>
              <w:tabs>
                <w:tab w:val="left" w:pos="567"/>
              </w:tabs>
              <w:jc w:val="center"/>
              <w:rPr>
                <w:sz w:val="20"/>
                <w:szCs w:val="20"/>
                <w:lang w:val="ru-RU"/>
              </w:rPr>
            </w:pPr>
            <w:r w:rsidRPr="007963CC">
              <w:rPr>
                <w:sz w:val="20"/>
                <w:szCs w:val="20"/>
                <w:lang w:val="ru-RU"/>
              </w:rPr>
              <w:t>32,648</w:t>
            </w:r>
          </w:p>
        </w:tc>
      </w:tr>
      <w:tr w:rsidR="007963CC" w:rsidRPr="007963CC" w14:paraId="1ABFBE31" w14:textId="77777777" w:rsidTr="009E4A27">
        <w:tblPrEx>
          <w:tblCellMar>
            <w:top w:w="0" w:type="dxa"/>
            <w:bottom w:w="0" w:type="dxa"/>
          </w:tblCellMar>
        </w:tblPrEx>
        <w:tc>
          <w:tcPr>
            <w:tcW w:w="709" w:type="dxa"/>
            <w:tcBorders>
              <w:top w:val="nil"/>
              <w:left w:val="single" w:sz="6" w:space="0" w:color="auto"/>
              <w:bottom w:val="nil"/>
              <w:right w:val="nil"/>
            </w:tcBorders>
          </w:tcPr>
          <w:p w14:paraId="04836054"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 </w:t>
            </w:r>
          </w:p>
        </w:tc>
        <w:tc>
          <w:tcPr>
            <w:tcW w:w="1276" w:type="dxa"/>
            <w:gridSpan w:val="2"/>
            <w:tcBorders>
              <w:top w:val="nil"/>
              <w:left w:val="single" w:sz="6" w:space="0" w:color="auto"/>
              <w:bottom w:val="nil"/>
              <w:right w:val="nil"/>
            </w:tcBorders>
          </w:tcPr>
          <w:p w14:paraId="3F13281E" w14:textId="77777777" w:rsidR="007963CC" w:rsidRPr="007963CC" w:rsidRDefault="007963CC" w:rsidP="007963CC">
            <w:pPr>
              <w:tabs>
                <w:tab w:val="left" w:pos="567"/>
              </w:tabs>
              <w:jc w:val="center"/>
              <w:rPr>
                <w:sz w:val="20"/>
                <w:szCs w:val="20"/>
                <w:lang w:val="en-US"/>
              </w:rPr>
            </w:pPr>
          </w:p>
        </w:tc>
        <w:tc>
          <w:tcPr>
            <w:tcW w:w="4252" w:type="dxa"/>
            <w:gridSpan w:val="3"/>
            <w:tcBorders>
              <w:top w:val="nil"/>
              <w:left w:val="single" w:sz="6" w:space="0" w:color="auto"/>
              <w:bottom w:val="nil"/>
              <w:right w:val="single" w:sz="6" w:space="0" w:color="auto"/>
            </w:tcBorders>
          </w:tcPr>
          <w:p w14:paraId="75170271" w14:textId="77777777" w:rsidR="007963CC" w:rsidRDefault="007963CC" w:rsidP="007963CC">
            <w:pPr>
              <w:tabs>
                <w:tab w:val="left" w:pos="567"/>
              </w:tabs>
              <w:jc w:val="center"/>
              <w:rPr>
                <w:b/>
                <w:bCs/>
                <w:sz w:val="20"/>
                <w:szCs w:val="20"/>
                <w:lang w:val="en-US"/>
              </w:rPr>
            </w:pPr>
          </w:p>
          <w:p w14:paraId="5CF6EA2D" w14:textId="76FA22D3" w:rsidR="007963CC" w:rsidRPr="007963CC" w:rsidRDefault="007963CC" w:rsidP="007963CC">
            <w:pPr>
              <w:tabs>
                <w:tab w:val="left" w:pos="567"/>
              </w:tabs>
              <w:jc w:val="center"/>
              <w:rPr>
                <w:b/>
                <w:bCs/>
                <w:sz w:val="20"/>
                <w:szCs w:val="20"/>
                <w:lang w:val="en-US"/>
              </w:rPr>
            </w:pPr>
            <w:r w:rsidRPr="007963CC">
              <w:rPr>
                <w:b/>
                <w:bCs/>
                <w:sz w:val="20"/>
                <w:szCs w:val="20"/>
                <w:lang w:val="en-US"/>
              </w:rPr>
              <w:t>3.  Ingrijirea clumbelor</w:t>
            </w:r>
          </w:p>
          <w:p w14:paraId="0782B40A"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3C41A87E"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3DE9C0D7"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4B97D47E" w14:textId="77777777" w:rsidR="007963CC" w:rsidRPr="007963CC" w:rsidRDefault="007963CC" w:rsidP="007963CC">
            <w:pPr>
              <w:tabs>
                <w:tab w:val="left" w:pos="567"/>
              </w:tabs>
              <w:jc w:val="center"/>
              <w:rPr>
                <w:sz w:val="20"/>
                <w:szCs w:val="20"/>
                <w:lang w:val="en-US"/>
              </w:rPr>
            </w:pPr>
          </w:p>
        </w:tc>
      </w:tr>
      <w:tr w:rsidR="007963CC" w:rsidRPr="007963CC" w14:paraId="5BFEB001"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8F01E2A" w14:textId="77777777" w:rsidR="007963CC" w:rsidRPr="007963CC" w:rsidRDefault="007963CC" w:rsidP="007963CC">
            <w:pPr>
              <w:tabs>
                <w:tab w:val="left" w:pos="567"/>
              </w:tabs>
              <w:jc w:val="center"/>
              <w:rPr>
                <w:sz w:val="20"/>
                <w:szCs w:val="20"/>
                <w:lang w:val="ru-RU"/>
              </w:rPr>
            </w:pPr>
            <w:r w:rsidRPr="007963CC">
              <w:rPr>
                <w:sz w:val="20"/>
                <w:szCs w:val="20"/>
                <w:lang w:val="ru-RU"/>
              </w:rPr>
              <w:t>15</w:t>
            </w:r>
          </w:p>
        </w:tc>
        <w:tc>
          <w:tcPr>
            <w:tcW w:w="1276" w:type="dxa"/>
            <w:gridSpan w:val="2"/>
            <w:tcBorders>
              <w:top w:val="single" w:sz="4" w:space="0" w:color="auto"/>
              <w:bottom w:val="single" w:sz="4" w:space="0" w:color="auto"/>
            </w:tcBorders>
          </w:tcPr>
          <w:p w14:paraId="3EC20C39" w14:textId="77777777" w:rsidR="007963CC" w:rsidRPr="007963CC" w:rsidRDefault="007963CC" w:rsidP="007963CC">
            <w:pPr>
              <w:tabs>
                <w:tab w:val="left" w:pos="567"/>
              </w:tabs>
              <w:jc w:val="center"/>
              <w:rPr>
                <w:sz w:val="20"/>
                <w:szCs w:val="20"/>
                <w:lang w:val="en-US"/>
              </w:rPr>
            </w:pPr>
            <w:r w:rsidRPr="007963CC">
              <w:rPr>
                <w:sz w:val="20"/>
                <w:szCs w:val="20"/>
                <w:lang w:val="en-US"/>
              </w:rPr>
              <w:t>TsH50B</w:t>
            </w:r>
          </w:p>
          <w:p w14:paraId="355BADD1"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1927ECDE"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Executarea desenului in teren pentru plantarea florilor anuale </w:t>
            </w:r>
          </w:p>
          <w:p w14:paraId="2BB6AE22"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A430BA5" w14:textId="77777777" w:rsidR="007963CC" w:rsidRPr="007963CC" w:rsidRDefault="007963CC" w:rsidP="007963CC">
            <w:pPr>
              <w:tabs>
                <w:tab w:val="left" w:pos="567"/>
              </w:tabs>
              <w:jc w:val="center"/>
              <w:rPr>
                <w:sz w:val="20"/>
                <w:szCs w:val="20"/>
                <w:lang w:val="ru-RU"/>
              </w:rPr>
            </w:pPr>
            <w:r w:rsidRPr="007963CC">
              <w:rPr>
                <w:sz w:val="20"/>
                <w:szCs w:val="20"/>
                <w:lang w:val="ru-RU"/>
              </w:rPr>
              <w:t>m2</w:t>
            </w:r>
          </w:p>
        </w:tc>
        <w:tc>
          <w:tcPr>
            <w:tcW w:w="1559" w:type="dxa"/>
            <w:gridSpan w:val="2"/>
            <w:tcBorders>
              <w:top w:val="single" w:sz="4" w:space="0" w:color="auto"/>
              <w:bottom w:val="single" w:sz="4" w:space="0" w:color="auto"/>
            </w:tcBorders>
            <w:vAlign w:val="center"/>
          </w:tcPr>
          <w:p w14:paraId="192282C0" w14:textId="77777777" w:rsidR="007963CC" w:rsidRPr="007963CC" w:rsidRDefault="007963CC" w:rsidP="007963CC">
            <w:pPr>
              <w:tabs>
                <w:tab w:val="left" w:pos="567"/>
              </w:tabs>
              <w:jc w:val="center"/>
              <w:rPr>
                <w:sz w:val="20"/>
                <w:szCs w:val="20"/>
                <w:lang w:val="ru-RU"/>
              </w:rPr>
            </w:pPr>
            <w:r w:rsidRPr="007963CC">
              <w:rPr>
                <w:sz w:val="20"/>
                <w:szCs w:val="20"/>
                <w:lang w:val="ru-RU"/>
              </w:rPr>
              <w:t>3 694,00</w:t>
            </w:r>
          </w:p>
        </w:tc>
      </w:tr>
      <w:tr w:rsidR="007963CC" w:rsidRPr="007963CC" w14:paraId="303DD7A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B2EF4D"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F934E1D"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01289305"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0C9CCA43"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6081C98" w14:textId="77777777" w:rsidR="007963CC" w:rsidRPr="007963CC" w:rsidRDefault="007963CC" w:rsidP="007963CC">
            <w:pPr>
              <w:tabs>
                <w:tab w:val="left" w:pos="567"/>
              </w:tabs>
              <w:jc w:val="center"/>
              <w:rPr>
                <w:sz w:val="20"/>
                <w:szCs w:val="20"/>
                <w:lang w:val="ru-RU"/>
              </w:rPr>
            </w:pPr>
            <w:r w:rsidRPr="007963CC">
              <w:rPr>
                <w:sz w:val="20"/>
                <w:szCs w:val="20"/>
                <w:lang w:val="ru-RU"/>
              </w:rPr>
              <w:t>269,662</w:t>
            </w:r>
          </w:p>
        </w:tc>
      </w:tr>
      <w:tr w:rsidR="007963CC" w:rsidRPr="007963CC" w14:paraId="2D14EAA3"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F8747EF" w14:textId="77777777" w:rsidR="007963CC" w:rsidRPr="007963CC" w:rsidRDefault="007963CC" w:rsidP="007963CC">
            <w:pPr>
              <w:tabs>
                <w:tab w:val="left" w:pos="567"/>
              </w:tabs>
              <w:jc w:val="center"/>
              <w:rPr>
                <w:sz w:val="20"/>
                <w:szCs w:val="20"/>
                <w:lang w:val="ru-RU"/>
              </w:rPr>
            </w:pPr>
            <w:r w:rsidRPr="007963CC">
              <w:rPr>
                <w:sz w:val="20"/>
                <w:szCs w:val="20"/>
                <w:lang w:val="ru-RU"/>
              </w:rPr>
              <w:t>16</w:t>
            </w:r>
          </w:p>
        </w:tc>
        <w:tc>
          <w:tcPr>
            <w:tcW w:w="1276" w:type="dxa"/>
            <w:gridSpan w:val="2"/>
            <w:tcBorders>
              <w:top w:val="single" w:sz="4" w:space="0" w:color="auto"/>
              <w:bottom w:val="single" w:sz="4" w:space="0" w:color="auto"/>
            </w:tcBorders>
          </w:tcPr>
          <w:p w14:paraId="13DF77FD" w14:textId="77777777" w:rsidR="007963CC" w:rsidRPr="007963CC" w:rsidRDefault="007963CC" w:rsidP="007963CC">
            <w:pPr>
              <w:tabs>
                <w:tab w:val="left" w:pos="567"/>
              </w:tabs>
              <w:jc w:val="center"/>
              <w:rPr>
                <w:sz w:val="20"/>
                <w:szCs w:val="20"/>
                <w:lang w:val="en-US"/>
              </w:rPr>
            </w:pPr>
            <w:r w:rsidRPr="007963CC">
              <w:rPr>
                <w:sz w:val="20"/>
                <w:szCs w:val="20"/>
                <w:lang w:val="en-US"/>
              </w:rPr>
              <w:t>TsH51A</w:t>
            </w:r>
          </w:p>
          <w:p w14:paraId="7F0AE86B"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608343F6"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Taierea florilor uscate </w:t>
            </w:r>
          </w:p>
          <w:p w14:paraId="26D30E35"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09D4D8EE"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4592D57D" w14:textId="77777777" w:rsidR="007963CC" w:rsidRPr="007963CC" w:rsidRDefault="007963CC" w:rsidP="007963CC">
            <w:pPr>
              <w:tabs>
                <w:tab w:val="left" w:pos="567"/>
              </w:tabs>
              <w:jc w:val="center"/>
              <w:rPr>
                <w:sz w:val="20"/>
                <w:szCs w:val="20"/>
                <w:lang w:val="ru-RU"/>
              </w:rPr>
            </w:pPr>
            <w:r w:rsidRPr="007963CC">
              <w:rPr>
                <w:sz w:val="20"/>
                <w:szCs w:val="20"/>
                <w:lang w:val="ru-RU"/>
              </w:rPr>
              <w:t>507,12</w:t>
            </w:r>
          </w:p>
        </w:tc>
      </w:tr>
      <w:tr w:rsidR="007963CC" w:rsidRPr="007963CC" w14:paraId="04A2BC8F"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7A3AF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A350812"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0F837B6D"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4222B2C1"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48306BC2" w14:textId="77777777" w:rsidR="007963CC" w:rsidRPr="007963CC" w:rsidRDefault="007963CC" w:rsidP="007963CC">
            <w:pPr>
              <w:tabs>
                <w:tab w:val="left" w:pos="567"/>
              </w:tabs>
              <w:jc w:val="center"/>
              <w:rPr>
                <w:sz w:val="20"/>
                <w:szCs w:val="20"/>
                <w:lang w:val="ru-RU"/>
              </w:rPr>
            </w:pPr>
            <w:r w:rsidRPr="007963CC">
              <w:rPr>
                <w:sz w:val="20"/>
                <w:szCs w:val="20"/>
                <w:lang w:val="ru-RU"/>
              </w:rPr>
              <w:t>999,5335</w:t>
            </w:r>
          </w:p>
        </w:tc>
      </w:tr>
      <w:tr w:rsidR="007963CC" w:rsidRPr="007963CC" w14:paraId="67842E7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2286D92" w14:textId="77777777" w:rsidR="007963CC" w:rsidRPr="007963CC" w:rsidRDefault="007963CC" w:rsidP="007963CC">
            <w:pPr>
              <w:tabs>
                <w:tab w:val="left" w:pos="567"/>
              </w:tabs>
              <w:jc w:val="center"/>
              <w:rPr>
                <w:sz w:val="20"/>
                <w:szCs w:val="20"/>
                <w:lang w:val="ru-RU"/>
              </w:rPr>
            </w:pPr>
            <w:r w:rsidRPr="007963CC">
              <w:rPr>
                <w:sz w:val="20"/>
                <w:szCs w:val="20"/>
                <w:lang w:val="ru-RU"/>
              </w:rPr>
              <w:t>17</w:t>
            </w:r>
          </w:p>
        </w:tc>
        <w:tc>
          <w:tcPr>
            <w:tcW w:w="1276" w:type="dxa"/>
            <w:gridSpan w:val="2"/>
            <w:tcBorders>
              <w:top w:val="single" w:sz="4" w:space="0" w:color="auto"/>
              <w:bottom w:val="single" w:sz="4" w:space="0" w:color="auto"/>
            </w:tcBorders>
          </w:tcPr>
          <w:p w14:paraId="14008004" w14:textId="77777777" w:rsidR="007963CC" w:rsidRPr="007963CC" w:rsidRDefault="007963CC" w:rsidP="007963CC">
            <w:pPr>
              <w:tabs>
                <w:tab w:val="left" w:pos="567"/>
              </w:tabs>
              <w:jc w:val="center"/>
              <w:rPr>
                <w:sz w:val="20"/>
                <w:szCs w:val="20"/>
                <w:lang w:val="en-US"/>
              </w:rPr>
            </w:pPr>
            <w:r w:rsidRPr="007963CC">
              <w:rPr>
                <w:sz w:val="20"/>
                <w:szCs w:val="20"/>
                <w:lang w:val="en-US"/>
              </w:rPr>
              <w:t>TsH52A</w:t>
            </w:r>
          </w:p>
          <w:p w14:paraId="723BC43C"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79E42722"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Plivirea florilor de buruiene, cu murdarie medie cu prasit </w:t>
            </w:r>
          </w:p>
          <w:p w14:paraId="40BE2E93"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5B0D948B"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33087BDA" w14:textId="77777777" w:rsidR="007963CC" w:rsidRPr="007963CC" w:rsidRDefault="007963CC" w:rsidP="007963CC">
            <w:pPr>
              <w:tabs>
                <w:tab w:val="left" w:pos="567"/>
              </w:tabs>
              <w:jc w:val="center"/>
              <w:rPr>
                <w:sz w:val="20"/>
                <w:szCs w:val="20"/>
                <w:lang w:val="ru-RU"/>
              </w:rPr>
            </w:pPr>
            <w:r w:rsidRPr="007963CC">
              <w:rPr>
                <w:sz w:val="20"/>
                <w:szCs w:val="20"/>
                <w:lang w:val="ru-RU"/>
              </w:rPr>
              <w:t>507,12</w:t>
            </w:r>
          </w:p>
        </w:tc>
      </w:tr>
      <w:tr w:rsidR="007963CC" w:rsidRPr="007963CC" w14:paraId="52B3C19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F85883"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6687108"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7FC518C5"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475427BD"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02856657" w14:textId="77777777" w:rsidR="007963CC" w:rsidRPr="007963CC" w:rsidRDefault="007963CC" w:rsidP="007963CC">
            <w:pPr>
              <w:tabs>
                <w:tab w:val="left" w:pos="567"/>
              </w:tabs>
              <w:jc w:val="center"/>
              <w:rPr>
                <w:sz w:val="20"/>
                <w:szCs w:val="20"/>
                <w:lang w:val="ru-RU"/>
              </w:rPr>
            </w:pPr>
            <w:r w:rsidRPr="007963CC">
              <w:rPr>
                <w:sz w:val="20"/>
                <w:szCs w:val="20"/>
                <w:lang w:val="ru-RU"/>
              </w:rPr>
              <w:t>3 874,3968</w:t>
            </w:r>
          </w:p>
        </w:tc>
      </w:tr>
      <w:tr w:rsidR="007963CC" w:rsidRPr="007963CC" w14:paraId="4D90A3BA"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515A6BA" w14:textId="77777777" w:rsidR="007963CC" w:rsidRPr="007963CC" w:rsidRDefault="007963CC" w:rsidP="007963CC">
            <w:pPr>
              <w:tabs>
                <w:tab w:val="left" w:pos="567"/>
              </w:tabs>
              <w:jc w:val="center"/>
              <w:rPr>
                <w:sz w:val="20"/>
                <w:szCs w:val="20"/>
                <w:lang w:val="ru-RU"/>
              </w:rPr>
            </w:pPr>
            <w:r w:rsidRPr="007963CC">
              <w:rPr>
                <w:sz w:val="20"/>
                <w:szCs w:val="20"/>
                <w:lang w:val="ru-RU"/>
              </w:rPr>
              <w:t>18</w:t>
            </w:r>
          </w:p>
        </w:tc>
        <w:tc>
          <w:tcPr>
            <w:tcW w:w="1276" w:type="dxa"/>
            <w:gridSpan w:val="2"/>
            <w:tcBorders>
              <w:top w:val="single" w:sz="4" w:space="0" w:color="auto"/>
              <w:bottom w:val="single" w:sz="4" w:space="0" w:color="auto"/>
            </w:tcBorders>
          </w:tcPr>
          <w:p w14:paraId="3AAA1040" w14:textId="77777777" w:rsidR="007963CC" w:rsidRPr="007963CC" w:rsidRDefault="007963CC" w:rsidP="007963CC">
            <w:pPr>
              <w:tabs>
                <w:tab w:val="left" w:pos="567"/>
              </w:tabs>
              <w:jc w:val="center"/>
              <w:rPr>
                <w:sz w:val="20"/>
                <w:szCs w:val="20"/>
                <w:lang w:val="en-US"/>
              </w:rPr>
            </w:pPr>
            <w:r w:rsidRPr="007963CC">
              <w:rPr>
                <w:sz w:val="20"/>
                <w:szCs w:val="20"/>
                <w:lang w:val="en-US"/>
              </w:rPr>
              <w:t>TsH54C</w:t>
            </w:r>
          </w:p>
          <w:p w14:paraId="293E498F"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598B26A"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Scoaterea radacinilor de flori perene din pamint bubliforme (cepoase) </w:t>
            </w:r>
          </w:p>
          <w:p w14:paraId="5E016093"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75E2DFF6"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1BB6C42D" w14:textId="77777777" w:rsidR="007963CC" w:rsidRPr="007963CC" w:rsidRDefault="007963CC" w:rsidP="007963CC">
            <w:pPr>
              <w:tabs>
                <w:tab w:val="left" w:pos="567"/>
              </w:tabs>
              <w:jc w:val="center"/>
              <w:rPr>
                <w:sz w:val="20"/>
                <w:szCs w:val="20"/>
                <w:lang w:val="ru-RU"/>
              </w:rPr>
            </w:pPr>
            <w:r w:rsidRPr="007963CC">
              <w:rPr>
                <w:sz w:val="20"/>
                <w:szCs w:val="20"/>
                <w:lang w:val="ru-RU"/>
              </w:rPr>
              <w:t>30,00</w:t>
            </w:r>
          </w:p>
        </w:tc>
      </w:tr>
      <w:tr w:rsidR="007963CC" w:rsidRPr="007963CC" w14:paraId="1A08A587"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E5E4F2"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E8CF19A"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101D8B0C"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586C06A0"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43471BF7" w14:textId="77777777" w:rsidR="007963CC" w:rsidRPr="007963CC" w:rsidRDefault="007963CC" w:rsidP="007963CC">
            <w:pPr>
              <w:tabs>
                <w:tab w:val="left" w:pos="567"/>
              </w:tabs>
              <w:jc w:val="center"/>
              <w:rPr>
                <w:sz w:val="20"/>
                <w:szCs w:val="20"/>
                <w:lang w:val="ru-RU"/>
              </w:rPr>
            </w:pPr>
            <w:r w:rsidRPr="007963CC">
              <w:rPr>
                <w:sz w:val="20"/>
                <w:szCs w:val="20"/>
                <w:lang w:val="ru-RU"/>
              </w:rPr>
              <w:t>7,86</w:t>
            </w:r>
          </w:p>
        </w:tc>
      </w:tr>
      <w:tr w:rsidR="007963CC" w:rsidRPr="007963CC" w14:paraId="4B52D557"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8C2FADE" w14:textId="77777777" w:rsidR="007963CC" w:rsidRPr="007963CC" w:rsidRDefault="007963CC" w:rsidP="007963CC">
            <w:pPr>
              <w:tabs>
                <w:tab w:val="left" w:pos="567"/>
              </w:tabs>
              <w:jc w:val="center"/>
              <w:rPr>
                <w:sz w:val="20"/>
                <w:szCs w:val="20"/>
                <w:lang w:val="ru-RU"/>
              </w:rPr>
            </w:pPr>
            <w:r w:rsidRPr="007963CC">
              <w:rPr>
                <w:sz w:val="20"/>
                <w:szCs w:val="20"/>
                <w:lang w:val="ru-RU"/>
              </w:rPr>
              <w:t>19</w:t>
            </w:r>
          </w:p>
        </w:tc>
        <w:tc>
          <w:tcPr>
            <w:tcW w:w="1276" w:type="dxa"/>
            <w:gridSpan w:val="2"/>
            <w:tcBorders>
              <w:top w:val="single" w:sz="4" w:space="0" w:color="auto"/>
              <w:bottom w:val="single" w:sz="4" w:space="0" w:color="auto"/>
            </w:tcBorders>
          </w:tcPr>
          <w:p w14:paraId="4B1EF3C9" w14:textId="77777777" w:rsidR="007963CC" w:rsidRPr="007963CC" w:rsidRDefault="007963CC" w:rsidP="007963CC">
            <w:pPr>
              <w:tabs>
                <w:tab w:val="left" w:pos="567"/>
              </w:tabs>
              <w:jc w:val="center"/>
              <w:rPr>
                <w:sz w:val="20"/>
                <w:szCs w:val="20"/>
                <w:lang w:val="en-US"/>
              </w:rPr>
            </w:pPr>
            <w:r w:rsidRPr="007963CC">
              <w:rPr>
                <w:sz w:val="20"/>
                <w:szCs w:val="20"/>
                <w:lang w:val="en-US"/>
              </w:rPr>
              <w:t>TsH55B</w:t>
            </w:r>
          </w:p>
          <w:p w14:paraId="7D7B3763"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7B08DB34"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Despartirea radacinilor plantelor perene tuberculeforme, bublliforme (cepoase) </w:t>
            </w:r>
          </w:p>
          <w:p w14:paraId="1DCE5F0A"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120D3EF"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336F2E60" w14:textId="77777777" w:rsidR="007963CC" w:rsidRPr="007963CC" w:rsidRDefault="007963CC" w:rsidP="007963CC">
            <w:pPr>
              <w:tabs>
                <w:tab w:val="left" w:pos="567"/>
              </w:tabs>
              <w:jc w:val="center"/>
              <w:rPr>
                <w:sz w:val="20"/>
                <w:szCs w:val="20"/>
                <w:lang w:val="ru-RU"/>
              </w:rPr>
            </w:pPr>
            <w:r w:rsidRPr="007963CC">
              <w:rPr>
                <w:sz w:val="20"/>
                <w:szCs w:val="20"/>
                <w:lang w:val="ru-RU"/>
              </w:rPr>
              <w:t>30,00</w:t>
            </w:r>
          </w:p>
        </w:tc>
      </w:tr>
      <w:tr w:rsidR="007963CC" w:rsidRPr="007963CC" w14:paraId="616E2F9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CF5AD9"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4DD146C"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306521B1"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32CA4E74"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1630991A" w14:textId="77777777" w:rsidR="007963CC" w:rsidRPr="007963CC" w:rsidRDefault="007963CC" w:rsidP="007963CC">
            <w:pPr>
              <w:tabs>
                <w:tab w:val="left" w:pos="567"/>
              </w:tabs>
              <w:jc w:val="center"/>
              <w:rPr>
                <w:sz w:val="20"/>
                <w:szCs w:val="20"/>
                <w:lang w:val="ru-RU"/>
              </w:rPr>
            </w:pPr>
            <w:r w:rsidRPr="007963CC">
              <w:rPr>
                <w:sz w:val="20"/>
                <w:szCs w:val="20"/>
                <w:lang w:val="ru-RU"/>
              </w:rPr>
              <w:t>43,83</w:t>
            </w:r>
          </w:p>
        </w:tc>
      </w:tr>
      <w:tr w:rsidR="007963CC" w:rsidRPr="007963CC" w14:paraId="0C8D81D6"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B23C58F" w14:textId="77777777" w:rsidR="007963CC" w:rsidRPr="007963CC" w:rsidRDefault="007963CC" w:rsidP="007963CC">
            <w:pPr>
              <w:tabs>
                <w:tab w:val="left" w:pos="567"/>
              </w:tabs>
              <w:jc w:val="center"/>
              <w:rPr>
                <w:sz w:val="20"/>
                <w:szCs w:val="20"/>
                <w:lang w:val="ru-RU"/>
              </w:rPr>
            </w:pPr>
            <w:r w:rsidRPr="007963CC">
              <w:rPr>
                <w:sz w:val="20"/>
                <w:szCs w:val="20"/>
                <w:lang w:val="ru-RU"/>
              </w:rPr>
              <w:lastRenderedPageBreak/>
              <w:t>20</w:t>
            </w:r>
          </w:p>
        </w:tc>
        <w:tc>
          <w:tcPr>
            <w:tcW w:w="1276" w:type="dxa"/>
            <w:gridSpan w:val="2"/>
            <w:tcBorders>
              <w:top w:val="single" w:sz="4" w:space="0" w:color="auto"/>
              <w:bottom w:val="single" w:sz="4" w:space="0" w:color="auto"/>
            </w:tcBorders>
          </w:tcPr>
          <w:p w14:paraId="065EF0C5" w14:textId="77777777" w:rsidR="007963CC" w:rsidRPr="007963CC" w:rsidRDefault="007963CC" w:rsidP="007963CC">
            <w:pPr>
              <w:tabs>
                <w:tab w:val="left" w:pos="567"/>
              </w:tabs>
              <w:jc w:val="center"/>
              <w:rPr>
                <w:sz w:val="20"/>
                <w:szCs w:val="20"/>
                <w:lang w:val="en-US"/>
              </w:rPr>
            </w:pPr>
            <w:r w:rsidRPr="007963CC">
              <w:rPr>
                <w:sz w:val="20"/>
                <w:szCs w:val="20"/>
                <w:lang w:val="en-US"/>
              </w:rPr>
              <w:t>TsH56A</w:t>
            </w:r>
          </w:p>
          <w:p w14:paraId="034765AD"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6514427C"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Musuroirerea  pe iarna a trandafirilor cu virsta dupa plantare, pana  la 2 ani </w:t>
            </w:r>
          </w:p>
          <w:p w14:paraId="5547886F"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3449DEB2"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10F11A60" w14:textId="77777777" w:rsidR="007963CC" w:rsidRPr="007963CC" w:rsidRDefault="007963CC" w:rsidP="007963CC">
            <w:pPr>
              <w:tabs>
                <w:tab w:val="left" w:pos="567"/>
              </w:tabs>
              <w:jc w:val="center"/>
              <w:rPr>
                <w:sz w:val="20"/>
                <w:szCs w:val="20"/>
                <w:lang w:val="ru-RU"/>
              </w:rPr>
            </w:pPr>
            <w:r w:rsidRPr="007963CC">
              <w:rPr>
                <w:sz w:val="20"/>
                <w:szCs w:val="20"/>
                <w:lang w:val="ru-RU"/>
              </w:rPr>
              <w:t>60,00</w:t>
            </w:r>
          </w:p>
        </w:tc>
      </w:tr>
      <w:tr w:rsidR="007963CC" w:rsidRPr="007963CC" w14:paraId="1F232B9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BAA19F"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1D7110D"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22B5F3B8"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3953A513"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58F08B77" w14:textId="77777777" w:rsidR="007963CC" w:rsidRPr="007963CC" w:rsidRDefault="007963CC" w:rsidP="007963CC">
            <w:pPr>
              <w:tabs>
                <w:tab w:val="left" w:pos="567"/>
              </w:tabs>
              <w:jc w:val="center"/>
              <w:rPr>
                <w:sz w:val="20"/>
                <w:szCs w:val="20"/>
                <w:lang w:val="ru-RU"/>
              </w:rPr>
            </w:pPr>
            <w:r w:rsidRPr="007963CC">
              <w:rPr>
                <w:sz w:val="20"/>
                <w:szCs w:val="20"/>
                <w:lang w:val="ru-RU"/>
              </w:rPr>
              <w:t>102,90</w:t>
            </w:r>
          </w:p>
        </w:tc>
      </w:tr>
      <w:tr w:rsidR="007963CC" w:rsidRPr="007963CC" w14:paraId="40524E6B"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34C5E7B" w14:textId="77777777" w:rsidR="007963CC" w:rsidRPr="007963CC" w:rsidRDefault="007963CC" w:rsidP="007963CC">
            <w:pPr>
              <w:tabs>
                <w:tab w:val="left" w:pos="567"/>
              </w:tabs>
              <w:jc w:val="center"/>
              <w:rPr>
                <w:sz w:val="20"/>
                <w:szCs w:val="20"/>
                <w:lang w:val="ru-RU"/>
              </w:rPr>
            </w:pPr>
            <w:r w:rsidRPr="007963CC">
              <w:rPr>
                <w:sz w:val="20"/>
                <w:szCs w:val="20"/>
                <w:lang w:val="ru-RU"/>
              </w:rPr>
              <w:t>21</w:t>
            </w:r>
          </w:p>
        </w:tc>
        <w:tc>
          <w:tcPr>
            <w:tcW w:w="1276" w:type="dxa"/>
            <w:gridSpan w:val="2"/>
            <w:tcBorders>
              <w:top w:val="single" w:sz="4" w:space="0" w:color="auto"/>
              <w:bottom w:val="single" w:sz="4" w:space="0" w:color="auto"/>
            </w:tcBorders>
          </w:tcPr>
          <w:p w14:paraId="43D15C9D" w14:textId="77777777" w:rsidR="007963CC" w:rsidRPr="007963CC" w:rsidRDefault="007963CC" w:rsidP="007963CC">
            <w:pPr>
              <w:tabs>
                <w:tab w:val="left" w:pos="567"/>
              </w:tabs>
              <w:jc w:val="center"/>
              <w:rPr>
                <w:sz w:val="20"/>
                <w:szCs w:val="20"/>
                <w:lang w:val="en-US"/>
              </w:rPr>
            </w:pPr>
            <w:r w:rsidRPr="007963CC">
              <w:rPr>
                <w:sz w:val="20"/>
                <w:szCs w:val="20"/>
                <w:lang w:val="en-US"/>
              </w:rPr>
              <w:t>TsH57A</w:t>
            </w:r>
          </w:p>
          <w:p w14:paraId="51DADB42"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41A6637"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Dezgroparea (cu nivelarea solului) a tufelor de trandafiri cu virsta dupa plantare, pina la 2 ani </w:t>
            </w:r>
          </w:p>
          <w:p w14:paraId="13D033C2"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355E62E8"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0105386D" w14:textId="77777777" w:rsidR="007963CC" w:rsidRPr="007963CC" w:rsidRDefault="007963CC" w:rsidP="007963CC">
            <w:pPr>
              <w:tabs>
                <w:tab w:val="left" w:pos="567"/>
              </w:tabs>
              <w:jc w:val="center"/>
              <w:rPr>
                <w:sz w:val="20"/>
                <w:szCs w:val="20"/>
                <w:lang w:val="ru-RU"/>
              </w:rPr>
            </w:pPr>
            <w:r w:rsidRPr="007963CC">
              <w:rPr>
                <w:sz w:val="20"/>
                <w:szCs w:val="20"/>
                <w:lang w:val="ru-RU"/>
              </w:rPr>
              <w:t>60,00</w:t>
            </w:r>
          </w:p>
        </w:tc>
      </w:tr>
      <w:tr w:rsidR="007963CC" w:rsidRPr="007963CC" w14:paraId="348EC41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9727C7"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1DDD87B"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26C6C2B3"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3228029A"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43F8A2EA" w14:textId="77777777" w:rsidR="007963CC" w:rsidRPr="007963CC" w:rsidRDefault="007963CC" w:rsidP="007963CC">
            <w:pPr>
              <w:tabs>
                <w:tab w:val="left" w:pos="567"/>
              </w:tabs>
              <w:jc w:val="center"/>
              <w:rPr>
                <w:sz w:val="20"/>
                <w:szCs w:val="20"/>
                <w:lang w:val="ru-RU"/>
              </w:rPr>
            </w:pPr>
            <w:r w:rsidRPr="007963CC">
              <w:rPr>
                <w:sz w:val="20"/>
                <w:szCs w:val="20"/>
                <w:lang w:val="ru-RU"/>
              </w:rPr>
              <w:t>82,20</w:t>
            </w:r>
          </w:p>
        </w:tc>
      </w:tr>
      <w:tr w:rsidR="007963CC" w:rsidRPr="007963CC" w14:paraId="34BE8ECA"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405CBCC" w14:textId="77777777" w:rsidR="007963CC" w:rsidRPr="007963CC" w:rsidRDefault="007963CC" w:rsidP="007963CC">
            <w:pPr>
              <w:tabs>
                <w:tab w:val="left" w:pos="567"/>
              </w:tabs>
              <w:jc w:val="center"/>
              <w:rPr>
                <w:sz w:val="20"/>
                <w:szCs w:val="20"/>
                <w:lang w:val="ru-RU"/>
              </w:rPr>
            </w:pPr>
            <w:r w:rsidRPr="007963CC">
              <w:rPr>
                <w:sz w:val="20"/>
                <w:szCs w:val="20"/>
                <w:lang w:val="ru-RU"/>
              </w:rPr>
              <w:t>22</w:t>
            </w:r>
          </w:p>
        </w:tc>
        <w:tc>
          <w:tcPr>
            <w:tcW w:w="1276" w:type="dxa"/>
            <w:gridSpan w:val="2"/>
            <w:tcBorders>
              <w:top w:val="single" w:sz="4" w:space="0" w:color="auto"/>
              <w:bottom w:val="single" w:sz="4" w:space="0" w:color="auto"/>
            </w:tcBorders>
          </w:tcPr>
          <w:p w14:paraId="4D682D58" w14:textId="77777777" w:rsidR="007963CC" w:rsidRPr="007963CC" w:rsidRDefault="007963CC" w:rsidP="007963CC">
            <w:pPr>
              <w:tabs>
                <w:tab w:val="left" w:pos="567"/>
              </w:tabs>
              <w:jc w:val="center"/>
              <w:rPr>
                <w:sz w:val="20"/>
                <w:szCs w:val="20"/>
                <w:lang w:val="en-US"/>
              </w:rPr>
            </w:pPr>
            <w:r w:rsidRPr="007963CC">
              <w:rPr>
                <w:sz w:val="20"/>
                <w:szCs w:val="20"/>
                <w:lang w:val="en-US"/>
              </w:rPr>
              <w:t>TsH60B</w:t>
            </w:r>
          </w:p>
          <w:p w14:paraId="30A079D0"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176DE92C"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Saparea solului in rindurile de trandafiri, fara plivirea buruienilor </w:t>
            </w:r>
          </w:p>
          <w:p w14:paraId="6E96F0D5"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2FA20FE5"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7748890C" w14:textId="77777777" w:rsidR="007963CC" w:rsidRPr="007963CC" w:rsidRDefault="007963CC" w:rsidP="007963CC">
            <w:pPr>
              <w:tabs>
                <w:tab w:val="left" w:pos="567"/>
              </w:tabs>
              <w:jc w:val="center"/>
              <w:rPr>
                <w:sz w:val="20"/>
                <w:szCs w:val="20"/>
                <w:lang w:val="ru-RU"/>
              </w:rPr>
            </w:pPr>
            <w:r w:rsidRPr="007963CC">
              <w:rPr>
                <w:sz w:val="20"/>
                <w:szCs w:val="20"/>
                <w:lang w:val="ru-RU"/>
              </w:rPr>
              <w:t>84,52</w:t>
            </w:r>
          </w:p>
        </w:tc>
      </w:tr>
      <w:tr w:rsidR="007963CC" w:rsidRPr="007963CC" w14:paraId="3D97694C"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78B7EC"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B3498B9"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5BD3CFB1"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67D39516"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3B0B5A63" w14:textId="77777777" w:rsidR="007963CC" w:rsidRPr="007963CC" w:rsidRDefault="007963CC" w:rsidP="007963CC">
            <w:pPr>
              <w:tabs>
                <w:tab w:val="left" w:pos="567"/>
              </w:tabs>
              <w:jc w:val="center"/>
              <w:rPr>
                <w:sz w:val="20"/>
                <w:szCs w:val="20"/>
                <w:lang w:val="ru-RU"/>
              </w:rPr>
            </w:pPr>
            <w:r w:rsidRPr="007963CC">
              <w:rPr>
                <w:sz w:val="20"/>
                <w:szCs w:val="20"/>
                <w:lang w:val="ru-RU"/>
              </w:rPr>
              <w:t>686,3024</w:t>
            </w:r>
          </w:p>
        </w:tc>
      </w:tr>
      <w:tr w:rsidR="007963CC" w:rsidRPr="007963CC" w14:paraId="24131DAC"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4AF6093" w14:textId="77777777" w:rsidR="007963CC" w:rsidRPr="007963CC" w:rsidRDefault="007963CC" w:rsidP="007963CC">
            <w:pPr>
              <w:tabs>
                <w:tab w:val="left" w:pos="567"/>
              </w:tabs>
              <w:jc w:val="center"/>
              <w:rPr>
                <w:sz w:val="20"/>
                <w:szCs w:val="20"/>
                <w:lang w:val="ru-RU"/>
              </w:rPr>
            </w:pPr>
            <w:r w:rsidRPr="007963CC">
              <w:rPr>
                <w:sz w:val="20"/>
                <w:szCs w:val="20"/>
                <w:lang w:val="ru-RU"/>
              </w:rPr>
              <w:t>23</w:t>
            </w:r>
          </w:p>
        </w:tc>
        <w:tc>
          <w:tcPr>
            <w:tcW w:w="1276" w:type="dxa"/>
            <w:gridSpan w:val="2"/>
            <w:tcBorders>
              <w:top w:val="single" w:sz="4" w:space="0" w:color="auto"/>
              <w:bottom w:val="single" w:sz="4" w:space="0" w:color="auto"/>
            </w:tcBorders>
          </w:tcPr>
          <w:p w14:paraId="0718CAB0" w14:textId="77777777" w:rsidR="007963CC" w:rsidRPr="007963CC" w:rsidRDefault="007963CC" w:rsidP="007963CC">
            <w:pPr>
              <w:tabs>
                <w:tab w:val="left" w:pos="567"/>
              </w:tabs>
              <w:jc w:val="center"/>
              <w:rPr>
                <w:sz w:val="20"/>
                <w:szCs w:val="20"/>
                <w:lang w:val="en-US"/>
              </w:rPr>
            </w:pPr>
            <w:r w:rsidRPr="007963CC">
              <w:rPr>
                <w:sz w:val="20"/>
                <w:szCs w:val="20"/>
                <w:lang w:val="en-US"/>
              </w:rPr>
              <w:t>TsH29A</w:t>
            </w:r>
          </w:p>
          <w:p w14:paraId="5D2468F9"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8DC0AA6"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Tunderea gardurilor vii, borduri, chenare, forme, gard viu cu inaltimea pina la 1.20 m </w:t>
            </w:r>
          </w:p>
          <w:p w14:paraId="0C915541"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3E805503" w14:textId="77777777" w:rsidR="007963CC" w:rsidRPr="007963CC" w:rsidRDefault="007963CC" w:rsidP="007963CC">
            <w:pPr>
              <w:tabs>
                <w:tab w:val="left" w:pos="567"/>
              </w:tabs>
              <w:jc w:val="center"/>
              <w:rPr>
                <w:sz w:val="20"/>
                <w:szCs w:val="20"/>
                <w:lang w:val="ru-RU"/>
              </w:rPr>
            </w:pPr>
            <w:r w:rsidRPr="007963CC">
              <w:rPr>
                <w:sz w:val="20"/>
                <w:szCs w:val="20"/>
                <w:lang w:val="ru-RU"/>
              </w:rPr>
              <w:t>m2</w:t>
            </w:r>
          </w:p>
        </w:tc>
        <w:tc>
          <w:tcPr>
            <w:tcW w:w="1559" w:type="dxa"/>
            <w:gridSpan w:val="2"/>
            <w:tcBorders>
              <w:top w:val="single" w:sz="4" w:space="0" w:color="auto"/>
              <w:bottom w:val="single" w:sz="4" w:space="0" w:color="auto"/>
            </w:tcBorders>
            <w:vAlign w:val="center"/>
          </w:tcPr>
          <w:p w14:paraId="5C4A28FB" w14:textId="77777777" w:rsidR="007963CC" w:rsidRPr="007963CC" w:rsidRDefault="007963CC" w:rsidP="007963CC">
            <w:pPr>
              <w:tabs>
                <w:tab w:val="left" w:pos="567"/>
              </w:tabs>
              <w:jc w:val="center"/>
              <w:rPr>
                <w:sz w:val="20"/>
                <w:szCs w:val="20"/>
                <w:lang w:val="ru-RU"/>
              </w:rPr>
            </w:pPr>
            <w:r w:rsidRPr="007963CC">
              <w:rPr>
                <w:sz w:val="20"/>
                <w:szCs w:val="20"/>
                <w:lang w:val="ru-RU"/>
              </w:rPr>
              <w:t>5 068,00</w:t>
            </w:r>
          </w:p>
        </w:tc>
      </w:tr>
      <w:tr w:rsidR="007963CC" w:rsidRPr="007963CC" w14:paraId="0B27CF02"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6605F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0FF63DE"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20A709A7"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432A0284"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3DAF5A4B" w14:textId="77777777" w:rsidR="007963CC" w:rsidRPr="007963CC" w:rsidRDefault="007963CC" w:rsidP="007963CC">
            <w:pPr>
              <w:tabs>
                <w:tab w:val="left" w:pos="567"/>
              </w:tabs>
              <w:jc w:val="center"/>
              <w:rPr>
                <w:sz w:val="20"/>
                <w:szCs w:val="20"/>
                <w:lang w:val="ru-RU"/>
              </w:rPr>
            </w:pPr>
            <w:r w:rsidRPr="007963CC">
              <w:rPr>
                <w:sz w:val="20"/>
                <w:szCs w:val="20"/>
                <w:lang w:val="ru-RU"/>
              </w:rPr>
              <w:t>222,992</w:t>
            </w:r>
          </w:p>
        </w:tc>
      </w:tr>
      <w:tr w:rsidR="007963CC" w:rsidRPr="007963CC" w14:paraId="24F8DCD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13D3873" w14:textId="77777777" w:rsidR="007963CC" w:rsidRPr="007963CC" w:rsidRDefault="007963CC" w:rsidP="007963CC">
            <w:pPr>
              <w:tabs>
                <w:tab w:val="left" w:pos="567"/>
              </w:tabs>
              <w:jc w:val="center"/>
              <w:rPr>
                <w:sz w:val="20"/>
                <w:szCs w:val="20"/>
                <w:lang w:val="ru-RU"/>
              </w:rPr>
            </w:pPr>
            <w:r w:rsidRPr="007963CC">
              <w:rPr>
                <w:sz w:val="20"/>
                <w:szCs w:val="20"/>
                <w:lang w:val="ru-RU"/>
              </w:rPr>
              <w:t>24</w:t>
            </w:r>
          </w:p>
        </w:tc>
        <w:tc>
          <w:tcPr>
            <w:tcW w:w="1276" w:type="dxa"/>
            <w:gridSpan w:val="2"/>
            <w:tcBorders>
              <w:top w:val="single" w:sz="4" w:space="0" w:color="auto"/>
              <w:bottom w:val="single" w:sz="4" w:space="0" w:color="auto"/>
            </w:tcBorders>
          </w:tcPr>
          <w:p w14:paraId="74AB5A82" w14:textId="77777777" w:rsidR="007963CC" w:rsidRPr="007963CC" w:rsidRDefault="007963CC" w:rsidP="007963CC">
            <w:pPr>
              <w:tabs>
                <w:tab w:val="left" w:pos="567"/>
              </w:tabs>
              <w:jc w:val="center"/>
              <w:rPr>
                <w:sz w:val="20"/>
                <w:szCs w:val="20"/>
                <w:lang w:val="en-US"/>
              </w:rPr>
            </w:pPr>
            <w:r w:rsidRPr="007963CC">
              <w:rPr>
                <w:sz w:val="20"/>
                <w:szCs w:val="20"/>
                <w:lang w:val="en-US"/>
              </w:rPr>
              <w:t>TsH96A</w:t>
            </w:r>
          </w:p>
          <w:p w14:paraId="6CBC190C"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719C9E3"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Udarea gazoanelor si florilor de la cisterna Ford-tranzit </w:t>
            </w:r>
          </w:p>
          <w:p w14:paraId="0362CBEE"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0036215D"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37AA8D3B" w14:textId="77777777" w:rsidR="007963CC" w:rsidRPr="007963CC" w:rsidRDefault="007963CC" w:rsidP="007963CC">
            <w:pPr>
              <w:tabs>
                <w:tab w:val="left" w:pos="567"/>
              </w:tabs>
              <w:jc w:val="center"/>
              <w:rPr>
                <w:sz w:val="20"/>
                <w:szCs w:val="20"/>
                <w:lang w:val="ru-RU"/>
              </w:rPr>
            </w:pPr>
            <w:r w:rsidRPr="007963CC">
              <w:rPr>
                <w:sz w:val="20"/>
                <w:szCs w:val="20"/>
                <w:lang w:val="ru-RU"/>
              </w:rPr>
              <w:t>507,12</w:t>
            </w:r>
          </w:p>
        </w:tc>
      </w:tr>
      <w:tr w:rsidR="007963CC" w:rsidRPr="007963CC" w14:paraId="48A13BE0"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3DD6A2"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1600894"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4C35D5D4"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48590B78"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1B19D230" w14:textId="77777777" w:rsidR="007963CC" w:rsidRPr="007963CC" w:rsidRDefault="007963CC" w:rsidP="007963CC">
            <w:pPr>
              <w:tabs>
                <w:tab w:val="left" w:pos="567"/>
              </w:tabs>
              <w:jc w:val="center"/>
              <w:rPr>
                <w:sz w:val="20"/>
                <w:szCs w:val="20"/>
                <w:lang w:val="ru-RU"/>
              </w:rPr>
            </w:pPr>
            <w:r w:rsidRPr="007963CC">
              <w:rPr>
                <w:sz w:val="20"/>
                <w:szCs w:val="20"/>
                <w:lang w:val="ru-RU"/>
              </w:rPr>
              <w:t>792,6286</w:t>
            </w:r>
          </w:p>
        </w:tc>
      </w:tr>
      <w:tr w:rsidR="007963CC" w:rsidRPr="007963CC" w14:paraId="3325A21E"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C82E24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430B3AF" w14:textId="77777777" w:rsidR="007963CC" w:rsidRPr="007963CC" w:rsidRDefault="007963CC" w:rsidP="007963CC">
            <w:pPr>
              <w:tabs>
                <w:tab w:val="left" w:pos="567"/>
              </w:tabs>
              <w:jc w:val="center"/>
              <w:rPr>
                <w:sz w:val="20"/>
                <w:szCs w:val="20"/>
                <w:lang w:val="ru-RU"/>
              </w:rPr>
            </w:pPr>
            <w:r w:rsidRPr="007963CC">
              <w:rPr>
                <w:sz w:val="20"/>
                <w:szCs w:val="20"/>
                <w:lang w:val="ru-RU"/>
              </w:rPr>
              <w:t>1212121212121</w:t>
            </w:r>
          </w:p>
        </w:tc>
        <w:tc>
          <w:tcPr>
            <w:tcW w:w="4252" w:type="dxa"/>
            <w:gridSpan w:val="3"/>
            <w:tcBorders>
              <w:top w:val="nil"/>
              <w:bottom w:val="single" w:sz="2" w:space="0" w:color="auto"/>
            </w:tcBorders>
          </w:tcPr>
          <w:p w14:paraId="0B6A2967" w14:textId="77777777" w:rsidR="007963CC" w:rsidRPr="007963CC" w:rsidRDefault="007963CC" w:rsidP="007963CC">
            <w:pPr>
              <w:tabs>
                <w:tab w:val="left" w:pos="567"/>
              </w:tabs>
              <w:jc w:val="center"/>
              <w:rPr>
                <w:sz w:val="20"/>
                <w:szCs w:val="20"/>
                <w:lang w:val="ru-RU"/>
              </w:rPr>
            </w:pPr>
            <w:r w:rsidRPr="007963CC">
              <w:rPr>
                <w:sz w:val="20"/>
                <w:szCs w:val="20"/>
                <w:lang w:val="ru-RU"/>
              </w:rPr>
              <w:t>apa</w:t>
            </w:r>
          </w:p>
        </w:tc>
        <w:tc>
          <w:tcPr>
            <w:tcW w:w="993" w:type="dxa"/>
            <w:gridSpan w:val="2"/>
            <w:tcBorders>
              <w:top w:val="nil"/>
              <w:bottom w:val="single" w:sz="2" w:space="0" w:color="auto"/>
            </w:tcBorders>
          </w:tcPr>
          <w:p w14:paraId="02C30C65"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0FBF261B" w14:textId="77777777" w:rsidR="007963CC" w:rsidRPr="007963CC" w:rsidRDefault="007963CC" w:rsidP="007963CC">
            <w:pPr>
              <w:tabs>
                <w:tab w:val="left" w:pos="567"/>
              </w:tabs>
              <w:jc w:val="center"/>
              <w:rPr>
                <w:sz w:val="20"/>
                <w:szCs w:val="20"/>
                <w:lang w:val="ru-RU"/>
              </w:rPr>
            </w:pPr>
            <w:r w:rsidRPr="007963CC">
              <w:rPr>
                <w:sz w:val="20"/>
                <w:szCs w:val="20"/>
                <w:lang w:val="ru-RU"/>
              </w:rPr>
              <w:t>978,7416</w:t>
            </w:r>
          </w:p>
        </w:tc>
      </w:tr>
      <w:tr w:rsidR="007963CC" w:rsidRPr="007963CC" w14:paraId="3B610B97"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C92E3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1FFD617" w14:textId="77777777" w:rsidR="007963CC" w:rsidRPr="007963CC" w:rsidRDefault="007963CC" w:rsidP="007963CC">
            <w:pPr>
              <w:tabs>
                <w:tab w:val="left" w:pos="567"/>
              </w:tabs>
              <w:jc w:val="center"/>
              <w:rPr>
                <w:sz w:val="20"/>
                <w:szCs w:val="20"/>
                <w:lang w:val="ru-RU"/>
              </w:rPr>
            </w:pPr>
            <w:r w:rsidRPr="007963CC">
              <w:rPr>
                <w:sz w:val="20"/>
                <w:szCs w:val="20"/>
                <w:lang w:val="ru-RU"/>
              </w:rPr>
              <w:t>3110320003013</w:t>
            </w:r>
          </w:p>
        </w:tc>
        <w:tc>
          <w:tcPr>
            <w:tcW w:w="4252" w:type="dxa"/>
            <w:gridSpan w:val="3"/>
            <w:tcBorders>
              <w:top w:val="nil"/>
              <w:bottom w:val="single" w:sz="2" w:space="0" w:color="auto"/>
            </w:tcBorders>
          </w:tcPr>
          <w:p w14:paraId="5EC51AD4" w14:textId="77777777" w:rsidR="007963CC" w:rsidRPr="007963CC" w:rsidRDefault="007963CC" w:rsidP="007963CC">
            <w:pPr>
              <w:tabs>
                <w:tab w:val="left" w:pos="567"/>
              </w:tabs>
              <w:jc w:val="center"/>
              <w:rPr>
                <w:sz w:val="20"/>
                <w:szCs w:val="20"/>
                <w:lang w:val="ru-RU"/>
              </w:rPr>
            </w:pPr>
            <w:r w:rsidRPr="007963CC">
              <w:rPr>
                <w:sz w:val="20"/>
                <w:szCs w:val="20"/>
                <w:lang w:val="ru-RU"/>
              </w:rPr>
              <w:t>MTZ-80</w:t>
            </w:r>
          </w:p>
        </w:tc>
        <w:tc>
          <w:tcPr>
            <w:tcW w:w="993" w:type="dxa"/>
            <w:gridSpan w:val="2"/>
            <w:tcBorders>
              <w:top w:val="nil"/>
              <w:bottom w:val="single" w:sz="2" w:space="0" w:color="auto"/>
            </w:tcBorders>
          </w:tcPr>
          <w:p w14:paraId="4AA31520"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6D6E4BDB" w14:textId="77777777" w:rsidR="007963CC" w:rsidRPr="007963CC" w:rsidRDefault="007963CC" w:rsidP="007963CC">
            <w:pPr>
              <w:tabs>
                <w:tab w:val="left" w:pos="567"/>
              </w:tabs>
              <w:jc w:val="center"/>
              <w:rPr>
                <w:sz w:val="20"/>
                <w:szCs w:val="20"/>
                <w:lang w:val="ru-RU"/>
              </w:rPr>
            </w:pPr>
            <w:r w:rsidRPr="007963CC">
              <w:rPr>
                <w:sz w:val="20"/>
                <w:szCs w:val="20"/>
                <w:lang w:val="ru-RU"/>
              </w:rPr>
              <w:t>542,6184</w:t>
            </w:r>
          </w:p>
        </w:tc>
      </w:tr>
      <w:tr w:rsidR="007963CC" w:rsidRPr="007963CC" w14:paraId="221B40DC"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5068397" w14:textId="77777777" w:rsidR="007963CC" w:rsidRPr="007963CC" w:rsidRDefault="007963CC" w:rsidP="007963CC">
            <w:pPr>
              <w:tabs>
                <w:tab w:val="left" w:pos="567"/>
              </w:tabs>
              <w:jc w:val="center"/>
              <w:rPr>
                <w:sz w:val="20"/>
                <w:szCs w:val="20"/>
                <w:lang w:val="ru-RU"/>
              </w:rPr>
            </w:pPr>
            <w:r w:rsidRPr="007963CC">
              <w:rPr>
                <w:sz w:val="20"/>
                <w:szCs w:val="20"/>
                <w:lang w:val="ru-RU"/>
              </w:rPr>
              <w:t>25</w:t>
            </w:r>
          </w:p>
        </w:tc>
        <w:tc>
          <w:tcPr>
            <w:tcW w:w="1276" w:type="dxa"/>
            <w:gridSpan w:val="2"/>
            <w:tcBorders>
              <w:top w:val="single" w:sz="4" w:space="0" w:color="auto"/>
              <w:bottom w:val="single" w:sz="4" w:space="0" w:color="auto"/>
            </w:tcBorders>
          </w:tcPr>
          <w:p w14:paraId="35F2E244" w14:textId="77777777" w:rsidR="007963CC" w:rsidRPr="007963CC" w:rsidRDefault="007963CC" w:rsidP="007963CC">
            <w:pPr>
              <w:tabs>
                <w:tab w:val="left" w:pos="567"/>
              </w:tabs>
              <w:jc w:val="center"/>
              <w:rPr>
                <w:sz w:val="20"/>
                <w:szCs w:val="20"/>
                <w:lang w:val="en-US"/>
              </w:rPr>
            </w:pPr>
            <w:r w:rsidRPr="007963CC">
              <w:rPr>
                <w:sz w:val="20"/>
                <w:szCs w:val="20"/>
                <w:lang w:val="en-US"/>
              </w:rPr>
              <w:t>TsH100A</w:t>
            </w:r>
          </w:p>
          <w:p w14:paraId="41DF1D33"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277006D8"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Administrarea ingrasamintelor prin furtun de la cisterna GAZ-53 OG la gazoane, norma de administrare 500 l </w:t>
            </w:r>
          </w:p>
          <w:p w14:paraId="0FC353BB"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536FD671"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04829F05" w14:textId="77777777" w:rsidR="007963CC" w:rsidRPr="007963CC" w:rsidRDefault="007963CC" w:rsidP="007963CC">
            <w:pPr>
              <w:tabs>
                <w:tab w:val="left" w:pos="567"/>
              </w:tabs>
              <w:jc w:val="center"/>
              <w:rPr>
                <w:sz w:val="20"/>
                <w:szCs w:val="20"/>
                <w:lang w:val="ru-RU"/>
              </w:rPr>
            </w:pPr>
            <w:r w:rsidRPr="007963CC">
              <w:rPr>
                <w:sz w:val="20"/>
                <w:szCs w:val="20"/>
                <w:lang w:val="ru-RU"/>
              </w:rPr>
              <w:t>253,56</w:t>
            </w:r>
          </w:p>
        </w:tc>
      </w:tr>
      <w:tr w:rsidR="007963CC" w:rsidRPr="007963CC" w14:paraId="5FFD1B5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93FAB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A04DF58" w14:textId="77777777" w:rsidR="007963CC" w:rsidRPr="007963CC" w:rsidRDefault="007963CC" w:rsidP="007963CC">
            <w:pPr>
              <w:tabs>
                <w:tab w:val="left" w:pos="567"/>
              </w:tabs>
              <w:jc w:val="center"/>
              <w:rPr>
                <w:sz w:val="20"/>
                <w:szCs w:val="20"/>
                <w:lang w:val="ru-RU"/>
              </w:rPr>
            </w:pPr>
            <w:r w:rsidRPr="007963CC">
              <w:rPr>
                <w:sz w:val="20"/>
                <w:szCs w:val="20"/>
                <w:lang w:val="ru-RU"/>
              </w:rPr>
              <w:t>931006001992</w:t>
            </w:r>
          </w:p>
        </w:tc>
        <w:tc>
          <w:tcPr>
            <w:tcW w:w="4252" w:type="dxa"/>
            <w:gridSpan w:val="3"/>
            <w:tcBorders>
              <w:top w:val="nil"/>
              <w:bottom w:val="single" w:sz="2" w:space="0" w:color="auto"/>
            </w:tcBorders>
          </w:tcPr>
          <w:p w14:paraId="57F90FA7" w14:textId="77777777" w:rsidR="007963CC" w:rsidRPr="007963CC" w:rsidRDefault="007963CC" w:rsidP="007963CC">
            <w:pPr>
              <w:tabs>
                <w:tab w:val="left" w:pos="567"/>
              </w:tabs>
              <w:jc w:val="center"/>
              <w:rPr>
                <w:sz w:val="20"/>
                <w:szCs w:val="20"/>
                <w:lang w:val="ru-RU"/>
              </w:rPr>
            </w:pPr>
            <w:r w:rsidRPr="007963CC">
              <w:rPr>
                <w:sz w:val="20"/>
                <w:szCs w:val="20"/>
                <w:lang w:val="ru-RU"/>
              </w:rPr>
              <w:t>Piesagist-floricultor</w:t>
            </w:r>
          </w:p>
        </w:tc>
        <w:tc>
          <w:tcPr>
            <w:tcW w:w="993" w:type="dxa"/>
            <w:gridSpan w:val="2"/>
            <w:tcBorders>
              <w:top w:val="nil"/>
              <w:bottom w:val="single" w:sz="2" w:space="0" w:color="auto"/>
            </w:tcBorders>
          </w:tcPr>
          <w:p w14:paraId="08DA6DF6"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3EB9263F" w14:textId="77777777" w:rsidR="007963CC" w:rsidRPr="007963CC" w:rsidRDefault="007963CC" w:rsidP="007963CC">
            <w:pPr>
              <w:tabs>
                <w:tab w:val="left" w:pos="567"/>
              </w:tabs>
              <w:jc w:val="center"/>
              <w:rPr>
                <w:sz w:val="20"/>
                <w:szCs w:val="20"/>
                <w:lang w:val="ru-RU"/>
              </w:rPr>
            </w:pPr>
            <w:r w:rsidRPr="007963CC">
              <w:rPr>
                <w:sz w:val="20"/>
                <w:szCs w:val="20"/>
                <w:lang w:val="ru-RU"/>
              </w:rPr>
              <w:t>291,594</w:t>
            </w:r>
          </w:p>
        </w:tc>
      </w:tr>
      <w:tr w:rsidR="007963CC" w:rsidRPr="007963CC" w14:paraId="141F978F"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0F04B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734C316" w14:textId="77777777" w:rsidR="007963CC" w:rsidRPr="007963CC" w:rsidRDefault="007963CC" w:rsidP="007963CC">
            <w:pPr>
              <w:tabs>
                <w:tab w:val="left" w:pos="567"/>
              </w:tabs>
              <w:jc w:val="center"/>
              <w:rPr>
                <w:sz w:val="20"/>
                <w:szCs w:val="20"/>
                <w:lang w:val="ru-RU"/>
              </w:rPr>
            </w:pPr>
            <w:r w:rsidRPr="007963CC">
              <w:rPr>
                <w:sz w:val="20"/>
                <w:szCs w:val="20"/>
                <w:lang w:val="ru-RU"/>
              </w:rPr>
              <w:t>1212121212121</w:t>
            </w:r>
          </w:p>
        </w:tc>
        <w:tc>
          <w:tcPr>
            <w:tcW w:w="4252" w:type="dxa"/>
            <w:gridSpan w:val="3"/>
            <w:tcBorders>
              <w:top w:val="nil"/>
              <w:bottom w:val="single" w:sz="2" w:space="0" w:color="auto"/>
            </w:tcBorders>
          </w:tcPr>
          <w:p w14:paraId="7E2CFE54" w14:textId="77777777" w:rsidR="007963CC" w:rsidRPr="007963CC" w:rsidRDefault="007963CC" w:rsidP="007963CC">
            <w:pPr>
              <w:tabs>
                <w:tab w:val="left" w:pos="567"/>
              </w:tabs>
              <w:jc w:val="center"/>
              <w:rPr>
                <w:sz w:val="20"/>
                <w:szCs w:val="20"/>
                <w:lang w:val="ru-RU"/>
              </w:rPr>
            </w:pPr>
            <w:r w:rsidRPr="007963CC">
              <w:rPr>
                <w:sz w:val="20"/>
                <w:szCs w:val="20"/>
                <w:lang w:val="ru-RU"/>
              </w:rPr>
              <w:t>apa</w:t>
            </w:r>
          </w:p>
        </w:tc>
        <w:tc>
          <w:tcPr>
            <w:tcW w:w="993" w:type="dxa"/>
            <w:gridSpan w:val="2"/>
            <w:tcBorders>
              <w:top w:val="nil"/>
              <w:bottom w:val="single" w:sz="2" w:space="0" w:color="auto"/>
            </w:tcBorders>
          </w:tcPr>
          <w:p w14:paraId="1F25C677"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073B9714" w14:textId="77777777" w:rsidR="007963CC" w:rsidRPr="007963CC" w:rsidRDefault="007963CC" w:rsidP="007963CC">
            <w:pPr>
              <w:tabs>
                <w:tab w:val="left" w:pos="567"/>
              </w:tabs>
              <w:jc w:val="center"/>
              <w:rPr>
                <w:sz w:val="20"/>
                <w:szCs w:val="20"/>
                <w:lang w:val="ru-RU"/>
              </w:rPr>
            </w:pPr>
            <w:r w:rsidRPr="007963CC">
              <w:rPr>
                <w:sz w:val="20"/>
                <w:szCs w:val="20"/>
                <w:lang w:val="ru-RU"/>
              </w:rPr>
              <w:t>126,78</w:t>
            </w:r>
          </w:p>
        </w:tc>
      </w:tr>
      <w:tr w:rsidR="007963CC" w:rsidRPr="007963CC" w14:paraId="4D66940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B0612C2"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30A4CBB" w14:textId="77777777" w:rsidR="007963CC" w:rsidRPr="007963CC" w:rsidRDefault="007963CC" w:rsidP="007963CC">
            <w:pPr>
              <w:tabs>
                <w:tab w:val="left" w:pos="567"/>
              </w:tabs>
              <w:jc w:val="center"/>
              <w:rPr>
                <w:sz w:val="20"/>
                <w:szCs w:val="20"/>
                <w:lang w:val="ru-RU"/>
              </w:rPr>
            </w:pPr>
            <w:r w:rsidRPr="007963CC">
              <w:rPr>
                <w:sz w:val="20"/>
                <w:szCs w:val="20"/>
                <w:lang w:val="ru-RU"/>
              </w:rPr>
              <w:t>0141117204628</w:t>
            </w:r>
          </w:p>
        </w:tc>
        <w:tc>
          <w:tcPr>
            <w:tcW w:w="4252" w:type="dxa"/>
            <w:gridSpan w:val="3"/>
            <w:tcBorders>
              <w:top w:val="nil"/>
              <w:bottom w:val="single" w:sz="2" w:space="0" w:color="auto"/>
            </w:tcBorders>
          </w:tcPr>
          <w:p w14:paraId="4D2E7ADF"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Ingrasaminte </w:t>
            </w:r>
          </w:p>
        </w:tc>
        <w:tc>
          <w:tcPr>
            <w:tcW w:w="993" w:type="dxa"/>
            <w:gridSpan w:val="2"/>
            <w:tcBorders>
              <w:top w:val="nil"/>
              <w:bottom w:val="single" w:sz="2" w:space="0" w:color="auto"/>
            </w:tcBorders>
          </w:tcPr>
          <w:p w14:paraId="0B2CAE28"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4C21F2A5" w14:textId="77777777" w:rsidR="007963CC" w:rsidRPr="007963CC" w:rsidRDefault="007963CC" w:rsidP="007963CC">
            <w:pPr>
              <w:tabs>
                <w:tab w:val="left" w:pos="567"/>
              </w:tabs>
              <w:jc w:val="center"/>
              <w:rPr>
                <w:sz w:val="20"/>
                <w:szCs w:val="20"/>
                <w:lang w:val="ru-RU"/>
              </w:rPr>
            </w:pPr>
            <w:r w:rsidRPr="007963CC">
              <w:rPr>
                <w:sz w:val="20"/>
                <w:szCs w:val="20"/>
                <w:lang w:val="ru-RU"/>
              </w:rPr>
              <w:t>12,678</w:t>
            </w:r>
          </w:p>
        </w:tc>
      </w:tr>
      <w:tr w:rsidR="007963CC" w:rsidRPr="007963CC" w14:paraId="79E1C8F2"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349ECEA"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612D06E" w14:textId="77777777" w:rsidR="007963CC" w:rsidRPr="007963CC" w:rsidRDefault="007963CC" w:rsidP="007963CC">
            <w:pPr>
              <w:tabs>
                <w:tab w:val="left" w:pos="567"/>
              </w:tabs>
              <w:jc w:val="center"/>
              <w:rPr>
                <w:sz w:val="20"/>
                <w:szCs w:val="20"/>
                <w:lang w:val="ru-RU"/>
              </w:rPr>
            </w:pPr>
            <w:r w:rsidRPr="007963CC">
              <w:rPr>
                <w:sz w:val="20"/>
                <w:szCs w:val="20"/>
                <w:lang w:val="ru-RU"/>
              </w:rPr>
              <w:t>3110320003013</w:t>
            </w:r>
          </w:p>
        </w:tc>
        <w:tc>
          <w:tcPr>
            <w:tcW w:w="4252" w:type="dxa"/>
            <w:gridSpan w:val="3"/>
            <w:tcBorders>
              <w:top w:val="nil"/>
              <w:bottom w:val="single" w:sz="2" w:space="0" w:color="auto"/>
            </w:tcBorders>
          </w:tcPr>
          <w:p w14:paraId="4AD2FCE1" w14:textId="77777777" w:rsidR="007963CC" w:rsidRPr="007963CC" w:rsidRDefault="007963CC" w:rsidP="007963CC">
            <w:pPr>
              <w:tabs>
                <w:tab w:val="left" w:pos="567"/>
              </w:tabs>
              <w:jc w:val="center"/>
              <w:rPr>
                <w:sz w:val="20"/>
                <w:szCs w:val="20"/>
                <w:lang w:val="ru-RU"/>
              </w:rPr>
            </w:pPr>
            <w:r w:rsidRPr="007963CC">
              <w:rPr>
                <w:sz w:val="20"/>
                <w:szCs w:val="20"/>
                <w:lang w:val="ru-RU"/>
              </w:rPr>
              <w:t>MTZ-80</w:t>
            </w:r>
          </w:p>
        </w:tc>
        <w:tc>
          <w:tcPr>
            <w:tcW w:w="993" w:type="dxa"/>
            <w:gridSpan w:val="2"/>
            <w:tcBorders>
              <w:top w:val="nil"/>
              <w:bottom w:val="single" w:sz="2" w:space="0" w:color="auto"/>
            </w:tcBorders>
          </w:tcPr>
          <w:p w14:paraId="1B3C1364"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6AC09A06" w14:textId="77777777" w:rsidR="007963CC" w:rsidRPr="007963CC" w:rsidRDefault="007963CC" w:rsidP="007963CC">
            <w:pPr>
              <w:tabs>
                <w:tab w:val="left" w:pos="567"/>
              </w:tabs>
              <w:jc w:val="center"/>
              <w:rPr>
                <w:sz w:val="20"/>
                <w:szCs w:val="20"/>
                <w:lang w:val="ru-RU"/>
              </w:rPr>
            </w:pPr>
            <w:r w:rsidRPr="007963CC">
              <w:rPr>
                <w:sz w:val="20"/>
                <w:szCs w:val="20"/>
                <w:lang w:val="ru-RU"/>
              </w:rPr>
              <w:t>202,848</w:t>
            </w:r>
          </w:p>
        </w:tc>
      </w:tr>
      <w:tr w:rsidR="007963CC" w:rsidRPr="007963CC" w14:paraId="2443EFE9"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5E6D3EA" w14:textId="77777777" w:rsidR="007963CC" w:rsidRPr="007963CC" w:rsidRDefault="007963CC" w:rsidP="007963CC">
            <w:pPr>
              <w:tabs>
                <w:tab w:val="left" w:pos="567"/>
              </w:tabs>
              <w:jc w:val="center"/>
              <w:rPr>
                <w:sz w:val="20"/>
                <w:szCs w:val="20"/>
                <w:lang w:val="ru-RU"/>
              </w:rPr>
            </w:pPr>
            <w:r w:rsidRPr="007963CC">
              <w:rPr>
                <w:sz w:val="20"/>
                <w:szCs w:val="20"/>
                <w:lang w:val="ru-RU"/>
              </w:rPr>
              <w:t>26</w:t>
            </w:r>
          </w:p>
        </w:tc>
        <w:tc>
          <w:tcPr>
            <w:tcW w:w="1276" w:type="dxa"/>
            <w:gridSpan w:val="2"/>
            <w:tcBorders>
              <w:top w:val="single" w:sz="4" w:space="0" w:color="auto"/>
              <w:bottom w:val="single" w:sz="4" w:space="0" w:color="auto"/>
            </w:tcBorders>
          </w:tcPr>
          <w:p w14:paraId="635C9657" w14:textId="77777777" w:rsidR="007963CC" w:rsidRPr="007963CC" w:rsidRDefault="007963CC" w:rsidP="007963CC">
            <w:pPr>
              <w:tabs>
                <w:tab w:val="left" w:pos="567"/>
              </w:tabs>
              <w:jc w:val="center"/>
              <w:rPr>
                <w:sz w:val="20"/>
                <w:szCs w:val="20"/>
                <w:lang w:val="en-US"/>
              </w:rPr>
            </w:pPr>
            <w:r w:rsidRPr="007963CC">
              <w:rPr>
                <w:sz w:val="20"/>
                <w:szCs w:val="20"/>
                <w:lang w:val="en-US"/>
              </w:rPr>
              <w:t>TsH62A</w:t>
            </w:r>
          </w:p>
          <w:p w14:paraId="72007BBE"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179816B2"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Degajarea terenurilor de frunze, gunoi si crengi mici, cu murdarie medie </w:t>
            </w:r>
          </w:p>
          <w:p w14:paraId="40AB6914"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0AEB09DF"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75E66F2C" w14:textId="77777777" w:rsidR="007963CC" w:rsidRPr="007963CC" w:rsidRDefault="007963CC" w:rsidP="007963CC">
            <w:pPr>
              <w:tabs>
                <w:tab w:val="left" w:pos="567"/>
              </w:tabs>
              <w:jc w:val="center"/>
              <w:rPr>
                <w:sz w:val="20"/>
                <w:szCs w:val="20"/>
                <w:lang w:val="ru-RU"/>
              </w:rPr>
            </w:pPr>
            <w:r w:rsidRPr="007963CC">
              <w:rPr>
                <w:sz w:val="20"/>
                <w:szCs w:val="20"/>
                <w:lang w:val="ru-RU"/>
              </w:rPr>
              <w:t>169,04</w:t>
            </w:r>
          </w:p>
        </w:tc>
      </w:tr>
      <w:tr w:rsidR="007963CC" w:rsidRPr="007963CC" w14:paraId="1EAA395F"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D577A1C"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FF47469"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6022E417"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3595419D"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3A02F628" w14:textId="77777777" w:rsidR="007963CC" w:rsidRPr="007963CC" w:rsidRDefault="007963CC" w:rsidP="007963CC">
            <w:pPr>
              <w:tabs>
                <w:tab w:val="left" w:pos="567"/>
              </w:tabs>
              <w:jc w:val="center"/>
              <w:rPr>
                <w:sz w:val="20"/>
                <w:szCs w:val="20"/>
                <w:lang w:val="ru-RU"/>
              </w:rPr>
            </w:pPr>
            <w:r w:rsidRPr="007963CC">
              <w:rPr>
                <w:sz w:val="20"/>
                <w:szCs w:val="20"/>
                <w:lang w:val="ru-RU"/>
              </w:rPr>
              <w:t>383,7208</w:t>
            </w:r>
          </w:p>
        </w:tc>
      </w:tr>
      <w:tr w:rsidR="007963CC" w:rsidRPr="007963CC" w14:paraId="0B820616"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367A704" w14:textId="77777777" w:rsidR="007963CC" w:rsidRPr="007963CC" w:rsidRDefault="007963CC" w:rsidP="007963CC">
            <w:pPr>
              <w:tabs>
                <w:tab w:val="left" w:pos="567"/>
              </w:tabs>
              <w:jc w:val="center"/>
              <w:rPr>
                <w:sz w:val="20"/>
                <w:szCs w:val="20"/>
                <w:lang w:val="ru-RU"/>
              </w:rPr>
            </w:pPr>
            <w:r w:rsidRPr="007963CC">
              <w:rPr>
                <w:sz w:val="20"/>
                <w:szCs w:val="20"/>
                <w:lang w:val="ru-RU"/>
              </w:rPr>
              <w:t>27</w:t>
            </w:r>
          </w:p>
        </w:tc>
        <w:tc>
          <w:tcPr>
            <w:tcW w:w="1276" w:type="dxa"/>
            <w:gridSpan w:val="2"/>
            <w:tcBorders>
              <w:top w:val="single" w:sz="4" w:space="0" w:color="auto"/>
              <w:bottom w:val="single" w:sz="4" w:space="0" w:color="auto"/>
            </w:tcBorders>
          </w:tcPr>
          <w:p w14:paraId="3A7EEC17" w14:textId="77777777" w:rsidR="007963CC" w:rsidRPr="007963CC" w:rsidRDefault="007963CC" w:rsidP="007963CC">
            <w:pPr>
              <w:tabs>
                <w:tab w:val="left" w:pos="567"/>
              </w:tabs>
              <w:jc w:val="center"/>
              <w:rPr>
                <w:sz w:val="20"/>
                <w:szCs w:val="20"/>
                <w:lang w:val="en-US"/>
              </w:rPr>
            </w:pPr>
            <w:r w:rsidRPr="007963CC">
              <w:rPr>
                <w:sz w:val="20"/>
                <w:szCs w:val="20"/>
                <w:lang w:val="en-US"/>
              </w:rPr>
              <w:t>TsH71A</w:t>
            </w:r>
          </w:p>
          <w:p w14:paraId="32340B91"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11AC9205"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Legarea coniferelor pe timp de iarna </w:t>
            </w:r>
          </w:p>
          <w:p w14:paraId="246A8337"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25388DB4"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05A0F920" w14:textId="77777777" w:rsidR="007963CC" w:rsidRPr="007963CC" w:rsidRDefault="007963CC" w:rsidP="007963CC">
            <w:pPr>
              <w:tabs>
                <w:tab w:val="left" w:pos="567"/>
              </w:tabs>
              <w:jc w:val="center"/>
              <w:rPr>
                <w:sz w:val="20"/>
                <w:szCs w:val="20"/>
                <w:lang w:val="ru-RU"/>
              </w:rPr>
            </w:pPr>
            <w:r w:rsidRPr="007963CC">
              <w:rPr>
                <w:sz w:val="20"/>
                <w:szCs w:val="20"/>
                <w:lang w:val="ru-RU"/>
              </w:rPr>
              <w:t>1,29</w:t>
            </w:r>
          </w:p>
        </w:tc>
      </w:tr>
      <w:tr w:rsidR="007963CC" w:rsidRPr="007963CC" w14:paraId="4ECF23DB"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303C1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37DAD0C"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176480C6"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05ACF67D"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5778C29F" w14:textId="77777777" w:rsidR="007963CC" w:rsidRPr="007963CC" w:rsidRDefault="007963CC" w:rsidP="007963CC">
            <w:pPr>
              <w:tabs>
                <w:tab w:val="left" w:pos="567"/>
              </w:tabs>
              <w:jc w:val="center"/>
              <w:rPr>
                <w:sz w:val="20"/>
                <w:szCs w:val="20"/>
                <w:lang w:val="ru-RU"/>
              </w:rPr>
            </w:pPr>
            <w:r w:rsidRPr="007963CC">
              <w:rPr>
                <w:sz w:val="20"/>
                <w:szCs w:val="20"/>
                <w:lang w:val="ru-RU"/>
              </w:rPr>
              <w:t>5,1561</w:t>
            </w:r>
          </w:p>
        </w:tc>
      </w:tr>
      <w:tr w:rsidR="007963CC" w:rsidRPr="007963CC" w14:paraId="72818E8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B9F571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ADCA842" w14:textId="77777777" w:rsidR="007963CC" w:rsidRPr="007963CC" w:rsidRDefault="007963CC" w:rsidP="007963CC">
            <w:pPr>
              <w:tabs>
                <w:tab w:val="left" w:pos="567"/>
              </w:tabs>
              <w:jc w:val="center"/>
              <w:rPr>
                <w:sz w:val="20"/>
                <w:szCs w:val="20"/>
                <w:lang w:val="ru-RU"/>
              </w:rPr>
            </w:pPr>
            <w:r w:rsidRPr="007963CC">
              <w:rPr>
                <w:sz w:val="20"/>
                <w:szCs w:val="20"/>
                <w:lang w:val="ru-RU"/>
              </w:rPr>
              <w:t>1752117344791</w:t>
            </w:r>
          </w:p>
        </w:tc>
        <w:tc>
          <w:tcPr>
            <w:tcW w:w="4252" w:type="dxa"/>
            <w:gridSpan w:val="3"/>
            <w:tcBorders>
              <w:top w:val="nil"/>
              <w:bottom w:val="single" w:sz="2" w:space="0" w:color="auto"/>
            </w:tcBorders>
          </w:tcPr>
          <w:p w14:paraId="6E2FA78B" w14:textId="77777777" w:rsidR="007963CC" w:rsidRPr="007963CC" w:rsidRDefault="007963CC" w:rsidP="007963CC">
            <w:pPr>
              <w:tabs>
                <w:tab w:val="left" w:pos="567"/>
              </w:tabs>
              <w:jc w:val="center"/>
              <w:rPr>
                <w:sz w:val="20"/>
                <w:szCs w:val="20"/>
                <w:lang w:val="ru-RU"/>
              </w:rPr>
            </w:pPr>
            <w:r w:rsidRPr="007963CC">
              <w:rPr>
                <w:sz w:val="20"/>
                <w:szCs w:val="20"/>
                <w:lang w:val="ru-RU"/>
              </w:rPr>
              <w:t>Sfoara de cinepa</w:t>
            </w:r>
          </w:p>
        </w:tc>
        <w:tc>
          <w:tcPr>
            <w:tcW w:w="993" w:type="dxa"/>
            <w:gridSpan w:val="2"/>
            <w:tcBorders>
              <w:top w:val="nil"/>
              <w:bottom w:val="single" w:sz="2" w:space="0" w:color="auto"/>
            </w:tcBorders>
          </w:tcPr>
          <w:p w14:paraId="353B68D9"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43320F4B" w14:textId="77777777" w:rsidR="007963CC" w:rsidRPr="007963CC" w:rsidRDefault="007963CC" w:rsidP="007963CC">
            <w:pPr>
              <w:tabs>
                <w:tab w:val="left" w:pos="567"/>
              </w:tabs>
              <w:jc w:val="center"/>
              <w:rPr>
                <w:sz w:val="20"/>
                <w:szCs w:val="20"/>
                <w:lang w:val="ru-RU"/>
              </w:rPr>
            </w:pPr>
            <w:r w:rsidRPr="007963CC">
              <w:rPr>
                <w:sz w:val="20"/>
                <w:szCs w:val="20"/>
                <w:lang w:val="ru-RU"/>
              </w:rPr>
              <w:t>12,90</w:t>
            </w:r>
          </w:p>
        </w:tc>
      </w:tr>
      <w:tr w:rsidR="007963CC" w:rsidRPr="007963CC" w14:paraId="4A8F2565"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F44D808" w14:textId="77777777" w:rsidR="007963CC" w:rsidRPr="007963CC" w:rsidRDefault="007963CC" w:rsidP="007963CC">
            <w:pPr>
              <w:tabs>
                <w:tab w:val="left" w:pos="567"/>
              </w:tabs>
              <w:jc w:val="center"/>
              <w:rPr>
                <w:sz w:val="20"/>
                <w:szCs w:val="20"/>
                <w:lang w:val="ru-RU"/>
              </w:rPr>
            </w:pPr>
            <w:r w:rsidRPr="007963CC">
              <w:rPr>
                <w:sz w:val="20"/>
                <w:szCs w:val="20"/>
                <w:lang w:val="ru-RU"/>
              </w:rPr>
              <w:t>28</w:t>
            </w:r>
          </w:p>
        </w:tc>
        <w:tc>
          <w:tcPr>
            <w:tcW w:w="1276" w:type="dxa"/>
            <w:gridSpan w:val="2"/>
            <w:tcBorders>
              <w:top w:val="single" w:sz="4" w:space="0" w:color="auto"/>
              <w:bottom w:val="single" w:sz="4" w:space="0" w:color="auto"/>
            </w:tcBorders>
          </w:tcPr>
          <w:p w14:paraId="3F209DC6" w14:textId="77777777" w:rsidR="007963CC" w:rsidRPr="007963CC" w:rsidRDefault="007963CC" w:rsidP="007963CC">
            <w:pPr>
              <w:tabs>
                <w:tab w:val="left" w:pos="567"/>
              </w:tabs>
              <w:jc w:val="center"/>
              <w:rPr>
                <w:sz w:val="20"/>
                <w:szCs w:val="20"/>
                <w:lang w:val="en-US"/>
              </w:rPr>
            </w:pPr>
            <w:r w:rsidRPr="007963CC">
              <w:rPr>
                <w:sz w:val="20"/>
                <w:szCs w:val="20"/>
                <w:lang w:val="en-US"/>
              </w:rPr>
              <w:t>TsH71B</w:t>
            </w:r>
          </w:p>
          <w:p w14:paraId="615179F0"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DBFD132"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Dezlegarea coniferelor pe timp de iarna </w:t>
            </w:r>
          </w:p>
          <w:p w14:paraId="12C918F3"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47CED514"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64D13FF2" w14:textId="77777777" w:rsidR="007963CC" w:rsidRPr="007963CC" w:rsidRDefault="007963CC" w:rsidP="007963CC">
            <w:pPr>
              <w:tabs>
                <w:tab w:val="left" w:pos="567"/>
              </w:tabs>
              <w:jc w:val="center"/>
              <w:rPr>
                <w:sz w:val="20"/>
                <w:szCs w:val="20"/>
                <w:lang w:val="ru-RU"/>
              </w:rPr>
            </w:pPr>
            <w:r w:rsidRPr="007963CC">
              <w:rPr>
                <w:sz w:val="20"/>
                <w:szCs w:val="20"/>
                <w:lang w:val="ru-RU"/>
              </w:rPr>
              <w:t>1,29</w:t>
            </w:r>
          </w:p>
        </w:tc>
      </w:tr>
      <w:tr w:rsidR="007963CC" w:rsidRPr="007963CC" w14:paraId="6430E0CA"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9A5E8B"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D29E5F1"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7B673AAB"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4242B685"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1460E4A9" w14:textId="77777777" w:rsidR="007963CC" w:rsidRPr="007963CC" w:rsidRDefault="007963CC" w:rsidP="007963CC">
            <w:pPr>
              <w:tabs>
                <w:tab w:val="left" w:pos="567"/>
              </w:tabs>
              <w:jc w:val="center"/>
              <w:rPr>
                <w:sz w:val="20"/>
                <w:szCs w:val="20"/>
                <w:lang w:val="ru-RU"/>
              </w:rPr>
            </w:pPr>
            <w:r w:rsidRPr="007963CC">
              <w:rPr>
                <w:sz w:val="20"/>
                <w:szCs w:val="20"/>
                <w:lang w:val="ru-RU"/>
              </w:rPr>
              <w:t>0,7482</w:t>
            </w:r>
          </w:p>
        </w:tc>
      </w:tr>
      <w:tr w:rsidR="007963CC" w:rsidRPr="007963CC" w14:paraId="46A27CB3"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22C8478" w14:textId="77777777" w:rsidR="007963CC" w:rsidRPr="007963CC" w:rsidRDefault="007963CC" w:rsidP="007963CC">
            <w:pPr>
              <w:tabs>
                <w:tab w:val="left" w:pos="567"/>
              </w:tabs>
              <w:jc w:val="center"/>
              <w:rPr>
                <w:sz w:val="20"/>
                <w:szCs w:val="20"/>
                <w:lang w:val="ru-RU"/>
              </w:rPr>
            </w:pPr>
            <w:r w:rsidRPr="007963CC">
              <w:rPr>
                <w:sz w:val="20"/>
                <w:szCs w:val="20"/>
                <w:lang w:val="ru-RU"/>
              </w:rPr>
              <w:t>29</w:t>
            </w:r>
          </w:p>
        </w:tc>
        <w:tc>
          <w:tcPr>
            <w:tcW w:w="1276" w:type="dxa"/>
            <w:gridSpan w:val="2"/>
            <w:tcBorders>
              <w:top w:val="single" w:sz="4" w:space="0" w:color="auto"/>
              <w:bottom w:val="single" w:sz="4" w:space="0" w:color="auto"/>
            </w:tcBorders>
          </w:tcPr>
          <w:p w14:paraId="40E2B654" w14:textId="77777777" w:rsidR="007963CC" w:rsidRPr="007963CC" w:rsidRDefault="007963CC" w:rsidP="007963CC">
            <w:pPr>
              <w:tabs>
                <w:tab w:val="left" w:pos="567"/>
              </w:tabs>
              <w:jc w:val="center"/>
              <w:rPr>
                <w:sz w:val="20"/>
                <w:szCs w:val="20"/>
                <w:lang w:val="en-US"/>
              </w:rPr>
            </w:pPr>
            <w:r w:rsidRPr="007963CC">
              <w:rPr>
                <w:sz w:val="20"/>
                <w:szCs w:val="20"/>
                <w:lang w:val="en-US"/>
              </w:rPr>
              <w:t>TsH70B</w:t>
            </w:r>
          </w:p>
          <w:p w14:paraId="547979F9"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3492DE8"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Inlaturarea lasturilor cu foarfeca la arbori si arbusti: alte specii </w:t>
            </w:r>
          </w:p>
          <w:p w14:paraId="3972FF10"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0BAFE43B"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single" w:sz="4" w:space="0" w:color="auto"/>
              <w:bottom w:val="single" w:sz="4" w:space="0" w:color="auto"/>
            </w:tcBorders>
            <w:vAlign w:val="center"/>
          </w:tcPr>
          <w:p w14:paraId="75D34F9F" w14:textId="77777777" w:rsidR="007963CC" w:rsidRPr="007963CC" w:rsidRDefault="007963CC" w:rsidP="007963CC">
            <w:pPr>
              <w:tabs>
                <w:tab w:val="left" w:pos="567"/>
              </w:tabs>
              <w:jc w:val="center"/>
              <w:rPr>
                <w:sz w:val="20"/>
                <w:szCs w:val="20"/>
                <w:lang w:val="ru-RU"/>
              </w:rPr>
            </w:pPr>
            <w:r w:rsidRPr="007963CC">
              <w:rPr>
                <w:sz w:val="20"/>
                <w:szCs w:val="20"/>
                <w:lang w:val="ru-RU"/>
              </w:rPr>
              <w:t>8 000,00</w:t>
            </w:r>
          </w:p>
        </w:tc>
      </w:tr>
      <w:tr w:rsidR="007963CC" w:rsidRPr="007963CC" w14:paraId="445F970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96B54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AB4F487"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1B15BE6E"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2C373E34"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5E5A2C3A" w14:textId="77777777" w:rsidR="007963CC" w:rsidRPr="007963CC" w:rsidRDefault="007963CC" w:rsidP="007963CC">
            <w:pPr>
              <w:tabs>
                <w:tab w:val="left" w:pos="567"/>
              </w:tabs>
              <w:jc w:val="center"/>
              <w:rPr>
                <w:sz w:val="20"/>
                <w:szCs w:val="20"/>
                <w:lang w:val="ru-RU"/>
              </w:rPr>
            </w:pPr>
            <w:r w:rsidRPr="007963CC">
              <w:rPr>
                <w:sz w:val="20"/>
                <w:szCs w:val="20"/>
                <w:lang w:val="ru-RU"/>
              </w:rPr>
              <w:t>1 988,00</w:t>
            </w:r>
          </w:p>
        </w:tc>
      </w:tr>
      <w:tr w:rsidR="007963CC" w:rsidRPr="007963CC" w14:paraId="1BF9337F"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2316E83" w14:textId="77777777" w:rsidR="007963CC" w:rsidRPr="007963CC" w:rsidRDefault="007963CC" w:rsidP="007963CC">
            <w:pPr>
              <w:tabs>
                <w:tab w:val="left" w:pos="567"/>
              </w:tabs>
              <w:jc w:val="center"/>
              <w:rPr>
                <w:sz w:val="20"/>
                <w:szCs w:val="20"/>
                <w:lang w:val="ru-RU"/>
              </w:rPr>
            </w:pPr>
            <w:r w:rsidRPr="007963CC">
              <w:rPr>
                <w:sz w:val="20"/>
                <w:szCs w:val="20"/>
                <w:lang w:val="ru-RU"/>
              </w:rPr>
              <w:t>30</w:t>
            </w:r>
          </w:p>
        </w:tc>
        <w:tc>
          <w:tcPr>
            <w:tcW w:w="1276" w:type="dxa"/>
            <w:gridSpan w:val="2"/>
            <w:tcBorders>
              <w:top w:val="single" w:sz="4" w:space="0" w:color="auto"/>
              <w:bottom w:val="single" w:sz="4" w:space="0" w:color="auto"/>
            </w:tcBorders>
          </w:tcPr>
          <w:p w14:paraId="5D696D4E" w14:textId="77777777" w:rsidR="007963CC" w:rsidRPr="007963CC" w:rsidRDefault="007963CC" w:rsidP="007963CC">
            <w:pPr>
              <w:tabs>
                <w:tab w:val="left" w:pos="567"/>
              </w:tabs>
              <w:jc w:val="center"/>
              <w:rPr>
                <w:sz w:val="20"/>
                <w:szCs w:val="20"/>
                <w:lang w:val="en-US"/>
              </w:rPr>
            </w:pPr>
            <w:r w:rsidRPr="007963CC">
              <w:rPr>
                <w:sz w:val="20"/>
                <w:szCs w:val="20"/>
                <w:lang w:val="en-US"/>
              </w:rPr>
              <w:t>TsH30A</w:t>
            </w:r>
          </w:p>
          <w:p w14:paraId="309341BF"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1C4E1242"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Plantarea florilor si plantelor perene pina la 15 cm inaltime in teren </w:t>
            </w:r>
          </w:p>
          <w:p w14:paraId="7A1F2798"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83EE636"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40125FFD" w14:textId="77777777" w:rsidR="007963CC" w:rsidRPr="007963CC" w:rsidRDefault="007963CC" w:rsidP="007963CC">
            <w:pPr>
              <w:tabs>
                <w:tab w:val="left" w:pos="567"/>
              </w:tabs>
              <w:jc w:val="center"/>
              <w:rPr>
                <w:sz w:val="20"/>
                <w:szCs w:val="20"/>
                <w:lang w:val="ru-RU"/>
              </w:rPr>
            </w:pPr>
            <w:r w:rsidRPr="007963CC">
              <w:rPr>
                <w:sz w:val="20"/>
                <w:szCs w:val="20"/>
                <w:lang w:val="ru-RU"/>
              </w:rPr>
              <w:t>105,00</w:t>
            </w:r>
          </w:p>
        </w:tc>
      </w:tr>
      <w:tr w:rsidR="007963CC" w:rsidRPr="007963CC" w14:paraId="2292094D"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3946A9"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A588BBA"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931006001990012</w:t>
            </w:r>
          </w:p>
        </w:tc>
        <w:tc>
          <w:tcPr>
            <w:tcW w:w="4252" w:type="dxa"/>
            <w:gridSpan w:val="3"/>
            <w:tcBorders>
              <w:top w:val="nil"/>
              <w:bottom w:val="single" w:sz="2" w:space="0" w:color="auto"/>
            </w:tcBorders>
          </w:tcPr>
          <w:p w14:paraId="21F5193E" w14:textId="77777777" w:rsidR="007963CC" w:rsidRPr="007963CC" w:rsidRDefault="007963CC" w:rsidP="007963CC">
            <w:pPr>
              <w:tabs>
                <w:tab w:val="left" w:pos="567"/>
              </w:tabs>
              <w:jc w:val="center"/>
              <w:rPr>
                <w:sz w:val="20"/>
                <w:szCs w:val="20"/>
                <w:lang w:val="ru-RU"/>
              </w:rPr>
            </w:pPr>
            <w:r w:rsidRPr="007963CC">
              <w:rPr>
                <w:sz w:val="20"/>
                <w:szCs w:val="20"/>
                <w:lang w:val="ru-RU"/>
              </w:rPr>
              <w:t>Amenajator spatii verzi</w:t>
            </w:r>
          </w:p>
        </w:tc>
        <w:tc>
          <w:tcPr>
            <w:tcW w:w="993" w:type="dxa"/>
            <w:gridSpan w:val="2"/>
            <w:tcBorders>
              <w:top w:val="nil"/>
              <w:bottom w:val="single" w:sz="2" w:space="0" w:color="auto"/>
            </w:tcBorders>
          </w:tcPr>
          <w:p w14:paraId="52D61B9D"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AEE49CC" w14:textId="77777777" w:rsidR="007963CC" w:rsidRPr="007963CC" w:rsidRDefault="007963CC" w:rsidP="007963CC">
            <w:pPr>
              <w:tabs>
                <w:tab w:val="left" w:pos="567"/>
              </w:tabs>
              <w:jc w:val="center"/>
              <w:rPr>
                <w:sz w:val="20"/>
                <w:szCs w:val="20"/>
                <w:lang w:val="ru-RU"/>
              </w:rPr>
            </w:pPr>
            <w:r w:rsidRPr="007963CC">
              <w:rPr>
                <w:sz w:val="20"/>
                <w:szCs w:val="20"/>
                <w:lang w:val="ru-RU"/>
              </w:rPr>
              <w:t>69,405</w:t>
            </w:r>
          </w:p>
        </w:tc>
      </w:tr>
      <w:tr w:rsidR="007963CC" w:rsidRPr="007963CC" w14:paraId="336FF22D"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7BA1EB"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CFF9122" w14:textId="77777777" w:rsidR="007963CC" w:rsidRPr="007963CC" w:rsidRDefault="007963CC" w:rsidP="007963CC">
            <w:pPr>
              <w:tabs>
                <w:tab w:val="left" w:pos="567"/>
              </w:tabs>
              <w:jc w:val="center"/>
              <w:rPr>
                <w:sz w:val="20"/>
                <w:szCs w:val="20"/>
                <w:lang w:val="ru-RU"/>
              </w:rPr>
            </w:pPr>
            <w:r w:rsidRPr="007963CC">
              <w:rPr>
                <w:sz w:val="20"/>
                <w:szCs w:val="20"/>
                <w:lang w:val="ru-RU"/>
              </w:rPr>
              <w:t>7129020012880</w:t>
            </w:r>
          </w:p>
        </w:tc>
        <w:tc>
          <w:tcPr>
            <w:tcW w:w="4252" w:type="dxa"/>
            <w:gridSpan w:val="3"/>
            <w:tcBorders>
              <w:top w:val="nil"/>
              <w:bottom w:val="single" w:sz="2" w:space="0" w:color="auto"/>
            </w:tcBorders>
          </w:tcPr>
          <w:p w14:paraId="336F9A3F" w14:textId="77777777" w:rsidR="007963CC" w:rsidRPr="007963CC" w:rsidRDefault="007963CC" w:rsidP="007963CC">
            <w:pPr>
              <w:tabs>
                <w:tab w:val="left" w:pos="567"/>
              </w:tabs>
              <w:jc w:val="center"/>
              <w:rPr>
                <w:sz w:val="20"/>
                <w:szCs w:val="20"/>
                <w:lang w:val="ru-RU"/>
              </w:rPr>
            </w:pPr>
            <w:r w:rsidRPr="007963CC">
              <w:rPr>
                <w:sz w:val="20"/>
                <w:szCs w:val="20"/>
                <w:lang w:val="ru-RU"/>
              </w:rPr>
              <w:t>Peisagist-floricultor</w:t>
            </w:r>
          </w:p>
        </w:tc>
        <w:tc>
          <w:tcPr>
            <w:tcW w:w="993" w:type="dxa"/>
            <w:gridSpan w:val="2"/>
            <w:tcBorders>
              <w:top w:val="nil"/>
              <w:bottom w:val="single" w:sz="2" w:space="0" w:color="auto"/>
            </w:tcBorders>
          </w:tcPr>
          <w:p w14:paraId="5B7D3502"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6D676A8F" w14:textId="77777777" w:rsidR="007963CC" w:rsidRPr="007963CC" w:rsidRDefault="007963CC" w:rsidP="007963CC">
            <w:pPr>
              <w:tabs>
                <w:tab w:val="left" w:pos="567"/>
              </w:tabs>
              <w:jc w:val="center"/>
              <w:rPr>
                <w:sz w:val="20"/>
                <w:szCs w:val="20"/>
                <w:lang w:val="ru-RU"/>
              </w:rPr>
            </w:pPr>
            <w:r w:rsidRPr="007963CC">
              <w:rPr>
                <w:sz w:val="20"/>
                <w:szCs w:val="20"/>
                <w:lang w:val="ru-RU"/>
              </w:rPr>
              <w:t>319,20</w:t>
            </w:r>
          </w:p>
        </w:tc>
      </w:tr>
      <w:tr w:rsidR="007963CC" w:rsidRPr="007963CC" w14:paraId="77675FED"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AA767F"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E90D148" w14:textId="77777777" w:rsidR="007963CC" w:rsidRPr="007963CC" w:rsidRDefault="007963CC" w:rsidP="007963CC">
            <w:pPr>
              <w:tabs>
                <w:tab w:val="left" w:pos="567"/>
              </w:tabs>
              <w:jc w:val="center"/>
              <w:rPr>
                <w:sz w:val="20"/>
                <w:szCs w:val="20"/>
                <w:lang w:val="ru-RU"/>
              </w:rPr>
            </w:pPr>
            <w:r w:rsidRPr="007963CC">
              <w:rPr>
                <w:sz w:val="20"/>
                <w:szCs w:val="20"/>
                <w:lang w:val="ru-RU"/>
              </w:rPr>
              <w:t>1111000100003</w:t>
            </w:r>
          </w:p>
        </w:tc>
        <w:tc>
          <w:tcPr>
            <w:tcW w:w="4252" w:type="dxa"/>
            <w:gridSpan w:val="3"/>
            <w:tcBorders>
              <w:top w:val="nil"/>
              <w:bottom w:val="single" w:sz="2" w:space="0" w:color="auto"/>
            </w:tcBorders>
          </w:tcPr>
          <w:p w14:paraId="44B9AD9E" w14:textId="77777777" w:rsidR="007963CC" w:rsidRPr="007963CC" w:rsidRDefault="007963CC" w:rsidP="007963CC">
            <w:pPr>
              <w:tabs>
                <w:tab w:val="left" w:pos="567"/>
              </w:tabs>
              <w:jc w:val="center"/>
              <w:rPr>
                <w:sz w:val="20"/>
                <w:szCs w:val="20"/>
                <w:lang w:val="en-US"/>
              </w:rPr>
            </w:pPr>
            <w:r w:rsidRPr="007963CC">
              <w:rPr>
                <w:sz w:val="20"/>
                <w:szCs w:val="20"/>
                <w:lang w:val="en-US"/>
              </w:rPr>
              <w:t>Plante florare anuale si bienale</w:t>
            </w:r>
          </w:p>
        </w:tc>
        <w:tc>
          <w:tcPr>
            <w:tcW w:w="993" w:type="dxa"/>
            <w:gridSpan w:val="2"/>
            <w:tcBorders>
              <w:top w:val="nil"/>
              <w:bottom w:val="single" w:sz="2" w:space="0" w:color="auto"/>
            </w:tcBorders>
          </w:tcPr>
          <w:p w14:paraId="224666FC"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01E98A32" w14:textId="77777777" w:rsidR="007963CC" w:rsidRPr="007963CC" w:rsidRDefault="007963CC" w:rsidP="007963CC">
            <w:pPr>
              <w:tabs>
                <w:tab w:val="left" w:pos="567"/>
              </w:tabs>
              <w:jc w:val="center"/>
              <w:rPr>
                <w:sz w:val="20"/>
                <w:szCs w:val="20"/>
                <w:lang w:val="ru-RU"/>
              </w:rPr>
            </w:pPr>
            <w:r w:rsidRPr="007963CC">
              <w:rPr>
                <w:sz w:val="20"/>
                <w:szCs w:val="20"/>
                <w:lang w:val="ru-RU"/>
              </w:rPr>
              <w:t>8 190,00</w:t>
            </w:r>
          </w:p>
        </w:tc>
      </w:tr>
      <w:tr w:rsidR="007963CC" w:rsidRPr="007963CC" w14:paraId="3FE1AA3E"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D7F70B"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F2D39CA" w14:textId="77777777" w:rsidR="007963CC" w:rsidRPr="007963CC" w:rsidRDefault="007963CC" w:rsidP="007963CC">
            <w:pPr>
              <w:tabs>
                <w:tab w:val="left" w:pos="567"/>
              </w:tabs>
              <w:jc w:val="center"/>
              <w:rPr>
                <w:sz w:val="20"/>
                <w:szCs w:val="20"/>
                <w:lang w:val="ru-RU"/>
              </w:rPr>
            </w:pPr>
            <w:r w:rsidRPr="007963CC">
              <w:rPr>
                <w:sz w:val="20"/>
                <w:szCs w:val="20"/>
                <w:lang w:val="ru-RU"/>
              </w:rPr>
              <w:t>2010102906996</w:t>
            </w:r>
          </w:p>
        </w:tc>
        <w:tc>
          <w:tcPr>
            <w:tcW w:w="4252" w:type="dxa"/>
            <w:gridSpan w:val="3"/>
            <w:tcBorders>
              <w:top w:val="nil"/>
              <w:bottom w:val="single" w:sz="2" w:space="0" w:color="auto"/>
            </w:tcBorders>
          </w:tcPr>
          <w:p w14:paraId="250EB73A" w14:textId="77777777" w:rsidR="007963CC" w:rsidRPr="007963CC" w:rsidRDefault="007963CC" w:rsidP="007963CC">
            <w:pPr>
              <w:tabs>
                <w:tab w:val="left" w:pos="567"/>
              </w:tabs>
              <w:jc w:val="center"/>
              <w:rPr>
                <w:sz w:val="20"/>
                <w:szCs w:val="20"/>
                <w:lang w:val="en-US"/>
              </w:rPr>
            </w:pPr>
            <w:r w:rsidRPr="007963CC">
              <w:rPr>
                <w:sz w:val="20"/>
                <w:szCs w:val="20"/>
                <w:lang w:val="en-US"/>
              </w:rPr>
              <w:t>Laturoaie rasin.(molid-brad), Gr18 mm  L=1-1,25 m, lt=&gt;7 cm</w:t>
            </w:r>
          </w:p>
        </w:tc>
        <w:tc>
          <w:tcPr>
            <w:tcW w:w="993" w:type="dxa"/>
            <w:gridSpan w:val="2"/>
            <w:tcBorders>
              <w:top w:val="nil"/>
              <w:bottom w:val="single" w:sz="2" w:space="0" w:color="auto"/>
            </w:tcBorders>
          </w:tcPr>
          <w:p w14:paraId="4097F26E" w14:textId="77777777" w:rsidR="007963CC" w:rsidRPr="007963CC" w:rsidRDefault="007963CC" w:rsidP="007963CC">
            <w:pPr>
              <w:tabs>
                <w:tab w:val="left" w:pos="567"/>
              </w:tabs>
              <w:jc w:val="center"/>
              <w:rPr>
                <w:sz w:val="20"/>
                <w:szCs w:val="20"/>
                <w:lang w:val="ru-RU"/>
              </w:rPr>
            </w:pPr>
            <w:r w:rsidRPr="007963CC">
              <w:rPr>
                <w:sz w:val="20"/>
                <w:szCs w:val="20"/>
                <w:lang w:val="ru-RU"/>
              </w:rPr>
              <w:t>m</w:t>
            </w:r>
          </w:p>
        </w:tc>
        <w:tc>
          <w:tcPr>
            <w:tcW w:w="1559" w:type="dxa"/>
            <w:gridSpan w:val="2"/>
            <w:tcBorders>
              <w:top w:val="nil"/>
              <w:bottom w:val="single" w:sz="2" w:space="0" w:color="auto"/>
            </w:tcBorders>
          </w:tcPr>
          <w:p w14:paraId="203C2EF2" w14:textId="77777777" w:rsidR="007963CC" w:rsidRPr="007963CC" w:rsidRDefault="007963CC" w:rsidP="007963CC">
            <w:pPr>
              <w:tabs>
                <w:tab w:val="left" w:pos="567"/>
              </w:tabs>
              <w:jc w:val="center"/>
              <w:rPr>
                <w:sz w:val="20"/>
                <w:szCs w:val="20"/>
                <w:lang w:val="ru-RU"/>
              </w:rPr>
            </w:pPr>
            <w:r w:rsidRPr="007963CC">
              <w:rPr>
                <w:sz w:val="20"/>
                <w:szCs w:val="20"/>
                <w:lang w:val="ru-RU"/>
              </w:rPr>
              <w:t>207,90</w:t>
            </w:r>
          </w:p>
        </w:tc>
      </w:tr>
      <w:tr w:rsidR="007963CC" w:rsidRPr="007963CC" w14:paraId="594D906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4CEC6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51724FB" w14:textId="77777777" w:rsidR="007963CC" w:rsidRPr="007963CC" w:rsidRDefault="007963CC" w:rsidP="007963CC">
            <w:pPr>
              <w:tabs>
                <w:tab w:val="left" w:pos="567"/>
              </w:tabs>
              <w:jc w:val="center"/>
              <w:rPr>
                <w:sz w:val="20"/>
                <w:szCs w:val="20"/>
                <w:lang w:val="ru-RU"/>
              </w:rPr>
            </w:pPr>
            <w:r w:rsidRPr="007963CC">
              <w:rPr>
                <w:sz w:val="20"/>
                <w:szCs w:val="20"/>
                <w:lang w:val="ru-RU"/>
              </w:rPr>
              <w:t>4100116202806</w:t>
            </w:r>
          </w:p>
        </w:tc>
        <w:tc>
          <w:tcPr>
            <w:tcW w:w="4252" w:type="dxa"/>
            <w:gridSpan w:val="3"/>
            <w:tcBorders>
              <w:top w:val="nil"/>
              <w:bottom w:val="single" w:sz="2" w:space="0" w:color="auto"/>
            </w:tcBorders>
          </w:tcPr>
          <w:p w14:paraId="73F29609" w14:textId="77777777" w:rsidR="007963CC" w:rsidRPr="007963CC" w:rsidRDefault="007963CC" w:rsidP="007963CC">
            <w:pPr>
              <w:tabs>
                <w:tab w:val="left" w:pos="567"/>
              </w:tabs>
              <w:jc w:val="center"/>
              <w:rPr>
                <w:sz w:val="20"/>
                <w:szCs w:val="20"/>
                <w:lang w:val="en-US"/>
              </w:rPr>
            </w:pPr>
            <w:r w:rsidRPr="007963CC">
              <w:rPr>
                <w:sz w:val="20"/>
                <w:szCs w:val="20"/>
                <w:lang w:val="en-US"/>
              </w:rPr>
              <w:t>Apa industriala in cisterne pt. lucrari drumuri-terasam.</w:t>
            </w:r>
          </w:p>
        </w:tc>
        <w:tc>
          <w:tcPr>
            <w:tcW w:w="993" w:type="dxa"/>
            <w:gridSpan w:val="2"/>
            <w:tcBorders>
              <w:top w:val="nil"/>
              <w:bottom w:val="single" w:sz="2" w:space="0" w:color="auto"/>
            </w:tcBorders>
          </w:tcPr>
          <w:p w14:paraId="3C72C3D7"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19CFF097" w14:textId="77777777" w:rsidR="007963CC" w:rsidRPr="007963CC" w:rsidRDefault="007963CC" w:rsidP="007963CC">
            <w:pPr>
              <w:tabs>
                <w:tab w:val="left" w:pos="567"/>
              </w:tabs>
              <w:jc w:val="center"/>
              <w:rPr>
                <w:sz w:val="20"/>
                <w:szCs w:val="20"/>
                <w:lang w:val="ru-RU"/>
              </w:rPr>
            </w:pPr>
            <w:r w:rsidRPr="007963CC">
              <w:rPr>
                <w:sz w:val="20"/>
                <w:szCs w:val="20"/>
                <w:lang w:val="ru-RU"/>
              </w:rPr>
              <w:t>26,25</w:t>
            </w:r>
          </w:p>
        </w:tc>
      </w:tr>
      <w:tr w:rsidR="007963CC" w:rsidRPr="007963CC" w14:paraId="5FB5AA86" w14:textId="77777777" w:rsidTr="009E4A27">
        <w:tblPrEx>
          <w:tblCellMar>
            <w:top w:w="0" w:type="dxa"/>
            <w:bottom w:w="0" w:type="dxa"/>
          </w:tblCellMar>
        </w:tblPrEx>
        <w:tc>
          <w:tcPr>
            <w:tcW w:w="709" w:type="dxa"/>
            <w:tcBorders>
              <w:top w:val="nil"/>
              <w:left w:val="single" w:sz="6" w:space="0" w:color="auto"/>
              <w:bottom w:val="nil"/>
              <w:right w:val="nil"/>
            </w:tcBorders>
          </w:tcPr>
          <w:p w14:paraId="1A4C4F62"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 </w:t>
            </w:r>
          </w:p>
        </w:tc>
        <w:tc>
          <w:tcPr>
            <w:tcW w:w="1276" w:type="dxa"/>
            <w:gridSpan w:val="2"/>
            <w:tcBorders>
              <w:top w:val="nil"/>
              <w:left w:val="single" w:sz="6" w:space="0" w:color="auto"/>
              <w:bottom w:val="nil"/>
              <w:right w:val="nil"/>
            </w:tcBorders>
          </w:tcPr>
          <w:p w14:paraId="7C8E32D9"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503471C6" w14:textId="77777777" w:rsidR="007963CC" w:rsidRDefault="007963CC" w:rsidP="007963CC">
            <w:pPr>
              <w:tabs>
                <w:tab w:val="left" w:pos="567"/>
              </w:tabs>
              <w:jc w:val="center"/>
              <w:rPr>
                <w:b/>
                <w:bCs/>
                <w:sz w:val="20"/>
                <w:szCs w:val="20"/>
                <w:lang w:val="en-US"/>
              </w:rPr>
            </w:pPr>
          </w:p>
          <w:p w14:paraId="76419D46" w14:textId="0EC5AAC1" w:rsidR="007963CC" w:rsidRPr="007963CC" w:rsidRDefault="007963CC" w:rsidP="007963CC">
            <w:pPr>
              <w:tabs>
                <w:tab w:val="left" w:pos="567"/>
              </w:tabs>
              <w:jc w:val="center"/>
              <w:rPr>
                <w:b/>
                <w:bCs/>
                <w:sz w:val="20"/>
                <w:szCs w:val="20"/>
                <w:lang w:val="en-US"/>
              </w:rPr>
            </w:pPr>
            <w:r w:rsidRPr="007963CC">
              <w:rPr>
                <w:b/>
                <w:bCs/>
                <w:sz w:val="20"/>
                <w:szCs w:val="20"/>
                <w:lang w:val="en-US"/>
              </w:rPr>
              <w:t>4.  Intretinerea gunoistei orasenesti</w:t>
            </w:r>
          </w:p>
          <w:p w14:paraId="4E3B7CBE"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5B2D57AB"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7589225F"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28F87BE4" w14:textId="77777777" w:rsidR="007963CC" w:rsidRPr="007963CC" w:rsidRDefault="007963CC" w:rsidP="007963CC">
            <w:pPr>
              <w:tabs>
                <w:tab w:val="left" w:pos="567"/>
              </w:tabs>
              <w:jc w:val="center"/>
              <w:rPr>
                <w:sz w:val="20"/>
                <w:szCs w:val="20"/>
                <w:lang w:val="en-US"/>
              </w:rPr>
            </w:pPr>
          </w:p>
        </w:tc>
      </w:tr>
      <w:tr w:rsidR="007963CC" w:rsidRPr="007963CC" w14:paraId="0B5B1652"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75BC892" w14:textId="77777777" w:rsidR="007963CC" w:rsidRPr="007963CC" w:rsidRDefault="007963CC" w:rsidP="007963CC">
            <w:pPr>
              <w:tabs>
                <w:tab w:val="left" w:pos="567"/>
              </w:tabs>
              <w:jc w:val="center"/>
              <w:rPr>
                <w:sz w:val="20"/>
                <w:szCs w:val="20"/>
                <w:lang w:val="ru-RU"/>
              </w:rPr>
            </w:pPr>
            <w:r w:rsidRPr="007963CC">
              <w:rPr>
                <w:sz w:val="20"/>
                <w:szCs w:val="20"/>
                <w:lang w:val="ru-RU"/>
              </w:rPr>
              <w:t>31</w:t>
            </w:r>
          </w:p>
        </w:tc>
        <w:tc>
          <w:tcPr>
            <w:tcW w:w="1276" w:type="dxa"/>
            <w:gridSpan w:val="2"/>
            <w:tcBorders>
              <w:top w:val="single" w:sz="4" w:space="0" w:color="auto"/>
              <w:bottom w:val="single" w:sz="4" w:space="0" w:color="auto"/>
            </w:tcBorders>
          </w:tcPr>
          <w:p w14:paraId="772A6679" w14:textId="77777777" w:rsidR="007963CC" w:rsidRPr="007963CC" w:rsidRDefault="007963CC" w:rsidP="007963CC">
            <w:pPr>
              <w:tabs>
                <w:tab w:val="left" w:pos="567"/>
              </w:tabs>
              <w:jc w:val="center"/>
              <w:rPr>
                <w:sz w:val="20"/>
                <w:szCs w:val="20"/>
                <w:lang w:val="en-US"/>
              </w:rPr>
            </w:pPr>
            <w:r w:rsidRPr="007963CC">
              <w:rPr>
                <w:sz w:val="20"/>
                <w:szCs w:val="20"/>
                <w:lang w:val="en-US"/>
              </w:rPr>
              <w:t>TsD02B1</w:t>
            </w:r>
          </w:p>
          <w:p w14:paraId="30AA1D34"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92F2770"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Imprastierea pamintului afinat provenit din teren categoria I sau II, executata cu buldozer pe tractor cu senile de 65-80 CP, in straturi cu grosimea de 21-30 cm </w:t>
            </w:r>
          </w:p>
          <w:p w14:paraId="7108BB77"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770CC4E1" w14:textId="77777777" w:rsidR="007963CC" w:rsidRPr="007963CC" w:rsidRDefault="007963CC" w:rsidP="007963CC">
            <w:pPr>
              <w:tabs>
                <w:tab w:val="left" w:pos="567"/>
              </w:tabs>
              <w:jc w:val="center"/>
              <w:rPr>
                <w:sz w:val="20"/>
                <w:szCs w:val="20"/>
                <w:lang w:val="ru-RU"/>
              </w:rPr>
            </w:pPr>
            <w:r w:rsidRPr="007963CC">
              <w:rPr>
                <w:sz w:val="20"/>
                <w:szCs w:val="20"/>
                <w:lang w:val="ru-RU"/>
              </w:rPr>
              <w:t>100 m3</w:t>
            </w:r>
          </w:p>
        </w:tc>
        <w:tc>
          <w:tcPr>
            <w:tcW w:w="1559" w:type="dxa"/>
            <w:gridSpan w:val="2"/>
            <w:tcBorders>
              <w:top w:val="single" w:sz="4" w:space="0" w:color="auto"/>
              <w:bottom w:val="single" w:sz="4" w:space="0" w:color="auto"/>
            </w:tcBorders>
            <w:vAlign w:val="center"/>
          </w:tcPr>
          <w:p w14:paraId="3FE9E74C" w14:textId="77777777" w:rsidR="007963CC" w:rsidRPr="007963CC" w:rsidRDefault="007963CC" w:rsidP="007963CC">
            <w:pPr>
              <w:tabs>
                <w:tab w:val="left" w:pos="567"/>
              </w:tabs>
              <w:jc w:val="center"/>
              <w:rPr>
                <w:sz w:val="20"/>
                <w:szCs w:val="20"/>
                <w:lang w:val="ru-RU"/>
              </w:rPr>
            </w:pPr>
            <w:r w:rsidRPr="007963CC">
              <w:rPr>
                <w:sz w:val="20"/>
                <w:szCs w:val="20"/>
                <w:lang w:val="ru-RU"/>
              </w:rPr>
              <w:t>430,00</w:t>
            </w:r>
          </w:p>
        </w:tc>
      </w:tr>
      <w:tr w:rsidR="007963CC" w:rsidRPr="007963CC" w14:paraId="26B8C61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73F4BF"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B811CA0" w14:textId="77777777" w:rsidR="007963CC" w:rsidRPr="007963CC" w:rsidRDefault="007963CC" w:rsidP="007963CC">
            <w:pPr>
              <w:tabs>
                <w:tab w:val="left" w:pos="567"/>
              </w:tabs>
              <w:jc w:val="center"/>
              <w:rPr>
                <w:sz w:val="20"/>
                <w:szCs w:val="20"/>
                <w:lang w:val="ru-RU"/>
              </w:rPr>
            </w:pPr>
            <w:r w:rsidRPr="007963CC">
              <w:rPr>
                <w:sz w:val="20"/>
                <w:szCs w:val="20"/>
                <w:lang w:val="ru-RU"/>
              </w:rPr>
              <w:t>2952260003553</w:t>
            </w:r>
          </w:p>
        </w:tc>
        <w:tc>
          <w:tcPr>
            <w:tcW w:w="4252" w:type="dxa"/>
            <w:gridSpan w:val="3"/>
            <w:tcBorders>
              <w:top w:val="nil"/>
              <w:bottom w:val="single" w:sz="2" w:space="0" w:color="auto"/>
            </w:tcBorders>
          </w:tcPr>
          <w:p w14:paraId="63340CC6" w14:textId="77777777" w:rsidR="007963CC" w:rsidRPr="007963CC" w:rsidRDefault="007963CC" w:rsidP="007963CC">
            <w:pPr>
              <w:tabs>
                <w:tab w:val="left" w:pos="567"/>
              </w:tabs>
              <w:jc w:val="center"/>
              <w:rPr>
                <w:sz w:val="20"/>
                <w:szCs w:val="20"/>
                <w:lang w:val="en-US"/>
              </w:rPr>
            </w:pPr>
            <w:r w:rsidRPr="007963CC">
              <w:rPr>
                <w:sz w:val="20"/>
                <w:szCs w:val="20"/>
                <w:lang w:val="en-US"/>
              </w:rPr>
              <w:t>Buldozer pe senile pina la 65-80 CP</w:t>
            </w:r>
          </w:p>
        </w:tc>
        <w:tc>
          <w:tcPr>
            <w:tcW w:w="993" w:type="dxa"/>
            <w:gridSpan w:val="2"/>
            <w:tcBorders>
              <w:top w:val="nil"/>
              <w:bottom w:val="single" w:sz="2" w:space="0" w:color="auto"/>
            </w:tcBorders>
          </w:tcPr>
          <w:p w14:paraId="5EDB0249"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12F39C1D" w14:textId="77777777" w:rsidR="007963CC" w:rsidRPr="007963CC" w:rsidRDefault="007963CC" w:rsidP="007963CC">
            <w:pPr>
              <w:tabs>
                <w:tab w:val="left" w:pos="567"/>
              </w:tabs>
              <w:jc w:val="center"/>
              <w:rPr>
                <w:sz w:val="20"/>
                <w:szCs w:val="20"/>
                <w:lang w:val="ru-RU"/>
              </w:rPr>
            </w:pPr>
            <w:r w:rsidRPr="007963CC">
              <w:rPr>
                <w:sz w:val="20"/>
                <w:szCs w:val="20"/>
                <w:lang w:val="ru-RU"/>
              </w:rPr>
              <w:t>361,20</w:t>
            </w:r>
          </w:p>
        </w:tc>
      </w:tr>
      <w:tr w:rsidR="007963CC" w:rsidRPr="007963CC" w14:paraId="5DBCC84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9948473" w14:textId="77777777" w:rsidR="007963CC" w:rsidRPr="007963CC" w:rsidRDefault="007963CC" w:rsidP="007963CC">
            <w:pPr>
              <w:tabs>
                <w:tab w:val="left" w:pos="567"/>
              </w:tabs>
              <w:jc w:val="center"/>
              <w:rPr>
                <w:sz w:val="20"/>
                <w:szCs w:val="20"/>
                <w:lang w:val="ru-RU"/>
              </w:rPr>
            </w:pPr>
            <w:r w:rsidRPr="007963CC">
              <w:rPr>
                <w:sz w:val="20"/>
                <w:szCs w:val="20"/>
                <w:lang w:val="ru-RU"/>
              </w:rPr>
              <w:t>32</w:t>
            </w:r>
          </w:p>
        </w:tc>
        <w:tc>
          <w:tcPr>
            <w:tcW w:w="1276" w:type="dxa"/>
            <w:gridSpan w:val="2"/>
            <w:tcBorders>
              <w:top w:val="single" w:sz="4" w:space="0" w:color="auto"/>
              <w:bottom w:val="single" w:sz="4" w:space="0" w:color="auto"/>
            </w:tcBorders>
          </w:tcPr>
          <w:p w14:paraId="71AA01AC" w14:textId="77777777" w:rsidR="007963CC" w:rsidRPr="007963CC" w:rsidRDefault="007963CC" w:rsidP="007963CC">
            <w:pPr>
              <w:tabs>
                <w:tab w:val="left" w:pos="567"/>
              </w:tabs>
              <w:jc w:val="center"/>
              <w:rPr>
                <w:sz w:val="20"/>
                <w:szCs w:val="20"/>
                <w:lang w:val="en-US"/>
              </w:rPr>
            </w:pPr>
            <w:r w:rsidRPr="007963CC">
              <w:rPr>
                <w:sz w:val="20"/>
                <w:szCs w:val="20"/>
                <w:lang w:val="en-US"/>
              </w:rPr>
              <w:t>TsI50A3</w:t>
            </w:r>
          </w:p>
          <w:p w14:paraId="220F11C8"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3729E785"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Transportarea apelor uzate cu autocisterna  la distanta de 3 km </w:t>
            </w:r>
          </w:p>
          <w:p w14:paraId="5DA3A631"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6A2B8D93" w14:textId="77777777" w:rsidR="007963CC" w:rsidRPr="007963CC" w:rsidRDefault="007963CC" w:rsidP="007963CC">
            <w:pPr>
              <w:tabs>
                <w:tab w:val="left" w:pos="567"/>
              </w:tabs>
              <w:jc w:val="center"/>
              <w:rPr>
                <w:sz w:val="20"/>
                <w:szCs w:val="20"/>
                <w:lang w:val="ru-RU"/>
              </w:rPr>
            </w:pPr>
            <w:r w:rsidRPr="007963CC">
              <w:rPr>
                <w:sz w:val="20"/>
                <w:szCs w:val="20"/>
                <w:lang w:val="ru-RU"/>
              </w:rPr>
              <w:t>t</w:t>
            </w:r>
          </w:p>
        </w:tc>
        <w:tc>
          <w:tcPr>
            <w:tcW w:w="1559" w:type="dxa"/>
            <w:gridSpan w:val="2"/>
            <w:tcBorders>
              <w:top w:val="single" w:sz="4" w:space="0" w:color="auto"/>
              <w:bottom w:val="single" w:sz="4" w:space="0" w:color="auto"/>
            </w:tcBorders>
            <w:vAlign w:val="center"/>
          </w:tcPr>
          <w:p w14:paraId="23E33033" w14:textId="77777777" w:rsidR="007963CC" w:rsidRPr="007963CC" w:rsidRDefault="007963CC" w:rsidP="007963CC">
            <w:pPr>
              <w:tabs>
                <w:tab w:val="left" w:pos="567"/>
              </w:tabs>
              <w:jc w:val="center"/>
              <w:rPr>
                <w:sz w:val="20"/>
                <w:szCs w:val="20"/>
                <w:lang w:val="ru-RU"/>
              </w:rPr>
            </w:pPr>
            <w:r w:rsidRPr="007963CC">
              <w:rPr>
                <w:sz w:val="20"/>
                <w:szCs w:val="20"/>
                <w:lang w:val="ru-RU"/>
              </w:rPr>
              <w:t>345,00</w:t>
            </w:r>
          </w:p>
        </w:tc>
      </w:tr>
      <w:tr w:rsidR="007963CC" w:rsidRPr="007963CC" w14:paraId="569B60F6"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5D1F8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58EFA39" w14:textId="77777777" w:rsidR="007963CC" w:rsidRPr="007963CC" w:rsidRDefault="007963CC" w:rsidP="007963CC">
            <w:pPr>
              <w:tabs>
                <w:tab w:val="left" w:pos="567"/>
              </w:tabs>
              <w:jc w:val="center"/>
              <w:rPr>
                <w:sz w:val="20"/>
                <w:szCs w:val="20"/>
                <w:lang w:val="ru-RU"/>
              </w:rPr>
            </w:pPr>
            <w:r w:rsidRPr="007963CC">
              <w:rPr>
                <w:sz w:val="20"/>
                <w:szCs w:val="20"/>
                <w:lang w:val="ru-RU"/>
              </w:rPr>
              <w:t>34105400000061</w:t>
            </w:r>
          </w:p>
        </w:tc>
        <w:tc>
          <w:tcPr>
            <w:tcW w:w="4252" w:type="dxa"/>
            <w:gridSpan w:val="3"/>
            <w:tcBorders>
              <w:top w:val="nil"/>
              <w:bottom w:val="single" w:sz="2" w:space="0" w:color="auto"/>
            </w:tcBorders>
          </w:tcPr>
          <w:p w14:paraId="19222C6F" w14:textId="77777777" w:rsidR="007963CC" w:rsidRPr="007963CC" w:rsidRDefault="007963CC" w:rsidP="007963CC">
            <w:pPr>
              <w:tabs>
                <w:tab w:val="left" w:pos="567"/>
              </w:tabs>
              <w:jc w:val="center"/>
              <w:rPr>
                <w:sz w:val="20"/>
                <w:szCs w:val="20"/>
                <w:lang w:val="ru-RU"/>
              </w:rPr>
            </w:pPr>
            <w:r w:rsidRPr="007963CC">
              <w:rPr>
                <w:sz w:val="20"/>
                <w:szCs w:val="20"/>
                <w:lang w:val="ru-RU"/>
              </w:rPr>
              <w:t>Autocisterna</w:t>
            </w:r>
          </w:p>
        </w:tc>
        <w:tc>
          <w:tcPr>
            <w:tcW w:w="993" w:type="dxa"/>
            <w:gridSpan w:val="2"/>
            <w:tcBorders>
              <w:top w:val="nil"/>
              <w:bottom w:val="single" w:sz="2" w:space="0" w:color="auto"/>
            </w:tcBorders>
          </w:tcPr>
          <w:p w14:paraId="4F0F5BFD"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1B48E58F" w14:textId="77777777" w:rsidR="007963CC" w:rsidRPr="007963CC" w:rsidRDefault="007963CC" w:rsidP="007963CC">
            <w:pPr>
              <w:tabs>
                <w:tab w:val="left" w:pos="567"/>
              </w:tabs>
              <w:jc w:val="center"/>
              <w:rPr>
                <w:sz w:val="20"/>
                <w:szCs w:val="20"/>
                <w:lang w:val="ru-RU"/>
              </w:rPr>
            </w:pPr>
            <w:r w:rsidRPr="007963CC">
              <w:rPr>
                <w:sz w:val="20"/>
                <w:szCs w:val="20"/>
                <w:lang w:val="ru-RU"/>
              </w:rPr>
              <w:t>93,15</w:t>
            </w:r>
          </w:p>
        </w:tc>
      </w:tr>
      <w:tr w:rsidR="007963CC" w:rsidRPr="007963CC" w14:paraId="74BAAFB6" w14:textId="77777777" w:rsidTr="009E4A27">
        <w:tblPrEx>
          <w:tblCellMar>
            <w:top w:w="0" w:type="dxa"/>
            <w:bottom w:w="0" w:type="dxa"/>
          </w:tblCellMar>
        </w:tblPrEx>
        <w:tc>
          <w:tcPr>
            <w:tcW w:w="709" w:type="dxa"/>
            <w:tcBorders>
              <w:top w:val="nil"/>
              <w:left w:val="single" w:sz="6" w:space="0" w:color="auto"/>
              <w:bottom w:val="nil"/>
              <w:right w:val="nil"/>
            </w:tcBorders>
          </w:tcPr>
          <w:p w14:paraId="0C28743E"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 </w:t>
            </w:r>
          </w:p>
        </w:tc>
        <w:tc>
          <w:tcPr>
            <w:tcW w:w="1276" w:type="dxa"/>
            <w:gridSpan w:val="2"/>
            <w:tcBorders>
              <w:top w:val="nil"/>
              <w:left w:val="single" w:sz="6" w:space="0" w:color="auto"/>
              <w:bottom w:val="nil"/>
              <w:right w:val="nil"/>
            </w:tcBorders>
          </w:tcPr>
          <w:p w14:paraId="07002C6B"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4913FFD1" w14:textId="77777777" w:rsidR="007963CC" w:rsidRDefault="007963CC" w:rsidP="007963CC">
            <w:pPr>
              <w:tabs>
                <w:tab w:val="left" w:pos="567"/>
              </w:tabs>
              <w:jc w:val="center"/>
              <w:rPr>
                <w:b/>
                <w:bCs/>
                <w:sz w:val="20"/>
                <w:szCs w:val="20"/>
                <w:lang w:val="en-US"/>
              </w:rPr>
            </w:pPr>
          </w:p>
          <w:p w14:paraId="2CB4B9B2" w14:textId="06FD9399" w:rsidR="007963CC" w:rsidRPr="007963CC" w:rsidRDefault="007963CC" w:rsidP="007963CC">
            <w:pPr>
              <w:tabs>
                <w:tab w:val="left" w:pos="567"/>
              </w:tabs>
              <w:jc w:val="center"/>
              <w:rPr>
                <w:b/>
                <w:bCs/>
                <w:sz w:val="20"/>
                <w:szCs w:val="20"/>
                <w:lang w:val="en-US"/>
              </w:rPr>
            </w:pPr>
            <w:r w:rsidRPr="007963CC">
              <w:rPr>
                <w:b/>
                <w:bCs/>
                <w:sz w:val="20"/>
                <w:szCs w:val="20"/>
                <w:lang w:val="en-US"/>
              </w:rPr>
              <w:t>5.  Curatirea de zapada si raspindirea materialului antiderapant pe strazile or. Falesti</w:t>
            </w:r>
          </w:p>
          <w:p w14:paraId="2C44BDAD"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642D71C8"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3E7300FD"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5CF9C300" w14:textId="77777777" w:rsidR="007963CC" w:rsidRPr="007963CC" w:rsidRDefault="007963CC" w:rsidP="007963CC">
            <w:pPr>
              <w:tabs>
                <w:tab w:val="left" w:pos="567"/>
              </w:tabs>
              <w:jc w:val="center"/>
              <w:rPr>
                <w:sz w:val="20"/>
                <w:szCs w:val="20"/>
                <w:lang w:val="en-US"/>
              </w:rPr>
            </w:pPr>
          </w:p>
        </w:tc>
      </w:tr>
      <w:tr w:rsidR="007963CC" w:rsidRPr="007963CC" w14:paraId="7B4D5B90"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8F3DBB8" w14:textId="77777777" w:rsidR="007963CC" w:rsidRPr="007963CC" w:rsidRDefault="007963CC" w:rsidP="007963CC">
            <w:pPr>
              <w:tabs>
                <w:tab w:val="left" w:pos="567"/>
              </w:tabs>
              <w:jc w:val="center"/>
              <w:rPr>
                <w:sz w:val="20"/>
                <w:szCs w:val="20"/>
                <w:lang w:val="ru-RU"/>
              </w:rPr>
            </w:pPr>
            <w:r w:rsidRPr="007963CC">
              <w:rPr>
                <w:sz w:val="20"/>
                <w:szCs w:val="20"/>
                <w:lang w:val="ru-RU"/>
              </w:rPr>
              <w:t>33</w:t>
            </w:r>
          </w:p>
        </w:tc>
        <w:tc>
          <w:tcPr>
            <w:tcW w:w="1276" w:type="dxa"/>
            <w:gridSpan w:val="2"/>
            <w:tcBorders>
              <w:top w:val="single" w:sz="4" w:space="0" w:color="auto"/>
              <w:bottom w:val="single" w:sz="4" w:space="0" w:color="auto"/>
            </w:tcBorders>
          </w:tcPr>
          <w:p w14:paraId="7E40EC65" w14:textId="77777777" w:rsidR="007963CC" w:rsidRPr="007963CC" w:rsidRDefault="007963CC" w:rsidP="007963CC">
            <w:pPr>
              <w:tabs>
                <w:tab w:val="left" w:pos="567"/>
              </w:tabs>
              <w:jc w:val="center"/>
              <w:rPr>
                <w:sz w:val="20"/>
                <w:szCs w:val="20"/>
                <w:lang w:val="en-US"/>
              </w:rPr>
            </w:pPr>
            <w:r w:rsidRPr="007963CC">
              <w:rPr>
                <w:sz w:val="20"/>
                <w:szCs w:val="20"/>
                <w:lang w:val="en-US"/>
              </w:rPr>
              <w:t>DI86A</w:t>
            </w:r>
          </w:p>
          <w:p w14:paraId="1BB9D4A2"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431EFABB"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Curatirea partii carosabile de zapada cu masina KAMAZ 55102 </w:t>
            </w:r>
          </w:p>
          <w:p w14:paraId="1685B466"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22666614" w14:textId="77777777" w:rsidR="007963CC" w:rsidRPr="007963CC" w:rsidRDefault="007963CC" w:rsidP="007963CC">
            <w:pPr>
              <w:tabs>
                <w:tab w:val="left" w:pos="567"/>
              </w:tabs>
              <w:jc w:val="center"/>
              <w:rPr>
                <w:sz w:val="20"/>
                <w:szCs w:val="20"/>
                <w:lang w:val="ru-RU"/>
              </w:rPr>
            </w:pPr>
            <w:r w:rsidRPr="007963CC">
              <w:rPr>
                <w:sz w:val="20"/>
                <w:szCs w:val="20"/>
                <w:lang w:val="ru-RU"/>
              </w:rPr>
              <w:t>1000 m2</w:t>
            </w:r>
          </w:p>
        </w:tc>
        <w:tc>
          <w:tcPr>
            <w:tcW w:w="1559" w:type="dxa"/>
            <w:gridSpan w:val="2"/>
            <w:tcBorders>
              <w:top w:val="single" w:sz="4" w:space="0" w:color="auto"/>
              <w:bottom w:val="single" w:sz="4" w:space="0" w:color="auto"/>
            </w:tcBorders>
            <w:vAlign w:val="center"/>
          </w:tcPr>
          <w:p w14:paraId="4D66C982" w14:textId="77777777" w:rsidR="007963CC" w:rsidRPr="007963CC" w:rsidRDefault="007963CC" w:rsidP="007963CC">
            <w:pPr>
              <w:tabs>
                <w:tab w:val="left" w:pos="567"/>
              </w:tabs>
              <w:jc w:val="center"/>
              <w:rPr>
                <w:sz w:val="20"/>
                <w:szCs w:val="20"/>
                <w:lang w:val="ru-RU"/>
              </w:rPr>
            </w:pPr>
            <w:r w:rsidRPr="007963CC">
              <w:rPr>
                <w:sz w:val="20"/>
                <w:szCs w:val="20"/>
                <w:lang w:val="ru-RU"/>
              </w:rPr>
              <w:t>1 820,00</w:t>
            </w:r>
          </w:p>
        </w:tc>
      </w:tr>
      <w:tr w:rsidR="007963CC" w:rsidRPr="007963CC" w14:paraId="1147359B"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BE8D42"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63E172F" w14:textId="77777777" w:rsidR="007963CC" w:rsidRPr="007963CC" w:rsidRDefault="007963CC" w:rsidP="007963CC">
            <w:pPr>
              <w:tabs>
                <w:tab w:val="left" w:pos="567"/>
              </w:tabs>
              <w:jc w:val="center"/>
              <w:rPr>
                <w:sz w:val="20"/>
                <w:szCs w:val="20"/>
                <w:lang w:val="ru-RU"/>
              </w:rPr>
            </w:pPr>
            <w:r w:rsidRPr="007963CC">
              <w:rPr>
                <w:sz w:val="20"/>
                <w:szCs w:val="20"/>
                <w:lang w:val="ru-RU"/>
              </w:rPr>
              <w:t>29403400042201</w:t>
            </w:r>
          </w:p>
        </w:tc>
        <w:tc>
          <w:tcPr>
            <w:tcW w:w="4252" w:type="dxa"/>
            <w:gridSpan w:val="3"/>
            <w:tcBorders>
              <w:top w:val="nil"/>
              <w:bottom w:val="single" w:sz="2" w:space="0" w:color="auto"/>
            </w:tcBorders>
          </w:tcPr>
          <w:p w14:paraId="770C49BA" w14:textId="77777777" w:rsidR="007963CC" w:rsidRPr="007963CC" w:rsidRDefault="007963CC" w:rsidP="007963CC">
            <w:pPr>
              <w:tabs>
                <w:tab w:val="left" w:pos="567"/>
              </w:tabs>
              <w:jc w:val="center"/>
              <w:rPr>
                <w:sz w:val="20"/>
                <w:szCs w:val="20"/>
                <w:lang w:val="ru-RU"/>
              </w:rPr>
            </w:pPr>
            <w:r w:rsidRPr="007963CC">
              <w:rPr>
                <w:sz w:val="20"/>
                <w:szCs w:val="20"/>
                <w:lang w:val="ru-RU"/>
              </w:rPr>
              <w:t>Masina  KAMAZ 55102</w:t>
            </w:r>
          </w:p>
        </w:tc>
        <w:tc>
          <w:tcPr>
            <w:tcW w:w="993" w:type="dxa"/>
            <w:gridSpan w:val="2"/>
            <w:tcBorders>
              <w:top w:val="nil"/>
              <w:bottom w:val="single" w:sz="2" w:space="0" w:color="auto"/>
            </w:tcBorders>
          </w:tcPr>
          <w:p w14:paraId="2D7554BD"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0940AD5B" w14:textId="77777777" w:rsidR="007963CC" w:rsidRPr="007963CC" w:rsidRDefault="007963CC" w:rsidP="007963CC">
            <w:pPr>
              <w:tabs>
                <w:tab w:val="left" w:pos="567"/>
              </w:tabs>
              <w:jc w:val="center"/>
              <w:rPr>
                <w:sz w:val="20"/>
                <w:szCs w:val="20"/>
                <w:lang w:val="ru-RU"/>
              </w:rPr>
            </w:pPr>
            <w:r w:rsidRPr="007963CC">
              <w:rPr>
                <w:sz w:val="20"/>
                <w:szCs w:val="20"/>
                <w:lang w:val="ru-RU"/>
              </w:rPr>
              <w:t>81,90</w:t>
            </w:r>
          </w:p>
        </w:tc>
      </w:tr>
      <w:tr w:rsidR="007963CC" w:rsidRPr="007963CC" w14:paraId="49AAB30E"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3E041F7" w14:textId="77777777" w:rsidR="007963CC" w:rsidRPr="007963CC" w:rsidRDefault="007963CC" w:rsidP="007963CC">
            <w:pPr>
              <w:tabs>
                <w:tab w:val="left" w:pos="567"/>
              </w:tabs>
              <w:jc w:val="center"/>
              <w:rPr>
                <w:sz w:val="20"/>
                <w:szCs w:val="20"/>
                <w:lang w:val="ru-RU"/>
              </w:rPr>
            </w:pPr>
            <w:r w:rsidRPr="007963CC">
              <w:rPr>
                <w:sz w:val="20"/>
                <w:szCs w:val="20"/>
                <w:lang w:val="ru-RU"/>
              </w:rPr>
              <w:t>34</w:t>
            </w:r>
          </w:p>
        </w:tc>
        <w:tc>
          <w:tcPr>
            <w:tcW w:w="1276" w:type="dxa"/>
            <w:gridSpan w:val="2"/>
            <w:tcBorders>
              <w:top w:val="single" w:sz="4" w:space="0" w:color="auto"/>
              <w:bottom w:val="single" w:sz="4" w:space="0" w:color="auto"/>
            </w:tcBorders>
          </w:tcPr>
          <w:p w14:paraId="7D4F8595" w14:textId="77777777" w:rsidR="007963CC" w:rsidRPr="007963CC" w:rsidRDefault="007963CC" w:rsidP="007963CC">
            <w:pPr>
              <w:tabs>
                <w:tab w:val="left" w:pos="567"/>
              </w:tabs>
              <w:jc w:val="center"/>
              <w:rPr>
                <w:sz w:val="20"/>
                <w:szCs w:val="20"/>
                <w:lang w:val="en-US"/>
              </w:rPr>
            </w:pPr>
            <w:r w:rsidRPr="007963CC">
              <w:rPr>
                <w:sz w:val="20"/>
                <w:szCs w:val="20"/>
                <w:lang w:val="en-US"/>
              </w:rPr>
              <w:t>DI79A</w:t>
            </w:r>
          </w:p>
          <w:p w14:paraId="6EC491D9"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61C2141"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Curatirea partii carosabile de zapada cu plug cu o lama pe tractor MTZ-80/82 </w:t>
            </w:r>
          </w:p>
          <w:p w14:paraId="003471FD"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7705B34D" w14:textId="77777777" w:rsidR="007963CC" w:rsidRPr="007963CC" w:rsidRDefault="007963CC" w:rsidP="007963CC">
            <w:pPr>
              <w:tabs>
                <w:tab w:val="left" w:pos="567"/>
              </w:tabs>
              <w:jc w:val="center"/>
              <w:rPr>
                <w:sz w:val="20"/>
                <w:szCs w:val="20"/>
                <w:lang w:val="ru-RU"/>
              </w:rPr>
            </w:pPr>
            <w:r w:rsidRPr="007963CC">
              <w:rPr>
                <w:sz w:val="20"/>
                <w:szCs w:val="20"/>
                <w:lang w:val="ru-RU"/>
              </w:rPr>
              <w:t>1 km</w:t>
            </w:r>
          </w:p>
        </w:tc>
        <w:tc>
          <w:tcPr>
            <w:tcW w:w="1559" w:type="dxa"/>
            <w:gridSpan w:val="2"/>
            <w:tcBorders>
              <w:top w:val="single" w:sz="4" w:space="0" w:color="auto"/>
              <w:bottom w:val="single" w:sz="4" w:space="0" w:color="auto"/>
            </w:tcBorders>
            <w:vAlign w:val="center"/>
          </w:tcPr>
          <w:p w14:paraId="30BC7A40" w14:textId="77777777" w:rsidR="007963CC" w:rsidRPr="007963CC" w:rsidRDefault="007963CC" w:rsidP="007963CC">
            <w:pPr>
              <w:tabs>
                <w:tab w:val="left" w:pos="567"/>
              </w:tabs>
              <w:jc w:val="center"/>
              <w:rPr>
                <w:sz w:val="20"/>
                <w:szCs w:val="20"/>
                <w:lang w:val="ru-RU"/>
              </w:rPr>
            </w:pPr>
            <w:r w:rsidRPr="007963CC">
              <w:rPr>
                <w:sz w:val="20"/>
                <w:szCs w:val="20"/>
                <w:lang w:val="ru-RU"/>
              </w:rPr>
              <w:t>70,00</w:t>
            </w:r>
          </w:p>
        </w:tc>
      </w:tr>
      <w:tr w:rsidR="007963CC" w:rsidRPr="007963CC" w14:paraId="679D2470"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4A3F6B4"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13C3055" w14:textId="77777777" w:rsidR="007963CC" w:rsidRPr="007963CC" w:rsidRDefault="007963CC" w:rsidP="007963CC">
            <w:pPr>
              <w:tabs>
                <w:tab w:val="left" w:pos="567"/>
              </w:tabs>
              <w:jc w:val="center"/>
              <w:rPr>
                <w:sz w:val="20"/>
                <w:szCs w:val="20"/>
                <w:lang w:val="ru-RU"/>
              </w:rPr>
            </w:pPr>
            <w:r w:rsidRPr="007963CC">
              <w:rPr>
                <w:sz w:val="20"/>
                <w:szCs w:val="20"/>
                <w:lang w:val="ru-RU"/>
              </w:rPr>
              <w:t>2932110004410</w:t>
            </w:r>
          </w:p>
        </w:tc>
        <w:tc>
          <w:tcPr>
            <w:tcW w:w="4252" w:type="dxa"/>
            <w:gridSpan w:val="3"/>
            <w:tcBorders>
              <w:top w:val="nil"/>
              <w:bottom w:val="single" w:sz="2" w:space="0" w:color="auto"/>
            </w:tcBorders>
          </w:tcPr>
          <w:p w14:paraId="4D16F7A8" w14:textId="77777777" w:rsidR="007963CC" w:rsidRPr="007963CC" w:rsidRDefault="007963CC" w:rsidP="007963CC">
            <w:pPr>
              <w:tabs>
                <w:tab w:val="left" w:pos="567"/>
              </w:tabs>
              <w:jc w:val="center"/>
              <w:rPr>
                <w:sz w:val="20"/>
                <w:szCs w:val="20"/>
                <w:lang w:val="en-US"/>
              </w:rPr>
            </w:pPr>
            <w:r w:rsidRPr="007963CC">
              <w:rPr>
                <w:sz w:val="20"/>
                <w:szCs w:val="20"/>
                <w:lang w:val="en-US"/>
              </w:rPr>
              <w:t>Plug de zapada cu o lama</w:t>
            </w:r>
          </w:p>
        </w:tc>
        <w:tc>
          <w:tcPr>
            <w:tcW w:w="993" w:type="dxa"/>
            <w:gridSpan w:val="2"/>
            <w:tcBorders>
              <w:top w:val="nil"/>
              <w:bottom w:val="single" w:sz="2" w:space="0" w:color="auto"/>
            </w:tcBorders>
          </w:tcPr>
          <w:p w14:paraId="0527CC84"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62DD8751" w14:textId="77777777" w:rsidR="007963CC" w:rsidRPr="007963CC" w:rsidRDefault="007963CC" w:rsidP="007963CC">
            <w:pPr>
              <w:tabs>
                <w:tab w:val="left" w:pos="567"/>
              </w:tabs>
              <w:jc w:val="center"/>
              <w:rPr>
                <w:sz w:val="20"/>
                <w:szCs w:val="20"/>
                <w:lang w:val="ru-RU"/>
              </w:rPr>
            </w:pPr>
            <w:r w:rsidRPr="007963CC">
              <w:rPr>
                <w:sz w:val="20"/>
                <w:szCs w:val="20"/>
                <w:lang w:val="ru-RU"/>
              </w:rPr>
              <w:t>0,798</w:t>
            </w:r>
          </w:p>
        </w:tc>
      </w:tr>
      <w:tr w:rsidR="007963CC" w:rsidRPr="007963CC" w14:paraId="22AE50F7"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28BB9C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561C528" w14:textId="77777777" w:rsidR="007963CC" w:rsidRPr="007963CC" w:rsidRDefault="007963CC" w:rsidP="007963CC">
            <w:pPr>
              <w:tabs>
                <w:tab w:val="left" w:pos="567"/>
              </w:tabs>
              <w:jc w:val="center"/>
              <w:rPr>
                <w:sz w:val="20"/>
                <w:szCs w:val="20"/>
                <w:lang w:val="ru-RU"/>
              </w:rPr>
            </w:pPr>
            <w:r w:rsidRPr="007963CC">
              <w:rPr>
                <w:sz w:val="20"/>
                <w:szCs w:val="20"/>
                <w:lang w:val="ru-RU"/>
              </w:rPr>
              <w:t>2952500005005</w:t>
            </w:r>
          </w:p>
        </w:tc>
        <w:tc>
          <w:tcPr>
            <w:tcW w:w="4252" w:type="dxa"/>
            <w:gridSpan w:val="3"/>
            <w:tcBorders>
              <w:top w:val="nil"/>
              <w:bottom w:val="single" w:sz="2" w:space="0" w:color="auto"/>
            </w:tcBorders>
          </w:tcPr>
          <w:p w14:paraId="62D5512B" w14:textId="77777777" w:rsidR="007963CC" w:rsidRPr="007963CC" w:rsidRDefault="007963CC" w:rsidP="007963CC">
            <w:pPr>
              <w:tabs>
                <w:tab w:val="left" w:pos="567"/>
              </w:tabs>
              <w:jc w:val="center"/>
              <w:rPr>
                <w:sz w:val="20"/>
                <w:szCs w:val="20"/>
                <w:lang w:val="ru-RU"/>
              </w:rPr>
            </w:pPr>
            <w:r w:rsidRPr="007963CC">
              <w:rPr>
                <w:sz w:val="20"/>
                <w:szCs w:val="20"/>
                <w:lang w:val="ru-RU"/>
              </w:rPr>
              <w:t>Tractor MTZ-80</w:t>
            </w:r>
          </w:p>
        </w:tc>
        <w:tc>
          <w:tcPr>
            <w:tcW w:w="993" w:type="dxa"/>
            <w:gridSpan w:val="2"/>
            <w:tcBorders>
              <w:top w:val="nil"/>
              <w:bottom w:val="single" w:sz="2" w:space="0" w:color="auto"/>
            </w:tcBorders>
          </w:tcPr>
          <w:p w14:paraId="2C97BCF5"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5438D0C7" w14:textId="77777777" w:rsidR="007963CC" w:rsidRPr="007963CC" w:rsidRDefault="007963CC" w:rsidP="007963CC">
            <w:pPr>
              <w:tabs>
                <w:tab w:val="left" w:pos="567"/>
              </w:tabs>
              <w:jc w:val="center"/>
              <w:rPr>
                <w:sz w:val="20"/>
                <w:szCs w:val="20"/>
                <w:lang w:val="ru-RU"/>
              </w:rPr>
            </w:pPr>
            <w:r w:rsidRPr="007963CC">
              <w:rPr>
                <w:sz w:val="20"/>
                <w:szCs w:val="20"/>
                <w:lang w:val="ru-RU"/>
              </w:rPr>
              <w:t>14,98</w:t>
            </w:r>
          </w:p>
        </w:tc>
      </w:tr>
      <w:tr w:rsidR="007963CC" w:rsidRPr="007963CC" w14:paraId="4BC29CB3"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464D213" w14:textId="77777777" w:rsidR="007963CC" w:rsidRPr="007963CC" w:rsidRDefault="007963CC" w:rsidP="007963CC">
            <w:pPr>
              <w:tabs>
                <w:tab w:val="left" w:pos="567"/>
              </w:tabs>
              <w:jc w:val="center"/>
              <w:rPr>
                <w:sz w:val="20"/>
                <w:szCs w:val="20"/>
                <w:lang w:val="ru-RU"/>
              </w:rPr>
            </w:pPr>
            <w:r w:rsidRPr="007963CC">
              <w:rPr>
                <w:sz w:val="20"/>
                <w:szCs w:val="20"/>
                <w:lang w:val="ru-RU"/>
              </w:rPr>
              <w:t>35</w:t>
            </w:r>
          </w:p>
        </w:tc>
        <w:tc>
          <w:tcPr>
            <w:tcW w:w="1276" w:type="dxa"/>
            <w:gridSpan w:val="2"/>
            <w:tcBorders>
              <w:top w:val="single" w:sz="4" w:space="0" w:color="auto"/>
              <w:bottom w:val="single" w:sz="4" w:space="0" w:color="auto"/>
            </w:tcBorders>
          </w:tcPr>
          <w:p w14:paraId="7ADBDB2C" w14:textId="77777777" w:rsidR="007963CC" w:rsidRPr="007963CC" w:rsidRDefault="007963CC" w:rsidP="007963CC">
            <w:pPr>
              <w:tabs>
                <w:tab w:val="left" w:pos="567"/>
              </w:tabs>
              <w:jc w:val="center"/>
              <w:rPr>
                <w:sz w:val="20"/>
                <w:szCs w:val="20"/>
                <w:lang w:val="en-US"/>
              </w:rPr>
            </w:pPr>
            <w:r w:rsidRPr="007963CC">
              <w:rPr>
                <w:sz w:val="20"/>
                <w:szCs w:val="20"/>
                <w:lang w:val="en-US"/>
              </w:rPr>
              <w:t>DI79B</w:t>
            </w:r>
          </w:p>
          <w:p w14:paraId="5F7410A2"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2AEF531"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Curatirea partii carosabile de zapada cu plug cu o lama pe tractor T-25 </w:t>
            </w:r>
          </w:p>
          <w:p w14:paraId="0D010037"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7A720649" w14:textId="77777777" w:rsidR="007963CC" w:rsidRPr="007963CC" w:rsidRDefault="007963CC" w:rsidP="007963CC">
            <w:pPr>
              <w:tabs>
                <w:tab w:val="left" w:pos="567"/>
              </w:tabs>
              <w:jc w:val="center"/>
              <w:rPr>
                <w:sz w:val="20"/>
                <w:szCs w:val="20"/>
                <w:lang w:val="ru-RU"/>
              </w:rPr>
            </w:pPr>
            <w:r w:rsidRPr="007963CC">
              <w:rPr>
                <w:sz w:val="20"/>
                <w:szCs w:val="20"/>
                <w:lang w:val="ru-RU"/>
              </w:rPr>
              <w:t>1 km</w:t>
            </w:r>
          </w:p>
        </w:tc>
        <w:tc>
          <w:tcPr>
            <w:tcW w:w="1559" w:type="dxa"/>
            <w:gridSpan w:val="2"/>
            <w:tcBorders>
              <w:top w:val="single" w:sz="4" w:space="0" w:color="auto"/>
              <w:bottom w:val="single" w:sz="4" w:space="0" w:color="auto"/>
            </w:tcBorders>
            <w:vAlign w:val="center"/>
          </w:tcPr>
          <w:p w14:paraId="03681A39" w14:textId="77777777" w:rsidR="007963CC" w:rsidRPr="007963CC" w:rsidRDefault="007963CC" w:rsidP="007963CC">
            <w:pPr>
              <w:tabs>
                <w:tab w:val="left" w:pos="567"/>
              </w:tabs>
              <w:jc w:val="center"/>
              <w:rPr>
                <w:sz w:val="20"/>
                <w:szCs w:val="20"/>
                <w:lang w:val="ru-RU"/>
              </w:rPr>
            </w:pPr>
            <w:r w:rsidRPr="007963CC">
              <w:rPr>
                <w:sz w:val="20"/>
                <w:szCs w:val="20"/>
                <w:lang w:val="ru-RU"/>
              </w:rPr>
              <w:t>102,00</w:t>
            </w:r>
          </w:p>
        </w:tc>
      </w:tr>
      <w:tr w:rsidR="007963CC" w:rsidRPr="007963CC" w14:paraId="3C57248C"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026E6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C510934" w14:textId="77777777" w:rsidR="007963CC" w:rsidRPr="007963CC" w:rsidRDefault="007963CC" w:rsidP="007963CC">
            <w:pPr>
              <w:tabs>
                <w:tab w:val="left" w:pos="567"/>
              </w:tabs>
              <w:jc w:val="center"/>
              <w:rPr>
                <w:sz w:val="20"/>
                <w:szCs w:val="20"/>
                <w:lang w:val="ru-RU"/>
              </w:rPr>
            </w:pPr>
            <w:r w:rsidRPr="007963CC">
              <w:rPr>
                <w:sz w:val="20"/>
                <w:szCs w:val="20"/>
                <w:lang w:val="ru-RU"/>
              </w:rPr>
              <w:t>2932110004410</w:t>
            </w:r>
          </w:p>
        </w:tc>
        <w:tc>
          <w:tcPr>
            <w:tcW w:w="4252" w:type="dxa"/>
            <w:gridSpan w:val="3"/>
            <w:tcBorders>
              <w:top w:val="nil"/>
              <w:bottom w:val="single" w:sz="2" w:space="0" w:color="auto"/>
            </w:tcBorders>
          </w:tcPr>
          <w:p w14:paraId="7BDAEFCC" w14:textId="77777777" w:rsidR="007963CC" w:rsidRPr="007963CC" w:rsidRDefault="007963CC" w:rsidP="007963CC">
            <w:pPr>
              <w:tabs>
                <w:tab w:val="left" w:pos="567"/>
              </w:tabs>
              <w:jc w:val="center"/>
              <w:rPr>
                <w:sz w:val="20"/>
                <w:szCs w:val="20"/>
                <w:lang w:val="en-US"/>
              </w:rPr>
            </w:pPr>
            <w:r w:rsidRPr="007963CC">
              <w:rPr>
                <w:sz w:val="20"/>
                <w:szCs w:val="20"/>
                <w:lang w:val="en-US"/>
              </w:rPr>
              <w:t>Plug de zapada cu o lama</w:t>
            </w:r>
          </w:p>
        </w:tc>
        <w:tc>
          <w:tcPr>
            <w:tcW w:w="993" w:type="dxa"/>
            <w:gridSpan w:val="2"/>
            <w:tcBorders>
              <w:top w:val="nil"/>
              <w:bottom w:val="single" w:sz="2" w:space="0" w:color="auto"/>
            </w:tcBorders>
          </w:tcPr>
          <w:p w14:paraId="192E5222"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2111A0EB" w14:textId="77777777" w:rsidR="007963CC" w:rsidRPr="007963CC" w:rsidRDefault="007963CC" w:rsidP="007963CC">
            <w:pPr>
              <w:tabs>
                <w:tab w:val="left" w:pos="567"/>
              </w:tabs>
              <w:jc w:val="center"/>
              <w:rPr>
                <w:sz w:val="20"/>
                <w:szCs w:val="20"/>
                <w:lang w:val="ru-RU"/>
              </w:rPr>
            </w:pPr>
            <w:r w:rsidRPr="007963CC">
              <w:rPr>
                <w:sz w:val="20"/>
                <w:szCs w:val="20"/>
                <w:lang w:val="ru-RU"/>
              </w:rPr>
              <w:t>12,24</w:t>
            </w:r>
          </w:p>
        </w:tc>
      </w:tr>
      <w:tr w:rsidR="007963CC" w:rsidRPr="007963CC" w14:paraId="40ADDC6B"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21EC24"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E6D26C1" w14:textId="77777777" w:rsidR="007963CC" w:rsidRPr="007963CC" w:rsidRDefault="007963CC" w:rsidP="007963CC">
            <w:pPr>
              <w:tabs>
                <w:tab w:val="left" w:pos="567"/>
              </w:tabs>
              <w:jc w:val="center"/>
              <w:rPr>
                <w:sz w:val="20"/>
                <w:szCs w:val="20"/>
                <w:lang w:val="ru-RU"/>
              </w:rPr>
            </w:pPr>
            <w:r w:rsidRPr="007963CC">
              <w:rPr>
                <w:sz w:val="20"/>
                <w:szCs w:val="20"/>
                <w:lang w:val="ru-RU"/>
              </w:rPr>
              <w:t>2932110004420</w:t>
            </w:r>
          </w:p>
        </w:tc>
        <w:tc>
          <w:tcPr>
            <w:tcW w:w="4252" w:type="dxa"/>
            <w:gridSpan w:val="3"/>
            <w:tcBorders>
              <w:top w:val="nil"/>
              <w:bottom w:val="single" w:sz="2" w:space="0" w:color="auto"/>
            </w:tcBorders>
          </w:tcPr>
          <w:p w14:paraId="0C746F64" w14:textId="77777777" w:rsidR="007963CC" w:rsidRPr="007963CC" w:rsidRDefault="007963CC" w:rsidP="007963CC">
            <w:pPr>
              <w:tabs>
                <w:tab w:val="left" w:pos="567"/>
              </w:tabs>
              <w:jc w:val="center"/>
              <w:rPr>
                <w:sz w:val="20"/>
                <w:szCs w:val="20"/>
                <w:lang w:val="ru-RU"/>
              </w:rPr>
            </w:pPr>
            <w:r w:rsidRPr="007963CC">
              <w:rPr>
                <w:sz w:val="20"/>
                <w:szCs w:val="20"/>
                <w:lang w:val="ru-RU"/>
              </w:rPr>
              <w:t>Tractor T-25</w:t>
            </w:r>
          </w:p>
        </w:tc>
        <w:tc>
          <w:tcPr>
            <w:tcW w:w="993" w:type="dxa"/>
            <w:gridSpan w:val="2"/>
            <w:tcBorders>
              <w:top w:val="nil"/>
              <w:bottom w:val="single" w:sz="2" w:space="0" w:color="auto"/>
            </w:tcBorders>
          </w:tcPr>
          <w:p w14:paraId="69E2086C"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1F6A00D0" w14:textId="77777777" w:rsidR="007963CC" w:rsidRPr="007963CC" w:rsidRDefault="007963CC" w:rsidP="007963CC">
            <w:pPr>
              <w:tabs>
                <w:tab w:val="left" w:pos="567"/>
              </w:tabs>
              <w:jc w:val="center"/>
              <w:rPr>
                <w:sz w:val="20"/>
                <w:szCs w:val="20"/>
                <w:lang w:val="ru-RU"/>
              </w:rPr>
            </w:pPr>
            <w:r w:rsidRPr="007963CC">
              <w:rPr>
                <w:sz w:val="20"/>
                <w:szCs w:val="20"/>
                <w:lang w:val="ru-RU"/>
              </w:rPr>
              <w:t>132,60</w:t>
            </w:r>
          </w:p>
        </w:tc>
      </w:tr>
      <w:tr w:rsidR="007963CC" w:rsidRPr="007963CC" w14:paraId="2FDF3D0A"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8EDB8D4" w14:textId="77777777" w:rsidR="007963CC" w:rsidRPr="007963CC" w:rsidRDefault="007963CC" w:rsidP="007963CC">
            <w:pPr>
              <w:tabs>
                <w:tab w:val="left" w:pos="567"/>
              </w:tabs>
              <w:jc w:val="center"/>
              <w:rPr>
                <w:sz w:val="20"/>
                <w:szCs w:val="20"/>
                <w:lang w:val="ru-RU"/>
              </w:rPr>
            </w:pPr>
            <w:r w:rsidRPr="007963CC">
              <w:rPr>
                <w:sz w:val="20"/>
                <w:szCs w:val="20"/>
                <w:lang w:val="ru-RU"/>
              </w:rPr>
              <w:t>36</w:t>
            </w:r>
          </w:p>
        </w:tc>
        <w:tc>
          <w:tcPr>
            <w:tcW w:w="1276" w:type="dxa"/>
            <w:gridSpan w:val="2"/>
            <w:tcBorders>
              <w:top w:val="single" w:sz="4" w:space="0" w:color="auto"/>
              <w:bottom w:val="single" w:sz="4" w:space="0" w:color="auto"/>
            </w:tcBorders>
          </w:tcPr>
          <w:p w14:paraId="02D8938E" w14:textId="77777777" w:rsidR="007963CC" w:rsidRPr="007963CC" w:rsidRDefault="007963CC" w:rsidP="007963CC">
            <w:pPr>
              <w:tabs>
                <w:tab w:val="left" w:pos="567"/>
              </w:tabs>
              <w:jc w:val="center"/>
              <w:rPr>
                <w:sz w:val="20"/>
                <w:szCs w:val="20"/>
                <w:lang w:val="en-US"/>
              </w:rPr>
            </w:pPr>
            <w:r w:rsidRPr="007963CC">
              <w:rPr>
                <w:sz w:val="20"/>
                <w:szCs w:val="20"/>
                <w:lang w:val="en-US"/>
              </w:rPr>
              <w:t>DI17A</w:t>
            </w:r>
          </w:p>
          <w:p w14:paraId="49A16FB3"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146F9F3"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Curatirea manuala a zapezii afinate, cu grosimea stratului de pina la 15 cm de pe drumuri, strazi si alte suprafete unde nu se poate lucra cu mijloace mecanice, inclusiv incarcarea in vehicule sau depozitarea in gramezi prin aruncare cu lopata </w:t>
            </w:r>
          </w:p>
          <w:p w14:paraId="2AEFBA8B"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49D4231D" w14:textId="77777777" w:rsidR="007963CC" w:rsidRPr="007963CC" w:rsidRDefault="007963CC" w:rsidP="007963CC">
            <w:pPr>
              <w:tabs>
                <w:tab w:val="left" w:pos="567"/>
              </w:tabs>
              <w:jc w:val="center"/>
              <w:rPr>
                <w:sz w:val="20"/>
                <w:szCs w:val="20"/>
                <w:lang w:val="ru-RU"/>
              </w:rPr>
            </w:pPr>
            <w:r w:rsidRPr="007963CC">
              <w:rPr>
                <w:sz w:val="20"/>
                <w:szCs w:val="20"/>
                <w:lang w:val="ru-RU"/>
              </w:rPr>
              <w:t>100m2</w:t>
            </w:r>
          </w:p>
        </w:tc>
        <w:tc>
          <w:tcPr>
            <w:tcW w:w="1559" w:type="dxa"/>
            <w:gridSpan w:val="2"/>
            <w:tcBorders>
              <w:top w:val="single" w:sz="4" w:space="0" w:color="auto"/>
              <w:bottom w:val="single" w:sz="4" w:space="0" w:color="auto"/>
            </w:tcBorders>
            <w:vAlign w:val="center"/>
          </w:tcPr>
          <w:p w14:paraId="6A53E759" w14:textId="77777777" w:rsidR="007963CC" w:rsidRPr="007963CC" w:rsidRDefault="007963CC" w:rsidP="007963CC">
            <w:pPr>
              <w:tabs>
                <w:tab w:val="left" w:pos="567"/>
              </w:tabs>
              <w:jc w:val="center"/>
              <w:rPr>
                <w:sz w:val="20"/>
                <w:szCs w:val="20"/>
                <w:lang w:val="ru-RU"/>
              </w:rPr>
            </w:pPr>
            <w:r w:rsidRPr="007963CC">
              <w:rPr>
                <w:sz w:val="20"/>
                <w:szCs w:val="20"/>
                <w:lang w:val="ru-RU"/>
              </w:rPr>
              <w:t>120,00</w:t>
            </w:r>
          </w:p>
        </w:tc>
      </w:tr>
      <w:tr w:rsidR="007963CC" w:rsidRPr="007963CC" w14:paraId="1D2FB55C"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357E34"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93754FF"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w:t>
            </w:r>
          </w:p>
        </w:tc>
        <w:tc>
          <w:tcPr>
            <w:tcW w:w="4252" w:type="dxa"/>
            <w:gridSpan w:val="3"/>
            <w:tcBorders>
              <w:top w:val="nil"/>
              <w:bottom w:val="single" w:sz="2" w:space="0" w:color="auto"/>
            </w:tcBorders>
          </w:tcPr>
          <w:p w14:paraId="5AC4BF1C" w14:textId="77777777" w:rsidR="007963CC" w:rsidRPr="007963CC" w:rsidRDefault="007963CC" w:rsidP="007963CC">
            <w:pPr>
              <w:tabs>
                <w:tab w:val="left" w:pos="567"/>
              </w:tabs>
              <w:jc w:val="center"/>
              <w:rPr>
                <w:sz w:val="20"/>
                <w:szCs w:val="20"/>
                <w:lang w:val="ru-RU"/>
              </w:rPr>
            </w:pPr>
            <w:r w:rsidRPr="007963CC">
              <w:rPr>
                <w:sz w:val="20"/>
                <w:szCs w:val="20"/>
                <w:lang w:val="ru-RU"/>
              </w:rPr>
              <w:t>Muncitor hamal</w:t>
            </w:r>
          </w:p>
        </w:tc>
        <w:tc>
          <w:tcPr>
            <w:tcW w:w="993" w:type="dxa"/>
            <w:gridSpan w:val="2"/>
            <w:tcBorders>
              <w:top w:val="nil"/>
              <w:bottom w:val="single" w:sz="2" w:space="0" w:color="auto"/>
            </w:tcBorders>
          </w:tcPr>
          <w:p w14:paraId="48E47468"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F528E72" w14:textId="77777777" w:rsidR="007963CC" w:rsidRPr="007963CC" w:rsidRDefault="007963CC" w:rsidP="007963CC">
            <w:pPr>
              <w:tabs>
                <w:tab w:val="left" w:pos="567"/>
              </w:tabs>
              <w:jc w:val="center"/>
              <w:rPr>
                <w:sz w:val="20"/>
                <w:szCs w:val="20"/>
                <w:lang w:val="ru-RU"/>
              </w:rPr>
            </w:pPr>
            <w:r w:rsidRPr="007963CC">
              <w:rPr>
                <w:sz w:val="20"/>
                <w:szCs w:val="20"/>
                <w:lang w:val="ru-RU"/>
              </w:rPr>
              <w:t>121,20</w:t>
            </w:r>
          </w:p>
        </w:tc>
      </w:tr>
      <w:tr w:rsidR="007963CC" w:rsidRPr="007963CC" w14:paraId="77FD616E"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A4D4D55" w14:textId="77777777" w:rsidR="007963CC" w:rsidRPr="007963CC" w:rsidRDefault="007963CC" w:rsidP="007963CC">
            <w:pPr>
              <w:tabs>
                <w:tab w:val="left" w:pos="567"/>
              </w:tabs>
              <w:jc w:val="center"/>
              <w:rPr>
                <w:sz w:val="20"/>
                <w:szCs w:val="20"/>
                <w:lang w:val="ru-RU"/>
              </w:rPr>
            </w:pPr>
            <w:r w:rsidRPr="007963CC">
              <w:rPr>
                <w:sz w:val="20"/>
                <w:szCs w:val="20"/>
                <w:lang w:val="ru-RU"/>
              </w:rPr>
              <w:t>37</w:t>
            </w:r>
          </w:p>
        </w:tc>
        <w:tc>
          <w:tcPr>
            <w:tcW w:w="1276" w:type="dxa"/>
            <w:gridSpan w:val="2"/>
            <w:tcBorders>
              <w:top w:val="single" w:sz="4" w:space="0" w:color="auto"/>
              <w:bottom w:val="single" w:sz="4" w:space="0" w:color="auto"/>
            </w:tcBorders>
          </w:tcPr>
          <w:p w14:paraId="129C9797" w14:textId="77777777" w:rsidR="007963CC" w:rsidRPr="007963CC" w:rsidRDefault="007963CC" w:rsidP="007963CC">
            <w:pPr>
              <w:tabs>
                <w:tab w:val="left" w:pos="567"/>
              </w:tabs>
              <w:jc w:val="center"/>
              <w:rPr>
                <w:sz w:val="20"/>
                <w:szCs w:val="20"/>
                <w:lang w:val="en-US"/>
              </w:rPr>
            </w:pPr>
            <w:r w:rsidRPr="007963CC">
              <w:rPr>
                <w:sz w:val="20"/>
                <w:szCs w:val="20"/>
                <w:lang w:val="en-US"/>
              </w:rPr>
              <w:t>DI87A</w:t>
            </w:r>
          </w:p>
          <w:p w14:paraId="1C7029F0"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1605AADD"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Descarcare materialelor in gramezi cu KAMAZ </w:t>
            </w:r>
          </w:p>
          <w:p w14:paraId="7278AF7B"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AF101AA" w14:textId="77777777" w:rsidR="007963CC" w:rsidRPr="007963CC" w:rsidRDefault="007963CC" w:rsidP="007963CC">
            <w:pPr>
              <w:tabs>
                <w:tab w:val="left" w:pos="567"/>
              </w:tabs>
              <w:jc w:val="center"/>
              <w:rPr>
                <w:sz w:val="20"/>
                <w:szCs w:val="20"/>
                <w:lang w:val="ru-RU"/>
              </w:rPr>
            </w:pPr>
            <w:r w:rsidRPr="007963CC">
              <w:rPr>
                <w:sz w:val="20"/>
                <w:szCs w:val="20"/>
                <w:lang w:val="ru-RU"/>
              </w:rPr>
              <w:t>t</w:t>
            </w:r>
          </w:p>
        </w:tc>
        <w:tc>
          <w:tcPr>
            <w:tcW w:w="1559" w:type="dxa"/>
            <w:gridSpan w:val="2"/>
            <w:tcBorders>
              <w:top w:val="single" w:sz="4" w:space="0" w:color="auto"/>
              <w:bottom w:val="single" w:sz="4" w:space="0" w:color="auto"/>
            </w:tcBorders>
            <w:vAlign w:val="center"/>
          </w:tcPr>
          <w:p w14:paraId="2AD99387" w14:textId="77777777" w:rsidR="007963CC" w:rsidRPr="007963CC" w:rsidRDefault="007963CC" w:rsidP="007963CC">
            <w:pPr>
              <w:tabs>
                <w:tab w:val="left" w:pos="567"/>
              </w:tabs>
              <w:jc w:val="center"/>
              <w:rPr>
                <w:sz w:val="20"/>
                <w:szCs w:val="20"/>
                <w:lang w:val="ru-RU"/>
              </w:rPr>
            </w:pPr>
            <w:r w:rsidRPr="007963CC">
              <w:rPr>
                <w:sz w:val="20"/>
                <w:szCs w:val="20"/>
                <w:lang w:val="ru-RU"/>
              </w:rPr>
              <w:t>15,00</w:t>
            </w:r>
          </w:p>
        </w:tc>
      </w:tr>
      <w:tr w:rsidR="007963CC" w:rsidRPr="007963CC" w14:paraId="1BA9A250"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8FAC6D"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8D6A7FD" w14:textId="77777777" w:rsidR="007963CC" w:rsidRPr="007963CC" w:rsidRDefault="007963CC" w:rsidP="007963CC">
            <w:pPr>
              <w:tabs>
                <w:tab w:val="left" w:pos="567"/>
              </w:tabs>
              <w:jc w:val="center"/>
              <w:rPr>
                <w:sz w:val="20"/>
                <w:szCs w:val="20"/>
                <w:lang w:val="ru-RU"/>
              </w:rPr>
            </w:pPr>
            <w:r w:rsidRPr="007963CC">
              <w:rPr>
                <w:sz w:val="20"/>
                <w:szCs w:val="20"/>
                <w:lang w:val="ru-RU"/>
              </w:rPr>
              <w:t>29525000050001</w:t>
            </w:r>
          </w:p>
        </w:tc>
        <w:tc>
          <w:tcPr>
            <w:tcW w:w="4252" w:type="dxa"/>
            <w:gridSpan w:val="3"/>
            <w:tcBorders>
              <w:top w:val="nil"/>
              <w:bottom w:val="single" w:sz="2" w:space="0" w:color="auto"/>
            </w:tcBorders>
          </w:tcPr>
          <w:p w14:paraId="5DF77F4F" w14:textId="77777777" w:rsidR="007963CC" w:rsidRPr="007963CC" w:rsidRDefault="007963CC" w:rsidP="007963CC">
            <w:pPr>
              <w:tabs>
                <w:tab w:val="left" w:pos="567"/>
              </w:tabs>
              <w:jc w:val="center"/>
              <w:rPr>
                <w:sz w:val="20"/>
                <w:szCs w:val="20"/>
                <w:lang w:val="ru-RU"/>
              </w:rPr>
            </w:pPr>
            <w:r w:rsidRPr="007963CC">
              <w:rPr>
                <w:sz w:val="20"/>
                <w:szCs w:val="20"/>
                <w:lang w:val="ru-RU"/>
              </w:rPr>
              <w:t>KAMAZ</w:t>
            </w:r>
          </w:p>
        </w:tc>
        <w:tc>
          <w:tcPr>
            <w:tcW w:w="993" w:type="dxa"/>
            <w:gridSpan w:val="2"/>
            <w:tcBorders>
              <w:top w:val="nil"/>
              <w:bottom w:val="single" w:sz="2" w:space="0" w:color="auto"/>
            </w:tcBorders>
          </w:tcPr>
          <w:p w14:paraId="7ADBD0D6"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5DE7AB75" w14:textId="77777777" w:rsidR="007963CC" w:rsidRPr="007963CC" w:rsidRDefault="007963CC" w:rsidP="007963CC">
            <w:pPr>
              <w:tabs>
                <w:tab w:val="left" w:pos="567"/>
              </w:tabs>
              <w:jc w:val="center"/>
              <w:rPr>
                <w:sz w:val="20"/>
                <w:szCs w:val="20"/>
                <w:lang w:val="ru-RU"/>
              </w:rPr>
            </w:pPr>
            <w:r w:rsidRPr="007963CC">
              <w:rPr>
                <w:sz w:val="20"/>
                <w:szCs w:val="20"/>
                <w:lang w:val="ru-RU"/>
              </w:rPr>
              <w:t>0,84</w:t>
            </w:r>
          </w:p>
        </w:tc>
      </w:tr>
      <w:tr w:rsidR="007963CC" w:rsidRPr="007963CC" w14:paraId="580A53D0"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5C4A5BC" w14:textId="77777777" w:rsidR="007963CC" w:rsidRPr="007963CC" w:rsidRDefault="007963CC" w:rsidP="007963CC">
            <w:pPr>
              <w:tabs>
                <w:tab w:val="left" w:pos="567"/>
              </w:tabs>
              <w:jc w:val="center"/>
              <w:rPr>
                <w:sz w:val="20"/>
                <w:szCs w:val="20"/>
                <w:lang w:val="ru-RU"/>
              </w:rPr>
            </w:pPr>
            <w:r w:rsidRPr="007963CC">
              <w:rPr>
                <w:sz w:val="20"/>
                <w:szCs w:val="20"/>
                <w:lang w:val="ru-RU"/>
              </w:rPr>
              <w:t>38</w:t>
            </w:r>
          </w:p>
        </w:tc>
        <w:tc>
          <w:tcPr>
            <w:tcW w:w="1276" w:type="dxa"/>
            <w:gridSpan w:val="2"/>
            <w:tcBorders>
              <w:top w:val="single" w:sz="4" w:space="0" w:color="auto"/>
              <w:bottom w:val="single" w:sz="4" w:space="0" w:color="auto"/>
            </w:tcBorders>
          </w:tcPr>
          <w:p w14:paraId="741712DB" w14:textId="77777777" w:rsidR="007963CC" w:rsidRPr="007963CC" w:rsidRDefault="007963CC" w:rsidP="007963CC">
            <w:pPr>
              <w:tabs>
                <w:tab w:val="left" w:pos="567"/>
              </w:tabs>
              <w:jc w:val="center"/>
              <w:rPr>
                <w:sz w:val="20"/>
                <w:szCs w:val="20"/>
                <w:lang w:val="en-US"/>
              </w:rPr>
            </w:pPr>
            <w:r w:rsidRPr="007963CC">
              <w:rPr>
                <w:sz w:val="20"/>
                <w:szCs w:val="20"/>
                <w:lang w:val="en-US"/>
              </w:rPr>
              <w:t>DI76A</w:t>
            </w:r>
          </w:p>
          <w:p w14:paraId="343B5B8A"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643379E6"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Raspindirea materialului antiderapant pe partea carosabila cu RUM-5 semipurtat cu tractor MTZ-80 </w:t>
            </w:r>
          </w:p>
          <w:p w14:paraId="25D8524F"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76DA6DCC" w14:textId="77777777" w:rsidR="007963CC" w:rsidRPr="007963CC" w:rsidRDefault="007963CC" w:rsidP="007963CC">
            <w:pPr>
              <w:tabs>
                <w:tab w:val="left" w:pos="567"/>
              </w:tabs>
              <w:jc w:val="center"/>
              <w:rPr>
                <w:sz w:val="20"/>
                <w:szCs w:val="20"/>
                <w:lang w:val="ru-RU"/>
              </w:rPr>
            </w:pPr>
            <w:r w:rsidRPr="007963CC">
              <w:rPr>
                <w:sz w:val="20"/>
                <w:szCs w:val="20"/>
                <w:lang w:val="ru-RU"/>
              </w:rPr>
              <w:t>1000 m2</w:t>
            </w:r>
          </w:p>
        </w:tc>
        <w:tc>
          <w:tcPr>
            <w:tcW w:w="1559" w:type="dxa"/>
            <w:gridSpan w:val="2"/>
            <w:tcBorders>
              <w:top w:val="single" w:sz="4" w:space="0" w:color="auto"/>
              <w:bottom w:val="single" w:sz="4" w:space="0" w:color="auto"/>
            </w:tcBorders>
            <w:vAlign w:val="center"/>
          </w:tcPr>
          <w:p w14:paraId="34B327CB" w14:textId="77777777" w:rsidR="007963CC" w:rsidRPr="007963CC" w:rsidRDefault="007963CC" w:rsidP="007963CC">
            <w:pPr>
              <w:tabs>
                <w:tab w:val="left" w:pos="567"/>
              </w:tabs>
              <w:jc w:val="center"/>
              <w:rPr>
                <w:sz w:val="20"/>
                <w:szCs w:val="20"/>
                <w:lang w:val="ru-RU"/>
              </w:rPr>
            </w:pPr>
            <w:r w:rsidRPr="007963CC">
              <w:rPr>
                <w:sz w:val="20"/>
                <w:szCs w:val="20"/>
                <w:lang w:val="ru-RU"/>
              </w:rPr>
              <w:t>192,00</w:t>
            </w:r>
          </w:p>
        </w:tc>
      </w:tr>
      <w:tr w:rsidR="007963CC" w:rsidRPr="007963CC" w14:paraId="271FAB96"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F3E2DD4"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F70DAA2" w14:textId="77777777" w:rsidR="007963CC" w:rsidRPr="007963CC" w:rsidRDefault="007963CC" w:rsidP="007963CC">
            <w:pPr>
              <w:tabs>
                <w:tab w:val="left" w:pos="567"/>
              </w:tabs>
              <w:jc w:val="center"/>
              <w:rPr>
                <w:sz w:val="20"/>
                <w:szCs w:val="20"/>
                <w:lang w:val="ru-RU"/>
              </w:rPr>
            </w:pPr>
            <w:r w:rsidRPr="007963CC">
              <w:rPr>
                <w:sz w:val="20"/>
                <w:szCs w:val="20"/>
                <w:lang w:val="ru-RU"/>
              </w:rPr>
              <w:t>1111000100018</w:t>
            </w:r>
          </w:p>
        </w:tc>
        <w:tc>
          <w:tcPr>
            <w:tcW w:w="4252" w:type="dxa"/>
            <w:gridSpan w:val="3"/>
            <w:tcBorders>
              <w:top w:val="nil"/>
              <w:bottom w:val="single" w:sz="2" w:space="0" w:color="auto"/>
            </w:tcBorders>
          </w:tcPr>
          <w:p w14:paraId="178050AC" w14:textId="77777777" w:rsidR="007963CC" w:rsidRPr="007963CC" w:rsidRDefault="007963CC" w:rsidP="007963CC">
            <w:pPr>
              <w:tabs>
                <w:tab w:val="left" w:pos="567"/>
              </w:tabs>
              <w:jc w:val="center"/>
              <w:rPr>
                <w:sz w:val="20"/>
                <w:szCs w:val="20"/>
                <w:lang w:val="ru-RU"/>
              </w:rPr>
            </w:pPr>
            <w:r w:rsidRPr="007963CC">
              <w:rPr>
                <w:sz w:val="20"/>
                <w:szCs w:val="20"/>
                <w:lang w:val="ru-RU"/>
              </w:rPr>
              <w:t>Antiderapant</w:t>
            </w:r>
          </w:p>
        </w:tc>
        <w:tc>
          <w:tcPr>
            <w:tcW w:w="993" w:type="dxa"/>
            <w:gridSpan w:val="2"/>
            <w:tcBorders>
              <w:top w:val="nil"/>
              <w:bottom w:val="single" w:sz="2" w:space="0" w:color="auto"/>
            </w:tcBorders>
          </w:tcPr>
          <w:p w14:paraId="30A38577"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0C43FBCD" w14:textId="77777777" w:rsidR="007963CC" w:rsidRPr="007963CC" w:rsidRDefault="007963CC" w:rsidP="007963CC">
            <w:pPr>
              <w:tabs>
                <w:tab w:val="left" w:pos="567"/>
              </w:tabs>
              <w:jc w:val="center"/>
              <w:rPr>
                <w:sz w:val="20"/>
                <w:szCs w:val="20"/>
                <w:lang w:val="ru-RU"/>
              </w:rPr>
            </w:pPr>
            <w:r w:rsidRPr="007963CC">
              <w:rPr>
                <w:sz w:val="20"/>
                <w:szCs w:val="20"/>
                <w:lang w:val="ru-RU"/>
              </w:rPr>
              <w:t>38,40</w:t>
            </w:r>
          </w:p>
        </w:tc>
      </w:tr>
      <w:tr w:rsidR="007963CC" w:rsidRPr="007963CC" w14:paraId="0C0C3C4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506513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E677064" w14:textId="77777777" w:rsidR="007963CC" w:rsidRPr="007963CC" w:rsidRDefault="007963CC" w:rsidP="007963CC">
            <w:pPr>
              <w:tabs>
                <w:tab w:val="left" w:pos="567"/>
              </w:tabs>
              <w:jc w:val="center"/>
              <w:rPr>
                <w:sz w:val="20"/>
                <w:szCs w:val="20"/>
                <w:lang w:val="ru-RU"/>
              </w:rPr>
            </w:pPr>
            <w:r w:rsidRPr="007963CC">
              <w:rPr>
                <w:sz w:val="20"/>
                <w:szCs w:val="20"/>
                <w:lang w:val="ru-RU"/>
              </w:rPr>
              <w:t>1111000100057</w:t>
            </w:r>
          </w:p>
        </w:tc>
        <w:tc>
          <w:tcPr>
            <w:tcW w:w="4252" w:type="dxa"/>
            <w:gridSpan w:val="3"/>
            <w:tcBorders>
              <w:top w:val="nil"/>
              <w:bottom w:val="single" w:sz="2" w:space="0" w:color="auto"/>
            </w:tcBorders>
          </w:tcPr>
          <w:p w14:paraId="414FA75C"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RUM-5 </w:t>
            </w:r>
          </w:p>
        </w:tc>
        <w:tc>
          <w:tcPr>
            <w:tcW w:w="993" w:type="dxa"/>
            <w:gridSpan w:val="2"/>
            <w:tcBorders>
              <w:top w:val="nil"/>
              <w:bottom w:val="single" w:sz="2" w:space="0" w:color="auto"/>
            </w:tcBorders>
          </w:tcPr>
          <w:p w14:paraId="27D45801"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1840E134" w14:textId="77777777" w:rsidR="007963CC" w:rsidRPr="007963CC" w:rsidRDefault="007963CC" w:rsidP="007963CC">
            <w:pPr>
              <w:tabs>
                <w:tab w:val="left" w:pos="567"/>
              </w:tabs>
              <w:jc w:val="center"/>
              <w:rPr>
                <w:sz w:val="20"/>
                <w:szCs w:val="20"/>
                <w:lang w:val="ru-RU"/>
              </w:rPr>
            </w:pPr>
            <w:r w:rsidRPr="007963CC">
              <w:rPr>
                <w:sz w:val="20"/>
                <w:szCs w:val="20"/>
                <w:lang w:val="ru-RU"/>
              </w:rPr>
              <w:t>7,872</w:t>
            </w:r>
          </w:p>
        </w:tc>
      </w:tr>
      <w:tr w:rsidR="007963CC" w:rsidRPr="007963CC" w14:paraId="4E103647"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70D54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FB2865E" w14:textId="77777777" w:rsidR="007963CC" w:rsidRPr="007963CC" w:rsidRDefault="007963CC" w:rsidP="007963CC">
            <w:pPr>
              <w:tabs>
                <w:tab w:val="left" w:pos="567"/>
              </w:tabs>
              <w:jc w:val="center"/>
              <w:rPr>
                <w:sz w:val="20"/>
                <w:szCs w:val="20"/>
                <w:lang w:val="ru-RU"/>
              </w:rPr>
            </w:pPr>
            <w:r w:rsidRPr="007963CC">
              <w:rPr>
                <w:sz w:val="20"/>
                <w:szCs w:val="20"/>
                <w:lang w:val="ru-RU"/>
              </w:rPr>
              <w:t>2952500005005</w:t>
            </w:r>
          </w:p>
        </w:tc>
        <w:tc>
          <w:tcPr>
            <w:tcW w:w="4252" w:type="dxa"/>
            <w:gridSpan w:val="3"/>
            <w:tcBorders>
              <w:top w:val="nil"/>
              <w:bottom w:val="single" w:sz="2" w:space="0" w:color="auto"/>
            </w:tcBorders>
          </w:tcPr>
          <w:p w14:paraId="1ED996DF" w14:textId="77777777" w:rsidR="007963CC" w:rsidRPr="007963CC" w:rsidRDefault="007963CC" w:rsidP="007963CC">
            <w:pPr>
              <w:tabs>
                <w:tab w:val="left" w:pos="567"/>
              </w:tabs>
              <w:jc w:val="center"/>
              <w:rPr>
                <w:sz w:val="20"/>
                <w:szCs w:val="20"/>
                <w:lang w:val="ru-RU"/>
              </w:rPr>
            </w:pPr>
            <w:r w:rsidRPr="007963CC">
              <w:rPr>
                <w:sz w:val="20"/>
                <w:szCs w:val="20"/>
                <w:lang w:val="ru-RU"/>
              </w:rPr>
              <w:t>Tractor MTZ-80</w:t>
            </w:r>
          </w:p>
        </w:tc>
        <w:tc>
          <w:tcPr>
            <w:tcW w:w="993" w:type="dxa"/>
            <w:gridSpan w:val="2"/>
            <w:tcBorders>
              <w:top w:val="nil"/>
              <w:bottom w:val="single" w:sz="2" w:space="0" w:color="auto"/>
            </w:tcBorders>
          </w:tcPr>
          <w:p w14:paraId="1C7DB0DF"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1CF715E8" w14:textId="77777777" w:rsidR="007963CC" w:rsidRPr="007963CC" w:rsidRDefault="007963CC" w:rsidP="007963CC">
            <w:pPr>
              <w:tabs>
                <w:tab w:val="left" w:pos="567"/>
              </w:tabs>
              <w:jc w:val="center"/>
              <w:rPr>
                <w:sz w:val="20"/>
                <w:szCs w:val="20"/>
                <w:lang w:val="ru-RU"/>
              </w:rPr>
            </w:pPr>
            <w:r w:rsidRPr="007963CC">
              <w:rPr>
                <w:sz w:val="20"/>
                <w:szCs w:val="20"/>
                <w:lang w:val="ru-RU"/>
              </w:rPr>
              <w:t>7,872</w:t>
            </w:r>
          </w:p>
        </w:tc>
      </w:tr>
      <w:tr w:rsidR="007963CC" w:rsidRPr="007963CC" w14:paraId="7F2C5DF2"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EFF2931" w14:textId="77777777" w:rsidR="007963CC" w:rsidRPr="007963CC" w:rsidRDefault="007963CC" w:rsidP="007963CC">
            <w:pPr>
              <w:tabs>
                <w:tab w:val="left" w:pos="567"/>
              </w:tabs>
              <w:jc w:val="center"/>
              <w:rPr>
                <w:sz w:val="20"/>
                <w:szCs w:val="20"/>
                <w:lang w:val="ru-RU"/>
              </w:rPr>
            </w:pPr>
            <w:r w:rsidRPr="007963CC">
              <w:rPr>
                <w:sz w:val="20"/>
                <w:szCs w:val="20"/>
                <w:lang w:val="ru-RU"/>
              </w:rPr>
              <w:t>39</w:t>
            </w:r>
          </w:p>
        </w:tc>
        <w:tc>
          <w:tcPr>
            <w:tcW w:w="1276" w:type="dxa"/>
            <w:gridSpan w:val="2"/>
            <w:tcBorders>
              <w:top w:val="single" w:sz="4" w:space="0" w:color="auto"/>
              <w:bottom w:val="single" w:sz="4" w:space="0" w:color="auto"/>
            </w:tcBorders>
          </w:tcPr>
          <w:p w14:paraId="7DDC301D" w14:textId="77777777" w:rsidR="007963CC" w:rsidRPr="007963CC" w:rsidRDefault="007963CC" w:rsidP="007963CC">
            <w:pPr>
              <w:tabs>
                <w:tab w:val="left" w:pos="567"/>
              </w:tabs>
              <w:jc w:val="center"/>
              <w:rPr>
                <w:sz w:val="20"/>
                <w:szCs w:val="20"/>
                <w:lang w:val="en-US"/>
              </w:rPr>
            </w:pPr>
            <w:r w:rsidRPr="007963CC">
              <w:rPr>
                <w:sz w:val="20"/>
                <w:szCs w:val="20"/>
                <w:lang w:val="en-US"/>
              </w:rPr>
              <w:t>DI62A</w:t>
            </w:r>
          </w:p>
          <w:p w14:paraId="032EB749"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323A0A9E"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Raspindirea materialului antiderapant pe partea carosabila din gramezi </w:t>
            </w:r>
          </w:p>
          <w:p w14:paraId="77B6117C"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EC9BAD5" w14:textId="77777777" w:rsidR="007963CC" w:rsidRPr="007963CC" w:rsidRDefault="007963CC" w:rsidP="007963CC">
            <w:pPr>
              <w:tabs>
                <w:tab w:val="left" w:pos="567"/>
              </w:tabs>
              <w:jc w:val="center"/>
              <w:rPr>
                <w:sz w:val="20"/>
                <w:szCs w:val="20"/>
                <w:lang w:val="ru-RU"/>
              </w:rPr>
            </w:pPr>
            <w:r w:rsidRPr="007963CC">
              <w:rPr>
                <w:sz w:val="20"/>
                <w:szCs w:val="20"/>
                <w:lang w:val="ru-RU"/>
              </w:rPr>
              <w:t>1000 m2</w:t>
            </w:r>
          </w:p>
        </w:tc>
        <w:tc>
          <w:tcPr>
            <w:tcW w:w="1559" w:type="dxa"/>
            <w:gridSpan w:val="2"/>
            <w:tcBorders>
              <w:top w:val="single" w:sz="4" w:space="0" w:color="auto"/>
              <w:bottom w:val="single" w:sz="4" w:space="0" w:color="auto"/>
            </w:tcBorders>
            <w:vAlign w:val="center"/>
          </w:tcPr>
          <w:p w14:paraId="3C114FBA" w14:textId="77777777" w:rsidR="007963CC" w:rsidRPr="007963CC" w:rsidRDefault="007963CC" w:rsidP="007963CC">
            <w:pPr>
              <w:tabs>
                <w:tab w:val="left" w:pos="567"/>
              </w:tabs>
              <w:jc w:val="center"/>
              <w:rPr>
                <w:sz w:val="20"/>
                <w:szCs w:val="20"/>
                <w:lang w:val="ru-RU"/>
              </w:rPr>
            </w:pPr>
            <w:r w:rsidRPr="007963CC">
              <w:rPr>
                <w:sz w:val="20"/>
                <w:szCs w:val="20"/>
                <w:lang w:val="ru-RU"/>
              </w:rPr>
              <w:t>75,00</w:t>
            </w:r>
          </w:p>
        </w:tc>
      </w:tr>
      <w:tr w:rsidR="007963CC" w:rsidRPr="007963CC" w14:paraId="69C7E80E"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41D02C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8005B7E" w14:textId="77777777" w:rsidR="007963CC" w:rsidRPr="007963CC" w:rsidRDefault="007963CC" w:rsidP="007963CC">
            <w:pPr>
              <w:tabs>
                <w:tab w:val="left" w:pos="567"/>
              </w:tabs>
              <w:jc w:val="center"/>
              <w:rPr>
                <w:sz w:val="20"/>
                <w:szCs w:val="20"/>
                <w:lang w:val="ru-RU"/>
              </w:rPr>
            </w:pPr>
            <w:r w:rsidRPr="007963CC">
              <w:rPr>
                <w:sz w:val="20"/>
                <w:szCs w:val="20"/>
                <w:lang w:val="ru-RU"/>
              </w:rPr>
              <w:t>93100600199001</w:t>
            </w:r>
          </w:p>
        </w:tc>
        <w:tc>
          <w:tcPr>
            <w:tcW w:w="4252" w:type="dxa"/>
            <w:gridSpan w:val="3"/>
            <w:tcBorders>
              <w:top w:val="nil"/>
              <w:bottom w:val="single" w:sz="2" w:space="0" w:color="auto"/>
            </w:tcBorders>
          </w:tcPr>
          <w:p w14:paraId="50C2CA63" w14:textId="77777777" w:rsidR="007963CC" w:rsidRPr="007963CC" w:rsidRDefault="007963CC" w:rsidP="007963CC">
            <w:pPr>
              <w:tabs>
                <w:tab w:val="left" w:pos="567"/>
              </w:tabs>
              <w:jc w:val="center"/>
              <w:rPr>
                <w:sz w:val="20"/>
                <w:szCs w:val="20"/>
                <w:lang w:val="ru-RU"/>
              </w:rPr>
            </w:pPr>
            <w:r w:rsidRPr="007963CC">
              <w:rPr>
                <w:sz w:val="20"/>
                <w:szCs w:val="20"/>
                <w:lang w:val="ru-RU"/>
              </w:rPr>
              <w:t>Muncitor hamal</w:t>
            </w:r>
          </w:p>
        </w:tc>
        <w:tc>
          <w:tcPr>
            <w:tcW w:w="993" w:type="dxa"/>
            <w:gridSpan w:val="2"/>
            <w:tcBorders>
              <w:top w:val="nil"/>
              <w:bottom w:val="single" w:sz="2" w:space="0" w:color="auto"/>
            </w:tcBorders>
          </w:tcPr>
          <w:p w14:paraId="5BDB1B18"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FAB4D78" w14:textId="77777777" w:rsidR="007963CC" w:rsidRPr="007963CC" w:rsidRDefault="007963CC" w:rsidP="007963CC">
            <w:pPr>
              <w:tabs>
                <w:tab w:val="left" w:pos="567"/>
              </w:tabs>
              <w:jc w:val="center"/>
              <w:rPr>
                <w:sz w:val="20"/>
                <w:szCs w:val="20"/>
                <w:lang w:val="ru-RU"/>
              </w:rPr>
            </w:pPr>
            <w:r w:rsidRPr="007963CC">
              <w:rPr>
                <w:sz w:val="20"/>
                <w:szCs w:val="20"/>
                <w:lang w:val="ru-RU"/>
              </w:rPr>
              <w:t>42,975</w:t>
            </w:r>
          </w:p>
        </w:tc>
      </w:tr>
      <w:tr w:rsidR="007963CC" w:rsidRPr="007963CC" w14:paraId="41DA58D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1E5DD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902EB80" w14:textId="77777777" w:rsidR="007963CC" w:rsidRPr="007963CC" w:rsidRDefault="007963CC" w:rsidP="007963CC">
            <w:pPr>
              <w:tabs>
                <w:tab w:val="left" w:pos="567"/>
              </w:tabs>
              <w:jc w:val="center"/>
              <w:rPr>
                <w:sz w:val="20"/>
                <w:szCs w:val="20"/>
                <w:lang w:val="ru-RU"/>
              </w:rPr>
            </w:pPr>
            <w:r w:rsidRPr="007963CC">
              <w:rPr>
                <w:sz w:val="20"/>
                <w:szCs w:val="20"/>
                <w:lang w:val="ru-RU"/>
              </w:rPr>
              <w:t>1111000100018</w:t>
            </w:r>
          </w:p>
        </w:tc>
        <w:tc>
          <w:tcPr>
            <w:tcW w:w="4252" w:type="dxa"/>
            <w:gridSpan w:val="3"/>
            <w:tcBorders>
              <w:top w:val="nil"/>
              <w:bottom w:val="single" w:sz="2" w:space="0" w:color="auto"/>
            </w:tcBorders>
          </w:tcPr>
          <w:p w14:paraId="30118B02" w14:textId="77777777" w:rsidR="007963CC" w:rsidRPr="007963CC" w:rsidRDefault="007963CC" w:rsidP="007963CC">
            <w:pPr>
              <w:tabs>
                <w:tab w:val="left" w:pos="567"/>
              </w:tabs>
              <w:jc w:val="center"/>
              <w:rPr>
                <w:sz w:val="20"/>
                <w:szCs w:val="20"/>
                <w:lang w:val="ru-RU"/>
              </w:rPr>
            </w:pPr>
            <w:r w:rsidRPr="007963CC">
              <w:rPr>
                <w:sz w:val="20"/>
                <w:szCs w:val="20"/>
                <w:lang w:val="ru-RU"/>
              </w:rPr>
              <w:t>Antiderapant</w:t>
            </w:r>
          </w:p>
        </w:tc>
        <w:tc>
          <w:tcPr>
            <w:tcW w:w="993" w:type="dxa"/>
            <w:gridSpan w:val="2"/>
            <w:tcBorders>
              <w:top w:val="nil"/>
              <w:bottom w:val="single" w:sz="2" w:space="0" w:color="auto"/>
            </w:tcBorders>
          </w:tcPr>
          <w:p w14:paraId="2C0E88B8"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449FCF23" w14:textId="77777777" w:rsidR="007963CC" w:rsidRPr="007963CC" w:rsidRDefault="007963CC" w:rsidP="007963CC">
            <w:pPr>
              <w:tabs>
                <w:tab w:val="left" w:pos="567"/>
              </w:tabs>
              <w:jc w:val="center"/>
              <w:rPr>
                <w:sz w:val="20"/>
                <w:szCs w:val="20"/>
                <w:lang w:val="ru-RU"/>
              </w:rPr>
            </w:pPr>
            <w:r w:rsidRPr="007963CC">
              <w:rPr>
                <w:sz w:val="20"/>
                <w:szCs w:val="20"/>
                <w:lang w:val="ru-RU"/>
              </w:rPr>
              <w:t>30,00</w:t>
            </w:r>
          </w:p>
        </w:tc>
      </w:tr>
      <w:tr w:rsidR="007963CC" w:rsidRPr="007963CC" w14:paraId="393BEE0F" w14:textId="77777777" w:rsidTr="009E4A27">
        <w:tblPrEx>
          <w:tblCellMar>
            <w:top w:w="0" w:type="dxa"/>
            <w:bottom w:w="0" w:type="dxa"/>
          </w:tblCellMar>
        </w:tblPrEx>
        <w:tc>
          <w:tcPr>
            <w:tcW w:w="709" w:type="dxa"/>
            <w:tcBorders>
              <w:top w:val="nil"/>
              <w:left w:val="single" w:sz="6" w:space="0" w:color="auto"/>
              <w:bottom w:val="nil"/>
              <w:right w:val="nil"/>
            </w:tcBorders>
          </w:tcPr>
          <w:p w14:paraId="33D6BBFF"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 </w:t>
            </w:r>
          </w:p>
        </w:tc>
        <w:tc>
          <w:tcPr>
            <w:tcW w:w="1276" w:type="dxa"/>
            <w:gridSpan w:val="2"/>
            <w:tcBorders>
              <w:top w:val="nil"/>
              <w:left w:val="single" w:sz="6" w:space="0" w:color="auto"/>
              <w:bottom w:val="nil"/>
              <w:right w:val="nil"/>
            </w:tcBorders>
          </w:tcPr>
          <w:p w14:paraId="4FF6E999"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6C7173AD" w14:textId="77777777" w:rsidR="007963CC" w:rsidRDefault="007963CC" w:rsidP="007963CC">
            <w:pPr>
              <w:tabs>
                <w:tab w:val="left" w:pos="567"/>
              </w:tabs>
              <w:jc w:val="center"/>
              <w:rPr>
                <w:b/>
                <w:bCs/>
                <w:sz w:val="20"/>
                <w:szCs w:val="20"/>
                <w:lang w:val="en-US"/>
              </w:rPr>
            </w:pPr>
          </w:p>
          <w:p w14:paraId="4E6C62C1" w14:textId="1F49C759" w:rsidR="007963CC" w:rsidRPr="007963CC" w:rsidRDefault="007963CC" w:rsidP="007963CC">
            <w:pPr>
              <w:tabs>
                <w:tab w:val="left" w:pos="567"/>
              </w:tabs>
              <w:jc w:val="center"/>
              <w:rPr>
                <w:b/>
                <w:bCs/>
                <w:sz w:val="20"/>
                <w:szCs w:val="20"/>
                <w:lang w:val="en-US"/>
              </w:rPr>
            </w:pPr>
            <w:r w:rsidRPr="007963CC">
              <w:rPr>
                <w:b/>
                <w:bCs/>
                <w:sz w:val="20"/>
                <w:szCs w:val="20"/>
                <w:lang w:val="en-US"/>
              </w:rPr>
              <w:t>6.  Zebra la trecerea de pietoni</w:t>
            </w:r>
          </w:p>
          <w:p w14:paraId="2F156D97"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641A0DC6"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568F4F8D"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52EBC045" w14:textId="77777777" w:rsidR="007963CC" w:rsidRPr="007963CC" w:rsidRDefault="007963CC" w:rsidP="007963CC">
            <w:pPr>
              <w:tabs>
                <w:tab w:val="left" w:pos="567"/>
              </w:tabs>
              <w:jc w:val="center"/>
              <w:rPr>
                <w:sz w:val="20"/>
                <w:szCs w:val="20"/>
                <w:lang w:val="en-US"/>
              </w:rPr>
            </w:pPr>
          </w:p>
        </w:tc>
      </w:tr>
      <w:tr w:rsidR="007963CC" w:rsidRPr="007963CC" w14:paraId="482098C0"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B288ADE" w14:textId="77777777" w:rsidR="007963CC" w:rsidRPr="007963CC" w:rsidRDefault="007963CC" w:rsidP="007963CC">
            <w:pPr>
              <w:tabs>
                <w:tab w:val="left" w:pos="567"/>
              </w:tabs>
              <w:jc w:val="center"/>
              <w:rPr>
                <w:sz w:val="20"/>
                <w:szCs w:val="20"/>
                <w:lang w:val="ru-RU"/>
              </w:rPr>
            </w:pPr>
            <w:r w:rsidRPr="007963CC">
              <w:rPr>
                <w:sz w:val="20"/>
                <w:szCs w:val="20"/>
                <w:lang w:val="ru-RU"/>
              </w:rPr>
              <w:t>40</w:t>
            </w:r>
          </w:p>
        </w:tc>
        <w:tc>
          <w:tcPr>
            <w:tcW w:w="1276" w:type="dxa"/>
            <w:gridSpan w:val="2"/>
            <w:tcBorders>
              <w:top w:val="single" w:sz="4" w:space="0" w:color="auto"/>
              <w:bottom w:val="single" w:sz="4" w:space="0" w:color="auto"/>
            </w:tcBorders>
          </w:tcPr>
          <w:p w14:paraId="6D64432F" w14:textId="77777777" w:rsidR="007963CC" w:rsidRPr="007963CC" w:rsidRDefault="007963CC" w:rsidP="007963CC">
            <w:pPr>
              <w:tabs>
                <w:tab w:val="left" w:pos="567"/>
              </w:tabs>
              <w:jc w:val="center"/>
              <w:rPr>
                <w:sz w:val="20"/>
                <w:szCs w:val="20"/>
                <w:lang w:val="en-US"/>
              </w:rPr>
            </w:pPr>
            <w:r w:rsidRPr="007963CC">
              <w:rPr>
                <w:sz w:val="20"/>
                <w:szCs w:val="20"/>
                <w:lang w:val="en-US"/>
              </w:rPr>
              <w:t>RpDE10C</w:t>
            </w:r>
          </w:p>
          <w:p w14:paraId="3A72486D"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4D515C3B"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Marcaje rutiere, zebra dubla alb-rusu cu microbile de sticla, executate  cu vopsea de email pe suprafete carosibile  la trcerele de pietoni  (2ori pe an, aprilie -829m2, august-829m2) </w:t>
            </w:r>
          </w:p>
          <w:p w14:paraId="454C2D15"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66A5CD1" w14:textId="77777777" w:rsidR="007963CC" w:rsidRPr="007963CC" w:rsidRDefault="007963CC" w:rsidP="007963CC">
            <w:pPr>
              <w:tabs>
                <w:tab w:val="left" w:pos="567"/>
              </w:tabs>
              <w:jc w:val="center"/>
              <w:rPr>
                <w:sz w:val="20"/>
                <w:szCs w:val="20"/>
                <w:lang w:val="ru-RU"/>
              </w:rPr>
            </w:pPr>
            <w:r w:rsidRPr="007963CC">
              <w:rPr>
                <w:sz w:val="20"/>
                <w:szCs w:val="20"/>
                <w:lang w:val="ru-RU"/>
              </w:rPr>
              <w:t>m2</w:t>
            </w:r>
          </w:p>
        </w:tc>
        <w:tc>
          <w:tcPr>
            <w:tcW w:w="1559" w:type="dxa"/>
            <w:gridSpan w:val="2"/>
            <w:tcBorders>
              <w:top w:val="single" w:sz="4" w:space="0" w:color="auto"/>
              <w:bottom w:val="single" w:sz="4" w:space="0" w:color="auto"/>
            </w:tcBorders>
            <w:vAlign w:val="center"/>
          </w:tcPr>
          <w:p w14:paraId="09777DC5" w14:textId="77777777" w:rsidR="007963CC" w:rsidRPr="007963CC" w:rsidRDefault="007963CC" w:rsidP="007963CC">
            <w:pPr>
              <w:tabs>
                <w:tab w:val="left" w:pos="567"/>
              </w:tabs>
              <w:jc w:val="center"/>
              <w:rPr>
                <w:sz w:val="20"/>
                <w:szCs w:val="20"/>
                <w:lang w:val="ru-RU"/>
              </w:rPr>
            </w:pPr>
            <w:r w:rsidRPr="007963CC">
              <w:rPr>
                <w:sz w:val="20"/>
                <w:szCs w:val="20"/>
                <w:lang w:val="ru-RU"/>
              </w:rPr>
              <w:t>1 658,00</w:t>
            </w:r>
          </w:p>
        </w:tc>
      </w:tr>
      <w:tr w:rsidR="007963CC" w:rsidRPr="007963CC" w14:paraId="1055B82C"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90E1B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22F9C12" w14:textId="77777777" w:rsidR="007963CC" w:rsidRPr="007963CC" w:rsidRDefault="007963CC" w:rsidP="007963CC">
            <w:pPr>
              <w:tabs>
                <w:tab w:val="left" w:pos="567"/>
              </w:tabs>
              <w:jc w:val="center"/>
              <w:rPr>
                <w:sz w:val="20"/>
                <w:szCs w:val="20"/>
                <w:lang w:val="ru-RU"/>
              </w:rPr>
            </w:pPr>
            <w:r w:rsidRPr="007963CC">
              <w:rPr>
                <w:sz w:val="20"/>
                <w:szCs w:val="20"/>
                <w:lang w:val="ru-RU"/>
              </w:rPr>
              <w:t>7141020013400</w:t>
            </w:r>
          </w:p>
        </w:tc>
        <w:tc>
          <w:tcPr>
            <w:tcW w:w="4252" w:type="dxa"/>
            <w:gridSpan w:val="3"/>
            <w:tcBorders>
              <w:top w:val="nil"/>
              <w:bottom w:val="single" w:sz="2" w:space="0" w:color="auto"/>
            </w:tcBorders>
          </w:tcPr>
          <w:p w14:paraId="378324AC" w14:textId="77777777" w:rsidR="007963CC" w:rsidRPr="007963CC" w:rsidRDefault="007963CC" w:rsidP="007963CC">
            <w:pPr>
              <w:tabs>
                <w:tab w:val="left" w:pos="567"/>
              </w:tabs>
              <w:jc w:val="center"/>
              <w:rPr>
                <w:sz w:val="20"/>
                <w:szCs w:val="20"/>
                <w:lang w:val="ru-RU"/>
              </w:rPr>
            </w:pPr>
            <w:r w:rsidRPr="007963CC">
              <w:rPr>
                <w:sz w:val="20"/>
                <w:szCs w:val="20"/>
                <w:lang w:val="ru-RU"/>
              </w:rPr>
              <w:t>Vopsitor industrial</w:t>
            </w:r>
          </w:p>
        </w:tc>
        <w:tc>
          <w:tcPr>
            <w:tcW w:w="993" w:type="dxa"/>
            <w:gridSpan w:val="2"/>
            <w:tcBorders>
              <w:top w:val="nil"/>
              <w:bottom w:val="single" w:sz="2" w:space="0" w:color="auto"/>
            </w:tcBorders>
          </w:tcPr>
          <w:p w14:paraId="3D22B4EC"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783A4C9" w14:textId="77777777" w:rsidR="007963CC" w:rsidRPr="007963CC" w:rsidRDefault="007963CC" w:rsidP="007963CC">
            <w:pPr>
              <w:tabs>
                <w:tab w:val="left" w:pos="567"/>
              </w:tabs>
              <w:jc w:val="center"/>
              <w:rPr>
                <w:sz w:val="20"/>
                <w:szCs w:val="20"/>
                <w:lang w:val="ru-RU"/>
              </w:rPr>
            </w:pPr>
            <w:r w:rsidRPr="007963CC">
              <w:rPr>
                <w:sz w:val="20"/>
                <w:szCs w:val="20"/>
                <w:lang w:val="ru-RU"/>
              </w:rPr>
              <w:t>137,614</w:t>
            </w:r>
          </w:p>
        </w:tc>
      </w:tr>
      <w:tr w:rsidR="007963CC" w:rsidRPr="007963CC" w14:paraId="722CA5E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871AEB"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1208649" w14:textId="77777777" w:rsidR="007963CC" w:rsidRPr="007963CC" w:rsidRDefault="007963CC" w:rsidP="007963CC">
            <w:pPr>
              <w:tabs>
                <w:tab w:val="left" w:pos="567"/>
              </w:tabs>
              <w:jc w:val="center"/>
              <w:rPr>
                <w:sz w:val="20"/>
                <w:szCs w:val="20"/>
                <w:lang w:val="ru-RU"/>
              </w:rPr>
            </w:pPr>
            <w:r w:rsidRPr="007963CC">
              <w:rPr>
                <w:sz w:val="20"/>
                <w:szCs w:val="20"/>
                <w:lang w:val="ru-RU"/>
              </w:rPr>
              <w:t>2430116103220</w:t>
            </w:r>
          </w:p>
        </w:tc>
        <w:tc>
          <w:tcPr>
            <w:tcW w:w="4252" w:type="dxa"/>
            <w:gridSpan w:val="3"/>
            <w:tcBorders>
              <w:top w:val="nil"/>
              <w:bottom w:val="single" w:sz="2" w:space="0" w:color="auto"/>
            </w:tcBorders>
          </w:tcPr>
          <w:p w14:paraId="47CC5AFD" w14:textId="77777777" w:rsidR="007963CC" w:rsidRPr="007963CC" w:rsidRDefault="007963CC" w:rsidP="007963CC">
            <w:pPr>
              <w:tabs>
                <w:tab w:val="left" w:pos="567"/>
              </w:tabs>
              <w:jc w:val="center"/>
              <w:rPr>
                <w:sz w:val="20"/>
                <w:szCs w:val="20"/>
                <w:lang w:val="ru-RU"/>
              </w:rPr>
            </w:pPr>
            <w:r w:rsidRPr="007963CC">
              <w:rPr>
                <w:sz w:val="20"/>
                <w:szCs w:val="20"/>
                <w:lang w:val="ru-RU"/>
              </w:rPr>
              <w:t>Vopsea  V-101-1</w:t>
            </w:r>
          </w:p>
        </w:tc>
        <w:tc>
          <w:tcPr>
            <w:tcW w:w="993" w:type="dxa"/>
            <w:gridSpan w:val="2"/>
            <w:tcBorders>
              <w:top w:val="nil"/>
              <w:bottom w:val="single" w:sz="2" w:space="0" w:color="auto"/>
            </w:tcBorders>
          </w:tcPr>
          <w:p w14:paraId="05CB65CB"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670CD3F7" w14:textId="77777777" w:rsidR="007963CC" w:rsidRPr="007963CC" w:rsidRDefault="007963CC" w:rsidP="007963CC">
            <w:pPr>
              <w:tabs>
                <w:tab w:val="left" w:pos="567"/>
              </w:tabs>
              <w:jc w:val="center"/>
              <w:rPr>
                <w:sz w:val="20"/>
                <w:szCs w:val="20"/>
                <w:lang w:val="ru-RU"/>
              </w:rPr>
            </w:pPr>
            <w:r w:rsidRPr="007963CC">
              <w:rPr>
                <w:sz w:val="20"/>
                <w:szCs w:val="20"/>
                <w:lang w:val="ru-RU"/>
              </w:rPr>
              <w:t>853,87</w:t>
            </w:r>
          </w:p>
        </w:tc>
      </w:tr>
      <w:tr w:rsidR="007963CC" w:rsidRPr="007963CC" w14:paraId="2F6F769B"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E5CD29"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BFC7EED" w14:textId="77777777" w:rsidR="007963CC" w:rsidRPr="007963CC" w:rsidRDefault="007963CC" w:rsidP="007963CC">
            <w:pPr>
              <w:tabs>
                <w:tab w:val="left" w:pos="567"/>
              </w:tabs>
              <w:jc w:val="center"/>
              <w:rPr>
                <w:sz w:val="20"/>
                <w:szCs w:val="20"/>
                <w:lang w:val="ru-RU"/>
              </w:rPr>
            </w:pPr>
            <w:r w:rsidRPr="007963CC">
              <w:rPr>
                <w:sz w:val="20"/>
                <w:szCs w:val="20"/>
                <w:lang w:val="ru-RU"/>
              </w:rPr>
              <w:t>1111000100020</w:t>
            </w:r>
          </w:p>
        </w:tc>
        <w:tc>
          <w:tcPr>
            <w:tcW w:w="4252" w:type="dxa"/>
            <w:gridSpan w:val="3"/>
            <w:tcBorders>
              <w:top w:val="nil"/>
              <w:bottom w:val="single" w:sz="2" w:space="0" w:color="auto"/>
            </w:tcBorders>
          </w:tcPr>
          <w:p w14:paraId="309E2C8E" w14:textId="77777777" w:rsidR="007963CC" w:rsidRPr="007963CC" w:rsidRDefault="007963CC" w:rsidP="007963CC">
            <w:pPr>
              <w:tabs>
                <w:tab w:val="left" w:pos="567"/>
              </w:tabs>
              <w:jc w:val="center"/>
              <w:rPr>
                <w:sz w:val="20"/>
                <w:szCs w:val="20"/>
                <w:lang w:val="ru-RU"/>
              </w:rPr>
            </w:pPr>
            <w:r w:rsidRPr="007963CC">
              <w:rPr>
                <w:sz w:val="20"/>
                <w:szCs w:val="20"/>
                <w:lang w:val="ru-RU"/>
              </w:rPr>
              <w:t>Microbile de sticla</w:t>
            </w:r>
          </w:p>
        </w:tc>
        <w:tc>
          <w:tcPr>
            <w:tcW w:w="993" w:type="dxa"/>
            <w:gridSpan w:val="2"/>
            <w:tcBorders>
              <w:top w:val="nil"/>
              <w:bottom w:val="single" w:sz="2" w:space="0" w:color="auto"/>
            </w:tcBorders>
          </w:tcPr>
          <w:p w14:paraId="3F2010FD"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4C3885BD" w14:textId="77777777" w:rsidR="007963CC" w:rsidRPr="007963CC" w:rsidRDefault="007963CC" w:rsidP="007963CC">
            <w:pPr>
              <w:tabs>
                <w:tab w:val="left" w:pos="567"/>
              </w:tabs>
              <w:jc w:val="center"/>
              <w:rPr>
                <w:sz w:val="20"/>
                <w:szCs w:val="20"/>
                <w:lang w:val="ru-RU"/>
              </w:rPr>
            </w:pPr>
            <w:r w:rsidRPr="007963CC">
              <w:rPr>
                <w:sz w:val="20"/>
                <w:szCs w:val="20"/>
                <w:lang w:val="ru-RU"/>
              </w:rPr>
              <w:t>53,7938</w:t>
            </w:r>
          </w:p>
        </w:tc>
      </w:tr>
      <w:tr w:rsidR="007963CC" w:rsidRPr="007963CC" w14:paraId="5BB93B8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225F511"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537886E" w14:textId="77777777" w:rsidR="007963CC" w:rsidRPr="007963CC" w:rsidRDefault="007963CC" w:rsidP="007963CC">
            <w:pPr>
              <w:tabs>
                <w:tab w:val="left" w:pos="567"/>
              </w:tabs>
              <w:jc w:val="center"/>
              <w:rPr>
                <w:sz w:val="20"/>
                <w:szCs w:val="20"/>
                <w:lang w:val="ru-RU"/>
              </w:rPr>
            </w:pPr>
            <w:r w:rsidRPr="007963CC">
              <w:rPr>
                <w:sz w:val="20"/>
                <w:szCs w:val="20"/>
                <w:lang w:val="ru-RU"/>
              </w:rPr>
              <w:t>2430226109418</w:t>
            </w:r>
          </w:p>
        </w:tc>
        <w:tc>
          <w:tcPr>
            <w:tcW w:w="4252" w:type="dxa"/>
            <w:gridSpan w:val="3"/>
            <w:tcBorders>
              <w:top w:val="nil"/>
              <w:bottom w:val="single" w:sz="2" w:space="0" w:color="auto"/>
            </w:tcBorders>
          </w:tcPr>
          <w:p w14:paraId="1E79DC73" w14:textId="77777777" w:rsidR="007963CC" w:rsidRPr="007963CC" w:rsidRDefault="007963CC" w:rsidP="007963CC">
            <w:pPr>
              <w:tabs>
                <w:tab w:val="left" w:pos="567"/>
              </w:tabs>
              <w:jc w:val="center"/>
              <w:rPr>
                <w:sz w:val="20"/>
                <w:szCs w:val="20"/>
                <w:lang w:val="en-US"/>
              </w:rPr>
            </w:pPr>
            <w:r w:rsidRPr="007963CC">
              <w:rPr>
                <w:sz w:val="20"/>
                <w:szCs w:val="20"/>
                <w:lang w:val="en-US"/>
              </w:rPr>
              <w:t>Diluant pt.produse de marcare D.009-3 NI 1708-61 A9</w:t>
            </w:r>
          </w:p>
        </w:tc>
        <w:tc>
          <w:tcPr>
            <w:tcW w:w="993" w:type="dxa"/>
            <w:gridSpan w:val="2"/>
            <w:tcBorders>
              <w:top w:val="nil"/>
              <w:bottom w:val="single" w:sz="2" w:space="0" w:color="auto"/>
            </w:tcBorders>
          </w:tcPr>
          <w:p w14:paraId="440ADE40"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6FFD191C" w14:textId="77777777" w:rsidR="007963CC" w:rsidRPr="007963CC" w:rsidRDefault="007963CC" w:rsidP="007963CC">
            <w:pPr>
              <w:tabs>
                <w:tab w:val="left" w:pos="567"/>
              </w:tabs>
              <w:jc w:val="center"/>
              <w:rPr>
                <w:sz w:val="20"/>
                <w:szCs w:val="20"/>
                <w:lang w:val="ru-RU"/>
              </w:rPr>
            </w:pPr>
            <w:r w:rsidRPr="007963CC">
              <w:rPr>
                <w:sz w:val="20"/>
                <w:szCs w:val="20"/>
                <w:lang w:val="ru-RU"/>
              </w:rPr>
              <w:t>119,5418</w:t>
            </w:r>
          </w:p>
        </w:tc>
      </w:tr>
      <w:tr w:rsidR="007963CC" w:rsidRPr="007963CC" w14:paraId="1160AB20"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C2DD40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52CFC65" w14:textId="77777777" w:rsidR="007963CC" w:rsidRPr="007963CC" w:rsidRDefault="007963CC" w:rsidP="007963CC">
            <w:pPr>
              <w:tabs>
                <w:tab w:val="left" w:pos="567"/>
              </w:tabs>
              <w:jc w:val="center"/>
              <w:rPr>
                <w:sz w:val="20"/>
                <w:szCs w:val="20"/>
                <w:lang w:val="ru-RU"/>
              </w:rPr>
            </w:pPr>
            <w:r w:rsidRPr="007963CC">
              <w:rPr>
                <w:sz w:val="20"/>
                <w:szCs w:val="20"/>
                <w:lang w:val="ru-RU"/>
              </w:rPr>
              <w:t>2940340004200</w:t>
            </w:r>
          </w:p>
        </w:tc>
        <w:tc>
          <w:tcPr>
            <w:tcW w:w="4252" w:type="dxa"/>
            <w:gridSpan w:val="3"/>
            <w:tcBorders>
              <w:top w:val="nil"/>
              <w:bottom w:val="single" w:sz="2" w:space="0" w:color="auto"/>
            </w:tcBorders>
          </w:tcPr>
          <w:p w14:paraId="19DB8A55" w14:textId="77777777" w:rsidR="007963CC" w:rsidRPr="007963CC" w:rsidRDefault="007963CC" w:rsidP="007963CC">
            <w:pPr>
              <w:tabs>
                <w:tab w:val="left" w:pos="567"/>
              </w:tabs>
              <w:jc w:val="center"/>
              <w:rPr>
                <w:sz w:val="20"/>
                <w:szCs w:val="20"/>
                <w:lang w:val="ru-RU"/>
              </w:rPr>
            </w:pPr>
            <w:r w:rsidRPr="007963CC">
              <w:rPr>
                <w:sz w:val="20"/>
                <w:szCs w:val="20"/>
                <w:lang w:val="ru-RU"/>
              </w:rPr>
              <w:t>MTZ-320</w:t>
            </w:r>
          </w:p>
        </w:tc>
        <w:tc>
          <w:tcPr>
            <w:tcW w:w="993" w:type="dxa"/>
            <w:gridSpan w:val="2"/>
            <w:tcBorders>
              <w:top w:val="nil"/>
              <w:bottom w:val="single" w:sz="2" w:space="0" w:color="auto"/>
            </w:tcBorders>
          </w:tcPr>
          <w:p w14:paraId="165697FA"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13111509" w14:textId="77777777" w:rsidR="007963CC" w:rsidRPr="007963CC" w:rsidRDefault="007963CC" w:rsidP="007963CC">
            <w:pPr>
              <w:tabs>
                <w:tab w:val="left" w:pos="567"/>
              </w:tabs>
              <w:jc w:val="center"/>
              <w:rPr>
                <w:sz w:val="20"/>
                <w:szCs w:val="20"/>
                <w:lang w:val="ru-RU"/>
              </w:rPr>
            </w:pPr>
            <w:r w:rsidRPr="007963CC">
              <w:rPr>
                <w:sz w:val="20"/>
                <w:szCs w:val="20"/>
                <w:lang w:val="ru-RU"/>
              </w:rPr>
              <w:t>24,87</w:t>
            </w:r>
          </w:p>
        </w:tc>
      </w:tr>
      <w:tr w:rsidR="007963CC" w:rsidRPr="007963CC" w14:paraId="2224C6A0"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491AE96" w14:textId="77777777" w:rsidR="007963CC" w:rsidRPr="007963CC" w:rsidRDefault="007963CC" w:rsidP="007963CC">
            <w:pPr>
              <w:tabs>
                <w:tab w:val="left" w:pos="567"/>
              </w:tabs>
              <w:jc w:val="center"/>
              <w:rPr>
                <w:sz w:val="20"/>
                <w:szCs w:val="20"/>
                <w:lang w:val="ru-RU"/>
              </w:rPr>
            </w:pPr>
            <w:r w:rsidRPr="007963CC">
              <w:rPr>
                <w:sz w:val="20"/>
                <w:szCs w:val="20"/>
                <w:lang w:val="ru-RU"/>
              </w:rPr>
              <w:t>41</w:t>
            </w:r>
          </w:p>
        </w:tc>
        <w:tc>
          <w:tcPr>
            <w:tcW w:w="1276" w:type="dxa"/>
            <w:gridSpan w:val="2"/>
            <w:tcBorders>
              <w:top w:val="single" w:sz="4" w:space="0" w:color="auto"/>
              <w:bottom w:val="single" w:sz="4" w:space="0" w:color="auto"/>
            </w:tcBorders>
          </w:tcPr>
          <w:p w14:paraId="23E380AB" w14:textId="77777777" w:rsidR="007963CC" w:rsidRPr="007963CC" w:rsidRDefault="007963CC" w:rsidP="007963CC">
            <w:pPr>
              <w:tabs>
                <w:tab w:val="left" w:pos="567"/>
              </w:tabs>
              <w:jc w:val="center"/>
              <w:rPr>
                <w:sz w:val="20"/>
                <w:szCs w:val="20"/>
                <w:lang w:val="en-US"/>
              </w:rPr>
            </w:pPr>
            <w:r w:rsidRPr="007963CC">
              <w:rPr>
                <w:sz w:val="20"/>
                <w:szCs w:val="20"/>
                <w:lang w:val="en-US"/>
              </w:rPr>
              <w:t>RpDE10C</w:t>
            </w:r>
          </w:p>
          <w:p w14:paraId="69CBE13B"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4D8C8EB7"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Marcaje rutiere, zebra simpla cu microbile de sticla,  cu vopsea de email pe suprafete carosibile la trecerea de pietoni (2 ori pe an; aprilie -104m2, august -104m2) </w:t>
            </w:r>
          </w:p>
          <w:p w14:paraId="244BED1B"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0FD3EA7F" w14:textId="77777777" w:rsidR="007963CC" w:rsidRPr="007963CC" w:rsidRDefault="007963CC" w:rsidP="007963CC">
            <w:pPr>
              <w:tabs>
                <w:tab w:val="left" w:pos="567"/>
              </w:tabs>
              <w:jc w:val="center"/>
              <w:rPr>
                <w:sz w:val="20"/>
                <w:szCs w:val="20"/>
                <w:lang w:val="ru-RU"/>
              </w:rPr>
            </w:pPr>
            <w:r w:rsidRPr="007963CC">
              <w:rPr>
                <w:sz w:val="20"/>
                <w:szCs w:val="20"/>
                <w:lang w:val="ru-RU"/>
              </w:rPr>
              <w:t>m2</w:t>
            </w:r>
          </w:p>
        </w:tc>
        <w:tc>
          <w:tcPr>
            <w:tcW w:w="1559" w:type="dxa"/>
            <w:gridSpan w:val="2"/>
            <w:tcBorders>
              <w:top w:val="single" w:sz="4" w:space="0" w:color="auto"/>
              <w:bottom w:val="single" w:sz="4" w:space="0" w:color="auto"/>
            </w:tcBorders>
            <w:vAlign w:val="center"/>
          </w:tcPr>
          <w:p w14:paraId="4FD7BAC4" w14:textId="77777777" w:rsidR="007963CC" w:rsidRPr="007963CC" w:rsidRDefault="007963CC" w:rsidP="007963CC">
            <w:pPr>
              <w:tabs>
                <w:tab w:val="left" w:pos="567"/>
              </w:tabs>
              <w:jc w:val="center"/>
              <w:rPr>
                <w:sz w:val="20"/>
                <w:szCs w:val="20"/>
                <w:lang w:val="ru-RU"/>
              </w:rPr>
            </w:pPr>
            <w:r w:rsidRPr="007963CC">
              <w:rPr>
                <w:sz w:val="20"/>
                <w:szCs w:val="20"/>
                <w:lang w:val="ru-RU"/>
              </w:rPr>
              <w:t>208,00</w:t>
            </w:r>
          </w:p>
        </w:tc>
      </w:tr>
      <w:tr w:rsidR="007963CC" w:rsidRPr="007963CC" w14:paraId="4FEB239D"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E49E4C"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899AFF7" w14:textId="77777777" w:rsidR="007963CC" w:rsidRPr="007963CC" w:rsidRDefault="007963CC" w:rsidP="007963CC">
            <w:pPr>
              <w:tabs>
                <w:tab w:val="left" w:pos="567"/>
              </w:tabs>
              <w:jc w:val="center"/>
              <w:rPr>
                <w:sz w:val="20"/>
                <w:szCs w:val="20"/>
                <w:lang w:val="ru-RU"/>
              </w:rPr>
            </w:pPr>
            <w:r w:rsidRPr="007963CC">
              <w:rPr>
                <w:sz w:val="20"/>
                <w:szCs w:val="20"/>
                <w:lang w:val="ru-RU"/>
              </w:rPr>
              <w:t>7141020013400</w:t>
            </w:r>
          </w:p>
        </w:tc>
        <w:tc>
          <w:tcPr>
            <w:tcW w:w="4252" w:type="dxa"/>
            <w:gridSpan w:val="3"/>
            <w:tcBorders>
              <w:top w:val="nil"/>
              <w:bottom w:val="single" w:sz="2" w:space="0" w:color="auto"/>
            </w:tcBorders>
          </w:tcPr>
          <w:p w14:paraId="5B004F00" w14:textId="77777777" w:rsidR="007963CC" w:rsidRPr="007963CC" w:rsidRDefault="007963CC" w:rsidP="007963CC">
            <w:pPr>
              <w:tabs>
                <w:tab w:val="left" w:pos="567"/>
              </w:tabs>
              <w:jc w:val="center"/>
              <w:rPr>
                <w:sz w:val="20"/>
                <w:szCs w:val="20"/>
                <w:lang w:val="ru-RU"/>
              </w:rPr>
            </w:pPr>
            <w:r w:rsidRPr="007963CC">
              <w:rPr>
                <w:sz w:val="20"/>
                <w:szCs w:val="20"/>
                <w:lang w:val="ru-RU"/>
              </w:rPr>
              <w:t>Vopsitor industrial</w:t>
            </w:r>
          </w:p>
        </w:tc>
        <w:tc>
          <w:tcPr>
            <w:tcW w:w="993" w:type="dxa"/>
            <w:gridSpan w:val="2"/>
            <w:tcBorders>
              <w:top w:val="nil"/>
              <w:bottom w:val="single" w:sz="2" w:space="0" w:color="auto"/>
            </w:tcBorders>
          </w:tcPr>
          <w:p w14:paraId="35E39CA6"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7FD6A7D" w14:textId="77777777" w:rsidR="007963CC" w:rsidRPr="007963CC" w:rsidRDefault="007963CC" w:rsidP="007963CC">
            <w:pPr>
              <w:tabs>
                <w:tab w:val="left" w:pos="567"/>
              </w:tabs>
              <w:jc w:val="center"/>
              <w:rPr>
                <w:sz w:val="20"/>
                <w:szCs w:val="20"/>
                <w:lang w:val="ru-RU"/>
              </w:rPr>
            </w:pPr>
            <w:r w:rsidRPr="007963CC">
              <w:rPr>
                <w:sz w:val="20"/>
                <w:szCs w:val="20"/>
                <w:lang w:val="ru-RU"/>
              </w:rPr>
              <w:t>17,264</w:t>
            </w:r>
          </w:p>
        </w:tc>
      </w:tr>
      <w:tr w:rsidR="007963CC" w:rsidRPr="007963CC" w14:paraId="654C26FB"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C20E9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1B64E15" w14:textId="77777777" w:rsidR="007963CC" w:rsidRPr="007963CC" w:rsidRDefault="007963CC" w:rsidP="007963CC">
            <w:pPr>
              <w:tabs>
                <w:tab w:val="left" w:pos="567"/>
              </w:tabs>
              <w:jc w:val="center"/>
              <w:rPr>
                <w:sz w:val="20"/>
                <w:szCs w:val="20"/>
                <w:lang w:val="ru-RU"/>
              </w:rPr>
            </w:pPr>
            <w:r w:rsidRPr="007963CC">
              <w:rPr>
                <w:sz w:val="20"/>
                <w:szCs w:val="20"/>
                <w:lang w:val="ru-RU"/>
              </w:rPr>
              <w:t>2430116103220</w:t>
            </w:r>
          </w:p>
        </w:tc>
        <w:tc>
          <w:tcPr>
            <w:tcW w:w="4252" w:type="dxa"/>
            <w:gridSpan w:val="3"/>
            <w:tcBorders>
              <w:top w:val="nil"/>
              <w:bottom w:val="single" w:sz="2" w:space="0" w:color="auto"/>
            </w:tcBorders>
          </w:tcPr>
          <w:p w14:paraId="59DE614E" w14:textId="77777777" w:rsidR="007963CC" w:rsidRPr="007963CC" w:rsidRDefault="007963CC" w:rsidP="007963CC">
            <w:pPr>
              <w:tabs>
                <w:tab w:val="left" w:pos="567"/>
              </w:tabs>
              <w:jc w:val="center"/>
              <w:rPr>
                <w:sz w:val="20"/>
                <w:szCs w:val="20"/>
                <w:lang w:val="ru-RU"/>
              </w:rPr>
            </w:pPr>
            <w:r w:rsidRPr="007963CC">
              <w:rPr>
                <w:sz w:val="20"/>
                <w:szCs w:val="20"/>
                <w:lang w:val="ru-RU"/>
              </w:rPr>
              <w:t>Vopsea  V-101-1</w:t>
            </w:r>
          </w:p>
        </w:tc>
        <w:tc>
          <w:tcPr>
            <w:tcW w:w="993" w:type="dxa"/>
            <w:gridSpan w:val="2"/>
            <w:tcBorders>
              <w:top w:val="nil"/>
              <w:bottom w:val="single" w:sz="2" w:space="0" w:color="auto"/>
            </w:tcBorders>
          </w:tcPr>
          <w:p w14:paraId="4347D9D5"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367C9AD1" w14:textId="77777777" w:rsidR="007963CC" w:rsidRPr="007963CC" w:rsidRDefault="007963CC" w:rsidP="007963CC">
            <w:pPr>
              <w:tabs>
                <w:tab w:val="left" w:pos="567"/>
              </w:tabs>
              <w:jc w:val="center"/>
              <w:rPr>
                <w:sz w:val="20"/>
                <w:szCs w:val="20"/>
                <w:lang w:val="ru-RU"/>
              </w:rPr>
            </w:pPr>
            <w:r w:rsidRPr="007963CC">
              <w:rPr>
                <w:sz w:val="20"/>
                <w:szCs w:val="20"/>
                <w:lang w:val="ru-RU"/>
              </w:rPr>
              <w:t>107,12</w:t>
            </w:r>
          </w:p>
        </w:tc>
      </w:tr>
      <w:tr w:rsidR="007963CC" w:rsidRPr="007963CC" w14:paraId="323D8363"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8049F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5A28052" w14:textId="77777777" w:rsidR="007963CC" w:rsidRPr="007963CC" w:rsidRDefault="007963CC" w:rsidP="007963CC">
            <w:pPr>
              <w:tabs>
                <w:tab w:val="left" w:pos="567"/>
              </w:tabs>
              <w:jc w:val="center"/>
              <w:rPr>
                <w:sz w:val="20"/>
                <w:szCs w:val="20"/>
                <w:lang w:val="ru-RU"/>
              </w:rPr>
            </w:pPr>
            <w:r w:rsidRPr="007963CC">
              <w:rPr>
                <w:sz w:val="20"/>
                <w:szCs w:val="20"/>
                <w:lang w:val="ru-RU"/>
              </w:rPr>
              <w:t>2430226109418</w:t>
            </w:r>
          </w:p>
        </w:tc>
        <w:tc>
          <w:tcPr>
            <w:tcW w:w="4252" w:type="dxa"/>
            <w:gridSpan w:val="3"/>
            <w:tcBorders>
              <w:top w:val="nil"/>
              <w:bottom w:val="single" w:sz="2" w:space="0" w:color="auto"/>
            </w:tcBorders>
          </w:tcPr>
          <w:p w14:paraId="1621795F" w14:textId="77777777" w:rsidR="007963CC" w:rsidRPr="007963CC" w:rsidRDefault="007963CC" w:rsidP="007963CC">
            <w:pPr>
              <w:tabs>
                <w:tab w:val="left" w:pos="567"/>
              </w:tabs>
              <w:jc w:val="center"/>
              <w:rPr>
                <w:sz w:val="20"/>
                <w:szCs w:val="20"/>
                <w:lang w:val="en-US"/>
              </w:rPr>
            </w:pPr>
            <w:r w:rsidRPr="007963CC">
              <w:rPr>
                <w:sz w:val="20"/>
                <w:szCs w:val="20"/>
                <w:lang w:val="en-US"/>
              </w:rPr>
              <w:t>Diluant pt.produse de marcare D.009-3 NI 1708-61 A9</w:t>
            </w:r>
          </w:p>
        </w:tc>
        <w:tc>
          <w:tcPr>
            <w:tcW w:w="993" w:type="dxa"/>
            <w:gridSpan w:val="2"/>
            <w:tcBorders>
              <w:top w:val="nil"/>
              <w:bottom w:val="single" w:sz="2" w:space="0" w:color="auto"/>
            </w:tcBorders>
          </w:tcPr>
          <w:p w14:paraId="1D39F21A"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530998F3" w14:textId="77777777" w:rsidR="007963CC" w:rsidRPr="007963CC" w:rsidRDefault="007963CC" w:rsidP="007963CC">
            <w:pPr>
              <w:tabs>
                <w:tab w:val="left" w:pos="567"/>
              </w:tabs>
              <w:jc w:val="center"/>
              <w:rPr>
                <w:sz w:val="20"/>
                <w:szCs w:val="20"/>
                <w:lang w:val="ru-RU"/>
              </w:rPr>
            </w:pPr>
            <w:r w:rsidRPr="007963CC">
              <w:rPr>
                <w:sz w:val="20"/>
                <w:szCs w:val="20"/>
                <w:lang w:val="ru-RU"/>
              </w:rPr>
              <w:t>12,8544</w:t>
            </w:r>
          </w:p>
        </w:tc>
      </w:tr>
      <w:tr w:rsidR="007963CC" w:rsidRPr="007963CC" w14:paraId="15B7F69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E63006"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5CD45D3" w14:textId="77777777" w:rsidR="007963CC" w:rsidRPr="007963CC" w:rsidRDefault="007963CC" w:rsidP="007963CC">
            <w:pPr>
              <w:tabs>
                <w:tab w:val="left" w:pos="567"/>
              </w:tabs>
              <w:jc w:val="center"/>
              <w:rPr>
                <w:sz w:val="20"/>
                <w:szCs w:val="20"/>
                <w:lang w:val="ru-RU"/>
              </w:rPr>
            </w:pPr>
            <w:r w:rsidRPr="007963CC">
              <w:rPr>
                <w:sz w:val="20"/>
                <w:szCs w:val="20"/>
                <w:lang w:val="ru-RU"/>
              </w:rPr>
              <w:t>2940340004200</w:t>
            </w:r>
          </w:p>
        </w:tc>
        <w:tc>
          <w:tcPr>
            <w:tcW w:w="4252" w:type="dxa"/>
            <w:gridSpan w:val="3"/>
            <w:tcBorders>
              <w:top w:val="nil"/>
              <w:bottom w:val="single" w:sz="2" w:space="0" w:color="auto"/>
            </w:tcBorders>
          </w:tcPr>
          <w:p w14:paraId="4EFC7C01" w14:textId="77777777" w:rsidR="007963CC" w:rsidRPr="007963CC" w:rsidRDefault="007963CC" w:rsidP="007963CC">
            <w:pPr>
              <w:tabs>
                <w:tab w:val="left" w:pos="567"/>
              </w:tabs>
              <w:jc w:val="center"/>
              <w:rPr>
                <w:sz w:val="20"/>
                <w:szCs w:val="20"/>
                <w:lang w:val="ru-RU"/>
              </w:rPr>
            </w:pPr>
            <w:r w:rsidRPr="007963CC">
              <w:rPr>
                <w:sz w:val="20"/>
                <w:szCs w:val="20"/>
                <w:lang w:val="ru-RU"/>
              </w:rPr>
              <w:t>MTZ-320</w:t>
            </w:r>
          </w:p>
        </w:tc>
        <w:tc>
          <w:tcPr>
            <w:tcW w:w="993" w:type="dxa"/>
            <w:gridSpan w:val="2"/>
            <w:tcBorders>
              <w:top w:val="nil"/>
              <w:bottom w:val="single" w:sz="2" w:space="0" w:color="auto"/>
            </w:tcBorders>
          </w:tcPr>
          <w:p w14:paraId="472E0FB9"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4D1E127C" w14:textId="77777777" w:rsidR="007963CC" w:rsidRPr="007963CC" w:rsidRDefault="007963CC" w:rsidP="007963CC">
            <w:pPr>
              <w:tabs>
                <w:tab w:val="left" w:pos="567"/>
              </w:tabs>
              <w:jc w:val="center"/>
              <w:rPr>
                <w:sz w:val="20"/>
                <w:szCs w:val="20"/>
                <w:lang w:val="ru-RU"/>
              </w:rPr>
            </w:pPr>
            <w:r w:rsidRPr="007963CC">
              <w:rPr>
                <w:sz w:val="20"/>
                <w:szCs w:val="20"/>
                <w:lang w:val="ru-RU"/>
              </w:rPr>
              <w:t>3,12</w:t>
            </w:r>
          </w:p>
        </w:tc>
      </w:tr>
      <w:tr w:rsidR="007963CC" w:rsidRPr="007963CC" w14:paraId="5760D0DD" w14:textId="77777777" w:rsidTr="009E4A27">
        <w:tblPrEx>
          <w:tblCellMar>
            <w:top w:w="0" w:type="dxa"/>
            <w:bottom w:w="0" w:type="dxa"/>
          </w:tblCellMar>
        </w:tblPrEx>
        <w:tc>
          <w:tcPr>
            <w:tcW w:w="709" w:type="dxa"/>
            <w:tcBorders>
              <w:top w:val="nil"/>
              <w:left w:val="single" w:sz="6" w:space="0" w:color="auto"/>
              <w:bottom w:val="nil"/>
              <w:right w:val="nil"/>
            </w:tcBorders>
          </w:tcPr>
          <w:p w14:paraId="270A6EE3"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 </w:t>
            </w:r>
          </w:p>
        </w:tc>
        <w:tc>
          <w:tcPr>
            <w:tcW w:w="1276" w:type="dxa"/>
            <w:gridSpan w:val="2"/>
            <w:tcBorders>
              <w:top w:val="nil"/>
              <w:left w:val="single" w:sz="6" w:space="0" w:color="auto"/>
              <w:bottom w:val="nil"/>
              <w:right w:val="nil"/>
            </w:tcBorders>
          </w:tcPr>
          <w:p w14:paraId="564CCB16" w14:textId="77777777" w:rsidR="007963CC" w:rsidRPr="007963CC" w:rsidRDefault="007963CC" w:rsidP="007963CC">
            <w:pPr>
              <w:tabs>
                <w:tab w:val="left" w:pos="567"/>
              </w:tabs>
              <w:jc w:val="center"/>
              <w:rPr>
                <w:sz w:val="20"/>
                <w:szCs w:val="20"/>
                <w:lang w:val="en-US"/>
              </w:rPr>
            </w:pPr>
          </w:p>
        </w:tc>
        <w:tc>
          <w:tcPr>
            <w:tcW w:w="4252" w:type="dxa"/>
            <w:gridSpan w:val="3"/>
            <w:tcBorders>
              <w:top w:val="nil"/>
              <w:left w:val="single" w:sz="6" w:space="0" w:color="auto"/>
              <w:bottom w:val="nil"/>
              <w:right w:val="single" w:sz="6" w:space="0" w:color="auto"/>
            </w:tcBorders>
          </w:tcPr>
          <w:p w14:paraId="71306180" w14:textId="77777777" w:rsidR="007963CC" w:rsidRDefault="007963CC" w:rsidP="007963CC">
            <w:pPr>
              <w:tabs>
                <w:tab w:val="left" w:pos="567"/>
              </w:tabs>
              <w:jc w:val="center"/>
              <w:rPr>
                <w:b/>
                <w:bCs/>
                <w:sz w:val="20"/>
                <w:szCs w:val="20"/>
                <w:lang w:val="en-US"/>
              </w:rPr>
            </w:pPr>
          </w:p>
          <w:p w14:paraId="5B17F5EA" w14:textId="576FA596" w:rsidR="007963CC" w:rsidRPr="007963CC" w:rsidRDefault="007963CC" w:rsidP="007963CC">
            <w:pPr>
              <w:tabs>
                <w:tab w:val="left" w:pos="567"/>
              </w:tabs>
              <w:jc w:val="center"/>
              <w:rPr>
                <w:b/>
                <w:bCs/>
                <w:sz w:val="20"/>
                <w:szCs w:val="20"/>
                <w:lang w:val="en-US"/>
              </w:rPr>
            </w:pPr>
            <w:r w:rsidRPr="007963CC">
              <w:rPr>
                <w:b/>
                <w:bCs/>
                <w:sz w:val="20"/>
                <w:szCs w:val="20"/>
                <w:lang w:val="en-US"/>
              </w:rPr>
              <w:t>7.  Intretinerea ieluminatului stradal</w:t>
            </w:r>
          </w:p>
          <w:p w14:paraId="4141F391"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1A29C830"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4FF189FE"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0047A3BA" w14:textId="77777777" w:rsidR="007963CC" w:rsidRPr="007963CC" w:rsidRDefault="007963CC" w:rsidP="007963CC">
            <w:pPr>
              <w:tabs>
                <w:tab w:val="left" w:pos="567"/>
              </w:tabs>
              <w:jc w:val="center"/>
              <w:rPr>
                <w:sz w:val="20"/>
                <w:szCs w:val="20"/>
                <w:lang w:val="en-US"/>
              </w:rPr>
            </w:pPr>
          </w:p>
        </w:tc>
      </w:tr>
      <w:tr w:rsidR="007963CC" w:rsidRPr="007963CC" w14:paraId="3DC42360"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8399444" w14:textId="77777777" w:rsidR="007963CC" w:rsidRPr="007963CC" w:rsidRDefault="007963CC" w:rsidP="007963CC">
            <w:pPr>
              <w:tabs>
                <w:tab w:val="left" w:pos="567"/>
              </w:tabs>
              <w:jc w:val="center"/>
              <w:rPr>
                <w:sz w:val="20"/>
                <w:szCs w:val="20"/>
                <w:lang w:val="ru-RU"/>
              </w:rPr>
            </w:pPr>
            <w:r w:rsidRPr="007963CC">
              <w:rPr>
                <w:sz w:val="20"/>
                <w:szCs w:val="20"/>
                <w:lang w:val="ru-RU"/>
              </w:rPr>
              <w:t>42</w:t>
            </w:r>
          </w:p>
        </w:tc>
        <w:tc>
          <w:tcPr>
            <w:tcW w:w="1276" w:type="dxa"/>
            <w:gridSpan w:val="2"/>
            <w:tcBorders>
              <w:top w:val="single" w:sz="4" w:space="0" w:color="auto"/>
              <w:bottom w:val="single" w:sz="4" w:space="0" w:color="auto"/>
            </w:tcBorders>
          </w:tcPr>
          <w:p w14:paraId="13F9BEBC" w14:textId="77777777" w:rsidR="007963CC" w:rsidRPr="007963CC" w:rsidRDefault="007963CC" w:rsidP="007963CC">
            <w:pPr>
              <w:tabs>
                <w:tab w:val="left" w:pos="567"/>
              </w:tabs>
              <w:jc w:val="center"/>
              <w:rPr>
                <w:sz w:val="20"/>
                <w:szCs w:val="20"/>
                <w:lang w:val="en-US"/>
              </w:rPr>
            </w:pPr>
            <w:r w:rsidRPr="007963CC">
              <w:rPr>
                <w:sz w:val="20"/>
                <w:szCs w:val="20"/>
                <w:lang w:val="en-US"/>
              </w:rPr>
              <w:t>33-04-014-2</w:t>
            </w:r>
          </w:p>
          <w:p w14:paraId="6F16F774"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F201014"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Montarea corpurilor de iluminat: cu lampi LED 50W </w:t>
            </w:r>
          </w:p>
          <w:p w14:paraId="6C15C1AE"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9B41810"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single" w:sz="4" w:space="0" w:color="auto"/>
              <w:bottom w:val="single" w:sz="4" w:space="0" w:color="auto"/>
            </w:tcBorders>
            <w:vAlign w:val="center"/>
          </w:tcPr>
          <w:p w14:paraId="2D0BEE5D" w14:textId="77777777" w:rsidR="007963CC" w:rsidRPr="007963CC" w:rsidRDefault="007963CC" w:rsidP="007963CC">
            <w:pPr>
              <w:tabs>
                <w:tab w:val="left" w:pos="567"/>
              </w:tabs>
              <w:jc w:val="center"/>
              <w:rPr>
                <w:sz w:val="20"/>
                <w:szCs w:val="20"/>
                <w:lang w:val="ru-RU"/>
              </w:rPr>
            </w:pPr>
            <w:r w:rsidRPr="007963CC">
              <w:rPr>
                <w:sz w:val="20"/>
                <w:szCs w:val="20"/>
                <w:lang w:val="ru-RU"/>
              </w:rPr>
              <w:t>200,00</w:t>
            </w:r>
          </w:p>
        </w:tc>
      </w:tr>
      <w:tr w:rsidR="007963CC" w:rsidRPr="007963CC" w14:paraId="7446046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88DFF8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A91B0B7" w14:textId="77777777" w:rsidR="007963CC" w:rsidRPr="007963CC" w:rsidRDefault="007963CC" w:rsidP="007963CC">
            <w:pPr>
              <w:tabs>
                <w:tab w:val="left" w:pos="567"/>
              </w:tabs>
              <w:jc w:val="center"/>
              <w:rPr>
                <w:sz w:val="20"/>
                <w:szCs w:val="20"/>
                <w:lang w:val="ru-RU"/>
              </w:rPr>
            </w:pPr>
            <w:r w:rsidRPr="007963CC">
              <w:rPr>
                <w:sz w:val="20"/>
                <w:szCs w:val="20"/>
                <w:lang w:val="ru-RU"/>
              </w:rPr>
              <w:t>1</w:t>
            </w:r>
          </w:p>
        </w:tc>
        <w:tc>
          <w:tcPr>
            <w:tcW w:w="4252" w:type="dxa"/>
            <w:gridSpan w:val="3"/>
            <w:tcBorders>
              <w:top w:val="nil"/>
              <w:bottom w:val="single" w:sz="2" w:space="0" w:color="auto"/>
            </w:tcBorders>
          </w:tcPr>
          <w:p w14:paraId="72355D48" w14:textId="77777777" w:rsidR="007963CC" w:rsidRPr="007963CC" w:rsidRDefault="007963CC" w:rsidP="007963CC">
            <w:pPr>
              <w:tabs>
                <w:tab w:val="left" w:pos="567"/>
              </w:tabs>
              <w:jc w:val="center"/>
              <w:rPr>
                <w:sz w:val="20"/>
                <w:szCs w:val="20"/>
                <w:lang w:val="ru-RU"/>
              </w:rPr>
            </w:pPr>
            <w:r w:rsidRPr="007963CC">
              <w:rPr>
                <w:sz w:val="20"/>
                <w:szCs w:val="20"/>
                <w:lang w:val="ru-RU"/>
              </w:rPr>
              <w:t>Muncitor</w:t>
            </w:r>
          </w:p>
        </w:tc>
        <w:tc>
          <w:tcPr>
            <w:tcW w:w="993" w:type="dxa"/>
            <w:gridSpan w:val="2"/>
            <w:tcBorders>
              <w:top w:val="nil"/>
              <w:bottom w:val="single" w:sz="2" w:space="0" w:color="auto"/>
            </w:tcBorders>
          </w:tcPr>
          <w:p w14:paraId="04487637"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6AEBD48D" w14:textId="77777777" w:rsidR="007963CC" w:rsidRPr="007963CC" w:rsidRDefault="007963CC" w:rsidP="007963CC">
            <w:pPr>
              <w:tabs>
                <w:tab w:val="left" w:pos="567"/>
              </w:tabs>
              <w:jc w:val="center"/>
              <w:rPr>
                <w:sz w:val="20"/>
                <w:szCs w:val="20"/>
                <w:lang w:val="ru-RU"/>
              </w:rPr>
            </w:pPr>
            <w:r w:rsidRPr="007963CC">
              <w:rPr>
                <w:sz w:val="20"/>
                <w:szCs w:val="20"/>
                <w:lang w:val="ru-RU"/>
              </w:rPr>
              <w:t>258,00</w:t>
            </w:r>
          </w:p>
        </w:tc>
      </w:tr>
      <w:tr w:rsidR="007963CC" w:rsidRPr="007963CC" w14:paraId="651DD524"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D22F174"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095BE7E" w14:textId="77777777" w:rsidR="007963CC" w:rsidRPr="007963CC" w:rsidRDefault="007963CC" w:rsidP="007963CC">
            <w:pPr>
              <w:tabs>
                <w:tab w:val="left" w:pos="567"/>
              </w:tabs>
              <w:jc w:val="center"/>
              <w:rPr>
                <w:sz w:val="20"/>
                <w:szCs w:val="20"/>
                <w:lang w:val="ru-RU"/>
              </w:rPr>
            </w:pPr>
            <w:r w:rsidRPr="007963CC">
              <w:rPr>
                <w:sz w:val="20"/>
                <w:szCs w:val="20"/>
                <w:lang w:val="ru-RU"/>
              </w:rPr>
              <w:t>101-1714</w:t>
            </w:r>
          </w:p>
        </w:tc>
        <w:tc>
          <w:tcPr>
            <w:tcW w:w="4252" w:type="dxa"/>
            <w:gridSpan w:val="3"/>
            <w:tcBorders>
              <w:top w:val="nil"/>
              <w:bottom w:val="single" w:sz="2" w:space="0" w:color="auto"/>
            </w:tcBorders>
          </w:tcPr>
          <w:p w14:paraId="0BB9A8F7"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Buloane pentru constructii cu piulite si saibe </w:t>
            </w:r>
          </w:p>
        </w:tc>
        <w:tc>
          <w:tcPr>
            <w:tcW w:w="993" w:type="dxa"/>
            <w:gridSpan w:val="2"/>
            <w:tcBorders>
              <w:top w:val="nil"/>
              <w:bottom w:val="single" w:sz="2" w:space="0" w:color="auto"/>
            </w:tcBorders>
          </w:tcPr>
          <w:p w14:paraId="6C93C041" w14:textId="77777777" w:rsidR="007963CC" w:rsidRPr="007963CC" w:rsidRDefault="007963CC" w:rsidP="007963CC">
            <w:pPr>
              <w:tabs>
                <w:tab w:val="left" w:pos="567"/>
              </w:tabs>
              <w:jc w:val="center"/>
              <w:rPr>
                <w:sz w:val="20"/>
                <w:szCs w:val="20"/>
                <w:lang w:val="ru-RU"/>
              </w:rPr>
            </w:pPr>
            <w:r w:rsidRPr="007963CC">
              <w:rPr>
                <w:sz w:val="20"/>
                <w:szCs w:val="20"/>
                <w:lang w:val="ru-RU"/>
              </w:rPr>
              <w:t>t</w:t>
            </w:r>
          </w:p>
        </w:tc>
        <w:tc>
          <w:tcPr>
            <w:tcW w:w="1559" w:type="dxa"/>
            <w:gridSpan w:val="2"/>
            <w:tcBorders>
              <w:top w:val="nil"/>
              <w:bottom w:val="single" w:sz="2" w:space="0" w:color="auto"/>
            </w:tcBorders>
          </w:tcPr>
          <w:p w14:paraId="7B436F9D" w14:textId="77777777" w:rsidR="007963CC" w:rsidRPr="007963CC" w:rsidRDefault="007963CC" w:rsidP="007963CC">
            <w:pPr>
              <w:tabs>
                <w:tab w:val="left" w:pos="567"/>
              </w:tabs>
              <w:jc w:val="center"/>
              <w:rPr>
                <w:sz w:val="20"/>
                <w:szCs w:val="20"/>
                <w:lang w:val="ru-RU"/>
              </w:rPr>
            </w:pPr>
            <w:r w:rsidRPr="007963CC">
              <w:rPr>
                <w:sz w:val="20"/>
                <w:szCs w:val="20"/>
                <w:lang w:val="ru-RU"/>
              </w:rPr>
              <w:t>0,01</w:t>
            </w:r>
          </w:p>
        </w:tc>
      </w:tr>
      <w:tr w:rsidR="007963CC" w:rsidRPr="007963CC" w14:paraId="4FEC6A5E"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86B0B3"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E35AF12" w14:textId="77777777" w:rsidR="007963CC" w:rsidRPr="007963CC" w:rsidRDefault="007963CC" w:rsidP="007963CC">
            <w:pPr>
              <w:tabs>
                <w:tab w:val="left" w:pos="567"/>
              </w:tabs>
              <w:jc w:val="center"/>
              <w:rPr>
                <w:sz w:val="20"/>
                <w:szCs w:val="20"/>
                <w:lang w:val="ru-RU"/>
              </w:rPr>
            </w:pPr>
            <w:r w:rsidRPr="007963CC">
              <w:rPr>
                <w:sz w:val="20"/>
                <w:szCs w:val="20"/>
                <w:lang w:val="ru-RU"/>
              </w:rPr>
              <w:t>201-9266</w:t>
            </w:r>
          </w:p>
        </w:tc>
        <w:tc>
          <w:tcPr>
            <w:tcW w:w="4252" w:type="dxa"/>
            <w:gridSpan w:val="3"/>
            <w:tcBorders>
              <w:top w:val="nil"/>
              <w:bottom w:val="single" w:sz="2" w:space="0" w:color="auto"/>
            </w:tcBorders>
          </w:tcPr>
          <w:p w14:paraId="6C8A42E4" w14:textId="77777777" w:rsidR="007963CC" w:rsidRPr="007963CC" w:rsidRDefault="007963CC" w:rsidP="007963CC">
            <w:pPr>
              <w:tabs>
                <w:tab w:val="left" w:pos="567"/>
              </w:tabs>
              <w:jc w:val="center"/>
              <w:rPr>
                <w:sz w:val="20"/>
                <w:szCs w:val="20"/>
                <w:lang w:val="ru-RU"/>
              </w:rPr>
            </w:pPr>
            <w:r w:rsidRPr="007963CC">
              <w:rPr>
                <w:sz w:val="20"/>
                <w:szCs w:val="20"/>
                <w:lang w:val="ru-RU"/>
              </w:rPr>
              <w:t>Bratari din otel</w:t>
            </w:r>
          </w:p>
        </w:tc>
        <w:tc>
          <w:tcPr>
            <w:tcW w:w="993" w:type="dxa"/>
            <w:gridSpan w:val="2"/>
            <w:tcBorders>
              <w:top w:val="nil"/>
              <w:bottom w:val="single" w:sz="2" w:space="0" w:color="auto"/>
            </w:tcBorders>
          </w:tcPr>
          <w:p w14:paraId="0F3520B0"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0433BD28" w14:textId="77777777" w:rsidR="007963CC" w:rsidRPr="007963CC" w:rsidRDefault="007963CC" w:rsidP="007963CC">
            <w:pPr>
              <w:tabs>
                <w:tab w:val="left" w:pos="567"/>
              </w:tabs>
              <w:jc w:val="center"/>
              <w:rPr>
                <w:sz w:val="20"/>
                <w:szCs w:val="20"/>
                <w:lang w:val="ru-RU"/>
              </w:rPr>
            </w:pPr>
            <w:r w:rsidRPr="007963CC">
              <w:rPr>
                <w:sz w:val="20"/>
                <w:szCs w:val="20"/>
                <w:lang w:val="ru-RU"/>
              </w:rPr>
              <w:t>100,00</w:t>
            </w:r>
          </w:p>
        </w:tc>
      </w:tr>
      <w:tr w:rsidR="007963CC" w:rsidRPr="007963CC" w14:paraId="73816B1A"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B972E3"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4794707" w14:textId="77777777" w:rsidR="007963CC" w:rsidRPr="007963CC" w:rsidRDefault="007963CC" w:rsidP="007963CC">
            <w:pPr>
              <w:tabs>
                <w:tab w:val="left" w:pos="567"/>
              </w:tabs>
              <w:jc w:val="center"/>
              <w:rPr>
                <w:sz w:val="20"/>
                <w:szCs w:val="20"/>
                <w:lang w:val="ru-RU"/>
              </w:rPr>
            </w:pPr>
            <w:r w:rsidRPr="007963CC">
              <w:rPr>
                <w:sz w:val="20"/>
                <w:szCs w:val="20"/>
                <w:lang w:val="ru-RU"/>
              </w:rPr>
              <w:t>12111112222221</w:t>
            </w:r>
          </w:p>
        </w:tc>
        <w:tc>
          <w:tcPr>
            <w:tcW w:w="4252" w:type="dxa"/>
            <w:gridSpan w:val="3"/>
            <w:tcBorders>
              <w:top w:val="nil"/>
              <w:bottom w:val="single" w:sz="2" w:space="0" w:color="auto"/>
            </w:tcBorders>
          </w:tcPr>
          <w:p w14:paraId="4BA6CC35" w14:textId="77777777" w:rsidR="007963CC" w:rsidRPr="007963CC" w:rsidRDefault="007963CC" w:rsidP="007963CC">
            <w:pPr>
              <w:tabs>
                <w:tab w:val="left" w:pos="567"/>
              </w:tabs>
              <w:jc w:val="center"/>
              <w:rPr>
                <w:sz w:val="20"/>
                <w:szCs w:val="20"/>
                <w:lang w:val="ru-RU"/>
              </w:rPr>
            </w:pPr>
            <w:r w:rsidRPr="007963CC">
              <w:rPr>
                <w:sz w:val="20"/>
                <w:szCs w:val="20"/>
                <w:lang w:val="ru-RU"/>
              </w:rPr>
              <w:t>Cablu AВВГ 2*2,5</w:t>
            </w:r>
          </w:p>
        </w:tc>
        <w:tc>
          <w:tcPr>
            <w:tcW w:w="993" w:type="dxa"/>
            <w:gridSpan w:val="2"/>
            <w:tcBorders>
              <w:top w:val="nil"/>
              <w:bottom w:val="single" w:sz="2" w:space="0" w:color="auto"/>
            </w:tcBorders>
          </w:tcPr>
          <w:p w14:paraId="58F4DFF9" w14:textId="77777777" w:rsidR="007963CC" w:rsidRPr="007963CC" w:rsidRDefault="007963CC" w:rsidP="007963CC">
            <w:pPr>
              <w:tabs>
                <w:tab w:val="left" w:pos="567"/>
              </w:tabs>
              <w:jc w:val="center"/>
              <w:rPr>
                <w:sz w:val="20"/>
                <w:szCs w:val="20"/>
                <w:lang w:val="ru-RU"/>
              </w:rPr>
            </w:pPr>
            <w:r w:rsidRPr="007963CC">
              <w:rPr>
                <w:sz w:val="20"/>
                <w:szCs w:val="20"/>
                <w:lang w:val="ru-RU"/>
              </w:rPr>
              <w:t>m</w:t>
            </w:r>
          </w:p>
        </w:tc>
        <w:tc>
          <w:tcPr>
            <w:tcW w:w="1559" w:type="dxa"/>
            <w:gridSpan w:val="2"/>
            <w:tcBorders>
              <w:top w:val="nil"/>
              <w:bottom w:val="single" w:sz="2" w:space="0" w:color="auto"/>
            </w:tcBorders>
          </w:tcPr>
          <w:p w14:paraId="454141AD" w14:textId="77777777" w:rsidR="007963CC" w:rsidRPr="007963CC" w:rsidRDefault="007963CC" w:rsidP="007963CC">
            <w:pPr>
              <w:tabs>
                <w:tab w:val="left" w:pos="567"/>
              </w:tabs>
              <w:jc w:val="center"/>
              <w:rPr>
                <w:sz w:val="20"/>
                <w:szCs w:val="20"/>
                <w:lang w:val="ru-RU"/>
              </w:rPr>
            </w:pPr>
            <w:r w:rsidRPr="007963CC">
              <w:rPr>
                <w:sz w:val="20"/>
                <w:szCs w:val="20"/>
                <w:lang w:val="ru-RU"/>
              </w:rPr>
              <w:t>500,00</w:t>
            </w:r>
          </w:p>
        </w:tc>
      </w:tr>
      <w:tr w:rsidR="007963CC" w:rsidRPr="007963CC" w14:paraId="41FE6364"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6F6BBC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28FB551" w14:textId="77777777" w:rsidR="007963CC" w:rsidRPr="007963CC" w:rsidRDefault="007963CC" w:rsidP="007963CC">
            <w:pPr>
              <w:tabs>
                <w:tab w:val="left" w:pos="567"/>
              </w:tabs>
              <w:jc w:val="center"/>
              <w:rPr>
                <w:sz w:val="20"/>
                <w:szCs w:val="20"/>
                <w:lang w:val="ru-RU"/>
              </w:rPr>
            </w:pPr>
            <w:r w:rsidRPr="007963CC">
              <w:rPr>
                <w:sz w:val="20"/>
                <w:szCs w:val="20"/>
                <w:lang w:val="ru-RU"/>
              </w:rPr>
              <w:t>13568796</w:t>
            </w:r>
          </w:p>
        </w:tc>
        <w:tc>
          <w:tcPr>
            <w:tcW w:w="4252" w:type="dxa"/>
            <w:gridSpan w:val="3"/>
            <w:tcBorders>
              <w:top w:val="nil"/>
              <w:bottom w:val="single" w:sz="2" w:space="0" w:color="auto"/>
            </w:tcBorders>
          </w:tcPr>
          <w:p w14:paraId="5E2B91FB" w14:textId="77777777" w:rsidR="007963CC" w:rsidRPr="007963CC" w:rsidRDefault="007963CC" w:rsidP="007963CC">
            <w:pPr>
              <w:tabs>
                <w:tab w:val="left" w:pos="567"/>
              </w:tabs>
              <w:jc w:val="center"/>
              <w:rPr>
                <w:sz w:val="20"/>
                <w:szCs w:val="20"/>
                <w:lang w:val="ru-RU"/>
              </w:rPr>
            </w:pPr>
            <w:r w:rsidRPr="007963CC">
              <w:rPr>
                <w:sz w:val="20"/>
                <w:szCs w:val="20"/>
                <w:lang w:val="ru-RU"/>
              </w:rPr>
              <w:t>Clema conexiune 1.5-10/15</w:t>
            </w:r>
          </w:p>
        </w:tc>
        <w:tc>
          <w:tcPr>
            <w:tcW w:w="993" w:type="dxa"/>
            <w:gridSpan w:val="2"/>
            <w:tcBorders>
              <w:top w:val="nil"/>
              <w:bottom w:val="single" w:sz="2" w:space="0" w:color="auto"/>
            </w:tcBorders>
          </w:tcPr>
          <w:p w14:paraId="488C34CF"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45D2C5E3" w14:textId="77777777" w:rsidR="007963CC" w:rsidRPr="007963CC" w:rsidRDefault="007963CC" w:rsidP="007963CC">
            <w:pPr>
              <w:tabs>
                <w:tab w:val="left" w:pos="567"/>
              </w:tabs>
              <w:jc w:val="center"/>
              <w:rPr>
                <w:sz w:val="20"/>
                <w:szCs w:val="20"/>
                <w:lang w:val="ru-RU"/>
              </w:rPr>
            </w:pPr>
            <w:r w:rsidRPr="007963CC">
              <w:rPr>
                <w:sz w:val="20"/>
                <w:szCs w:val="20"/>
                <w:lang w:val="ru-RU"/>
              </w:rPr>
              <w:t>400,00</w:t>
            </w:r>
          </w:p>
        </w:tc>
      </w:tr>
      <w:tr w:rsidR="007963CC" w:rsidRPr="007963CC" w14:paraId="61BDEE4D"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37C992"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23CC281" w14:textId="77777777" w:rsidR="007963CC" w:rsidRPr="007963CC" w:rsidRDefault="007963CC" w:rsidP="007963CC">
            <w:pPr>
              <w:tabs>
                <w:tab w:val="left" w:pos="567"/>
              </w:tabs>
              <w:jc w:val="center"/>
              <w:rPr>
                <w:sz w:val="20"/>
                <w:szCs w:val="20"/>
                <w:lang w:val="ru-RU"/>
              </w:rPr>
            </w:pPr>
            <w:r w:rsidRPr="007963CC">
              <w:rPr>
                <w:sz w:val="20"/>
                <w:szCs w:val="20"/>
                <w:lang w:val="ru-RU"/>
              </w:rPr>
              <w:t>3256891152</w:t>
            </w:r>
          </w:p>
        </w:tc>
        <w:tc>
          <w:tcPr>
            <w:tcW w:w="4252" w:type="dxa"/>
            <w:gridSpan w:val="3"/>
            <w:tcBorders>
              <w:top w:val="nil"/>
              <w:bottom w:val="single" w:sz="2" w:space="0" w:color="auto"/>
            </w:tcBorders>
          </w:tcPr>
          <w:p w14:paraId="3FFE87E2" w14:textId="77777777" w:rsidR="007963CC" w:rsidRPr="007963CC" w:rsidRDefault="007963CC" w:rsidP="007963CC">
            <w:pPr>
              <w:tabs>
                <w:tab w:val="left" w:pos="567"/>
              </w:tabs>
              <w:jc w:val="center"/>
              <w:rPr>
                <w:sz w:val="20"/>
                <w:szCs w:val="20"/>
                <w:lang w:val="ru-RU"/>
              </w:rPr>
            </w:pPr>
            <w:r w:rsidRPr="007963CC">
              <w:rPr>
                <w:sz w:val="20"/>
                <w:szCs w:val="20"/>
                <w:lang w:val="ru-RU"/>
              </w:rPr>
              <w:t>Banda izolanta</w:t>
            </w:r>
          </w:p>
        </w:tc>
        <w:tc>
          <w:tcPr>
            <w:tcW w:w="993" w:type="dxa"/>
            <w:gridSpan w:val="2"/>
            <w:tcBorders>
              <w:top w:val="nil"/>
              <w:bottom w:val="single" w:sz="2" w:space="0" w:color="auto"/>
            </w:tcBorders>
          </w:tcPr>
          <w:p w14:paraId="22AFCBB6"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4D26BA17" w14:textId="77777777" w:rsidR="007963CC" w:rsidRPr="007963CC" w:rsidRDefault="007963CC" w:rsidP="007963CC">
            <w:pPr>
              <w:tabs>
                <w:tab w:val="left" w:pos="567"/>
              </w:tabs>
              <w:jc w:val="center"/>
              <w:rPr>
                <w:sz w:val="20"/>
                <w:szCs w:val="20"/>
                <w:lang w:val="ru-RU"/>
              </w:rPr>
            </w:pPr>
            <w:r w:rsidRPr="007963CC">
              <w:rPr>
                <w:sz w:val="20"/>
                <w:szCs w:val="20"/>
                <w:lang w:val="ru-RU"/>
              </w:rPr>
              <w:t>4,00</w:t>
            </w:r>
          </w:p>
        </w:tc>
      </w:tr>
      <w:tr w:rsidR="007963CC" w:rsidRPr="007963CC" w14:paraId="224DBC6A"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6BFA0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F63DAA0" w14:textId="77777777" w:rsidR="007963CC" w:rsidRPr="007963CC" w:rsidRDefault="007963CC" w:rsidP="007963CC">
            <w:pPr>
              <w:tabs>
                <w:tab w:val="left" w:pos="567"/>
              </w:tabs>
              <w:jc w:val="center"/>
              <w:rPr>
                <w:sz w:val="20"/>
                <w:szCs w:val="20"/>
                <w:lang w:val="ru-RU"/>
              </w:rPr>
            </w:pPr>
            <w:r w:rsidRPr="007963CC">
              <w:rPr>
                <w:sz w:val="20"/>
                <w:szCs w:val="20"/>
                <w:lang w:val="ru-RU"/>
              </w:rPr>
              <w:t>503-9042</w:t>
            </w:r>
          </w:p>
        </w:tc>
        <w:tc>
          <w:tcPr>
            <w:tcW w:w="4252" w:type="dxa"/>
            <w:gridSpan w:val="3"/>
            <w:tcBorders>
              <w:top w:val="nil"/>
              <w:bottom w:val="single" w:sz="2" w:space="0" w:color="auto"/>
            </w:tcBorders>
          </w:tcPr>
          <w:p w14:paraId="54C6FE2C" w14:textId="77777777" w:rsidR="007963CC" w:rsidRPr="007963CC" w:rsidRDefault="007963CC" w:rsidP="007963CC">
            <w:pPr>
              <w:tabs>
                <w:tab w:val="left" w:pos="567"/>
              </w:tabs>
              <w:jc w:val="center"/>
              <w:rPr>
                <w:sz w:val="20"/>
                <w:szCs w:val="20"/>
                <w:lang w:val="en-US"/>
              </w:rPr>
            </w:pPr>
            <w:r w:rsidRPr="007963CC">
              <w:rPr>
                <w:sz w:val="20"/>
                <w:szCs w:val="20"/>
                <w:lang w:val="en-US"/>
              </w:rPr>
              <w:t>Corpuri de iluminat cu lampi LED 50w</w:t>
            </w:r>
          </w:p>
        </w:tc>
        <w:tc>
          <w:tcPr>
            <w:tcW w:w="993" w:type="dxa"/>
            <w:gridSpan w:val="2"/>
            <w:tcBorders>
              <w:top w:val="nil"/>
              <w:bottom w:val="single" w:sz="2" w:space="0" w:color="auto"/>
            </w:tcBorders>
          </w:tcPr>
          <w:p w14:paraId="7111B3D9"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4F2D922E" w14:textId="77777777" w:rsidR="007963CC" w:rsidRPr="007963CC" w:rsidRDefault="007963CC" w:rsidP="007963CC">
            <w:pPr>
              <w:tabs>
                <w:tab w:val="left" w:pos="567"/>
              </w:tabs>
              <w:jc w:val="center"/>
              <w:rPr>
                <w:sz w:val="20"/>
                <w:szCs w:val="20"/>
                <w:lang w:val="ru-RU"/>
              </w:rPr>
            </w:pPr>
            <w:r w:rsidRPr="007963CC">
              <w:rPr>
                <w:sz w:val="20"/>
                <w:szCs w:val="20"/>
                <w:lang w:val="ru-RU"/>
              </w:rPr>
              <w:t>200,00</w:t>
            </w:r>
          </w:p>
        </w:tc>
      </w:tr>
      <w:tr w:rsidR="007963CC" w:rsidRPr="007963CC" w14:paraId="627D94FE"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B41EFD9"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B9B1A4B" w14:textId="77777777" w:rsidR="007963CC" w:rsidRPr="007963CC" w:rsidRDefault="007963CC" w:rsidP="007963CC">
            <w:pPr>
              <w:tabs>
                <w:tab w:val="left" w:pos="567"/>
              </w:tabs>
              <w:jc w:val="center"/>
              <w:rPr>
                <w:sz w:val="20"/>
                <w:szCs w:val="20"/>
                <w:lang w:val="ru-RU"/>
              </w:rPr>
            </w:pPr>
            <w:r w:rsidRPr="007963CC">
              <w:rPr>
                <w:sz w:val="20"/>
                <w:szCs w:val="20"/>
                <w:lang w:val="ru-RU"/>
              </w:rPr>
              <w:t>031001</w:t>
            </w:r>
          </w:p>
        </w:tc>
        <w:tc>
          <w:tcPr>
            <w:tcW w:w="4252" w:type="dxa"/>
            <w:gridSpan w:val="3"/>
            <w:tcBorders>
              <w:top w:val="nil"/>
              <w:bottom w:val="single" w:sz="2" w:space="0" w:color="auto"/>
            </w:tcBorders>
          </w:tcPr>
          <w:p w14:paraId="184C8D82" w14:textId="77777777" w:rsidR="007963CC" w:rsidRPr="007963CC" w:rsidRDefault="007963CC" w:rsidP="007963CC">
            <w:pPr>
              <w:tabs>
                <w:tab w:val="left" w:pos="567"/>
              </w:tabs>
              <w:jc w:val="center"/>
              <w:rPr>
                <w:sz w:val="20"/>
                <w:szCs w:val="20"/>
                <w:lang w:val="en-US"/>
              </w:rPr>
            </w:pPr>
            <w:r w:rsidRPr="007963CC">
              <w:rPr>
                <w:sz w:val="20"/>
                <w:szCs w:val="20"/>
                <w:lang w:val="en-US"/>
              </w:rPr>
              <w:t>Autohidroascensoare, capacitate de ridicare 12 m</w:t>
            </w:r>
          </w:p>
        </w:tc>
        <w:tc>
          <w:tcPr>
            <w:tcW w:w="993" w:type="dxa"/>
            <w:gridSpan w:val="2"/>
            <w:tcBorders>
              <w:top w:val="nil"/>
              <w:bottom w:val="single" w:sz="2" w:space="0" w:color="auto"/>
            </w:tcBorders>
          </w:tcPr>
          <w:p w14:paraId="4BDD7B09"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0AC5D4B3" w14:textId="77777777" w:rsidR="007963CC" w:rsidRPr="007963CC" w:rsidRDefault="007963CC" w:rsidP="007963CC">
            <w:pPr>
              <w:tabs>
                <w:tab w:val="left" w:pos="567"/>
              </w:tabs>
              <w:jc w:val="center"/>
              <w:rPr>
                <w:sz w:val="20"/>
                <w:szCs w:val="20"/>
                <w:lang w:val="ru-RU"/>
              </w:rPr>
            </w:pPr>
            <w:r w:rsidRPr="007963CC">
              <w:rPr>
                <w:sz w:val="20"/>
                <w:szCs w:val="20"/>
                <w:lang w:val="ru-RU"/>
              </w:rPr>
              <w:t>60,00</w:t>
            </w:r>
          </w:p>
        </w:tc>
      </w:tr>
      <w:tr w:rsidR="007963CC" w:rsidRPr="007963CC" w14:paraId="6482633F"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6C9B66F" w14:textId="77777777" w:rsidR="007963CC" w:rsidRPr="007963CC" w:rsidRDefault="007963CC" w:rsidP="007963CC">
            <w:pPr>
              <w:tabs>
                <w:tab w:val="left" w:pos="567"/>
              </w:tabs>
              <w:jc w:val="center"/>
              <w:rPr>
                <w:sz w:val="20"/>
                <w:szCs w:val="20"/>
                <w:lang w:val="ru-RU"/>
              </w:rPr>
            </w:pPr>
            <w:r w:rsidRPr="007963CC">
              <w:rPr>
                <w:sz w:val="20"/>
                <w:szCs w:val="20"/>
                <w:lang w:val="ru-RU"/>
              </w:rPr>
              <w:t>43</w:t>
            </w:r>
          </w:p>
        </w:tc>
        <w:tc>
          <w:tcPr>
            <w:tcW w:w="1276" w:type="dxa"/>
            <w:gridSpan w:val="2"/>
            <w:tcBorders>
              <w:top w:val="single" w:sz="4" w:space="0" w:color="auto"/>
              <w:bottom w:val="single" w:sz="4" w:space="0" w:color="auto"/>
            </w:tcBorders>
          </w:tcPr>
          <w:p w14:paraId="036871DB" w14:textId="77777777" w:rsidR="007963CC" w:rsidRPr="007963CC" w:rsidRDefault="007963CC" w:rsidP="007963CC">
            <w:pPr>
              <w:tabs>
                <w:tab w:val="left" w:pos="567"/>
              </w:tabs>
              <w:jc w:val="center"/>
              <w:rPr>
                <w:sz w:val="20"/>
                <w:szCs w:val="20"/>
                <w:lang w:val="en-US"/>
              </w:rPr>
            </w:pPr>
            <w:r w:rsidRPr="007963CC">
              <w:rPr>
                <w:sz w:val="20"/>
                <w:szCs w:val="20"/>
                <w:lang w:val="en-US"/>
              </w:rPr>
              <w:t>33-04-008-3</w:t>
            </w:r>
          </w:p>
          <w:p w14:paraId="58E49481"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42210AC"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Suspendarea cu ajutorul mecanismelor a conductorilor izolati LEA  0,38 kV </w:t>
            </w:r>
          </w:p>
          <w:p w14:paraId="39E68155"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5AFC7477" w14:textId="77777777" w:rsidR="007963CC" w:rsidRPr="007963CC" w:rsidRDefault="007963CC" w:rsidP="007963CC">
            <w:pPr>
              <w:tabs>
                <w:tab w:val="left" w:pos="567"/>
              </w:tabs>
              <w:jc w:val="center"/>
              <w:rPr>
                <w:sz w:val="20"/>
                <w:szCs w:val="20"/>
                <w:lang w:val="ru-RU"/>
              </w:rPr>
            </w:pPr>
            <w:r w:rsidRPr="007963CC">
              <w:rPr>
                <w:sz w:val="20"/>
                <w:szCs w:val="20"/>
                <w:lang w:val="ru-RU"/>
              </w:rPr>
              <w:t>1 km</w:t>
            </w:r>
          </w:p>
        </w:tc>
        <w:tc>
          <w:tcPr>
            <w:tcW w:w="1559" w:type="dxa"/>
            <w:gridSpan w:val="2"/>
            <w:tcBorders>
              <w:top w:val="single" w:sz="4" w:space="0" w:color="auto"/>
              <w:bottom w:val="single" w:sz="4" w:space="0" w:color="auto"/>
            </w:tcBorders>
            <w:vAlign w:val="center"/>
          </w:tcPr>
          <w:p w14:paraId="220CEA39" w14:textId="77777777" w:rsidR="007963CC" w:rsidRPr="007963CC" w:rsidRDefault="007963CC" w:rsidP="007963CC">
            <w:pPr>
              <w:tabs>
                <w:tab w:val="left" w:pos="567"/>
              </w:tabs>
              <w:jc w:val="center"/>
              <w:rPr>
                <w:sz w:val="20"/>
                <w:szCs w:val="20"/>
                <w:lang w:val="ru-RU"/>
              </w:rPr>
            </w:pPr>
            <w:r w:rsidRPr="007963CC">
              <w:rPr>
                <w:sz w:val="20"/>
                <w:szCs w:val="20"/>
                <w:lang w:val="ru-RU"/>
              </w:rPr>
              <w:t>2,00</w:t>
            </w:r>
          </w:p>
        </w:tc>
      </w:tr>
      <w:tr w:rsidR="007963CC" w:rsidRPr="007963CC" w14:paraId="22581554"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26603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046399B" w14:textId="77777777" w:rsidR="007963CC" w:rsidRPr="007963CC" w:rsidRDefault="007963CC" w:rsidP="007963CC">
            <w:pPr>
              <w:tabs>
                <w:tab w:val="left" w:pos="567"/>
              </w:tabs>
              <w:jc w:val="center"/>
              <w:rPr>
                <w:sz w:val="20"/>
                <w:szCs w:val="20"/>
                <w:lang w:val="ru-RU"/>
              </w:rPr>
            </w:pPr>
            <w:r w:rsidRPr="007963CC">
              <w:rPr>
                <w:sz w:val="20"/>
                <w:szCs w:val="20"/>
                <w:lang w:val="ru-RU"/>
              </w:rPr>
              <w:t>1</w:t>
            </w:r>
          </w:p>
        </w:tc>
        <w:tc>
          <w:tcPr>
            <w:tcW w:w="4252" w:type="dxa"/>
            <w:gridSpan w:val="3"/>
            <w:tcBorders>
              <w:top w:val="nil"/>
              <w:bottom w:val="single" w:sz="2" w:space="0" w:color="auto"/>
            </w:tcBorders>
          </w:tcPr>
          <w:p w14:paraId="311CD37D" w14:textId="77777777" w:rsidR="007963CC" w:rsidRPr="007963CC" w:rsidRDefault="007963CC" w:rsidP="007963CC">
            <w:pPr>
              <w:tabs>
                <w:tab w:val="left" w:pos="567"/>
              </w:tabs>
              <w:jc w:val="center"/>
              <w:rPr>
                <w:sz w:val="20"/>
                <w:szCs w:val="20"/>
                <w:lang w:val="ru-RU"/>
              </w:rPr>
            </w:pPr>
            <w:r w:rsidRPr="007963CC">
              <w:rPr>
                <w:sz w:val="20"/>
                <w:szCs w:val="20"/>
                <w:lang w:val="ru-RU"/>
              </w:rPr>
              <w:t>Muncitor</w:t>
            </w:r>
          </w:p>
        </w:tc>
        <w:tc>
          <w:tcPr>
            <w:tcW w:w="993" w:type="dxa"/>
            <w:gridSpan w:val="2"/>
            <w:tcBorders>
              <w:top w:val="nil"/>
              <w:bottom w:val="single" w:sz="2" w:space="0" w:color="auto"/>
            </w:tcBorders>
          </w:tcPr>
          <w:p w14:paraId="39EA36A1"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693E9E9E" w14:textId="77777777" w:rsidR="007963CC" w:rsidRPr="007963CC" w:rsidRDefault="007963CC" w:rsidP="007963CC">
            <w:pPr>
              <w:tabs>
                <w:tab w:val="left" w:pos="567"/>
              </w:tabs>
              <w:jc w:val="center"/>
              <w:rPr>
                <w:sz w:val="20"/>
                <w:szCs w:val="20"/>
                <w:lang w:val="ru-RU"/>
              </w:rPr>
            </w:pPr>
            <w:r w:rsidRPr="007963CC">
              <w:rPr>
                <w:sz w:val="20"/>
                <w:szCs w:val="20"/>
                <w:lang w:val="ru-RU"/>
              </w:rPr>
              <w:t>69,80</w:t>
            </w:r>
          </w:p>
        </w:tc>
      </w:tr>
      <w:tr w:rsidR="007963CC" w:rsidRPr="007963CC" w14:paraId="0C3F159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836E9A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DAE2646" w14:textId="77777777" w:rsidR="007963CC" w:rsidRPr="007963CC" w:rsidRDefault="007963CC" w:rsidP="007963CC">
            <w:pPr>
              <w:tabs>
                <w:tab w:val="left" w:pos="567"/>
              </w:tabs>
              <w:jc w:val="center"/>
              <w:rPr>
                <w:sz w:val="20"/>
                <w:szCs w:val="20"/>
                <w:lang w:val="ru-RU"/>
              </w:rPr>
            </w:pPr>
            <w:r w:rsidRPr="007963CC">
              <w:rPr>
                <w:sz w:val="20"/>
                <w:szCs w:val="20"/>
                <w:lang w:val="ru-RU"/>
              </w:rPr>
              <w:t>00122</w:t>
            </w:r>
          </w:p>
        </w:tc>
        <w:tc>
          <w:tcPr>
            <w:tcW w:w="4252" w:type="dxa"/>
            <w:gridSpan w:val="3"/>
            <w:tcBorders>
              <w:top w:val="nil"/>
              <w:bottom w:val="single" w:sz="2" w:space="0" w:color="auto"/>
            </w:tcBorders>
          </w:tcPr>
          <w:p w14:paraId="7CFF2245" w14:textId="77777777" w:rsidR="007963CC" w:rsidRPr="007963CC" w:rsidRDefault="007963CC" w:rsidP="007963CC">
            <w:pPr>
              <w:tabs>
                <w:tab w:val="left" w:pos="567"/>
              </w:tabs>
              <w:jc w:val="center"/>
              <w:rPr>
                <w:sz w:val="20"/>
                <w:szCs w:val="20"/>
                <w:lang w:val="ru-RU"/>
              </w:rPr>
            </w:pPr>
            <w:r w:rsidRPr="007963CC">
              <w:rPr>
                <w:sz w:val="20"/>
                <w:szCs w:val="20"/>
                <w:lang w:val="ru-RU"/>
              </w:rPr>
              <w:t>Cablu  СИП4 2*16мм</w:t>
            </w:r>
          </w:p>
        </w:tc>
        <w:tc>
          <w:tcPr>
            <w:tcW w:w="993" w:type="dxa"/>
            <w:gridSpan w:val="2"/>
            <w:tcBorders>
              <w:top w:val="nil"/>
              <w:bottom w:val="single" w:sz="2" w:space="0" w:color="auto"/>
            </w:tcBorders>
          </w:tcPr>
          <w:p w14:paraId="62D29EE9" w14:textId="77777777" w:rsidR="007963CC" w:rsidRPr="007963CC" w:rsidRDefault="007963CC" w:rsidP="007963CC">
            <w:pPr>
              <w:tabs>
                <w:tab w:val="left" w:pos="567"/>
              </w:tabs>
              <w:jc w:val="center"/>
              <w:rPr>
                <w:sz w:val="20"/>
                <w:szCs w:val="20"/>
                <w:lang w:val="ru-RU"/>
              </w:rPr>
            </w:pPr>
            <w:r w:rsidRPr="007963CC">
              <w:rPr>
                <w:sz w:val="20"/>
                <w:szCs w:val="20"/>
                <w:lang w:val="ru-RU"/>
              </w:rPr>
              <w:t>1 km</w:t>
            </w:r>
          </w:p>
        </w:tc>
        <w:tc>
          <w:tcPr>
            <w:tcW w:w="1559" w:type="dxa"/>
            <w:gridSpan w:val="2"/>
            <w:tcBorders>
              <w:top w:val="nil"/>
              <w:bottom w:val="single" w:sz="2" w:space="0" w:color="auto"/>
            </w:tcBorders>
          </w:tcPr>
          <w:p w14:paraId="45273593" w14:textId="77777777" w:rsidR="007963CC" w:rsidRPr="007963CC" w:rsidRDefault="007963CC" w:rsidP="007963CC">
            <w:pPr>
              <w:tabs>
                <w:tab w:val="left" w:pos="567"/>
              </w:tabs>
              <w:jc w:val="center"/>
              <w:rPr>
                <w:sz w:val="20"/>
                <w:szCs w:val="20"/>
                <w:lang w:val="ru-RU"/>
              </w:rPr>
            </w:pPr>
            <w:r w:rsidRPr="007963CC">
              <w:rPr>
                <w:sz w:val="20"/>
                <w:szCs w:val="20"/>
                <w:lang w:val="ru-RU"/>
              </w:rPr>
              <w:t>2,00</w:t>
            </w:r>
          </w:p>
        </w:tc>
      </w:tr>
      <w:tr w:rsidR="007963CC" w:rsidRPr="007963CC" w14:paraId="1B52E633"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B2BAC0D"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5744E09" w14:textId="77777777" w:rsidR="007963CC" w:rsidRPr="007963CC" w:rsidRDefault="007963CC" w:rsidP="007963CC">
            <w:pPr>
              <w:tabs>
                <w:tab w:val="left" w:pos="567"/>
              </w:tabs>
              <w:jc w:val="center"/>
              <w:rPr>
                <w:sz w:val="20"/>
                <w:szCs w:val="20"/>
                <w:lang w:val="ru-RU"/>
              </w:rPr>
            </w:pPr>
            <w:r w:rsidRPr="007963CC">
              <w:rPr>
                <w:sz w:val="20"/>
                <w:szCs w:val="20"/>
                <w:lang w:val="ru-RU"/>
              </w:rPr>
              <w:t>110-0181</w:t>
            </w:r>
          </w:p>
        </w:tc>
        <w:tc>
          <w:tcPr>
            <w:tcW w:w="4252" w:type="dxa"/>
            <w:gridSpan w:val="3"/>
            <w:tcBorders>
              <w:top w:val="nil"/>
              <w:bottom w:val="single" w:sz="2" w:space="0" w:color="auto"/>
            </w:tcBorders>
          </w:tcPr>
          <w:p w14:paraId="59E2648B" w14:textId="77777777" w:rsidR="007963CC" w:rsidRPr="007963CC" w:rsidRDefault="007963CC" w:rsidP="007963CC">
            <w:pPr>
              <w:tabs>
                <w:tab w:val="left" w:pos="567"/>
              </w:tabs>
              <w:jc w:val="center"/>
              <w:rPr>
                <w:sz w:val="20"/>
                <w:szCs w:val="20"/>
                <w:lang w:val="ru-RU"/>
              </w:rPr>
            </w:pPr>
            <w:r w:rsidRPr="007963CC">
              <w:rPr>
                <w:sz w:val="20"/>
                <w:szCs w:val="20"/>
                <w:lang w:val="ru-RU"/>
              </w:rPr>
              <w:t>Bratari "CФ"</w:t>
            </w:r>
          </w:p>
        </w:tc>
        <w:tc>
          <w:tcPr>
            <w:tcW w:w="993" w:type="dxa"/>
            <w:gridSpan w:val="2"/>
            <w:tcBorders>
              <w:top w:val="nil"/>
              <w:bottom w:val="single" w:sz="2" w:space="0" w:color="auto"/>
            </w:tcBorders>
          </w:tcPr>
          <w:p w14:paraId="5D3807F4"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49960537" w14:textId="77777777" w:rsidR="007963CC" w:rsidRPr="007963CC" w:rsidRDefault="007963CC" w:rsidP="007963CC">
            <w:pPr>
              <w:tabs>
                <w:tab w:val="left" w:pos="567"/>
              </w:tabs>
              <w:jc w:val="center"/>
              <w:rPr>
                <w:sz w:val="20"/>
                <w:szCs w:val="20"/>
                <w:lang w:val="ru-RU"/>
              </w:rPr>
            </w:pPr>
            <w:r w:rsidRPr="007963CC">
              <w:rPr>
                <w:sz w:val="20"/>
                <w:szCs w:val="20"/>
                <w:lang w:val="ru-RU"/>
              </w:rPr>
              <w:t>12,00</w:t>
            </w:r>
          </w:p>
        </w:tc>
      </w:tr>
      <w:tr w:rsidR="007963CC" w:rsidRPr="007963CC" w14:paraId="2D5A1F5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55F67C"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ADDE996" w14:textId="77777777" w:rsidR="007963CC" w:rsidRPr="007963CC" w:rsidRDefault="007963CC" w:rsidP="007963CC">
            <w:pPr>
              <w:tabs>
                <w:tab w:val="left" w:pos="567"/>
              </w:tabs>
              <w:jc w:val="center"/>
              <w:rPr>
                <w:sz w:val="20"/>
                <w:szCs w:val="20"/>
                <w:lang w:val="ru-RU"/>
              </w:rPr>
            </w:pPr>
            <w:r w:rsidRPr="007963CC">
              <w:rPr>
                <w:sz w:val="20"/>
                <w:szCs w:val="20"/>
                <w:lang w:val="ru-RU"/>
              </w:rPr>
              <w:t>031001</w:t>
            </w:r>
          </w:p>
        </w:tc>
        <w:tc>
          <w:tcPr>
            <w:tcW w:w="4252" w:type="dxa"/>
            <w:gridSpan w:val="3"/>
            <w:tcBorders>
              <w:top w:val="nil"/>
              <w:bottom w:val="single" w:sz="2" w:space="0" w:color="auto"/>
            </w:tcBorders>
          </w:tcPr>
          <w:p w14:paraId="6E56E09A" w14:textId="77777777" w:rsidR="007963CC" w:rsidRPr="007963CC" w:rsidRDefault="007963CC" w:rsidP="007963CC">
            <w:pPr>
              <w:tabs>
                <w:tab w:val="left" w:pos="567"/>
              </w:tabs>
              <w:jc w:val="center"/>
              <w:rPr>
                <w:sz w:val="20"/>
                <w:szCs w:val="20"/>
                <w:lang w:val="en-US"/>
              </w:rPr>
            </w:pPr>
            <w:r w:rsidRPr="007963CC">
              <w:rPr>
                <w:sz w:val="20"/>
                <w:szCs w:val="20"/>
                <w:lang w:val="en-US"/>
              </w:rPr>
              <w:t>Autohidroascensoare, capacitate de ridicare 12 m</w:t>
            </w:r>
          </w:p>
        </w:tc>
        <w:tc>
          <w:tcPr>
            <w:tcW w:w="993" w:type="dxa"/>
            <w:gridSpan w:val="2"/>
            <w:tcBorders>
              <w:top w:val="nil"/>
              <w:bottom w:val="single" w:sz="2" w:space="0" w:color="auto"/>
            </w:tcBorders>
          </w:tcPr>
          <w:p w14:paraId="15F36E3B"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36D891B2" w14:textId="77777777" w:rsidR="007963CC" w:rsidRPr="007963CC" w:rsidRDefault="007963CC" w:rsidP="007963CC">
            <w:pPr>
              <w:tabs>
                <w:tab w:val="left" w:pos="567"/>
              </w:tabs>
              <w:jc w:val="center"/>
              <w:rPr>
                <w:sz w:val="20"/>
                <w:szCs w:val="20"/>
                <w:lang w:val="ru-RU"/>
              </w:rPr>
            </w:pPr>
            <w:r w:rsidRPr="007963CC">
              <w:rPr>
                <w:sz w:val="20"/>
                <w:szCs w:val="20"/>
                <w:lang w:val="ru-RU"/>
              </w:rPr>
              <w:t>6,48</w:t>
            </w:r>
          </w:p>
        </w:tc>
      </w:tr>
      <w:tr w:rsidR="007963CC" w:rsidRPr="007963CC" w14:paraId="7C7588EF"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5717052" w14:textId="77777777" w:rsidR="007963CC" w:rsidRPr="007963CC" w:rsidRDefault="007963CC" w:rsidP="007963CC">
            <w:pPr>
              <w:tabs>
                <w:tab w:val="left" w:pos="567"/>
              </w:tabs>
              <w:jc w:val="center"/>
              <w:rPr>
                <w:sz w:val="20"/>
                <w:szCs w:val="20"/>
                <w:lang w:val="ru-RU"/>
              </w:rPr>
            </w:pPr>
            <w:r w:rsidRPr="007963CC">
              <w:rPr>
                <w:sz w:val="20"/>
                <w:szCs w:val="20"/>
                <w:lang w:val="ru-RU"/>
              </w:rPr>
              <w:t>44</w:t>
            </w:r>
          </w:p>
        </w:tc>
        <w:tc>
          <w:tcPr>
            <w:tcW w:w="1276" w:type="dxa"/>
            <w:gridSpan w:val="2"/>
            <w:tcBorders>
              <w:top w:val="single" w:sz="4" w:space="0" w:color="auto"/>
              <w:bottom w:val="single" w:sz="4" w:space="0" w:color="auto"/>
            </w:tcBorders>
          </w:tcPr>
          <w:p w14:paraId="1BEEF593" w14:textId="77777777" w:rsidR="007963CC" w:rsidRPr="007963CC" w:rsidRDefault="007963CC" w:rsidP="007963CC">
            <w:pPr>
              <w:tabs>
                <w:tab w:val="left" w:pos="567"/>
              </w:tabs>
              <w:jc w:val="center"/>
              <w:rPr>
                <w:sz w:val="20"/>
                <w:szCs w:val="20"/>
                <w:lang w:val="en-US"/>
              </w:rPr>
            </w:pPr>
            <w:r w:rsidRPr="007963CC">
              <w:rPr>
                <w:sz w:val="20"/>
                <w:szCs w:val="20"/>
                <w:lang w:val="en-US"/>
              </w:rPr>
              <w:t>RpEF24A</w:t>
            </w:r>
          </w:p>
          <w:p w14:paraId="394FBE94"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434EF3C1"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Inlocuirea becurilor LED pina la 150 W sau tuburi fluorescente pe piloni pina la 12m inaltime </w:t>
            </w:r>
          </w:p>
          <w:p w14:paraId="46EA1199"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1CB1F64C"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single" w:sz="4" w:space="0" w:color="auto"/>
              <w:bottom w:val="single" w:sz="4" w:space="0" w:color="auto"/>
            </w:tcBorders>
            <w:vAlign w:val="center"/>
          </w:tcPr>
          <w:p w14:paraId="724281AC" w14:textId="77777777" w:rsidR="007963CC" w:rsidRPr="007963CC" w:rsidRDefault="007963CC" w:rsidP="007963CC">
            <w:pPr>
              <w:tabs>
                <w:tab w:val="left" w:pos="567"/>
              </w:tabs>
              <w:jc w:val="center"/>
              <w:rPr>
                <w:sz w:val="20"/>
                <w:szCs w:val="20"/>
                <w:lang w:val="ru-RU"/>
              </w:rPr>
            </w:pPr>
            <w:r w:rsidRPr="007963CC">
              <w:rPr>
                <w:sz w:val="20"/>
                <w:szCs w:val="20"/>
                <w:lang w:val="ru-RU"/>
              </w:rPr>
              <w:t>200,00</w:t>
            </w:r>
          </w:p>
        </w:tc>
      </w:tr>
      <w:tr w:rsidR="007963CC" w:rsidRPr="007963CC" w14:paraId="263C6A7A"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1336E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02F16EA" w14:textId="77777777" w:rsidR="007963CC" w:rsidRPr="007963CC" w:rsidRDefault="007963CC" w:rsidP="007963CC">
            <w:pPr>
              <w:tabs>
                <w:tab w:val="left" w:pos="567"/>
              </w:tabs>
              <w:jc w:val="center"/>
              <w:rPr>
                <w:sz w:val="20"/>
                <w:szCs w:val="20"/>
                <w:lang w:val="ru-RU"/>
              </w:rPr>
            </w:pPr>
            <w:r w:rsidRPr="007963CC">
              <w:rPr>
                <w:sz w:val="20"/>
                <w:szCs w:val="20"/>
                <w:lang w:val="ru-RU"/>
              </w:rPr>
              <w:t>7137010011520</w:t>
            </w:r>
          </w:p>
        </w:tc>
        <w:tc>
          <w:tcPr>
            <w:tcW w:w="4252" w:type="dxa"/>
            <w:gridSpan w:val="3"/>
            <w:tcBorders>
              <w:top w:val="nil"/>
              <w:bottom w:val="single" w:sz="2" w:space="0" w:color="auto"/>
            </w:tcBorders>
          </w:tcPr>
          <w:p w14:paraId="198EC94E" w14:textId="77777777" w:rsidR="007963CC" w:rsidRPr="007963CC" w:rsidRDefault="007963CC" w:rsidP="007963CC">
            <w:pPr>
              <w:tabs>
                <w:tab w:val="left" w:pos="567"/>
              </w:tabs>
              <w:jc w:val="center"/>
              <w:rPr>
                <w:sz w:val="20"/>
                <w:szCs w:val="20"/>
                <w:lang w:val="ru-RU"/>
              </w:rPr>
            </w:pPr>
            <w:r w:rsidRPr="007963CC">
              <w:rPr>
                <w:sz w:val="20"/>
                <w:szCs w:val="20"/>
                <w:lang w:val="ru-RU"/>
              </w:rPr>
              <w:t>Electrician in constructii</w:t>
            </w:r>
          </w:p>
        </w:tc>
        <w:tc>
          <w:tcPr>
            <w:tcW w:w="993" w:type="dxa"/>
            <w:gridSpan w:val="2"/>
            <w:tcBorders>
              <w:top w:val="nil"/>
              <w:bottom w:val="single" w:sz="2" w:space="0" w:color="auto"/>
            </w:tcBorders>
          </w:tcPr>
          <w:p w14:paraId="15CD74F4"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060C704A" w14:textId="77777777" w:rsidR="007963CC" w:rsidRPr="007963CC" w:rsidRDefault="007963CC" w:rsidP="007963CC">
            <w:pPr>
              <w:tabs>
                <w:tab w:val="left" w:pos="567"/>
              </w:tabs>
              <w:jc w:val="center"/>
              <w:rPr>
                <w:sz w:val="20"/>
                <w:szCs w:val="20"/>
                <w:lang w:val="ru-RU"/>
              </w:rPr>
            </w:pPr>
            <w:r w:rsidRPr="007963CC">
              <w:rPr>
                <w:sz w:val="20"/>
                <w:szCs w:val="20"/>
                <w:lang w:val="ru-RU"/>
              </w:rPr>
              <w:t>10,00</w:t>
            </w:r>
          </w:p>
        </w:tc>
      </w:tr>
      <w:tr w:rsidR="007963CC" w:rsidRPr="007963CC" w14:paraId="030EEAB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CD8882"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5FADA4A" w14:textId="77777777" w:rsidR="007963CC" w:rsidRPr="007963CC" w:rsidRDefault="007963CC" w:rsidP="007963CC">
            <w:pPr>
              <w:tabs>
                <w:tab w:val="left" w:pos="567"/>
              </w:tabs>
              <w:jc w:val="center"/>
              <w:rPr>
                <w:sz w:val="20"/>
                <w:szCs w:val="20"/>
                <w:lang w:val="ru-RU"/>
              </w:rPr>
            </w:pPr>
            <w:r w:rsidRPr="007963CC">
              <w:rPr>
                <w:sz w:val="20"/>
                <w:szCs w:val="20"/>
                <w:lang w:val="ru-RU"/>
              </w:rPr>
              <w:t>111112356987</w:t>
            </w:r>
          </w:p>
        </w:tc>
        <w:tc>
          <w:tcPr>
            <w:tcW w:w="4252" w:type="dxa"/>
            <w:gridSpan w:val="3"/>
            <w:tcBorders>
              <w:top w:val="nil"/>
              <w:bottom w:val="single" w:sz="2" w:space="0" w:color="auto"/>
            </w:tcBorders>
          </w:tcPr>
          <w:p w14:paraId="4395147C" w14:textId="77777777" w:rsidR="007963CC" w:rsidRPr="007963CC" w:rsidRDefault="007963CC" w:rsidP="007963CC">
            <w:pPr>
              <w:tabs>
                <w:tab w:val="left" w:pos="567"/>
              </w:tabs>
              <w:jc w:val="center"/>
              <w:rPr>
                <w:sz w:val="20"/>
                <w:szCs w:val="20"/>
                <w:lang w:val="ru-RU"/>
              </w:rPr>
            </w:pPr>
            <w:r w:rsidRPr="007963CC">
              <w:rPr>
                <w:sz w:val="20"/>
                <w:szCs w:val="20"/>
                <w:lang w:val="ru-RU"/>
              </w:rPr>
              <w:t>Becuri LED 40w</w:t>
            </w:r>
          </w:p>
        </w:tc>
        <w:tc>
          <w:tcPr>
            <w:tcW w:w="993" w:type="dxa"/>
            <w:gridSpan w:val="2"/>
            <w:tcBorders>
              <w:top w:val="nil"/>
              <w:bottom w:val="single" w:sz="2" w:space="0" w:color="auto"/>
            </w:tcBorders>
          </w:tcPr>
          <w:p w14:paraId="493FBD73"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2D53CDE7" w14:textId="77777777" w:rsidR="007963CC" w:rsidRPr="007963CC" w:rsidRDefault="007963CC" w:rsidP="007963CC">
            <w:pPr>
              <w:tabs>
                <w:tab w:val="left" w:pos="567"/>
              </w:tabs>
              <w:jc w:val="center"/>
              <w:rPr>
                <w:sz w:val="20"/>
                <w:szCs w:val="20"/>
                <w:lang w:val="ru-RU"/>
              </w:rPr>
            </w:pPr>
            <w:r w:rsidRPr="007963CC">
              <w:rPr>
                <w:sz w:val="20"/>
                <w:szCs w:val="20"/>
                <w:lang w:val="ru-RU"/>
              </w:rPr>
              <w:t>200,00</w:t>
            </w:r>
          </w:p>
        </w:tc>
      </w:tr>
      <w:tr w:rsidR="007963CC" w:rsidRPr="007963CC" w14:paraId="4EEFDD22"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E4E3E9F"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AC54E0D" w14:textId="77777777" w:rsidR="007963CC" w:rsidRPr="007963CC" w:rsidRDefault="007963CC" w:rsidP="007963CC">
            <w:pPr>
              <w:tabs>
                <w:tab w:val="left" w:pos="567"/>
              </w:tabs>
              <w:jc w:val="center"/>
              <w:rPr>
                <w:sz w:val="20"/>
                <w:szCs w:val="20"/>
                <w:lang w:val="ru-RU"/>
              </w:rPr>
            </w:pPr>
            <w:r w:rsidRPr="007963CC">
              <w:rPr>
                <w:sz w:val="20"/>
                <w:szCs w:val="20"/>
                <w:lang w:val="ru-RU"/>
              </w:rPr>
              <w:t>031001</w:t>
            </w:r>
          </w:p>
        </w:tc>
        <w:tc>
          <w:tcPr>
            <w:tcW w:w="4252" w:type="dxa"/>
            <w:gridSpan w:val="3"/>
            <w:tcBorders>
              <w:top w:val="nil"/>
              <w:bottom w:val="single" w:sz="2" w:space="0" w:color="auto"/>
            </w:tcBorders>
          </w:tcPr>
          <w:p w14:paraId="0E50360C" w14:textId="77777777" w:rsidR="007963CC" w:rsidRPr="007963CC" w:rsidRDefault="007963CC" w:rsidP="007963CC">
            <w:pPr>
              <w:tabs>
                <w:tab w:val="left" w:pos="567"/>
              </w:tabs>
              <w:jc w:val="center"/>
              <w:rPr>
                <w:sz w:val="20"/>
                <w:szCs w:val="20"/>
                <w:lang w:val="en-US"/>
              </w:rPr>
            </w:pPr>
            <w:r w:rsidRPr="007963CC">
              <w:rPr>
                <w:sz w:val="20"/>
                <w:szCs w:val="20"/>
                <w:lang w:val="en-US"/>
              </w:rPr>
              <w:t>Autohidroascensoare. capacitate de ridicat 12m</w:t>
            </w:r>
          </w:p>
        </w:tc>
        <w:tc>
          <w:tcPr>
            <w:tcW w:w="993" w:type="dxa"/>
            <w:gridSpan w:val="2"/>
            <w:tcBorders>
              <w:top w:val="nil"/>
              <w:bottom w:val="single" w:sz="2" w:space="0" w:color="auto"/>
            </w:tcBorders>
          </w:tcPr>
          <w:p w14:paraId="36361E5C"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55378B82" w14:textId="77777777" w:rsidR="007963CC" w:rsidRPr="007963CC" w:rsidRDefault="007963CC" w:rsidP="007963CC">
            <w:pPr>
              <w:tabs>
                <w:tab w:val="left" w:pos="567"/>
              </w:tabs>
              <w:jc w:val="center"/>
              <w:rPr>
                <w:sz w:val="20"/>
                <w:szCs w:val="20"/>
                <w:lang w:val="ru-RU"/>
              </w:rPr>
            </w:pPr>
            <w:r w:rsidRPr="007963CC">
              <w:rPr>
                <w:sz w:val="20"/>
                <w:szCs w:val="20"/>
                <w:lang w:val="ru-RU"/>
              </w:rPr>
              <w:t>24,00</w:t>
            </w:r>
          </w:p>
        </w:tc>
      </w:tr>
      <w:tr w:rsidR="007963CC" w:rsidRPr="007963CC" w14:paraId="3A9F18A7"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3033233" w14:textId="77777777" w:rsidR="007963CC" w:rsidRPr="007963CC" w:rsidRDefault="007963CC" w:rsidP="007963CC">
            <w:pPr>
              <w:tabs>
                <w:tab w:val="left" w:pos="567"/>
              </w:tabs>
              <w:jc w:val="center"/>
              <w:rPr>
                <w:sz w:val="20"/>
                <w:szCs w:val="20"/>
                <w:lang w:val="ru-RU"/>
              </w:rPr>
            </w:pPr>
            <w:r w:rsidRPr="007963CC">
              <w:rPr>
                <w:sz w:val="20"/>
                <w:szCs w:val="20"/>
                <w:lang w:val="ru-RU"/>
              </w:rPr>
              <w:t>45</w:t>
            </w:r>
          </w:p>
        </w:tc>
        <w:tc>
          <w:tcPr>
            <w:tcW w:w="1276" w:type="dxa"/>
            <w:gridSpan w:val="2"/>
            <w:tcBorders>
              <w:top w:val="single" w:sz="4" w:space="0" w:color="auto"/>
              <w:bottom w:val="single" w:sz="4" w:space="0" w:color="auto"/>
            </w:tcBorders>
          </w:tcPr>
          <w:p w14:paraId="0CA9A7FF" w14:textId="77777777" w:rsidR="007963CC" w:rsidRPr="007963CC" w:rsidRDefault="007963CC" w:rsidP="007963CC">
            <w:pPr>
              <w:tabs>
                <w:tab w:val="left" w:pos="567"/>
              </w:tabs>
              <w:jc w:val="center"/>
              <w:rPr>
                <w:sz w:val="20"/>
                <w:szCs w:val="20"/>
                <w:lang w:val="en-US"/>
              </w:rPr>
            </w:pPr>
          </w:p>
          <w:p w14:paraId="639E9077"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55191339"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Intrerupator automat tripolar pina la Un=400V </w:t>
            </w:r>
          </w:p>
          <w:p w14:paraId="3E03646C"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23306099"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single" w:sz="4" w:space="0" w:color="auto"/>
              <w:bottom w:val="single" w:sz="4" w:space="0" w:color="auto"/>
            </w:tcBorders>
            <w:vAlign w:val="center"/>
          </w:tcPr>
          <w:p w14:paraId="11F68D80" w14:textId="77777777" w:rsidR="007963CC" w:rsidRPr="007963CC" w:rsidRDefault="007963CC" w:rsidP="007963CC">
            <w:pPr>
              <w:tabs>
                <w:tab w:val="left" w:pos="567"/>
              </w:tabs>
              <w:jc w:val="center"/>
              <w:rPr>
                <w:sz w:val="20"/>
                <w:szCs w:val="20"/>
                <w:lang w:val="ru-RU"/>
              </w:rPr>
            </w:pPr>
            <w:r w:rsidRPr="007963CC">
              <w:rPr>
                <w:sz w:val="20"/>
                <w:szCs w:val="20"/>
                <w:lang w:val="ru-RU"/>
              </w:rPr>
              <w:t>5,00</w:t>
            </w:r>
          </w:p>
        </w:tc>
      </w:tr>
      <w:tr w:rsidR="007963CC" w:rsidRPr="007963CC" w14:paraId="6DECEFC2"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819E81"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BAA7A8D" w14:textId="77777777" w:rsidR="007963CC" w:rsidRPr="007963CC" w:rsidRDefault="007963CC" w:rsidP="007963CC">
            <w:pPr>
              <w:tabs>
                <w:tab w:val="left" w:pos="567"/>
              </w:tabs>
              <w:jc w:val="center"/>
              <w:rPr>
                <w:sz w:val="20"/>
                <w:szCs w:val="20"/>
                <w:lang w:val="ru-RU"/>
              </w:rPr>
            </w:pPr>
            <w:r w:rsidRPr="007963CC">
              <w:rPr>
                <w:sz w:val="20"/>
                <w:szCs w:val="20"/>
                <w:lang w:val="ru-RU"/>
              </w:rPr>
              <w:t>26734815980</w:t>
            </w:r>
          </w:p>
        </w:tc>
        <w:tc>
          <w:tcPr>
            <w:tcW w:w="4252" w:type="dxa"/>
            <w:gridSpan w:val="3"/>
            <w:tcBorders>
              <w:top w:val="nil"/>
              <w:bottom w:val="single" w:sz="2" w:space="0" w:color="auto"/>
            </w:tcBorders>
          </w:tcPr>
          <w:p w14:paraId="562C5C32" w14:textId="77777777" w:rsidR="007963CC" w:rsidRPr="007963CC" w:rsidRDefault="007963CC" w:rsidP="007963CC">
            <w:pPr>
              <w:tabs>
                <w:tab w:val="left" w:pos="567"/>
              </w:tabs>
              <w:jc w:val="center"/>
              <w:rPr>
                <w:sz w:val="20"/>
                <w:szCs w:val="20"/>
                <w:lang w:val="en-US"/>
              </w:rPr>
            </w:pPr>
            <w:r w:rsidRPr="007963CC">
              <w:rPr>
                <w:sz w:val="20"/>
                <w:szCs w:val="20"/>
                <w:lang w:val="en-US"/>
              </w:rPr>
              <w:t>Contactor automat tripolar pina Un=400v</w:t>
            </w:r>
          </w:p>
        </w:tc>
        <w:tc>
          <w:tcPr>
            <w:tcW w:w="993" w:type="dxa"/>
            <w:gridSpan w:val="2"/>
            <w:tcBorders>
              <w:top w:val="nil"/>
              <w:bottom w:val="single" w:sz="2" w:space="0" w:color="auto"/>
            </w:tcBorders>
          </w:tcPr>
          <w:p w14:paraId="7ED9D66F"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06044C3A" w14:textId="77777777" w:rsidR="007963CC" w:rsidRPr="007963CC" w:rsidRDefault="007963CC" w:rsidP="007963CC">
            <w:pPr>
              <w:tabs>
                <w:tab w:val="left" w:pos="567"/>
              </w:tabs>
              <w:jc w:val="center"/>
              <w:rPr>
                <w:sz w:val="20"/>
                <w:szCs w:val="20"/>
                <w:lang w:val="ru-RU"/>
              </w:rPr>
            </w:pPr>
            <w:r w:rsidRPr="007963CC">
              <w:rPr>
                <w:sz w:val="20"/>
                <w:szCs w:val="20"/>
                <w:lang w:val="ru-RU"/>
              </w:rPr>
              <w:t>5,00</w:t>
            </w:r>
          </w:p>
        </w:tc>
      </w:tr>
      <w:tr w:rsidR="007963CC" w:rsidRPr="007963CC" w14:paraId="2C3F620F"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B6E98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528AF70" w14:textId="77777777" w:rsidR="007963CC" w:rsidRPr="007963CC" w:rsidRDefault="007963CC" w:rsidP="007963CC">
            <w:pPr>
              <w:tabs>
                <w:tab w:val="left" w:pos="567"/>
              </w:tabs>
              <w:jc w:val="center"/>
              <w:rPr>
                <w:sz w:val="20"/>
                <w:szCs w:val="20"/>
                <w:lang w:val="ru-RU"/>
              </w:rPr>
            </w:pPr>
            <w:r w:rsidRPr="007963CC">
              <w:rPr>
                <w:sz w:val="20"/>
                <w:szCs w:val="20"/>
                <w:lang w:val="ru-RU"/>
              </w:rPr>
              <w:t>37010011520</w:t>
            </w:r>
          </w:p>
        </w:tc>
        <w:tc>
          <w:tcPr>
            <w:tcW w:w="4252" w:type="dxa"/>
            <w:gridSpan w:val="3"/>
            <w:tcBorders>
              <w:top w:val="nil"/>
              <w:bottom w:val="single" w:sz="2" w:space="0" w:color="auto"/>
            </w:tcBorders>
          </w:tcPr>
          <w:p w14:paraId="44DF30A8" w14:textId="77777777" w:rsidR="007963CC" w:rsidRPr="007963CC" w:rsidRDefault="007963CC" w:rsidP="007963CC">
            <w:pPr>
              <w:tabs>
                <w:tab w:val="left" w:pos="567"/>
              </w:tabs>
              <w:jc w:val="center"/>
              <w:rPr>
                <w:sz w:val="20"/>
                <w:szCs w:val="20"/>
                <w:lang w:val="ru-RU"/>
              </w:rPr>
            </w:pPr>
            <w:r w:rsidRPr="007963CC">
              <w:rPr>
                <w:sz w:val="20"/>
                <w:szCs w:val="20"/>
                <w:lang w:val="ru-RU"/>
              </w:rPr>
              <w:t>Electrician in constructii</w:t>
            </w:r>
          </w:p>
        </w:tc>
        <w:tc>
          <w:tcPr>
            <w:tcW w:w="993" w:type="dxa"/>
            <w:gridSpan w:val="2"/>
            <w:tcBorders>
              <w:top w:val="nil"/>
              <w:bottom w:val="single" w:sz="2" w:space="0" w:color="auto"/>
            </w:tcBorders>
          </w:tcPr>
          <w:p w14:paraId="415A761F"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46725BFA" w14:textId="77777777" w:rsidR="007963CC" w:rsidRPr="007963CC" w:rsidRDefault="007963CC" w:rsidP="007963CC">
            <w:pPr>
              <w:tabs>
                <w:tab w:val="left" w:pos="567"/>
              </w:tabs>
              <w:jc w:val="center"/>
              <w:rPr>
                <w:sz w:val="20"/>
                <w:szCs w:val="20"/>
                <w:lang w:val="ru-RU"/>
              </w:rPr>
            </w:pPr>
            <w:r w:rsidRPr="007963CC">
              <w:rPr>
                <w:sz w:val="20"/>
                <w:szCs w:val="20"/>
                <w:lang w:val="ru-RU"/>
              </w:rPr>
              <w:t>2,50</w:t>
            </w:r>
          </w:p>
        </w:tc>
      </w:tr>
      <w:tr w:rsidR="007963CC" w:rsidRPr="007963CC" w14:paraId="7EFA3F3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6A1A3EE" w14:textId="77777777" w:rsidR="007963CC" w:rsidRPr="007963CC" w:rsidRDefault="007963CC" w:rsidP="007963CC">
            <w:pPr>
              <w:tabs>
                <w:tab w:val="left" w:pos="567"/>
              </w:tabs>
              <w:jc w:val="center"/>
              <w:rPr>
                <w:sz w:val="20"/>
                <w:szCs w:val="20"/>
                <w:lang w:val="ru-RU"/>
              </w:rPr>
            </w:pPr>
            <w:r w:rsidRPr="007963CC">
              <w:rPr>
                <w:sz w:val="20"/>
                <w:szCs w:val="20"/>
                <w:lang w:val="ru-RU"/>
              </w:rPr>
              <w:t>46</w:t>
            </w:r>
          </w:p>
        </w:tc>
        <w:tc>
          <w:tcPr>
            <w:tcW w:w="1276" w:type="dxa"/>
            <w:gridSpan w:val="2"/>
            <w:tcBorders>
              <w:top w:val="single" w:sz="4" w:space="0" w:color="auto"/>
              <w:bottom w:val="single" w:sz="4" w:space="0" w:color="auto"/>
            </w:tcBorders>
          </w:tcPr>
          <w:p w14:paraId="521AAA11" w14:textId="77777777" w:rsidR="007963CC" w:rsidRPr="007963CC" w:rsidRDefault="007963CC" w:rsidP="007963CC">
            <w:pPr>
              <w:tabs>
                <w:tab w:val="left" w:pos="567"/>
              </w:tabs>
              <w:jc w:val="center"/>
              <w:rPr>
                <w:sz w:val="20"/>
                <w:szCs w:val="20"/>
                <w:lang w:val="en-US"/>
              </w:rPr>
            </w:pPr>
          </w:p>
          <w:p w14:paraId="63FB2863"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3549527B"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Inrerupator automat modular Un=230V montat pe piloni h=12m </w:t>
            </w:r>
          </w:p>
          <w:p w14:paraId="58EDFD77"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3D21B4B1"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single" w:sz="4" w:space="0" w:color="auto"/>
              <w:bottom w:val="single" w:sz="4" w:space="0" w:color="auto"/>
            </w:tcBorders>
            <w:vAlign w:val="center"/>
          </w:tcPr>
          <w:p w14:paraId="511DCACF" w14:textId="77777777" w:rsidR="007963CC" w:rsidRPr="007963CC" w:rsidRDefault="007963CC" w:rsidP="007963CC">
            <w:pPr>
              <w:tabs>
                <w:tab w:val="left" w:pos="567"/>
              </w:tabs>
              <w:jc w:val="center"/>
              <w:rPr>
                <w:sz w:val="20"/>
                <w:szCs w:val="20"/>
                <w:lang w:val="ru-RU"/>
              </w:rPr>
            </w:pPr>
            <w:r w:rsidRPr="007963CC">
              <w:rPr>
                <w:sz w:val="20"/>
                <w:szCs w:val="20"/>
                <w:lang w:val="ru-RU"/>
              </w:rPr>
              <w:t>35,00</w:t>
            </w:r>
          </w:p>
        </w:tc>
      </w:tr>
      <w:tr w:rsidR="007963CC" w:rsidRPr="007963CC" w14:paraId="2C9D2D41"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58F168"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C321280" w14:textId="77777777" w:rsidR="007963CC" w:rsidRPr="007963CC" w:rsidRDefault="007963CC" w:rsidP="007963CC">
            <w:pPr>
              <w:tabs>
                <w:tab w:val="left" w:pos="567"/>
              </w:tabs>
              <w:jc w:val="center"/>
              <w:rPr>
                <w:sz w:val="20"/>
                <w:szCs w:val="20"/>
                <w:lang w:val="ru-RU"/>
              </w:rPr>
            </w:pPr>
            <w:r w:rsidRPr="007963CC">
              <w:rPr>
                <w:sz w:val="20"/>
                <w:szCs w:val="20"/>
                <w:lang w:val="ru-RU"/>
              </w:rPr>
              <w:t>37010011520</w:t>
            </w:r>
          </w:p>
        </w:tc>
        <w:tc>
          <w:tcPr>
            <w:tcW w:w="4252" w:type="dxa"/>
            <w:gridSpan w:val="3"/>
            <w:tcBorders>
              <w:top w:val="nil"/>
              <w:bottom w:val="single" w:sz="2" w:space="0" w:color="auto"/>
            </w:tcBorders>
          </w:tcPr>
          <w:p w14:paraId="17FC8BAC" w14:textId="77777777" w:rsidR="007963CC" w:rsidRPr="007963CC" w:rsidRDefault="007963CC" w:rsidP="007963CC">
            <w:pPr>
              <w:tabs>
                <w:tab w:val="left" w:pos="567"/>
              </w:tabs>
              <w:jc w:val="center"/>
              <w:rPr>
                <w:sz w:val="20"/>
                <w:szCs w:val="20"/>
                <w:lang w:val="ru-RU"/>
              </w:rPr>
            </w:pPr>
            <w:r w:rsidRPr="007963CC">
              <w:rPr>
                <w:sz w:val="20"/>
                <w:szCs w:val="20"/>
                <w:lang w:val="ru-RU"/>
              </w:rPr>
              <w:t>Electrician in constructii</w:t>
            </w:r>
          </w:p>
        </w:tc>
        <w:tc>
          <w:tcPr>
            <w:tcW w:w="993" w:type="dxa"/>
            <w:gridSpan w:val="2"/>
            <w:tcBorders>
              <w:top w:val="nil"/>
              <w:bottom w:val="single" w:sz="2" w:space="0" w:color="auto"/>
            </w:tcBorders>
          </w:tcPr>
          <w:p w14:paraId="4E8710C9"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2E9BDDEA" w14:textId="77777777" w:rsidR="007963CC" w:rsidRPr="007963CC" w:rsidRDefault="007963CC" w:rsidP="007963CC">
            <w:pPr>
              <w:tabs>
                <w:tab w:val="left" w:pos="567"/>
              </w:tabs>
              <w:jc w:val="center"/>
              <w:rPr>
                <w:sz w:val="20"/>
                <w:szCs w:val="20"/>
                <w:lang w:val="ru-RU"/>
              </w:rPr>
            </w:pPr>
            <w:r w:rsidRPr="007963CC">
              <w:rPr>
                <w:sz w:val="20"/>
                <w:szCs w:val="20"/>
                <w:lang w:val="ru-RU"/>
              </w:rPr>
              <w:t>17,50</w:t>
            </w:r>
          </w:p>
        </w:tc>
      </w:tr>
      <w:tr w:rsidR="007963CC" w:rsidRPr="007963CC" w14:paraId="4DE85AD8"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DDE8E3"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03C10DF" w14:textId="77777777" w:rsidR="007963CC" w:rsidRPr="007963CC" w:rsidRDefault="007963CC" w:rsidP="007963CC">
            <w:pPr>
              <w:tabs>
                <w:tab w:val="left" w:pos="567"/>
              </w:tabs>
              <w:jc w:val="center"/>
              <w:rPr>
                <w:sz w:val="20"/>
                <w:szCs w:val="20"/>
                <w:lang w:val="ru-RU"/>
              </w:rPr>
            </w:pPr>
            <w:r w:rsidRPr="007963CC">
              <w:rPr>
                <w:sz w:val="20"/>
                <w:szCs w:val="20"/>
                <w:lang w:val="ru-RU"/>
              </w:rPr>
              <w:t>2356897777</w:t>
            </w:r>
          </w:p>
        </w:tc>
        <w:tc>
          <w:tcPr>
            <w:tcW w:w="4252" w:type="dxa"/>
            <w:gridSpan w:val="3"/>
            <w:tcBorders>
              <w:top w:val="nil"/>
              <w:bottom w:val="single" w:sz="2" w:space="0" w:color="auto"/>
            </w:tcBorders>
          </w:tcPr>
          <w:p w14:paraId="4B6034FF" w14:textId="77777777" w:rsidR="007963CC" w:rsidRPr="007963CC" w:rsidRDefault="007963CC" w:rsidP="007963CC">
            <w:pPr>
              <w:tabs>
                <w:tab w:val="left" w:pos="567"/>
              </w:tabs>
              <w:jc w:val="center"/>
              <w:rPr>
                <w:sz w:val="20"/>
                <w:szCs w:val="20"/>
                <w:lang w:val="en-US"/>
              </w:rPr>
            </w:pPr>
            <w:r w:rsidRPr="007963CC">
              <w:rPr>
                <w:sz w:val="20"/>
                <w:szCs w:val="20"/>
                <w:lang w:val="en-US"/>
              </w:rPr>
              <w:t>Intrerupator automat modulat Un=230V</w:t>
            </w:r>
          </w:p>
        </w:tc>
        <w:tc>
          <w:tcPr>
            <w:tcW w:w="993" w:type="dxa"/>
            <w:gridSpan w:val="2"/>
            <w:tcBorders>
              <w:top w:val="nil"/>
              <w:bottom w:val="single" w:sz="2" w:space="0" w:color="auto"/>
            </w:tcBorders>
          </w:tcPr>
          <w:p w14:paraId="44DDE963" w14:textId="77777777" w:rsidR="007963CC" w:rsidRPr="007963CC" w:rsidRDefault="007963CC" w:rsidP="007963CC">
            <w:pPr>
              <w:tabs>
                <w:tab w:val="left" w:pos="567"/>
              </w:tabs>
              <w:jc w:val="center"/>
              <w:rPr>
                <w:sz w:val="20"/>
                <w:szCs w:val="20"/>
                <w:lang w:val="ru-RU"/>
              </w:rPr>
            </w:pPr>
            <w:r w:rsidRPr="007963CC">
              <w:rPr>
                <w:sz w:val="20"/>
                <w:szCs w:val="20"/>
                <w:lang w:val="ru-RU"/>
              </w:rPr>
              <w:t>buc</w:t>
            </w:r>
          </w:p>
        </w:tc>
        <w:tc>
          <w:tcPr>
            <w:tcW w:w="1559" w:type="dxa"/>
            <w:gridSpan w:val="2"/>
            <w:tcBorders>
              <w:top w:val="nil"/>
              <w:bottom w:val="single" w:sz="2" w:space="0" w:color="auto"/>
            </w:tcBorders>
          </w:tcPr>
          <w:p w14:paraId="104F5123" w14:textId="77777777" w:rsidR="007963CC" w:rsidRPr="007963CC" w:rsidRDefault="007963CC" w:rsidP="007963CC">
            <w:pPr>
              <w:tabs>
                <w:tab w:val="left" w:pos="567"/>
              </w:tabs>
              <w:jc w:val="center"/>
              <w:rPr>
                <w:sz w:val="20"/>
                <w:szCs w:val="20"/>
                <w:lang w:val="ru-RU"/>
              </w:rPr>
            </w:pPr>
            <w:r w:rsidRPr="007963CC">
              <w:rPr>
                <w:sz w:val="20"/>
                <w:szCs w:val="20"/>
                <w:lang w:val="ru-RU"/>
              </w:rPr>
              <w:t>35,00</w:t>
            </w:r>
          </w:p>
        </w:tc>
      </w:tr>
      <w:tr w:rsidR="007963CC" w:rsidRPr="007963CC" w14:paraId="329D9B13"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5F1F3F9"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E2979B1" w14:textId="77777777" w:rsidR="007963CC" w:rsidRPr="007963CC" w:rsidRDefault="007963CC" w:rsidP="007963CC">
            <w:pPr>
              <w:tabs>
                <w:tab w:val="left" w:pos="567"/>
              </w:tabs>
              <w:jc w:val="center"/>
              <w:rPr>
                <w:sz w:val="20"/>
                <w:szCs w:val="20"/>
                <w:lang w:val="ru-RU"/>
              </w:rPr>
            </w:pPr>
            <w:r w:rsidRPr="007963CC">
              <w:rPr>
                <w:sz w:val="20"/>
                <w:szCs w:val="20"/>
                <w:lang w:val="ru-RU"/>
              </w:rPr>
              <w:t>031001</w:t>
            </w:r>
          </w:p>
        </w:tc>
        <w:tc>
          <w:tcPr>
            <w:tcW w:w="4252" w:type="dxa"/>
            <w:gridSpan w:val="3"/>
            <w:tcBorders>
              <w:top w:val="nil"/>
              <w:bottom w:val="single" w:sz="2" w:space="0" w:color="auto"/>
            </w:tcBorders>
          </w:tcPr>
          <w:p w14:paraId="682E33CB" w14:textId="77777777" w:rsidR="007963CC" w:rsidRPr="007963CC" w:rsidRDefault="007963CC" w:rsidP="007963CC">
            <w:pPr>
              <w:tabs>
                <w:tab w:val="left" w:pos="567"/>
              </w:tabs>
              <w:jc w:val="center"/>
              <w:rPr>
                <w:sz w:val="20"/>
                <w:szCs w:val="20"/>
                <w:lang w:val="en-US"/>
              </w:rPr>
            </w:pPr>
            <w:r w:rsidRPr="007963CC">
              <w:rPr>
                <w:sz w:val="20"/>
                <w:szCs w:val="20"/>
                <w:lang w:val="en-US"/>
              </w:rPr>
              <w:t>Autohidroascensoare, capacitate de ridicare 12 m</w:t>
            </w:r>
          </w:p>
        </w:tc>
        <w:tc>
          <w:tcPr>
            <w:tcW w:w="993" w:type="dxa"/>
            <w:gridSpan w:val="2"/>
            <w:tcBorders>
              <w:top w:val="nil"/>
              <w:bottom w:val="single" w:sz="2" w:space="0" w:color="auto"/>
            </w:tcBorders>
          </w:tcPr>
          <w:p w14:paraId="4F85F14D"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6086E8CB" w14:textId="77777777" w:rsidR="007963CC" w:rsidRPr="007963CC" w:rsidRDefault="007963CC" w:rsidP="007963CC">
            <w:pPr>
              <w:tabs>
                <w:tab w:val="left" w:pos="567"/>
              </w:tabs>
              <w:jc w:val="center"/>
              <w:rPr>
                <w:sz w:val="20"/>
                <w:szCs w:val="20"/>
                <w:lang w:val="ru-RU"/>
              </w:rPr>
            </w:pPr>
            <w:r w:rsidRPr="007963CC">
              <w:rPr>
                <w:sz w:val="20"/>
                <w:szCs w:val="20"/>
                <w:lang w:val="ru-RU"/>
              </w:rPr>
              <w:t>7,00</w:t>
            </w:r>
          </w:p>
        </w:tc>
      </w:tr>
      <w:tr w:rsidR="007963CC" w:rsidRPr="007963CC" w14:paraId="3A5B4393"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352EDE2" w14:textId="77777777" w:rsidR="007963CC" w:rsidRPr="007963CC" w:rsidRDefault="007963CC" w:rsidP="007963CC">
            <w:pPr>
              <w:tabs>
                <w:tab w:val="left" w:pos="567"/>
              </w:tabs>
              <w:jc w:val="center"/>
              <w:rPr>
                <w:sz w:val="20"/>
                <w:szCs w:val="20"/>
                <w:lang w:val="ru-RU"/>
              </w:rPr>
            </w:pPr>
            <w:r w:rsidRPr="007963CC">
              <w:rPr>
                <w:sz w:val="20"/>
                <w:szCs w:val="20"/>
                <w:lang w:val="ru-RU"/>
              </w:rPr>
              <w:t>47</w:t>
            </w:r>
          </w:p>
        </w:tc>
        <w:tc>
          <w:tcPr>
            <w:tcW w:w="1276" w:type="dxa"/>
            <w:gridSpan w:val="2"/>
            <w:tcBorders>
              <w:top w:val="single" w:sz="4" w:space="0" w:color="auto"/>
              <w:bottom w:val="single" w:sz="4" w:space="0" w:color="auto"/>
            </w:tcBorders>
          </w:tcPr>
          <w:p w14:paraId="7F7CE9F7" w14:textId="77777777" w:rsidR="007963CC" w:rsidRPr="007963CC" w:rsidRDefault="007963CC" w:rsidP="007963CC">
            <w:pPr>
              <w:tabs>
                <w:tab w:val="left" w:pos="567"/>
              </w:tabs>
              <w:jc w:val="center"/>
              <w:rPr>
                <w:sz w:val="20"/>
                <w:szCs w:val="20"/>
                <w:lang w:val="en-US"/>
              </w:rPr>
            </w:pPr>
            <w:r w:rsidRPr="007963CC">
              <w:rPr>
                <w:sz w:val="20"/>
                <w:szCs w:val="20"/>
                <w:lang w:val="en-US"/>
              </w:rPr>
              <w:t>RpEQ07A</w:t>
            </w:r>
          </w:p>
          <w:p w14:paraId="76289406"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DC3AE95"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Lucrari de intretinere a liniilor aeriene (reparatii, defisarea crengilor) </w:t>
            </w:r>
          </w:p>
          <w:p w14:paraId="270D3C1C"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41C7B791"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single" w:sz="4" w:space="0" w:color="auto"/>
              <w:bottom w:val="single" w:sz="4" w:space="0" w:color="auto"/>
            </w:tcBorders>
            <w:vAlign w:val="center"/>
          </w:tcPr>
          <w:p w14:paraId="25DA14C3" w14:textId="77777777" w:rsidR="007963CC" w:rsidRPr="007963CC" w:rsidRDefault="007963CC" w:rsidP="007963CC">
            <w:pPr>
              <w:tabs>
                <w:tab w:val="left" w:pos="567"/>
              </w:tabs>
              <w:jc w:val="center"/>
              <w:rPr>
                <w:sz w:val="20"/>
                <w:szCs w:val="20"/>
                <w:lang w:val="ru-RU"/>
              </w:rPr>
            </w:pPr>
            <w:r w:rsidRPr="007963CC">
              <w:rPr>
                <w:sz w:val="20"/>
                <w:szCs w:val="20"/>
                <w:lang w:val="ru-RU"/>
              </w:rPr>
              <w:t>160,00</w:t>
            </w:r>
          </w:p>
        </w:tc>
      </w:tr>
      <w:tr w:rsidR="007963CC" w:rsidRPr="007963CC" w14:paraId="2BE677DA"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3C23DC"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5038975F" w14:textId="77777777" w:rsidR="007963CC" w:rsidRPr="007963CC" w:rsidRDefault="007963CC" w:rsidP="007963CC">
            <w:pPr>
              <w:tabs>
                <w:tab w:val="left" w:pos="567"/>
              </w:tabs>
              <w:jc w:val="center"/>
              <w:rPr>
                <w:sz w:val="20"/>
                <w:szCs w:val="20"/>
                <w:lang w:val="ru-RU"/>
              </w:rPr>
            </w:pPr>
            <w:r w:rsidRPr="007963CC">
              <w:rPr>
                <w:sz w:val="20"/>
                <w:szCs w:val="20"/>
                <w:lang w:val="ru-RU"/>
              </w:rPr>
              <w:t>7137010011510</w:t>
            </w:r>
          </w:p>
        </w:tc>
        <w:tc>
          <w:tcPr>
            <w:tcW w:w="4252" w:type="dxa"/>
            <w:gridSpan w:val="3"/>
            <w:tcBorders>
              <w:top w:val="nil"/>
              <w:bottom w:val="single" w:sz="2" w:space="0" w:color="auto"/>
            </w:tcBorders>
          </w:tcPr>
          <w:p w14:paraId="2613F94C" w14:textId="77777777" w:rsidR="007963CC" w:rsidRPr="007963CC" w:rsidRDefault="007963CC" w:rsidP="007963CC">
            <w:pPr>
              <w:tabs>
                <w:tab w:val="left" w:pos="567"/>
              </w:tabs>
              <w:jc w:val="center"/>
              <w:rPr>
                <w:sz w:val="20"/>
                <w:szCs w:val="20"/>
                <w:lang w:val="ru-RU"/>
              </w:rPr>
            </w:pPr>
            <w:r w:rsidRPr="007963CC">
              <w:rPr>
                <w:sz w:val="20"/>
                <w:szCs w:val="20"/>
                <w:lang w:val="ru-RU"/>
              </w:rPr>
              <w:t>Electromontor</w:t>
            </w:r>
          </w:p>
        </w:tc>
        <w:tc>
          <w:tcPr>
            <w:tcW w:w="993" w:type="dxa"/>
            <w:gridSpan w:val="2"/>
            <w:tcBorders>
              <w:top w:val="nil"/>
              <w:bottom w:val="single" w:sz="2" w:space="0" w:color="auto"/>
            </w:tcBorders>
          </w:tcPr>
          <w:p w14:paraId="674F8DA8"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71FA56F2" w14:textId="77777777" w:rsidR="007963CC" w:rsidRPr="007963CC" w:rsidRDefault="007963CC" w:rsidP="007963CC">
            <w:pPr>
              <w:tabs>
                <w:tab w:val="left" w:pos="567"/>
              </w:tabs>
              <w:jc w:val="center"/>
              <w:rPr>
                <w:sz w:val="20"/>
                <w:szCs w:val="20"/>
                <w:lang w:val="ru-RU"/>
              </w:rPr>
            </w:pPr>
            <w:r w:rsidRPr="007963CC">
              <w:rPr>
                <w:sz w:val="20"/>
                <w:szCs w:val="20"/>
                <w:lang w:val="ru-RU"/>
              </w:rPr>
              <w:t>112,00</w:t>
            </w:r>
          </w:p>
        </w:tc>
      </w:tr>
      <w:tr w:rsidR="007963CC" w:rsidRPr="007963CC" w14:paraId="7355CDD3"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90BC7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299F127" w14:textId="77777777" w:rsidR="007963CC" w:rsidRPr="007963CC" w:rsidRDefault="007963CC" w:rsidP="007963CC">
            <w:pPr>
              <w:tabs>
                <w:tab w:val="left" w:pos="567"/>
              </w:tabs>
              <w:jc w:val="center"/>
              <w:rPr>
                <w:sz w:val="20"/>
                <w:szCs w:val="20"/>
                <w:lang w:val="ru-RU"/>
              </w:rPr>
            </w:pPr>
            <w:r w:rsidRPr="007963CC">
              <w:rPr>
                <w:sz w:val="20"/>
                <w:szCs w:val="20"/>
                <w:lang w:val="ru-RU"/>
              </w:rPr>
              <w:t>031001</w:t>
            </w:r>
          </w:p>
        </w:tc>
        <w:tc>
          <w:tcPr>
            <w:tcW w:w="4252" w:type="dxa"/>
            <w:gridSpan w:val="3"/>
            <w:tcBorders>
              <w:top w:val="nil"/>
              <w:bottom w:val="single" w:sz="2" w:space="0" w:color="auto"/>
            </w:tcBorders>
          </w:tcPr>
          <w:p w14:paraId="06C51E31" w14:textId="77777777" w:rsidR="007963CC" w:rsidRPr="007963CC" w:rsidRDefault="007963CC" w:rsidP="007963CC">
            <w:pPr>
              <w:tabs>
                <w:tab w:val="left" w:pos="567"/>
              </w:tabs>
              <w:jc w:val="center"/>
              <w:rPr>
                <w:sz w:val="20"/>
                <w:szCs w:val="20"/>
                <w:lang w:val="en-US"/>
              </w:rPr>
            </w:pPr>
            <w:r w:rsidRPr="007963CC">
              <w:rPr>
                <w:sz w:val="20"/>
                <w:szCs w:val="20"/>
                <w:lang w:val="en-US"/>
              </w:rPr>
              <w:t>Autohidroascensoare, capacitate de ridicare 12 m</w:t>
            </w:r>
          </w:p>
        </w:tc>
        <w:tc>
          <w:tcPr>
            <w:tcW w:w="993" w:type="dxa"/>
            <w:gridSpan w:val="2"/>
            <w:tcBorders>
              <w:top w:val="nil"/>
              <w:bottom w:val="single" w:sz="2" w:space="0" w:color="auto"/>
            </w:tcBorders>
          </w:tcPr>
          <w:p w14:paraId="5323FA0B"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263C5356" w14:textId="77777777" w:rsidR="007963CC" w:rsidRPr="007963CC" w:rsidRDefault="007963CC" w:rsidP="007963CC">
            <w:pPr>
              <w:tabs>
                <w:tab w:val="left" w:pos="567"/>
              </w:tabs>
              <w:jc w:val="center"/>
              <w:rPr>
                <w:sz w:val="20"/>
                <w:szCs w:val="20"/>
                <w:lang w:val="ru-RU"/>
              </w:rPr>
            </w:pPr>
            <w:r w:rsidRPr="007963CC">
              <w:rPr>
                <w:sz w:val="20"/>
                <w:szCs w:val="20"/>
                <w:lang w:val="ru-RU"/>
              </w:rPr>
              <w:t>35,20</w:t>
            </w:r>
          </w:p>
        </w:tc>
      </w:tr>
      <w:tr w:rsidR="007963CC" w:rsidRPr="007963CC" w14:paraId="6564EEBA" w14:textId="77777777" w:rsidTr="009E4A27">
        <w:tblPrEx>
          <w:tblCellMar>
            <w:top w:w="0" w:type="dxa"/>
            <w:bottom w:w="0" w:type="dxa"/>
          </w:tblCellMar>
        </w:tblPrEx>
        <w:tc>
          <w:tcPr>
            <w:tcW w:w="709" w:type="dxa"/>
            <w:tcBorders>
              <w:top w:val="nil"/>
              <w:left w:val="single" w:sz="6" w:space="0" w:color="auto"/>
              <w:bottom w:val="nil"/>
              <w:right w:val="nil"/>
            </w:tcBorders>
          </w:tcPr>
          <w:p w14:paraId="0E942616"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 </w:t>
            </w:r>
          </w:p>
        </w:tc>
        <w:tc>
          <w:tcPr>
            <w:tcW w:w="1276" w:type="dxa"/>
            <w:gridSpan w:val="2"/>
            <w:tcBorders>
              <w:top w:val="nil"/>
              <w:left w:val="single" w:sz="6" w:space="0" w:color="auto"/>
              <w:bottom w:val="nil"/>
              <w:right w:val="nil"/>
            </w:tcBorders>
          </w:tcPr>
          <w:p w14:paraId="6485D02A"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32C144A7" w14:textId="77777777" w:rsidR="007963CC" w:rsidRDefault="007963CC" w:rsidP="007963CC">
            <w:pPr>
              <w:tabs>
                <w:tab w:val="left" w:pos="567"/>
              </w:tabs>
              <w:jc w:val="center"/>
              <w:rPr>
                <w:b/>
                <w:bCs/>
                <w:sz w:val="20"/>
                <w:szCs w:val="20"/>
                <w:lang w:val="en-US"/>
              </w:rPr>
            </w:pPr>
          </w:p>
          <w:p w14:paraId="7C8FC19B" w14:textId="68196EEC" w:rsidR="007963CC" w:rsidRPr="007963CC" w:rsidRDefault="007963CC" w:rsidP="007963CC">
            <w:pPr>
              <w:tabs>
                <w:tab w:val="left" w:pos="567"/>
              </w:tabs>
              <w:jc w:val="center"/>
              <w:rPr>
                <w:b/>
                <w:bCs/>
                <w:sz w:val="20"/>
                <w:szCs w:val="20"/>
                <w:lang w:val="en-US"/>
              </w:rPr>
            </w:pPr>
            <w:r w:rsidRPr="007963CC">
              <w:rPr>
                <w:b/>
                <w:bCs/>
                <w:sz w:val="20"/>
                <w:szCs w:val="20"/>
                <w:lang w:val="en-US"/>
              </w:rPr>
              <w:t>8.   Stropirea copacelor (2stropituri)</w:t>
            </w:r>
          </w:p>
          <w:p w14:paraId="32035C28"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45F34652"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20DD7ED3"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6C571F9E" w14:textId="77777777" w:rsidR="007963CC" w:rsidRPr="007963CC" w:rsidRDefault="007963CC" w:rsidP="007963CC">
            <w:pPr>
              <w:tabs>
                <w:tab w:val="left" w:pos="567"/>
              </w:tabs>
              <w:jc w:val="center"/>
              <w:rPr>
                <w:sz w:val="20"/>
                <w:szCs w:val="20"/>
                <w:lang w:val="en-US"/>
              </w:rPr>
            </w:pPr>
          </w:p>
        </w:tc>
      </w:tr>
      <w:tr w:rsidR="007963CC" w:rsidRPr="007963CC" w14:paraId="6EEB73F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C2738FF" w14:textId="77777777" w:rsidR="007963CC" w:rsidRPr="007963CC" w:rsidRDefault="007963CC" w:rsidP="007963CC">
            <w:pPr>
              <w:tabs>
                <w:tab w:val="left" w:pos="567"/>
              </w:tabs>
              <w:jc w:val="center"/>
              <w:rPr>
                <w:sz w:val="20"/>
                <w:szCs w:val="20"/>
                <w:lang w:val="ru-RU"/>
              </w:rPr>
            </w:pPr>
            <w:r w:rsidRPr="007963CC">
              <w:rPr>
                <w:sz w:val="20"/>
                <w:szCs w:val="20"/>
                <w:lang w:val="ru-RU"/>
              </w:rPr>
              <w:t>48</w:t>
            </w:r>
          </w:p>
        </w:tc>
        <w:tc>
          <w:tcPr>
            <w:tcW w:w="1276" w:type="dxa"/>
            <w:gridSpan w:val="2"/>
            <w:tcBorders>
              <w:top w:val="single" w:sz="4" w:space="0" w:color="auto"/>
              <w:bottom w:val="single" w:sz="4" w:space="0" w:color="auto"/>
            </w:tcBorders>
          </w:tcPr>
          <w:p w14:paraId="37C29043" w14:textId="77777777" w:rsidR="007963CC" w:rsidRPr="007963CC" w:rsidRDefault="007963CC" w:rsidP="007963CC">
            <w:pPr>
              <w:tabs>
                <w:tab w:val="left" w:pos="567"/>
              </w:tabs>
              <w:jc w:val="center"/>
              <w:rPr>
                <w:sz w:val="20"/>
                <w:szCs w:val="20"/>
                <w:lang w:val="en-US"/>
              </w:rPr>
            </w:pPr>
            <w:r w:rsidRPr="007963CC">
              <w:rPr>
                <w:sz w:val="20"/>
                <w:szCs w:val="20"/>
                <w:lang w:val="en-US"/>
              </w:rPr>
              <w:t>TsH101C</w:t>
            </w:r>
          </w:p>
          <w:p w14:paraId="3E253D78"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35B40A59" w14:textId="77777777" w:rsidR="007963CC" w:rsidRPr="007963CC" w:rsidRDefault="007963CC" w:rsidP="007963CC">
            <w:pPr>
              <w:tabs>
                <w:tab w:val="left" w:pos="567"/>
              </w:tabs>
              <w:jc w:val="center"/>
              <w:rPr>
                <w:sz w:val="20"/>
                <w:szCs w:val="20"/>
                <w:lang w:val="en-US"/>
              </w:rPr>
            </w:pPr>
            <w:r w:rsidRPr="007963CC">
              <w:rPr>
                <w:sz w:val="20"/>
                <w:szCs w:val="20"/>
                <w:lang w:val="en-US"/>
              </w:rPr>
              <w:t xml:space="preserve">Combaterea bolilor si daunatorilor in plantatii executata prin stropire de la cisterna MTZ-80 la arborii pe strazi, din parcuri si scuaruri, cu inaltimea 11-20 m </w:t>
            </w:r>
          </w:p>
          <w:p w14:paraId="56FDC56F" w14:textId="77777777" w:rsidR="007963CC" w:rsidRPr="007963CC" w:rsidRDefault="007963CC" w:rsidP="007963CC">
            <w:pPr>
              <w:tabs>
                <w:tab w:val="left" w:pos="567"/>
              </w:tabs>
              <w:jc w:val="center"/>
              <w:rPr>
                <w:sz w:val="20"/>
                <w:szCs w:val="20"/>
                <w:lang w:val="en-US"/>
              </w:rPr>
            </w:pPr>
          </w:p>
        </w:tc>
        <w:tc>
          <w:tcPr>
            <w:tcW w:w="993" w:type="dxa"/>
            <w:gridSpan w:val="2"/>
            <w:tcBorders>
              <w:top w:val="single" w:sz="4" w:space="0" w:color="auto"/>
              <w:bottom w:val="single" w:sz="4" w:space="0" w:color="auto"/>
            </w:tcBorders>
            <w:vAlign w:val="center"/>
          </w:tcPr>
          <w:p w14:paraId="608C09A4" w14:textId="77777777" w:rsidR="007963CC" w:rsidRPr="007963CC" w:rsidRDefault="007963CC" w:rsidP="007963CC">
            <w:pPr>
              <w:tabs>
                <w:tab w:val="left" w:pos="567"/>
              </w:tabs>
              <w:jc w:val="center"/>
              <w:rPr>
                <w:sz w:val="20"/>
                <w:szCs w:val="20"/>
                <w:lang w:val="ru-RU"/>
              </w:rPr>
            </w:pPr>
            <w:r w:rsidRPr="007963CC">
              <w:rPr>
                <w:sz w:val="20"/>
                <w:szCs w:val="20"/>
                <w:lang w:val="ru-RU"/>
              </w:rPr>
              <w:t>100 buc</w:t>
            </w:r>
          </w:p>
        </w:tc>
        <w:tc>
          <w:tcPr>
            <w:tcW w:w="1559" w:type="dxa"/>
            <w:gridSpan w:val="2"/>
            <w:tcBorders>
              <w:top w:val="single" w:sz="4" w:space="0" w:color="auto"/>
              <w:bottom w:val="single" w:sz="4" w:space="0" w:color="auto"/>
            </w:tcBorders>
            <w:vAlign w:val="center"/>
          </w:tcPr>
          <w:p w14:paraId="775ABC01" w14:textId="77777777" w:rsidR="007963CC" w:rsidRPr="007963CC" w:rsidRDefault="007963CC" w:rsidP="007963CC">
            <w:pPr>
              <w:tabs>
                <w:tab w:val="left" w:pos="567"/>
              </w:tabs>
              <w:jc w:val="center"/>
              <w:rPr>
                <w:sz w:val="20"/>
                <w:szCs w:val="20"/>
                <w:lang w:val="ru-RU"/>
              </w:rPr>
            </w:pPr>
            <w:r w:rsidRPr="007963CC">
              <w:rPr>
                <w:sz w:val="20"/>
                <w:szCs w:val="20"/>
                <w:lang w:val="ru-RU"/>
              </w:rPr>
              <w:t>13,50</w:t>
            </w:r>
          </w:p>
        </w:tc>
      </w:tr>
      <w:tr w:rsidR="007963CC" w:rsidRPr="007963CC" w14:paraId="1933A886"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9CD940A"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3EB52976" w14:textId="77777777" w:rsidR="007963CC" w:rsidRPr="007963CC" w:rsidRDefault="007963CC" w:rsidP="007963CC">
            <w:pPr>
              <w:tabs>
                <w:tab w:val="left" w:pos="567"/>
              </w:tabs>
              <w:jc w:val="center"/>
              <w:rPr>
                <w:sz w:val="20"/>
                <w:szCs w:val="20"/>
                <w:lang w:val="ru-RU"/>
              </w:rPr>
            </w:pPr>
            <w:r w:rsidRPr="007963CC">
              <w:rPr>
                <w:sz w:val="20"/>
                <w:szCs w:val="20"/>
                <w:lang w:val="ru-RU"/>
              </w:rPr>
              <w:t>931006001992</w:t>
            </w:r>
          </w:p>
        </w:tc>
        <w:tc>
          <w:tcPr>
            <w:tcW w:w="4252" w:type="dxa"/>
            <w:gridSpan w:val="3"/>
            <w:tcBorders>
              <w:top w:val="nil"/>
              <w:bottom w:val="single" w:sz="2" w:space="0" w:color="auto"/>
            </w:tcBorders>
          </w:tcPr>
          <w:p w14:paraId="470467F0" w14:textId="77777777" w:rsidR="007963CC" w:rsidRPr="007963CC" w:rsidRDefault="007963CC" w:rsidP="007963CC">
            <w:pPr>
              <w:tabs>
                <w:tab w:val="left" w:pos="567"/>
              </w:tabs>
              <w:jc w:val="center"/>
              <w:rPr>
                <w:sz w:val="20"/>
                <w:szCs w:val="20"/>
                <w:lang w:val="ru-RU"/>
              </w:rPr>
            </w:pPr>
            <w:r w:rsidRPr="007963CC">
              <w:rPr>
                <w:sz w:val="20"/>
                <w:szCs w:val="20"/>
                <w:lang w:val="ru-RU"/>
              </w:rPr>
              <w:t>Piesagist-floricultor</w:t>
            </w:r>
          </w:p>
        </w:tc>
        <w:tc>
          <w:tcPr>
            <w:tcW w:w="993" w:type="dxa"/>
            <w:gridSpan w:val="2"/>
            <w:tcBorders>
              <w:top w:val="nil"/>
              <w:bottom w:val="single" w:sz="2" w:space="0" w:color="auto"/>
            </w:tcBorders>
          </w:tcPr>
          <w:p w14:paraId="0F143463"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152A7769" w14:textId="77777777" w:rsidR="007963CC" w:rsidRPr="007963CC" w:rsidRDefault="007963CC" w:rsidP="007963CC">
            <w:pPr>
              <w:tabs>
                <w:tab w:val="left" w:pos="567"/>
              </w:tabs>
              <w:jc w:val="center"/>
              <w:rPr>
                <w:sz w:val="20"/>
                <w:szCs w:val="20"/>
                <w:lang w:val="ru-RU"/>
              </w:rPr>
            </w:pPr>
            <w:r w:rsidRPr="007963CC">
              <w:rPr>
                <w:sz w:val="20"/>
                <w:szCs w:val="20"/>
                <w:lang w:val="ru-RU"/>
              </w:rPr>
              <w:t>108,00</w:t>
            </w:r>
          </w:p>
        </w:tc>
      </w:tr>
      <w:tr w:rsidR="007963CC" w:rsidRPr="007963CC" w14:paraId="02222DA8"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D4EB0D"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C4A51C7" w14:textId="77777777" w:rsidR="007963CC" w:rsidRPr="007963CC" w:rsidRDefault="007963CC" w:rsidP="007963CC">
            <w:pPr>
              <w:tabs>
                <w:tab w:val="left" w:pos="567"/>
              </w:tabs>
              <w:jc w:val="center"/>
              <w:rPr>
                <w:sz w:val="20"/>
                <w:szCs w:val="20"/>
                <w:lang w:val="ru-RU"/>
              </w:rPr>
            </w:pPr>
            <w:r w:rsidRPr="007963CC">
              <w:rPr>
                <w:sz w:val="20"/>
                <w:szCs w:val="20"/>
                <w:lang w:val="ru-RU"/>
              </w:rPr>
              <w:t>1212121212121</w:t>
            </w:r>
          </w:p>
        </w:tc>
        <w:tc>
          <w:tcPr>
            <w:tcW w:w="4252" w:type="dxa"/>
            <w:gridSpan w:val="3"/>
            <w:tcBorders>
              <w:top w:val="nil"/>
              <w:bottom w:val="single" w:sz="2" w:space="0" w:color="auto"/>
            </w:tcBorders>
          </w:tcPr>
          <w:p w14:paraId="6A30031A" w14:textId="77777777" w:rsidR="007963CC" w:rsidRPr="007963CC" w:rsidRDefault="007963CC" w:rsidP="007963CC">
            <w:pPr>
              <w:tabs>
                <w:tab w:val="left" w:pos="567"/>
              </w:tabs>
              <w:jc w:val="center"/>
              <w:rPr>
                <w:sz w:val="20"/>
                <w:szCs w:val="20"/>
                <w:lang w:val="ru-RU"/>
              </w:rPr>
            </w:pPr>
            <w:r w:rsidRPr="007963CC">
              <w:rPr>
                <w:sz w:val="20"/>
                <w:szCs w:val="20"/>
                <w:lang w:val="ru-RU"/>
              </w:rPr>
              <w:t>apa</w:t>
            </w:r>
          </w:p>
        </w:tc>
        <w:tc>
          <w:tcPr>
            <w:tcW w:w="993" w:type="dxa"/>
            <w:gridSpan w:val="2"/>
            <w:tcBorders>
              <w:top w:val="nil"/>
              <w:bottom w:val="single" w:sz="2" w:space="0" w:color="auto"/>
            </w:tcBorders>
          </w:tcPr>
          <w:p w14:paraId="4EF3E50B" w14:textId="77777777" w:rsidR="007963CC" w:rsidRPr="007963CC" w:rsidRDefault="007963CC" w:rsidP="007963CC">
            <w:pPr>
              <w:tabs>
                <w:tab w:val="left" w:pos="567"/>
              </w:tabs>
              <w:jc w:val="center"/>
              <w:rPr>
                <w:sz w:val="20"/>
                <w:szCs w:val="20"/>
                <w:lang w:val="ru-RU"/>
              </w:rPr>
            </w:pPr>
            <w:r w:rsidRPr="007963CC">
              <w:rPr>
                <w:sz w:val="20"/>
                <w:szCs w:val="20"/>
                <w:lang w:val="ru-RU"/>
              </w:rPr>
              <w:t>m3</w:t>
            </w:r>
          </w:p>
        </w:tc>
        <w:tc>
          <w:tcPr>
            <w:tcW w:w="1559" w:type="dxa"/>
            <w:gridSpan w:val="2"/>
            <w:tcBorders>
              <w:top w:val="nil"/>
              <w:bottom w:val="single" w:sz="2" w:space="0" w:color="auto"/>
            </w:tcBorders>
          </w:tcPr>
          <w:p w14:paraId="7DA6C6B6" w14:textId="77777777" w:rsidR="007963CC" w:rsidRPr="007963CC" w:rsidRDefault="007963CC" w:rsidP="007963CC">
            <w:pPr>
              <w:tabs>
                <w:tab w:val="left" w:pos="567"/>
              </w:tabs>
              <w:jc w:val="center"/>
              <w:rPr>
                <w:sz w:val="20"/>
                <w:szCs w:val="20"/>
                <w:lang w:val="ru-RU"/>
              </w:rPr>
            </w:pPr>
            <w:r w:rsidRPr="007963CC">
              <w:rPr>
                <w:sz w:val="20"/>
                <w:szCs w:val="20"/>
                <w:lang w:val="ru-RU"/>
              </w:rPr>
              <w:t>14,85</w:t>
            </w:r>
          </w:p>
        </w:tc>
      </w:tr>
      <w:tr w:rsidR="007963CC" w:rsidRPr="007963CC" w14:paraId="70ACFAC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3E2B1E"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0091ABC" w14:textId="77777777" w:rsidR="007963CC" w:rsidRPr="007963CC" w:rsidRDefault="007963CC" w:rsidP="007963CC">
            <w:pPr>
              <w:tabs>
                <w:tab w:val="left" w:pos="567"/>
              </w:tabs>
              <w:jc w:val="center"/>
              <w:rPr>
                <w:sz w:val="20"/>
                <w:szCs w:val="20"/>
                <w:lang w:val="ru-RU"/>
              </w:rPr>
            </w:pPr>
            <w:r w:rsidRPr="007963CC">
              <w:rPr>
                <w:sz w:val="20"/>
                <w:szCs w:val="20"/>
                <w:lang w:val="ru-RU"/>
              </w:rPr>
              <w:t>2413317346612</w:t>
            </w:r>
          </w:p>
        </w:tc>
        <w:tc>
          <w:tcPr>
            <w:tcW w:w="4252" w:type="dxa"/>
            <w:gridSpan w:val="3"/>
            <w:tcBorders>
              <w:top w:val="nil"/>
              <w:bottom w:val="single" w:sz="2" w:space="0" w:color="auto"/>
            </w:tcBorders>
          </w:tcPr>
          <w:p w14:paraId="48535A04" w14:textId="77777777" w:rsidR="007963CC" w:rsidRPr="007963CC" w:rsidRDefault="007963CC" w:rsidP="007963CC">
            <w:pPr>
              <w:tabs>
                <w:tab w:val="left" w:pos="567"/>
              </w:tabs>
              <w:jc w:val="center"/>
              <w:rPr>
                <w:sz w:val="20"/>
                <w:szCs w:val="20"/>
                <w:lang w:val="ru-RU"/>
              </w:rPr>
            </w:pPr>
            <w:r w:rsidRPr="007963CC">
              <w:rPr>
                <w:sz w:val="20"/>
                <w:szCs w:val="20"/>
                <w:lang w:val="ru-RU"/>
              </w:rPr>
              <w:t>Mospilan</w:t>
            </w:r>
          </w:p>
        </w:tc>
        <w:tc>
          <w:tcPr>
            <w:tcW w:w="993" w:type="dxa"/>
            <w:gridSpan w:val="2"/>
            <w:tcBorders>
              <w:top w:val="nil"/>
              <w:bottom w:val="single" w:sz="2" w:space="0" w:color="auto"/>
            </w:tcBorders>
          </w:tcPr>
          <w:p w14:paraId="40B11C60"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659A6F4E" w14:textId="77777777" w:rsidR="007963CC" w:rsidRPr="007963CC" w:rsidRDefault="007963CC" w:rsidP="007963CC">
            <w:pPr>
              <w:tabs>
                <w:tab w:val="left" w:pos="567"/>
              </w:tabs>
              <w:jc w:val="center"/>
              <w:rPr>
                <w:sz w:val="20"/>
                <w:szCs w:val="20"/>
                <w:lang w:val="ru-RU"/>
              </w:rPr>
            </w:pPr>
            <w:r w:rsidRPr="007963CC">
              <w:rPr>
                <w:sz w:val="20"/>
                <w:szCs w:val="20"/>
                <w:lang w:val="ru-RU"/>
              </w:rPr>
              <w:t>15,93</w:t>
            </w:r>
          </w:p>
        </w:tc>
      </w:tr>
      <w:tr w:rsidR="007963CC" w:rsidRPr="007963CC" w14:paraId="546F860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1D45F0"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910D117" w14:textId="77777777" w:rsidR="007963CC" w:rsidRPr="007963CC" w:rsidRDefault="007963CC" w:rsidP="007963CC">
            <w:pPr>
              <w:tabs>
                <w:tab w:val="left" w:pos="567"/>
              </w:tabs>
              <w:jc w:val="center"/>
              <w:rPr>
                <w:sz w:val="20"/>
                <w:szCs w:val="20"/>
                <w:lang w:val="ru-RU"/>
              </w:rPr>
            </w:pPr>
            <w:r w:rsidRPr="007963CC">
              <w:rPr>
                <w:sz w:val="20"/>
                <w:szCs w:val="20"/>
                <w:lang w:val="ru-RU"/>
              </w:rPr>
              <w:t>24133173466711</w:t>
            </w:r>
          </w:p>
        </w:tc>
        <w:tc>
          <w:tcPr>
            <w:tcW w:w="4252" w:type="dxa"/>
            <w:gridSpan w:val="3"/>
            <w:tcBorders>
              <w:top w:val="nil"/>
              <w:bottom w:val="single" w:sz="2" w:space="0" w:color="auto"/>
            </w:tcBorders>
          </w:tcPr>
          <w:p w14:paraId="15325572" w14:textId="77777777" w:rsidR="007963CC" w:rsidRPr="007963CC" w:rsidRDefault="007963CC" w:rsidP="007963CC">
            <w:pPr>
              <w:tabs>
                <w:tab w:val="left" w:pos="567"/>
              </w:tabs>
              <w:jc w:val="center"/>
              <w:rPr>
                <w:sz w:val="20"/>
                <w:szCs w:val="20"/>
                <w:lang w:val="ru-RU"/>
              </w:rPr>
            </w:pPr>
            <w:r w:rsidRPr="007963CC">
              <w:rPr>
                <w:sz w:val="20"/>
                <w:szCs w:val="20"/>
                <w:lang w:val="ru-RU"/>
              </w:rPr>
              <w:t>Silver</w:t>
            </w:r>
          </w:p>
        </w:tc>
        <w:tc>
          <w:tcPr>
            <w:tcW w:w="993" w:type="dxa"/>
            <w:gridSpan w:val="2"/>
            <w:tcBorders>
              <w:top w:val="nil"/>
              <w:bottom w:val="single" w:sz="2" w:space="0" w:color="auto"/>
            </w:tcBorders>
          </w:tcPr>
          <w:p w14:paraId="4704B414" w14:textId="77777777" w:rsidR="007963CC" w:rsidRPr="007963CC" w:rsidRDefault="007963CC" w:rsidP="007963CC">
            <w:pPr>
              <w:tabs>
                <w:tab w:val="left" w:pos="567"/>
              </w:tabs>
              <w:jc w:val="center"/>
              <w:rPr>
                <w:sz w:val="20"/>
                <w:szCs w:val="20"/>
                <w:lang w:val="ru-RU"/>
              </w:rPr>
            </w:pPr>
            <w:r w:rsidRPr="007963CC">
              <w:rPr>
                <w:sz w:val="20"/>
                <w:szCs w:val="20"/>
                <w:lang w:val="ru-RU"/>
              </w:rPr>
              <w:t>100 L</w:t>
            </w:r>
          </w:p>
        </w:tc>
        <w:tc>
          <w:tcPr>
            <w:tcW w:w="1559" w:type="dxa"/>
            <w:gridSpan w:val="2"/>
            <w:tcBorders>
              <w:top w:val="nil"/>
              <w:bottom w:val="single" w:sz="2" w:space="0" w:color="auto"/>
            </w:tcBorders>
          </w:tcPr>
          <w:p w14:paraId="1A7D4FEA" w14:textId="77777777" w:rsidR="007963CC" w:rsidRPr="007963CC" w:rsidRDefault="007963CC" w:rsidP="007963CC">
            <w:pPr>
              <w:tabs>
                <w:tab w:val="left" w:pos="567"/>
              </w:tabs>
              <w:jc w:val="center"/>
              <w:rPr>
                <w:sz w:val="20"/>
                <w:szCs w:val="20"/>
                <w:lang w:val="ru-RU"/>
              </w:rPr>
            </w:pPr>
            <w:r w:rsidRPr="007963CC">
              <w:rPr>
                <w:sz w:val="20"/>
                <w:szCs w:val="20"/>
                <w:lang w:val="ru-RU"/>
              </w:rPr>
              <w:t>0,0931</w:t>
            </w:r>
          </w:p>
        </w:tc>
      </w:tr>
      <w:tr w:rsidR="007963CC" w:rsidRPr="007963CC" w14:paraId="24F01152"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57548A1"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0F702806" w14:textId="77777777" w:rsidR="007963CC" w:rsidRPr="007963CC" w:rsidRDefault="007963CC" w:rsidP="007963CC">
            <w:pPr>
              <w:tabs>
                <w:tab w:val="left" w:pos="567"/>
              </w:tabs>
              <w:jc w:val="center"/>
              <w:rPr>
                <w:sz w:val="20"/>
                <w:szCs w:val="20"/>
                <w:lang w:val="ru-RU"/>
              </w:rPr>
            </w:pPr>
            <w:r w:rsidRPr="007963CC">
              <w:rPr>
                <w:sz w:val="20"/>
                <w:szCs w:val="20"/>
                <w:lang w:val="ru-RU"/>
              </w:rPr>
              <w:t>2413317346671</w:t>
            </w:r>
          </w:p>
        </w:tc>
        <w:tc>
          <w:tcPr>
            <w:tcW w:w="4252" w:type="dxa"/>
            <w:gridSpan w:val="3"/>
            <w:tcBorders>
              <w:top w:val="nil"/>
              <w:bottom w:val="single" w:sz="2" w:space="0" w:color="auto"/>
            </w:tcBorders>
          </w:tcPr>
          <w:p w14:paraId="5CBC385B" w14:textId="77777777" w:rsidR="007963CC" w:rsidRPr="007963CC" w:rsidRDefault="007963CC" w:rsidP="007963CC">
            <w:pPr>
              <w:tabs>
                <w:tab w:val="left" w:pos="567"/>
              </w:tabs>
              <w:jc w:val="center"/>
              <w:rPr>
                <w:sz w:val="20"/>
                <w:szCs w:val="20"/>
                <w:lang w:val="ru-RU"/>
              </w:rPr>
            </w:pPr>
            <w:r w:rsidRPr="007963CC">
              <w:rPr>
                <w:sz w:val="20"/>
                <w:szCs w:val="20"/>
                <w:lang w:val="ru-RU"/>
              </w:rPr>
              <w:t>Substante chimice</w:t>
            </w:r>
          </w:p>
        </w:tc>
        <w:tc>
          <w:tcPr>
            <w:tcW w:w="993" w:type="dxa"/>
            <w:gridSpan w:val="2"/>
            <w:tcBorders>
              <w:top w:val="nil"/>
              <w:bottom w:val="single" w:sz="2" w:space="0" w:color="auto"/>
            </w:tcBorders>
          </w:tcPr>
          <w:p w14:paraId="3BCAF485" w14:textId="77777777" w:rsidR="007963CC" w:rsidRPr="007963CC" w:rsidRDefault="007963CC" w:rsidP="007963CC">
            <w:pPr>
              <w:tabs>
                <w:tab w:val="left" w:pos="567"/>
              </w:tabs>
              <w:jc w:val="center"/>
              <w:rPr>
                <w:sz w:val="20"/>
                <w:szCs w:val="20"/>
                <w:lang w:val="ru-RU"/>
              </w:rPr>
            </w:pPr>
            <w:r w:rsidRPr="007963CC">
              <w:rPr>
                <w:sz w:val="20"/>
                <w:szCs w:val="20"/>
                <w:lang w:val="ru-RU"/>
              </w:rPr>
              <w:t>kg</w:t>
            </w:r>
          </w:p>
        </w:tc>
        <w:tc>
          <w:tcPr>
            <w:tcW w:w="1559" w:type="dxa"/>
            <w:gridSpan w:val="2"/>
            <w:tcBorders>
              <w:top w:val="nil"/>
              <w:bottom w:val="single" w:sz="2" w:space="0" w:color="auto"/>
            </w:tcBorders>
          </w:tcPr>
          <w:p w14:paraId="741356A6" w14:textId="77777777" w:rsidR="007963CC" w:rsidRPr="007963CC" w:rsidRDefault="007963CC" w:rsidP="007963CC">
            <w:pPr>
              <w:tabs>
                <w:tab w:val="left" w:pos="567"/>
              </w:tabs>
              <w:jc w:val="center"/>
              <w:rPr>
                <w:sz w:val="20"/>
                <w:szCs w:val="20"/>
                <w:lang w:val="ru-RU"/>
              </w:rPr>
            </w:pPr>
            <w:r w:rsidRPr="007963CC">
              <w:rPr>
                <w:sz w:val="20"/>
                <w:szCs w:val="20"/>
                <w:lang w:val="ru-RU"/>
              </w:rPr>
              <w:t>0,00</w:t>
            </w:r>
          </w:p>
        </w:tc>
      </w:tr>
      <w:tr w:rsidR="007963CC" w:rsidRPr="007963CC" w14:paraId="7BBBCAA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8D549BD"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197A8E10" w14:textId="77777777" w:rsidR="007963CC" w:rsidRPr="007963CC" w:rsidRDefault="007963CC" w:rsidP="007963CC">
            <w:pPr>
              <w:tabs>
                <w:tab w:val="left" w:pos="567"/>
              </w:tabs>
              <w:jc w:val="center"/>
              <w:rPr>
                <w:sz w:val="20"/>
                <w:szCs w:val="20"/>
                <w:lang w:val="ru-RU"/>
              </w:rPr>
            </w:pPr>
            <w:r w:rsidRPr="007963CC">
              <w:rPr>
                <w:sz w:val="20"/>
                <w:szCs w:val="20"/>
                <w:lang w:val="ru-RU"/>
              </w:rPr>
              <w:t>3110320003013</w:t>
            </w:r>
          </w:p>
        </w:tc>
        <w:tc>
          <w:tcPr>
            <w:tcW w:w="4252" w:type="dxa"/>
            <w:gridSpan w:val="3"/>
            <w:tcBorders>
              <w:top w:val="nil"/>
              <w:bottom w:val="single" w:sz="2" w:space="0" w:color="auto"/>
            </w:tcBorders>
          </w:tcPr>
          <w:p w14:paraId="0DA8AA59" w14:textId="77777777" w:rsidR="007963CC" w:rsidRPr="007963CC" w:rsidRDefault="007963CC" w:rsidP="007963CC">
            <w:pPr>
              <w:tabs>
                <w:tab w:val="left" w:pos="567"/>
              </w:tabs>
              <w:jc w:val="center"/>
              <w:rPr>
                <w:sz w:val="20"/>
                <w:szCs w:val="20"/>
                <w:lang w:val="ru-RU"/>
              </w:rPr>
            </w:pPr>
            <w:r w:rsidRPr="007963CC">
              <w:rPr>
                <w:sz w:val="20"/>
                <w:szCs w:val="20"/>
                <w:lang w:val="ru-RU"/>
              </w:rPr>
              <w:t>MTZ-80</w:t>
            </w:r>
          </w:p>
        </w:tc>
        <w:tc>
          <w:tcPr>
            <w:tcW w:w="993" w:type="dxa"/>
            <w:gridSpan w:val="2"/>
            <w:tcBorders>
              <w:top w:val="nil"/>
              <w:bottom w:val="single" w:sz="2" w:space="0" w:color="auto"/>
            </w:tcBorders>
          </w:tcPr>
          <w:p w14:paraId="1A9BC418" w14:textId="77777777" w:rsidR="007963CC" w:rsidRPr="007963CC" w:rsidRDefault="007963CC" w:rsidP="007963CC">
            <w:pPr>
              <w:tabs>
                <w:tab w:val="left" w:pos="567"/>
              </w:tabs>
              <w:jc w:val="center"/>
              <w:rPr>
                <w:sz w:val="20"/>
                <w:szCs w:val="20"/>
                <w:lang w:val="ru-RU"/>
              </w:rPr>
            </w:pPr>
            <w:r w:rsidRPr="007963CC">
              <w:rPr>
                <w:sz w:val="20"/>
                <w:szCs w:val="20"/>
                <w:lang w:val="ru-RU"/>
              </w:rPr>
              <w:t>h-ut</w:t>
            </w:r>
          </w:p>
        </w:tc>
        <w:tc>
          <w:tcPr>
            <w:tcW w:w="1559" w:type="dxa"/>
            <w:gridSpan w:val="2"/>
            <w:tcBorders>
              <w:top w:val="nil"/>
              <w:bottom w:val="single" w:sz="2" w:space="0" w:color="auto"/>
            </w:tcBorders>
          </w:tcPr>
          <w:p w14:paraId="64BE8331" w14:textId="77777777" w:rsidR="007963CC" w:rsidRPr="007963CC" w:rsidRDefault="007963CC" w:rsidP="007963CC">
            <w:pPr>
              <w:tabs>
                <w:tab w:val="left" w:pos="567"/>
              </w:tabs>
              <w:jc w:val="center"/>
              <w:rPr>
                <w:sz w:val="20"/>
                <w:szCs w:val="20"/>
                <w:lang w:val="ru-RU"/>
              </w:rPr>
            </w:pPr>
            <w:r w:rsidRPr="007963CC">
              <w:rPr>
                <w:sz w:val="20"/>
                <w:szCs w:val="20"/>
                <w:lang w:val="ru-RU"/>
              </w:rPr>
              <w:t>10,125</w:t>
            </w:r>
          </w:p>
        </w:tc>
      </w:tr>
      <w:tr w:rsidR="007963CC" w:rsidRPr="007963CC" w14:paraId="14417982" w14:textId="77777777" w:rsidTr="009E4A27">
        <w:tblPrEx>
          <w:tblCellMar>
            <w:top w:w="0" w:type="dxa"/>
            <w:bottom w:w="0" w:type="dxa"/>
          </w:tblCellMar>
        </w:tblPrEx>
        <w:tc>
          <w:tcPr>
            <w:tcW w:w="709" w:type="dxa"/>
            <w:tcBorders>
              <w:top w:val="nil"/>
              <w:left w:val="single" w:sz="6" w:space="0" w:color="auto"/>
              <w:bottom w:val="nil"/>
              <w:right w:val="nil"/>
            </w:tcBorders>
          </w:tcPr>
          <w:p w14:paraId="5FF8EBEE"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 </w:t>
            </w:r>
          </w:p>
        </w:tc>
        <w:tc>
          <w:tcPr>
            <w:tcW w:w="1276" w:type="dxa"/>
            <w:gridSpan w:val="2"/>
            <w:tcBorders>
              <w:top w:val="nil"/>
              <w:left w:val="single" w:sz="6" w:space="0" w:color="auto"/>
              <w:bottom w:val="nil"/>
              <w:right w:val="nil"/>
            </w:tcBorders>
          </w:tcPr>
          <w:p w14:paraId="6B7FE34C"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5A8B429D" w14:textId="77777777" w:rsidR="007963CC" w:rsidRDefault="007963CC" w:rsidP="007963CC">
            <w:pPr>
              <w:tabs>
                <w:tab w:val="left" w:pos="567"/>
              </w:tabs>
              <w:jc w:val="center"/>
              <w:rPr>
                <w:b/>
                <w:bCs/>
                <w:sz w:val="20"/>
                <w:szCs w:val="20"/>
                <w:lang w:val="en-US"/>
              </w:rPr>
            </w:pPr>
          </w:p>
          <w:p w14:paraId="243FD2A6" w14:textId="3B738A3E" w:rsidR="007963CC" w:rsidRPr="007963CC" w:rsidRDefault="007963CC" w:rsidP="007963CC">
            <w:pPr>
              <w:tabs>
                <w:tab w:val="left" w:pos="567"/>
              </w:tabs>
              <w:jc w:val="center"/>
              <w:rPr>
                <w:b/>
                <w:bCs/>
                <w:sz w:val="20"/>
                <w:szCs w:val="20"/>
                <w:lang w:val="en-US"/>
              </w:rPr>
            </w:pPr>
            <w:r w:rsidRPr="007963CC">
              <w:rPr>
                <w:b/>
                <w:bCs/>
                <w:sz w:val="20"/>
                <w:szCs w:val="20"/>
                <w:lang w:val="en-US"/>
              </w:rPr>
              <w:t>9.   Ingrijirea cimitirului</w:t>
            </w:r>
          </w:p>
          <w:p w14:paraId="3F80DD7B"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4DBD93D8"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7CDDAF57"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5F9C8FB2" w14:textId="77777777" w:rsidR="007963CC" w:rsidRPr="007963CC" w:rsidRDefault="007963CC" w:rsidP="007963CC">
            <w:pPr>
              <w:tabs>
                <w:tab w:val="left" w:pos="567"/>
              </w:tabs>
              <w:jc w:val="center"/>
              <w:rPr>
                <w:sz w:val="20"/>
                <w:szCs w:val="20"/>
                <w:lang w:val="en-US"/>
              </w:rPr>
            </w:pPr>
          </w:p>
        </w:tc>
      </w:tr>
      <w:tr w:rsidR="007963CC" w:rsidRPr="007963CC" w14:paraId="4696068E"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EDF1B89" w14:textId="77777777" w:rsidR="007963CC" w:rsidRPr="007963CC" w:rsidRDefault="007963CC" w:rsidP="007963CC">
            <w:pPr>
              <w:tabs>
                <w:tab w:val="left" w:pos="567"/>
              </w:tabs>
              <w:jc w:val="center"/>
              <w:rPr>
                <w:sz w:val="20"/>
                <w:szCs w:val="20"/>
                <w:lang w:val="ru-RU"/>
              </w:rPr>
            </w:pPr>
            <w:r w:rsidRPr="007963CC">
              <w:rPr>
                <w:sz w:val="20"/>
                <w:szCs w:val="20"/>
                <w:lang w:val="ru-RU"/>
              </w:rPr>
              <w:t>49</w:t>
            </w:r>
          </w:p>
        </w:tc>
        <w:tc>
          <w:tcPr>
            <w:tcW w:w="1276" w:type="dxa"/>
            <w:gridSpan w:val="2"/>
            <w:tcBorders>
              <w:top w:val="single" w:sz="4" w:space="0" w:color="auto"/>
              <w:bottom w:val="single" w:sz="4" w:space="0" w:color="auto"/>
            </w:tcBorders>
          </w:tcPr>
          <w:p w14:paraId="40303029" w14:textId="77777777" w:rsidR="007963CC" w:rsidRPr="007963CC" w:rsidRDefault="007963CC" w:rsidP="007963CC">
            <w:pPr>
              <w:tabs>
                <w:tab w:val="left" w:pos="567"/>
              </w:tabs>
              <w:jc w:val="center"/>
              <w:rPr>
                <w:sz w:val="20"/>
                <w:szCs w:val="20"/>
                <w:lang w:val="en-US"/>
              </w:rPr>
            </w:pPr>
            <w:r w:rsidRPr="007963CC">
              <w:rPr>
                <w:sz w:val="20"/>
                <w:szCs w:val="20"/>
                <w:lang w:val="en-US"/>
              </w:rPr>
              <w:t>001</w:t>
            </w:r>
          </w:p>
          <w:p w14:paraId="13B4631F"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0A4B6805"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Ingrijirea cimitirului  </w:t>
            </w:r>
          </w:p>
          <w:p w14:paraId="09E22D6F"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44F5B5D8"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single" w:sz="4" w:space="0" w:color="auto"/>
              <w:bottom w:val="single" w:sz="4" w:space="0" w:color="auto"/>
            </w:tcBorders>
            <w:vAlign w:val="center"/>
          </w:tcPr>
          <w:p w14:paraId="214DF3FD" w14:textId="77777777" w:rsidR="007963CC" w:rsidRPr="007963CC" w:rsidRDefault="007963CC" w:rsidP="007963CC">
            <w:pPr>
              <w:tabs>
                <w:tab w:val="left" w:pos="567"/>
              </w:tabs>
              <w:jc w:val="center"/>
              <w:rPr>
                <w:sz w:val="20"/>
                <w:szCs w:val="20"/>
                <w:lang w:val="ru-RU"/>
              </w:rPr>
            </w:pPr>
            <w:r w:rsidRPr="007963CC">
              <w:rPr>
                <w:sz w:val="20"/>
                <w:szCs w:val="20"/>
                <w:lang w:val="ru-RU"/>
              </w:rPr>
              <w:t>2 028,00</w:t>
            </w:r>
          </w:p>
        </w:tc>
      </w:tr>
      <w:tr w:rsidR="007963CC" w:rsidRPr="007963CC" w14:paraId="226C0C59"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8640AB"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2D6B93C0" w14:textId="77777777" w:rsidR="007963CC" w:rsidRPr="007963CC" w:rsidRDefault="007963CC" w:rsidP="007963CC">
            <w:pPr>
              <w:tabs>
                <w:tab w:val="left" w:pos="567"/>
              </w:tabs>
              <w:jc w:val="center"/>
              <w:rPr>
                <w:sz w:val="20"/>
                <w:szCs w:val="20"/>
                <w:lang w:val="ru-RU"/>
              </w:rPr>
            </w:pPr>
            <w:r w:rsidRPr="007963CC">
              <w:rPr>
                <w:sz w:val="20"/>
                <w:szCs w:val="20"/>
                <w:lang w:val="ru-RU"/>
              </w:rPr>
              <w:t>2</w:t>
            </w:r>
          </w:p>
        </w:tc>
        <w:tc>
          <w:tcPr>
            <w:tcW w:w="4252" w:type="dxa"/>
            <w:gridSpan w:val="3"/>
            <w:tcBorders>
              <w:top w:val="nil"/>
              <w:bottom w:val="single" w:sz="2" w:space="0" w:color="auto"/>
            </w:tcBorders>
          </w:tcPr>
          <w:p w14:paraId="130FE600" w14:textId="77777777" w:rsidR="007963CC" w:rsidRPr="007963CC" w:rsidRDefault="007963CC" w:rsidP="007963CC">
            <w:pPr>
              <w:tabs>
                <w:tab w:val="left" w:pos="567"/>
              </w:tabs>
              <w:jc w:val="center"/>
              <w:rPr>
                <w:sz w:val="20"/>
                <w:szCs w:val="20"/>
                <w:lang w:val="ru-RU"/>
              </w:rPr>
            </w:pPr>
            <w:r w:rsidRPr="007963CC">
              <w:rPr>
                <w:sz w:val="20"/>
                <w:szCs w:val="20"/>
                <w:lang w:val="ru-RU"/>
              </w:rPr>
              <w:t>Muncitor auxiliar la cimitir</w:t>
            </w:r>
          </w:p>
        </w:tc>
        <w:tc>
          <w:tcPr>
            <w:tcW w:w="993" w:type="dxa"/>
            <w:gridSpan w:val="2"/>
            <w:tcBorders>
              <w:top w:val="nil"/>
              <w:bottom w:val="single" w:sz="2" w:space="0" w:color="auto"/>
            </w:tcBorders>
          </w:tcPr>
          <w:p w14:paraId="63F738C8"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1E4A45FF" w14:textId="77777777" w:rsidR="007963CC" w:rsidRPr="007963CC" w:rsidRDefault="007963CC" w:rsidP="007963CC">
            <w:pPr>
              <w:tabs>
                <w:tab w:val="left" w:pos="567"/>
              </w:tabs>
              <w:jc w:val="center"/>
              <w:rPr>
                <w:sz w:val="20"/>
                <w:szCs w:val="20"/>
                <w:lang w:val="ru-RU"/>
              </w:rPr>
            </w:pPr>
            <w:r w:rsidRPr="007963CC">
              <w:rPr>
                <w:sz w:val="20"/>
                <w:szCs w:val="20"/>
                <w:lang w:val="ru-RU"/>
              </w:rPr>
              <w:t>2 028,00</w:t>
            </w:r>
          </w:p>
        </w:tc>
      </w:tr>
      <w:tr w:rsidR="007963CC" w:rsidRPr="007963CC" w14:paraId="29A8C996" w14:textId="77777777" w:rsidTr="009E4A2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65A7219A" w14:textId="77777777" w:rsidR="007963CC" w:rsidRPr="007963CC" w:rsidRDefault="007963CC" w:rsidP="007963CC">
            <w:pPr>
              <w:tabs>
                <w:tab w:val="left" w:pos="567"/>
              </w:tabs>
              <w:jc w:val="center"/>
              <w:rPr>
                <w:sz w:val="20"/>
                <w:szCs w:val="20"/>
                <w:lang w:val="ru-RU"/>
              </w:rPr>
            </w:pPr>
          </w:p>
        </w:tc>
        <w:tc>
          <w:tcPr>
            <w:tcW w:w="709" w:type="dxa"/>
            <w:tcBorders>
              <w:top w:val="single" w:sz="4" w:space="0" w:color="auto"/>
              <w:left w:val="nil"/>
              <w:bottom w:val="single" w:sz="4" w:space="0" w:color="auto"/>
              <w:right w:val="nil"/>
            </w:tcBorders>
          </w:tcPr>
          <w:p w14:paraId="57C0FDAA" w14:textId="77777777" w:rsidR="007963CC" w:rsidRPr="007963CC" w:rsidRDefault="007963CC" w:rsidP="007963CC">
            <w:pPr>
              <w:tabs>
                <w:tab w:val="left" w:pos="567"/>
              </w:tabs>
              <w:jc w:val="center"/>
              <w:rPr>
                <w:sz w:val="20"/>
                <w:szCs w:val="20"/>
                <w:lang w:val="ru-RU"/>
              </w:rPr>
            </w:pPr>
          </w:p>
        </w:tc>
        <w:tc>
          <w:tcPr>
            <w:tcW w:w="1276" w:type="dxa"/>
            <w:gridSpan w:val="2"/>
            <w:tcBorders>
              <w:top w:val="single" w:sz="4" w:space="0" w:color="auto"/>
              <w:left w:val="nil"/>
              <w:bottom w:val="single" w:sz="4" w:space="0" w:color="auto"/>
              <w:right w:val="nil"/>
            </w:tcBorders>
          </w:tcPr>
          <w:p w14:paraId="21D0521A" w14:textId="77777777" w:rsidR="007963CC" w:rsidRPr="007963CC" w:rsidRDefault="007963CC" w:rsidP="007963CC">
            <w:pPr>
              <w:tabs>
                <w:tab w:val="left" w:pos="567"/>
              </w:tabs>
              <w:jc w:val="center"/>
              <w:rPr>
                <w:sz w:val="20"/>
                <w:szCs w:val="20"/>
                <w:lang w:val="ru-RU"/>
              </w:rPr>
            </w:pPr>
          </w:p>
        </w:tc>
        <w:tc>
          <w:tcPr>
            <w:tcW w:w="2693" w:type="dxa"/>
            <w:tcBorders>
              <w:top w:val="single" w:sz="4" w:space="0" w:color="auto"/>
              <w:left w:val="nil"/>
              <w:bottom w:val="single" w:sz="4" w:space="0" w:color="auto"/>
              <w:right w:val="nil"/>
            </w:tcBorders>
          </w:tcPr>
          <w:p w14:paraId="4FEA8623" w14:textId="77777777" w:rsidR="007963CC" w:rsidRPr="007963CC" w:rsidRDefault="007963CC" w:rsidP="007963CC">
            <w:pPr>
              <w:tabs>
                <w:tab w:val="left" w:pos="567"/>
              </w:tabs>
              <w:jc w:val="center"/>
              <w:rPr>
                <w:sz w:val="20"/>
                <w:szCs w:val="20"/>
                <w:lang w:val="ru-RU"/>
              </w:rPr>
            </w:pPr>
            <w:r w:rsidRPr="007963CC">
              <w:rPr>
                <w:b/>
                <w:bCs/>
                <w:sz w:val="20"/>
                <w:szCs w:val="20"/>
                <w:lang w:val="en-US"/>
              </w:rPr>
              <w:t>Total</w:t>
            </w:r>
            <w:r w:rsidRPr="007963CC">
              <w:rPr>
                <w:b/>
                <w:bCs/>
                <w:sz w:val="20"/>
                <w:szCs w:val="20"/>
                <w:lang w:val="ru-RU"/>
              </w:rPr>
              <w:t xml:space="preserve">   Ingrijirea cimitirului</w:t>
            </w:r>
          </w:p>
        </w:tc>
        <w:tc>
          <w:tcPr>
            <w:tcW w:w="1134" w:type="dxa"/>
            <w:gridSpan w:val="2"/>
            <w:tcBorders>
              <w:top w:val="single" w:sz="4" w:space="0" w:color="auto"/>
              <w:left w:val="nil"/>
              <w:bottom w:val="single" w:sz="4" w:space="0" w:color="auto"/>
              <w:right w:val="nil"/>
            </w:tcBorders>
          </w:tcPr>
          <w:p w14:paraId="7328CC9F" w14:textId="77777777" w:rsidR="007963CC" w:rsidRPr="007963CC" w:rsidRDefault="007963CC" w:rsidP="007963CC">
            <w:pPr>
              <w:tabs>
                <w:tab w:val="left" w:pos="567"/>
              </w:tabs>
              <w:jc w:val="center"/>
              <w:rPr>
                <w:sz w:val="20"/>
                <w:szCs w:val="20"/>
                <w:lang w:val="ru-RU"/>
              </w:rPr>
            </w:pPr>
            <w:r w:rsidRPr="007963CC">
              <w:rPr>
                <w:b/>
                <w:bCs/>
                <w:sz w:val="20"/>
                <w:szCs w:val="20"/>
                <w:lang w:val="ru-RU"/>
              </w:rPr>
              <w:t xml:space="preserve"> </w:t>
            </w:r>
            <w:r w:rsidRPr="007963CC">
              <w:rPr>
                <w:b/>
                <w:bCs/>
                <w:sz w:val="20"/>
                <w:szCs w:val="20"/>
                <w:lang w:val="en-US"/>
              </w:rPr>
              <w:t xml:space="preserve">           </w:t>
            </w:r>
          </w:p>
        </w:tc>
        <w:tc>
          <w:tcPr>
            <w:tcW w:w="2268" w:type="dxa"/>
            <w:gridSpan w:val="3"/>
            <w:tcBorders>
              <w:top w:val="single" w:sz="4" w:space="0" w:color="auto"/>
              <w:left w:val="nil"/>
              <w:bottom w:val="single" w:sz="4" w:space="0" w:color="auto"/>
            </w:tcBorders>
          </w:tcPr>
          <w:p w14:paraId="7F3EDCC7" w14:textId="77777777" w:rsidR="007963CC" w:rsidRPr="007963CC" w:rsidRDefault="007963CC" w:rsidP="007963CC">
            <w:pPr>
              <w:tabs>
                <w:tab w:val="left" w:pos="567"/>
              </w:tabs>
              <w:jc w:val="center"/>
              <w:rPr>
                <w:b/>
                <w:bCs/>
                <w:sz w:val="20"/>
                <w:szCs w:val="20"/>
                <w:lang w:val="ru-RU"/>
              </w:rPr>
            </w:pPr>
          </w:p>
        </w:tc>
      </w:tr>
      <w:tr w:rsidR="007963CC" w:rsidRPr="007963CC" w14:paraId="0474F88A" w14:textId="77777777" w:rsidTr="009E4A27">
        <w:tblPrEx>
          <w:tblCellMar>
            <w:top w:w="0" w:type="dxa"/>
            <w:bottom w:w="0" w:type="dxa"/>
          </w:tblCellMar>
        </w:tblPrEx>
        <w:tc>
          <w:tcPr>
            <w:tcW w:w="709" w:type="dxa"/>
            <w:tcBorders>
              <w:top w:val="nil"/>
              <w:left w:val="single" w:sz="6" w:space="0" w:color="auto"/>
              <w:bottom w:val="nil"/>
              <w:right w:val="nil"/>
            </w:tcBorders>
          </w:tcPr>
          <w:p w14:paraId="4B4A4CBE"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 </w:t>
            </w:r>
          </w:p>
        </w:tc>
        <w:tc>
          <w:tcPr>
            <w:tcW w:w="1276" w:type="dxa"/>
            <w:gridSpan w:val="2"/>
            <w:tcBorders>
              <w:top w:val="nil"/>
              <w:left w:val="single" w:sz="6" w:space="0" w:color="auto"/>
              <w:bottom w:val="nil"/>
              <w:right w:val="nil"/>
            </w:tcBorders>
          </w:tcPr>
          <w:p w14:paraId="7C6EF946"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06C3C65D" w14:textId="77777777" w:rsidR="007963CC" w:rsidRDefault="007963CC" w:rsidP="007963CC">
            <w:pPr>
              <w:tabs>
                <w:tab w:val="left" w:pos="567"/>
              </w:tabs>
              <w:jc w:val="center"/>
              <w:rPr>
                <w:b/>
                <w:bCs/>
                <w:sz w:val="20"/>
                <w:szCs w:val="20"/>
                <w:lang w:val="en-US"/>
              </w:rPr>
            </w:pPr>
          </w:p>
          <w:p w14:paraId="485DF3FB" w14:textId="2B8775ED" w:rsidR="007963CC" w:rsidRPr="007963CC" w:rsidRDefault="007963CC" w:rsidP="007963CC">
            <w:pPr>
              <w:tabs>
                <w:tab w:val="left" w:pos="567"/>
              </w:tabs>
              <w:jc w:val="center"/>
              <w:rPr>
                <w:b/>
                <w:bCs/>
                <w:sz w:val="20"/>
                <w:szCs w:val="20"/>
                <w:lang w:val="en-US"/>
              </w:rPr>
            </w:pPr>
            <w:r w:rsidRPr="007963CC">
              <w:rPr>
                <w:b/>
                <w:bCs/>
                <w:sz w:val="20"/>
                <w:szCs w:val="20"/>
                <w:lang w:val="en-US"/>
              </w:rPr>
              <w:t>10.   Ingrijirea gunoistei orasenesti</w:t>
            </w:r>
          </w:p>
          <w:p w14:paraId="5765C045"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758DF9F8"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62BB964E"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518207E0" w14:textId="77777777" w:rsidR="007963CC" w:rsidRPr="007963CC" w:rsidRDefault="007963CC" w:rsidP="007963CC">
            <w:pPr>
              <w:tabs>
                <w:tab w:val="left" w:pos="567"/>
              </w:tabs>
              <w:jc w:val="center"/>
              <w:rPr>
                <w:sz w:val="20"/>
                <w:szCs w:val="20"/>
                <w:lang w:val="en-US"/>
              </w:rPr>
            </w:pPr>
          </w:p>
        </w:tc>
      </w:tr>
      <w:tr w:rsidR="007963CC" w:rsidRPr="007963CC" w14:paraId="20B6D8C0"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66F89A5" w14:textId="77777777" w:rsidR="007963CC" w:rsidRPr="007963CC" w:rsidRDefault="007963CC" w:rsidP="007963CC">
            <w:pPr>
              <w:tabs>
                <w:tab w:val="left" w:pos="567"/>
              </w:tabs>
              <w:jc w:val="center"/>
              <w:rPr>
                <w:sz w:val="20"/>
                <w:szCs w:val="20"/>
                <w:lang w:val="ru-RU"/>
              </w:rPr>
            </w:pPr>
            <w:r w:rsidRPr="007963CC">
              <w:rPr>
                <w:sz w:val="20"/>
                <w:szCs w:val="20"/>
                <w:lang w:val="ru-RU"/>
              </w:rPr>
              <w:t>50</w:t>
            </w:r>
          </w:p>
        </w:tc>
        <w:tc>
          <w:tcPr>
            <w:tcW w:w="1276" w:type="dxa"/>
            <w:gridSpan w:val="2"/>
            <w:tcBorders>
              <w:top w:val="single" w:sz="4" w:space="0" w:color="auto"/>
              <w:bottom w:val="single" w:sz="4" w:space="0" w:color="auto"/>
            </w:tcBorders>
          </w:tcPr>
          <w:p w14:paraId="50004BAB" w14:textId="77777777" w:rsidR="007963CC" w:rsidRPr="007963CC" w:rsidRDefault="007963CC" w:rsidP="007963CC">
            <w:pPr>
              <w:tabs>
                <w:tab w:val="left" w:pos="567"/>
              </w:tabs>
              <w:jc w:val="center"/>
              <w:rPr>
                <w:sz w:val="20"/>
                <w:szCs w:val="20"/>
                <w:lang w:val="en-US"/>
              </w:rPr>
            </w:pPr>
            <w:r w:rsidRPr="007963CC">
              <w:rPr>
                <w:sz w:val="20"/>
                <w:szCs w:val="20"/>
                <w:lang w:val="en-US"/>
              </w:rPr>
              <w:t>002</w:t>
            </w:r>
          </w:p>
          <w:p w14:paraId="3663B8F6"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2ABB870A"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Ingrijirea gunoistei oresenesti </w:t>
            </w:r>
          </w:p>
          <w:p w14:paraId="77386405"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49620868"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single" w:sz="4" w:space="0" w:color="auto"/>
              <w:bottom w:val="single" w:sz="4" w:space="0" w:color="auto"/>
            </w:tcBorders>
            <w:vAlign w:val="center"/>
          </w:tcPr>
          <w:p w14:paraId="50E94988" w14:textId="77777777" w:rsidR="007963CC" w:rsidRPr="007963CC" w:rsidRDefault="007963CC" w:rsidP="007963CC">
            <w:pPr>
              <w:tabs>
                <w:tab w:val="left" w:pos="567"/>
              </w:tabs>
              <w:jc w:val="center"/>
              <w:rPr>
                <w:sz w:val="20"/>
                <w:szCs w:val="20"/>
                <w:lang w:val="ru-RU"/>
              </w:rPr>
            </w:pPr>
            <w:r w:rsidRPr="007963CC">
              <w:rPr>
                <w:sz w:val="20"/>
                <w:szCs w:val="20"/>
                <w:lang w:val="ru-RU"/>
              </w:rPr>
              <w:t>10 058,00</w:t>
            </w:r>
          </w:p>
        </w:tc>
      </w:tr>
      <w:tr w:rsidR="007963CC" w:rsidRPr="007963CC" w14:paraId="1461DACD"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A5F845"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77324395" w14:textId="77777777" w:rsidR="007963CC" w:rsidRPr="007963CC" w:rsidRDefault="007963CC" w:rsidP="007963CC">
            <w:pPr>
              <w:tabs>
                <w:tab w:val="left" w:pos="567"/>
              </w:tabs>
              <w:jc w:val="center"/>
              <w:rPr>
                <w:sz w:val="20"/>
                <w:szCs w:val="20"/>
                <w:lang w:val="ru-RU"/>
              </w:rPr>
            </w:pPr>
            <w:r w:rsidRPr="007963CC">
              <w:rPr>
                <w:sz w:val="20"/>
                <w:szCs w:val="20"/>
                <w:lang w:val="ru-RU"/>
              </w:rPr>
              <w:t>3</w:t>
            </w:r>
          </w:p>
        </w:tc>
        <w:tc>
          <w:tcPr>
            <w:tcW w:w="4252" w:type="dxa"/>
            <w:gridSpan w:val="3"/>
            <w:tcBorders>
              <w:top w:val="nil"/>
              <w:bottom w:val="single" w:sz="2" w:space="0" w:color="auto"/>
            </w:tcBorders>
          </w:tcPr>
          <w:p w14:paraId="5E57A722" w14:textId="77777777" w:rsidR="007963CC" w:rsidRPr="007963CC" w:rsidRDefault="007963CC" w:rsidP="007963CC">
            <w:pPr>
              <w:tabs>
                <w:tab w:val="left" w:pos="567"/>
              </w:tabs>
              <w:jc w:val="center"/>
              <w:rPr>
                <w:sz w:val="20"/>
                <w:szCs w:val="20"/>
                <w:lang w:val="ru-RU"/>
              </w:rPr>
            </w:pPr>
            <w:r w:rsidRPr="007963CC">
              <w:rPr>
                <w:sz w:val="20"/>
                <w:szCs w:val="20"/>
                <w:lang w:val="ru-RU"/>
              </w:rPr>
              <w:t>Muncitor auxiliar la gunoiste</w:t>
            </w:r>
          </w:p>
        </w:tc>
        <w:tc>
          <w:tcPr>
            <w:tcW w:w="993" w:type="dxa"/>
            <w:gridSpan w:val="2"/>
            <w:tcBorders>
              <w:top w:val="nil"/>
              <w:bottom w:val="single" w:sz="2" w:space="0" w:color="auto"/>
            </w:tcBorders>
          </w:tcPr>
          <w:p w14:paraId="63B3B4DE"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002E899C" w14:textId="77777777" w:rsidR="007963CC" w:rsidRPr="007963CC" w:rsidRDefault="007963CC" w:rsidP="007963CC">
            <w:pPr>
              <w:tabs>
                <w:tab w:val="left" w:pos="567"/>
              </w:tabs>
              <w:jc w:val="center"/>
              <w:rPr>
                <w:sz w:val="20"/>
                <w:szCs w:val="20"/>
                <w:lang w:val="ru-RU"/>
              </w:rPr>
            </w:pPr>
            <w:r w:rsidRPr="007963CC">
              <w:rPr>
                <w:sz w:val="20"/>
                <w:szCs w:val="20"/>
                <w:lang w:val="ru-RU"/>
              </w:rPr>
              <w:t>8 030,0004</w:t>
            </w:r>
          </w:p>
        </w:tc>
      </w:tr>
      <w:tr w:rsidR="007963CC" w:rsidRPr="007963CC" w14:paraId="28E18BD5"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91395A3"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4F6041AC" w14:textId="77777777" w:rsidR="007963CC" w:rsidRPr="007963CC" w:rsidRDefault="007963CC" w:rsidP="007963CC">
            <w:pPr>
              <w:tabs>
                <w:tab w:val="left" w:pos="567"/>
              </w:tabs>
              <w:jc w:val="center"/>
              <w:rPr>
                <w:sz w:val="20"/>
                <w:szCs w:val="20"/>
                <w:lang w:val="ru-RU"/>
              </w:rPr>
            </w:pPr>
            <w:r w:rsidRPr="007963CC">
              <w:rPr>
                <w:sz w:val="20"/>
                <w:szCs w:val="20"/>
                <w:lang w:val="ru-RU"/>
              </w:rPr>
              <w:t>4</w:t>
            </w:r>
          </w:p>
        </w:tc>
        <w:tc>
          <w:tcPr>
            <w:tcW w:w="4252" w:type="dxa"/>
            <w:gridSpan w:val="3"/>
            <w:tcBorders>
              <w:top w:val="nil"/>
              <w:bottom w:val="single" w:sz="2" w:space="0" w:color="auto"/>
            </w:tcBorders>
          </w:tcPr>
          <w:p w14:paraId="3AC43D01" w14:textId="77777777" w:rsidR="007963CC" w:rsidRPr="007963CC" w:rsidRDefault="007963CC" w:rsidP="007963CC">
            <w:pPr>
              <w:tabs>
                <w:tab w:val="left" w:pos="567"/>
              </w:tabs>
              <w:jc w:val="center"/>
              <w:rPr>
                <w:sz w:val="20"/>
                <w:szCs w:val="20"/>
                <w:lang w:val="ru-RU"/>
              </w:rPr>
            </w:pPr>
            <w:r w:rsidRPr="007963CC">
              <w:rPr>
                <w:sz w:val="20"/>
                <w:szCs w:val="20"/>
                <w:lang w:val="ru-RU"/>
              </w:rPr>
              <w:t>Muncitor la gunoiste</w:t>
            </w:r>
          </w:p>
        </w:tc>
        <w:tc>
          <w:tcPr>
            <w:tcW w:w="993" w:type="dxa"/>
            <w:gridSpan w:val="2"/>
            <w:tcBorders>
              <w:top w:val="nil"/>
              <w:bottom w:val="single" w:sz="2" w:space="0" w:color="auto"/>
            </w:tcBorders>
          </w:tcPr>
          <w:p w14:paraId="15653365"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66716FF9" w14:textId="77777777" w:rsidR="007963CC" w:rsidRPr="007963CC" w:rsidRDefault="007963CC" w:rsidP="007963CC">
            <w:pPr>
              <w:tabs>
                <w:tab w:val="left" w:pos="567"/>
              </w:tabs>
              <w:jc w:val="center"/>
              <w:rPr>
                <w:sz w:val="20"/>
                <w:szCs w:val="20"/>
                <w:lang w:val="ru-RU"/>
              </w:rPr>
            </w:pPr>
            <w:r w:rsidRPr="007963CC">
              <w:rPr>
                <w:sz w:val="20"/>
                <w:szCs w:val="20"/>
                <w:lang w:val="ru-RU"/>
              </w:rPr>
              <w:t>2 028,0001</w:t>
            </w:r>
          </w:p>
        </w:tc>
      </w:tr>
      <w:tr w:rsidR="007963CC" w:rsidRPr="007963CC" w14:paraId="3DED9A14" w14:textId="77777777" w:rsidTr="009E4A2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6FBE4530" w14:textId="77777777" w:rsidR="007963CC" w:rsidRPr="007963CC" w:rsidRDefault="007963CC" w:rsidP="007963CC">
            <w:pPr>
              <w:tabs>
                <w:tab w:val="left" w:pos="567"/>
              </w:tabs>
              <w:jc w:val="center"/>
              <w:rPr>
                <w:sz w:val="20"/>
                <w:szCs w:val="20"/>
                <w:lang w:val="ru-RU"/>
              </w:rPr>
            </w:pPr>
          </w:p>
        </w:tc>
        <w:tc>
          <w:tcPr>
            <w:tcW w:w="1276" w:type="dxa"/>
            <w:gridSpan w:val="2"/>
            <w:tcBorders>
              <w:left w:val="nil"/>
              <w:bottom w:val="nil"/>
              <w:right w:val="nil"/>
            </w:tcBorders>
          </w:tcPr>
          <w:p w14:paraId="71714855" w14:textId="77777777" w:rsidR="007963CC" w:rsidRPr="007963CC" w:rsidRDefault="007963CC" w:rsidP="007963CC">
            <w:pPr>
              <w:tabs>
                <w:tab w:val="left" w:pos="567"/>
              </w:tabs>
              <w:jc w:val="center"/>
              <w:rPr>
                <w:sz w:val="20"/>
                <w:szCs w:val="20"/>
                <w:lang w:val="ru-RU"/>
              </w:rPr>
            </w:pPr>
          </w:p>
        </w:tc>
        <w:tc>
          <w:tcPr>
            <w:tcW w:w="3402" w:type="dxa"/>
            <w:gridSpan w:val="2"/>
            <w:tcBorders>
              <w:left w:val="nil"/>
              <w:bottom w:val="nil"/>
              <w:right w:val="nil"/>
            </w:tcBorders>
          </w:tcPr>
          <w:p w14:paraId="21F0D580" w14:textId="77777777" w:rsidR="007963CC" w:rsidRPr="007963CC" w:rsidRDefault="007963CC" w:rsidP="007963CC">
            <w:pPr>
              <w:tabs>
                <w:tab w:val="left" w:pos="567"/>
              </w:tabs>
              <w:jc w:val="center"/>
              <w:rPr>
                <w:sz w:val="20"/>
                <w:szCs w:val="20"/>
                <w:lang w:val="en-US"/>
              </w:rPr>
            </w:pPr>
          </w:p>
          <w:p w14:paraId="2F3B4347" w14:textId="77777777" w:rsidR="007963CC" w:rsidRPr="007963CC" w:rsidRDefault="007963CC" w:rsidP="007963CC">
            <w:pPr>
              <w:tabs>
                <w:tab w:val="left" w:pos="567"/>
              </w:tabs>
              <w:jc w:val="center"/>
              <w:rPr>
                <w:sz w:val="20"/>
                <w:szCs w:val="20"/>
                <w:lang w:val="en-US"/>
              </w:rPr>
            </w:pPr>
          </w:p>
          <w:p w14:paraId="0F90C1FA" w14:textId="77777777" w:rsidR="007963CC" w:rsidRPr="007963CC" w:rsidRDefault="007963CC" w:rsidP="007963CC">
            <w:pPr>
              <w:tabs>
                <w:tab w:val="left" w:pos="567"/>
              </w:tabs>
              <w:jc w:val="center"/>
              <w:rPr>
                <w:sz w:val="20"/>
                <w:szCs w:val="20"/>
                <w:lang w:val="en-US"/>
              </w:rPr>
            </w:pPr>
          </w:p>
        </w:tc>
        <w:tc>
          <w:tcPr>
            <w:tcW w:w="1134" w:type="dxa"/>
            <w:gridSpan w:val="2"/>
            <w:tcBorders>
              <w:left w:val="nil"/>
              <w:bottom w:val="nil"/>
              <w:right w:val="nil"/>
            </w:tcBorders>
          </w:tcPr>
          <w:p w14:paraId="3F6E5CBA" w14:textId="77777777" w:rsidR="007963CC" w:rsidRPr="007963CC" w:rsidRDefault="007963CC" w:rsidP="007963CC">
            <w:pPr>
              <w:tabs>
                <w:tab w:val="left" w:pos="567"/>
              </w:tabs>
              <w:jc w:val="center"/>
              <w:rPr>
                <w:sz w:val="20"/>
                <w:szCs w:val="20"/>
                <w:lang w:val="ru-RU"/>
              </w:rPr>
            </w:pPr>
          </w:p>
        </w:tc>
        <w:tc>
          <w:tcPr>
            <w:tcW w:w="1134" w:type="dxa"/>
            <w:gridSpan w:val="2"/>
            <w:tcBorders>
              <w:left w:val="nil"/>
              <w:bottom w:val="nil"/>
              <w:right w:val="nil"/>
            </w:tcBorders>
          </w:tcPr>
          <w:p w14:paraId="07E81B4C" w14:textId="77777777" w:rsidR="007963CC" w:rsidRPr="007963CC" w:rsidRDefault="007963CC" w:rsidP="007963CC">
            <w:pPr>
              <w:tabs>
                <w:tab w:val="left" w:pos="567"/>
              </w:tabs>
              <w:jc w:val="center"/>
              <w:rPr>
                <w:sz w:val="20"/>
                <w:szCs w:val="20"/>
                <w:lang w:val="ru-RU"/>
              </w:rPr>
            </w:pPr>
          </w:p>
        </w:tc>
        <w:tc>
          <w:tcPr>
            <w:tcW w:w="1134" w:type="dxa"/>
            <w:tcBorders>
              <w:left w:val="nil"/>
              <w:bottom w:val="nil"/>
            </w:tcBorders>
          </w:tcPr>
          <w:p w14:paraId="6E6BF046" w14:textId="77777777" w:rsidR="007963CC" w:rsidRPr="007963CC" w:rsidRDefault="007963CC" w:rsidP="007963CC">
            <w:pPr>
              <w:tabs>
                <w:tab w:val="left" w:pos="567"/>
              </w:tabs>
              <w:jc w:val="center"/>
              <w:rPr>
                <w:sz w:val="20"/>
                <w:szCs w:val="20"/>
                <w:lang w:val="ru-RU"/>
              </w:rPr>
            </w:pPr>
          </w:p>
        </w:tc>
      </w:tr>
      <w:tr w:rsidR="007963CC" w:rsidRPr="007963CC" w14:paraId="4BBA32AD" w14:textId="77777777" w:rsidTr="009E4A27">
        <w:tblPrEx>
          <w:tblCellMar>
            <w:top w:w="0" w:type="dxa"/>
            <w:bottom w:w="0" w:type="dxa"/>
          </w:tblCellMar>
        </w:tblPrEx>
        <w:tc>
          <w:tcPr>
            <w:tcW w:w="709" w:type="dxa"/>
            <w:tcBorders>
              <w:top w:val="nil"/>
              <w:left w:val="single" w:sz="6" w:space="0" w:color="auto"/>
              <w:bottom w:val="nil"/>
              <w:right w:val="nil"/>
            </w:tcBorders>
          </w:tcPr>
          <w:p w14:paraId="4159CA25" w14:textId="77777777" w:rsidR="007963CC" w:rsidRPr="007963CC" w:rsidRDefault="007963CC" w:rsidP="007963CC">
            <w:pPr>
              <w:tabs>
                <w:tab w:val="left" w:pos="567"/>
              </w:tabs>
              <w:jc w:val="center"/>
              <w:rPr>
                <w:sz w:val="20"/>
                <w:szCs w:val="20"/>
                <w:lang w:val="ru-RU"/>
              </w:rPr>
            </w:pPr>
            <w:r w:rsidRPr="007963CC">
              <w:rPr>
                <w:sz w:val="20"/>
                <w:szCs w:val="20"/>
                <w:lang w:val="ru-RU"/>
              </w:rPr>
              <w:lastRenderedPageBreak/>
              <w:t xml:space="preserve"> </w:t>
            </w:r>
          </w:p>
        </w:tc>
        <w:tc>
          <w:tcPr>
            <w:tcW w:w="1276" w:type="dxa"/>
            <w:gridSpan w:val="2"/>
            <w:tcBorders>
              <w:top w:val="nil"/>
              <w:left w:val="single" w:sz="6" w:space="0" w:color="auto"/>
              <w:bottom w:val="nil"/>
              <w:right w:val="nil"/>
            </w:tcBorders>
          </w:tcPr>
          <w:p w14:paraId="2CACB9CB" w14:textId="77777777" w:rsidR="007963CC" w:rsidRPr="007963CC" w:rsidRDefault="007963CC" w:rsidP="007963CC">
            <w:pPr>
              <w:tabs>
                <w:tab w:val="left" w:pos="567"/>
              </w:tabs>
              <w:jc w:val="center"/>
              <w:rPr>
                <w:sz w:val="20"/>
                <w:szCs w:val="20"/>
                <w:lang w:val="ru-RU"/>
              </w:rPr>
            </w:pPr>
          </w:p>
        </w:tc>
        <w:tc>
          <w:tcPr>
            <w:tcW w:w="4252" w:type="dxa"/>
            <w:gridSpan w:val="3"/>
            <w:tcBorders>
              <w:top w:val="nil"/>
              <w:left w:val="single" w:sz="6" w:space="0" w:color="auto"/>
              <w:bottom w:val="nil"/>
              <w:right w:val="single" w:sz="6" w:space="0" w:color="auto"/>
            </w:tcBorders>
          </w:tcPr>
          <w:p w14:paraId="443553C8" w14:textId="77777777" w:rsidR="007963CC" w:rsidRDefault="007963CC" w:rsidP="007963CC">
            <w:pPr>
              <w:tabs>
                <w:tab w:val="left" w:pos="567"/>
              </w:tabs>
              <w:jc w:val="center"/>
              <w:rPr>
                <w:b/>
                <w:bCs/>
                <w:sz w:val="20"/>
                <w:szCs w:val="20"/>
                <w:lang w:val="en-US"/>
              </w:rPr>
            </w:pPr>
          </w:p>
          <w:p w14:paraId="79607E1B" w14:textId="7C0E1B2C" w:rsidR="007963CC" w:rsidRPr="007963CC" w:rsidRDefault="007963CC" w:rsidP="007963CC">
            <w:pPr>
              <w:tabs>
                <w:tab w:val="left" w:pos="567"/>
              </w:tabs>
              <w:jc w:val="center"/>
              <w:rPr>
                <w:b/>
                <w:bCs/>
                <w:sz w:val="20"/>
                <w:szCs w:val="20"/>
                <w:lang w:val="en-US"/>
              </w:rPr>
            </w:pPr>
            <w:r w:rsidRPr="007963CC">
              <w:rPr>
                <w:b/>
                <w:bCs/>
                <w:sz w:val="20"/>
                <w:szCs w:val="20"/>
                <w:lang w:val="en-US"/>
              </w:rPr>
              <w:t>11. Statia de salvare</w:t>
            </w:r>
          </w:p>
          <w:p w14:paraId="05D2B817" w14:textId="77777777" w:rsidR="007963CC" w:rsidRPr="007963CC" w:rsidRDefault="007963CC" w:rsidP="007963CC">
            <w:pPr>
              <w:tabs>
                <w:tab w:val="left" w:pos="567"/>
              </w:tabs>
              <w:jc w:val="center"/>
              <w:rPr>
                <w:sz w:val="20"/>
                <w:szCs w:val="20"/>
                <w:lang w:val="en-US"/>
              </w:rPr>
            </w:pPr>
          </w:p>
        </w:tc>
        <w:tc>
          <w:tcPr>
            <w:tcW w:w="993" w:type="dxa"/>
            <w:gridSpan w:val="2"/>
            <w:tcBorders>
              <w:top w:val="nil"/>
              <w:left w:val="single" w:sz="6" w:space="0" w:color="auto"/>
              <w:bottom w:val="nil"/>
              <w:right w:val="nil"/>
            </w:tcBorders>
          </w:tcPr>
          <w:p w14:paraId="7FECFB94" w14:textId="77777777" w:rsidR="007963CC" w:rsidRPr="007963CC" w:rsidRDefault="007963CC" w:rsidP="007963CC">
            <w:pPr>
              <w:tabs>
                <w:tab w:val="left" w:pos="567"/>
              </w:tabs>
              <w:jc w:val="center"/>
              <w:rPr>
                <w:b/>
                <w:bCs/>
                <w:sz w:val="20"/>
                <w:szCs w:val="20"/>
                <w:lang w:val="en-US"/>
              </w:rPr>
            </w:pPr>
          </w:p>
        </w:tc>
        <w:tc>
          <w:tcPr>
            <w:tcW w:w="1559" w:type="dxa"/>
            <w:gridSpan w:val="2"/>
            <w:tcBorders>
              <w:top w:val="nil"/>
              <w:left w:val="single" w:sz="6" w:space="0" w:color="auto"/>
              <w:bottom w:val="nil"/>
              <w:right w:val="nil"/>
            </w:tcBorders>
          </w:tcPr>
          <w:p w14:paraId="417C69EE" w14:textId="77777777" w:rsidR="007963CC" w:rsidRPr="007963CC" w:rsidRDefault="007963CC" w:rsidP="007963CC">
            <w:pPr>
              <w:tabs>
                <w:tab w:val="left" w:pos="567"/>
              </w:tabs>
              <w:jc w:val="center"/>
              <w:rPr>
                <w:sz w:val="20"/>
                <w:szCs w:val="20"/>
                <w:lang w:val="en-US"/>
              </w:rPr>
            </w:pPr>
          </w:p>
        </w:tc>
        <w:tc>
          <w:tcPr>
            <w:tcW w:w="283" w:type="dxa"/>
            <w:tcBorders>
              <w:top w:val="nil"/>
              <w:left w:val="single" w:sz="6" w:space="0" w:color="auto"/>
              <w:bottom w:val="nil"/>
              <w:right w:val="nil"/>
            </w:tcBorders>
          </w:tcPr>
          <w:p w14:paraId="5CF8B164" w14:textId="77777777" w:rsidR="007963CC" w:rsidRPr="007963CC" w:rsidRDefault="007963CC" w:rsidP="007963CC">
            <w:pPr>
              <w:tabs>
                <w:tab w:val="left" w:pos="567"/>
              </w:tabs>
              <w:jc w:val="center"/>
              <w:rPr>
                <w:sz w:val="20"/>
                <w:szCs w:val="20"/>
                <w:lang w:val="en-US"/>
              </w:rPr>
            </w:pPr>
          </w:p>
        </w:tc>
      </w:tr>
      <w:tr w:rsidR="007963CC" w:rsidRPr="007963CC" w14:paraId="4478D1FD" w14:textId="77777777" w:rsidTr="009E4A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136FF86" w14:textId="77777777" w:rsidR="007963CC" w:rsidRPr="007963CC" w:rsidRDefault="007963CC" w:rsidP="007963CC">
            <w:pPr>
              <w:tabs>
                <w:tab w:val="left" w:pos="567"/>
              </w:tabs>
              <w:jc w:val="center"/>
              <w:rPr>
                <w:sz w:val="20"/>
                <w:szCs w:val="20"/>
                <w:lang w:val="ru-RU"/>
              </w:rPr>
            </w:pPr>
            <w:r w:rsidRPr="007963CC">
              <w:rPr>
                <w:sz w:val="20"/>
                <w:szCs w:val="20"/>
                <w:lang w:val="ru-RU"/>
              </w:rPr>
              <w:t>51</w:t>
            </w:r>
          </w:p>
        </w:tc>
        <w:tc>
          <w:tcPr>
            <w:tcW w:w="1276" w:type="dxa"/>
            <w:gridSpan w:val="2"/>
            <w:tcBorders>
              <w:top w:val="single" w:sz="4" w:space="0" w:color="auto"/>
              <w:bottom w:val="single" w:sz="4" w:space="0" w:color="auto"/>
            </w:tcBorders>
          </w:tcPr>
          <w:p w14:paraId="75F58800" w14:textId="77777777" w:rsidR="007963CC" w:rsidRPr="007963CC" w:rsidRDefault="007963CC" w:rsidP="007963CC">
            <w:pPr>
              <w:tabs>
                <w:tab w:val="left" w:pos="567"/>
              </w:tabs>
              <w:jc w:val="center"/>
              <w:rPr>
                <w:sz w:val="20"/>
                <w:szCs w:val="20"/>
                <w:lang w:val="en-US"/>
              </w:rPr>
            </w:pPr>
            <w:r w:rsidRPr="007963CC">
              <w:rPr>
                <w:sz w:val="20"/>
                <w:szCs w:val="20"/>
                <w:lang w:val="en-US"/>
              </w:rPr>
              <w:t>003</w:t>
            </w:r>
          </w:p>
          <w:p w14:paraId="676F5D69" w14:textId="77777777" w:rsidR="007963CC" w:rsidRPr="007963CC" w:rsidRDefault="007963CC" w:rsidP="007963CC">
            <w:pPr>
              <w:tabs>
                <w:tab w:val="left" w:pos="567"/>
              </w:tabs>
              <w:jc w:val="center"/>
              <w:rPr>
                <w:sz w:val="20"/>
                <w:szCs w:val="20"/>
                <w:lang w:val="ru-RU"/>
              </w:rPr>
            </w:pPr>
          </w:p>
        </w:tc>
        <w:tc>
          <w:tcPr>
            <w:tcW w:w="4252" w:type="dxa"/>
            <w:gridSpan w:val="3"/>
            <w:tcBorders>
              <w:top w:val="single" w:sz="4" w:space="0" w:color="auto"/>
              <w:bottom w:val="single" w:sz="4" w:space="0" w:color="auto"/>
            </w:tcBorders>
          </w:tcPr>
          <w:p w14:paraId="365F7743" w14:textId="77777777" w:rsidR="007963CC" w:rsidRPr="007963CC" w:rsidRDefault="007963CC" w:rsidP="007963CC">
            <w:pPr>
              <w:tabs>
                <w:tab w:val="left" w:pos="567"/>
              </w:tabs>
              <w:jc w:val="center"/>
              <w:rPr>
                <w:sz w:val="20"/>
                <w:szCs w:val="20"/>
                <w:lang w:val="ru-RU"/>
              </w:rPr>
            </w:pPr>
            <w:r w:rsidRPr="007963CC">
              <w:rPr>
                <w:sz w:val="20"/>
                <w:szCs w:val="20"/>
                <w:lang w:val="ru-RU"/>
              </w:rPr>
              <w:t xml:space="preserve">Statia de salvare </w:t>
            </w:r>
          </w:p>
          <w:p w14:paraId="076F1152" w14:textId="77777777" w:rsidR="007963CC" w:rsidRPr="007963CC" w:rsidRDefault="007963CC" w:rsidP="007963CC">
            <w:pPr>
              <w:tabs>
                <w:tab w:val="left" w:pos="567"/>
              </w:tabs>
              <w:jc w:val="center"/>
              <w:rPr>
                <w:sz w:val="20"/>
                <w:szCs w:val="20"/>
                <w:lang w:val="ru-RU"/>
              </w:rPr>
            </w:pPr>
          </w:p>
        </w:tc>
        <w:tc>
          <w:tcPr>
            <w:tcW w:w="993" w:type="dxa"/>
            <w:gridSpan w:val="2"/>
            <w:tcBorders>
              <w:top w:val="single" w:sz="4" w:space="0" w:color="auto"/>
              <w:bottom w:val="single" w:sz="4" w:space="0" w:color="auto"/>
            </w:tcBorders>
            <w:vAlign w:val="center"/>
          </w:tcPr>
          <w:p w14:paraId="4AF8314F"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single" w:sz="4" w:space="0" w:color="auto"/>
              <w:bottom w:val="single" w:sz="4" w:space="0" w:color="auto"/>
            </w:tcBorders>
            <w:vAlign w:val="center"/>
          </w:tcPr>
          <w:p w14:paraId="2E887838" w14:textId="77777777" w:rsidR="007963CC" w:rsidRPr="007963CC" w:rsidRDefault="007963CC" w:rsidP="007963CC">
            <w:pPr>
              <w:tabs>
                <w:tab w:val="left" w:pos="567"/>
              </w:tabs>
              <w:jc w:val="center"/>
              <w:rPr>
                <w:sz w:val="20"/>
                <w:szCs w:val="20"/>
                <w:lang w:val="ru-RU"/>
              </w:rPr>
            </w:pPr>
            <w:r w:rsidRPr="007963CC">
              <w:rPr>
                <w:sz w:val="20"/>
                <w:szCs w:val="20"/>
                <w:lang w:val="ru-RU"/>
              </w:rPr>
              <w:t>4 048,00</w:t>
            </w:r>
          </w:p>
        </w:tc>
      </w:tr>
      <w:tr w:rsidR="007963CC" w:rsidRPr="007963CC" w14:paraId="57871A56" w14:textId="77777777" w:rsidTr="009E4A2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1CA1FC" w14:textId="77777777" w:rsidR="007963CC" w:rsidRPr="007963CC" w:rsidRDefault="007963CC" w:rsidP="007963CC">
            <w:pPr>
              <w:tabs>
                <w:tab w:val="left" w:pos="567"/>
              </w:tabs>
              <w:jc w:val="center"/>
              <w:rPr>
                <w:sz w:val="20"/>
                <w:szCs w:val="20"/>
                <w:lang w:val="ru-RU"/>
              </w:rPr>
            </w:pPr>
          </w:p>
        </w:tc>
        <w:tc>
          <w:tcPr>
            <w:tcW w:w="1276" w:type="dxa"/>
            <w:gridSpan w:val="2"/>
            <w:tcBorders>
              <w:top w:val="nil"/>
              <w:bottom w:val="single" w:sz="2" w:space="0" w:color="auto"/>
            </w:tcBorders>
            <w:vAlign w:val="center"/>
          </w:tcPr>
          <w:p w14:paraId="677F40E6" w14:textId="77777777" w:rsidR="007963CC" w:rsidRPr="007963CC" w:rsidRDefault="007963CC" w:rsidP="007963CC">
            <w:pPr>
              <w:tabs>
                <w:tab w:val="left" w:pos="567"/>
              </w:tabs>
              <w:jc w:val="center"/>
              <w:rPr>
                <w:sz w:val="20"/>
                <w:szCs w:val="20"/>
                <w:lang w:val="ru-RU"/>
              </w:rPr>
            </w:pPr>
            <w:r w:rsidRPr="007963CC">
              <w:rPr>
                <w:sz w:val="20"/>
                <w:szCs w:val="20"/>
                <w:lang w:val="ru-RU"/>
              </w:rPr>
              <w:t>5</w:t>
            </w:r>
          </w:p>
        </w:tc>
        <w:tc>
          <w:tcPr>
            <w:tcW w:w="4252" w:type="dxa"/>
            <w:gridSpan w:val="3"/>
            <w:tcBorders>
              <w:top w:val="nil"/>
              <w:bottom w:val="single" w:sz="2" w:space="0" w:color="auto"/>
            </w:tcBorders>
          </w:tcPr>
          <w:p w14:paraId="17E9972A" w14:textId="77777777" w:rsidR="007963CC" w:rsidRPr="007963CC" w:rsidRDefault="007963CC" w:rsidP="007963CC">
            <w:pPr>
              <w:tabs>
                <w:tab w:val="left" w:pos="567"/>
              </w:tabs>
              <w:jc w:val="center"/>
              <w:rPr>
                <w:sz w:val="20"/>
                <w:szCs w:val="20"/>
                <w:lang w:val="ru-RU"/>
              </w:rPr>
            </w:pPr>
            <w:r w:rsidRPr="007963CC">
              <w:rPr>
                <w:sz w:val="20"/>
                <w:szCs w:val="20"/>
                <w:lang w:val="ru-RU"/>
              </w:rPr>
              <w:t>Salvamar</w:t>
            </w:r>
          </w:p>
        </w:tc>
        <w:tc>
          <w:tcPr>
            <w:tcW w:w="993" w:type="dxa"/>
            <w:gridSpan w:val="2"/>
            <w:tcBorders>
              <w:top w:val="nil"/>
              <w:bottom w:val="single" w:sz="2" w:space="0" w:color="auto"/>
            </w:tcBorders>
          </w:tcPr>
          <w:p w14:paraId="7758F767" w14:textId="77777777" w:rsidR="007963CC" w:rsidRPr="007963CC" w:rsidRDefault="007963CC" w:rsidP="007963CC">
            <w:pPr>
              <w:tabs>
                <w:tab w:val="left" w:pos="567"/>
              </w:tabs>
              <w:jc w:val="center"/>
              <w:rPr>
                <w:sz w:val="20"/>
                <w:szCs w:val="20"/>
                <w:lang w:val="ru-RU"/>
              </w:rPr>
            </w:pPr>
            <w:r w:rsidRPr="007963CC">
              <w:rPr>
                <w:sz w:val="20"/>
                <w:szCs w:val="20"/>
                <w:lang w:val="ru-RU"/>
              </w:rPr>
              <w:t>h-om.</w:t>
            </w:r>
          </w:p>
        </w:tc>
        <w:tc>
          <w:tcPr>
            <w:tcW w:w="1559" w:type="dxa"/>
            <w:gridSpan w:val="2"/>
            <w:tcBorders>
              <w:top w:val="nil"/>
              <w:bottom w:val="single" w:sz="2" w:space="0" w:color="auto"/>
            </w:tcBorders>
          </w:tcPr>
          <w:p w14:paraId="2B181FC2" w14:textId="77777777" w:rsidR="007963CC" w:rsidRPr="007963CC" w:rsidRDefault="007963CC" w:rsidP="007963CC">
            <w:pPr>
              <w:tabs>
                <w:tab w:val="left" w:pos="567"/>
              </w:tabs>
              <w:jc w:val="center"/>
              <w:rPr>
                <w:sz w:val="20"/>
                <w:szCs w:val="20"/>
                <w:lang w:val="ru-RU"/>
              </w:rPr>
            </w:pPr>
            <w:r w:rsidRPr="007963CC">
              <w:rPr>
                <w:sz w:val="20"/>
                <w:szCs w:val="20"/>
                <w:lang w:val="ru-RU"/>
              </w:rPr>
              <w:t>4 048,00</w:t>
            </w:r>
          </w:p>
        </w:tc>
      </w:tr>
      <w:tr w:rsidR="007963CC" w:rsidRPr="007963CC" w14:paraId="61F5968F" w14:textId="77777777" w:rsidTr="009E4A2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6D991CAA" w14:textId="77777777" w:rsidR="007963CC" w:rsidRPr="007963CC" w:rsidRDefault="007963CC" w:rsidP="007963CC">
            <w:pPr>
              <w:tabs>
                <w:tab w:val="left" w:pos="567"/>
              </w:tabs>
              <w:jc w:val="center"/>
              <w:rPr>
                <w:sz w:val="20"/>
                <w:szCs w:val="20"/>
                <w:lang w:val="ru-RU"/>
              </w:rPr>
            </w:pPr>
          </w:p>
        </w:tc>
        <w:tc>
          <w:tcPr>
            <w:tcW w:w="709" w:type="dxa"/>
            <w:tcBorders>
              <w:top w:val="single" w:sz="4" w:space="0" w:color="auto"/>
              <w:left w:val="nil"/>
              <w:bottom w:val="single" w:sz="4" w:space="0" w:color="auto"/>
              <w:right w:val="nil"/>
            </w:tcBorders>
          </w:tcPr>
          <w:p w14:paraId="25ED9EB2" w14:textId="77777777" w:rsidR="007963CC" w:rsidRPr="007963CC" w:rsidRDefault="007963CC" w:rsidP="007963CC">
            <w:pPr>
              <w:tabs>
                <w:tab w:val="left" w:pos="567"/>
              </w:tabs>
              <w:jc w:val="center"/>
              <w:rPr>
                <w:sz w:val="20"/>
                <w:szCs w:val="20"/>
                <w:lang w:val="ru-RU"/>
              </w:rPr>
            </w:pPr>
          </w:p>
        </w:tc>
        <w:tc>
          <w:tcPr>
            <w:tcW w:w="1276" w:type="dxa"/>
            <w:gridSpan w:val="2"/>
            <w:tcBorders>
              <w:top w:val="single" w:sz="4" w:space="0" w:color="auto"/>
              <w:left w:val="nil"/>
              <w:bottom w:val="single" w:sz="4" w:space="0" w:color="auto"/>
              <w:right w:val="nil"/>
            </w:tcBorders>
          </w:tcPr>
          <w:p w14:paraId="27EDCCBC" w14:textId="77777777" w:rsidR="007963CC" w:rsidRPr="007963CC" w:rsidRDefault="007963CC" w:rsidP="007963CC">
            <w:pPr>
              <w:tabs>
                <w:tab w:val="left" w:pos="567"/>
              </w:tabs>
              <w:jc w:val="center"/>
              <w:rPr>
                <w:sz w:val="20"/>
                <w:szCs w:val="20"/>
                <w:lang w:val="ru-RU"/>
              </w:rPr>
            </w:pPr>
          </w:p>
        </w:tc>
        <w:tc>
          <w:tcPr>
            <w:tcW w:w="2693" w:type="dxa"/>
            <w:tcBorders>
              <w:top w:val="single" w:sz="4" w:space="0" w:color="auto"/>
              <w:left w:val="nil"/>
              <w:bottom w:val="single" w:sz="4" w:space="0" w:color="auto"/>
              <w:right w:val="nil"/>
            </w:tcBorders>
          </w:tcPr>
          <w:p w14:paraId="2C83DFE2" w14:textId="77777777" w:rsidR="007963CC" w:rsidRDefault="007963CC" w:rsidP="007963CC">
            <w:pPr>
              <w:tabs>
                <w:tab w:val="left" w:pos="567"/>
              </w:tabs>
              <w:jc w:val="center"/>
              <w:rPr>
                <w:b/>
                <w:bCs/>
                <w:sz w:val="20"/>
                <w:szCs w:val="20"/>
                <w:lang w:val="en-US"/>
              </w:rPr>
            </w:pPr>
          </w:p>
          <w:p w14:paraId="15B7F851" w14:textId="77777777" w:rsidR="007963CC" w:rsidRDefault="007963CC" w:rsidP="007963CC">
            <w:pPr>
              <w:tabs>
                <w:tab w:val="left" w:pos="567"/>
              </w:tabs>
              <w:jc w:val="center"/>
              <w:rPr>
                <w:b/>
                <w:bCs/>
                <w:sz w:val="20"/>
                <w:szCs w:val="20"/>
                <w:lang w:val="en-US"/>
              </w:rPr>
            </w:pPr>
            <w:r w:rsidRPr="007963CC">
              <w:rPr>
                <w:b/>
                <w:bCs/>
                <w:sz w:val="20"/>
                <w:szCs w:val="20"/>
                <w:lang w:val="en-US"/>
              </w:rPr>
              <w:t>Total</w:t>
            </w:r>
            <w:r w:rsidRPr="007963CC">
              <w:rPr>
                <w:b/>
                <w:bCs/>
                <w:sz w:val="20"/>
                <w:szCs w:val="20"/>
                <w:lang w:val="ru-RU"/>
              </w:rPr>
              <w:t xml:space="preserve"> Statia de salvare</w:t>
            </w:r>
          </w:p>
          <w:p w14:paraId="68D4195E" w14:textId="4CDBEF9B" w:rsidR="007963CC" w:rsidRPr="007963CC" w:rsidRDefault="007963CC" w:rsidP="007963CC">
            <w:pPr>
              <w:tabs>
                <w:tab w:val="left" w:pos="567"/>
              </w:tabs>
              <w:jc w:val="center"/>
              <w:rPr>
                <w:sz w:val="20"/>
                <w:szCs w:val="20"/>
                <w:lang w:val="en-US"/>
              </w:rPr>
            </w:pPr>
          </w:p>
        </w:tc>
        <w:tc>
          <w:tcPr>
            <w:tcW w:w="1134" w:type="dxa"/>
            <w:gridSpan w:val="2"/>
            <w:tcBorders>
              <w:top w:val="single" w:sz="4" w:space="0" w:color="auto"/>
              <w:left w:val="nil"/>
              <w:bottom w:val="single" w:sz="4" w:space="0" w:color="auto"/>
              <w:right w:val="nil"/>
            </w:tcBorders>
          </w:tcPr>
          <w:p w14:paraId="2BDE1985" w14:textId="77777777" w:rsidR="007963CC" w:rsidRPr="007963CC" w:rsidRDefault="007963CC" w:rsidP="007963CC">
            <w:pPr>
              <w:tabs>
                <w:tab w:val="left" w:pos="567"/>
              </w:tabs>
              <w:jc w:val="center"/>
              <w:rPr>
                <w:sz w:val="20"/>
                <w:szCs w:val="20"/>
                <w:lang w:val="ru-RU"/>
              </w:rPr>
            </w:pPr>
            <w:r w:rsidRPr="007963CC">
              <w:rPr>
                <w:b/>
                <w:bCs/>
                <w:sz w:val="20"/>
                <w:szCs w:val="20"/>
                <w:lang w:val="ru-RU"/>
              </w:rPr>
              <w:t xml:space="preserve"> </w:t>
            </w:r>
            <w:r w:rsidRPr="007963CC">
              <w:rPr>
                <w:b/>
                <w:bCs/>
                <w:sz w:val="20"/>
                <w:szCs w:val="20"/>
                <w:lang w:val="en-US"/>
              </w:rPr>
              <w:t xml:space="preserve">           </w:t>
            </w:r>
          </w:p>
        </w:tc>
        <w:tc>
          <w:tcPr>
            <w:tcW w:w="2268" w:type="dxa"/>
            <w:gridSpan w:val="3"/>
            <w:tcBorders>
              <w:top w:val="single" w:sz="4" w:space="0" w:color="auto"/>
              <w:left w:val="nil"/>
              <w:bottom w:val="single" w:sz="4" w:space="0" w:color="auto"/>
            </w:tcBorders>
          </w:tcPr>
          <w:p w14:paraId="0285CC27" w14:textId="77777777" w:rsidR="007963CC" w:rsidRPr="007963CC" w:rsidRDefault="007963CC" w:rsidP="007963CC">
            <w:pPr>
              <w:tabs>
                <w:tab w:val="left" w:pos="567"/>
              </w:tabs>
              <w:jc w:val="center"/>
              <w:rPr>
                <w:b/>
                <w:bCs/>
                <w:sz w:val="20"/>
                <w:szCs w:val="20"/>
                <w:lang w:val="ru-RU"/>
              </w:rPr>
            </w:pPr>
          </w:p>
        </w:tc>
      </w:tr>
    </w:tbl>
    <w:p w14:paraId="259DD41B" w14:textId="77777777" w:rsidR="007963CC" w:rsidRPr="007963CC" w:rsidRDefault="007963CC" w:rsidP="007963CC">
      <w:pPr>
        <w:tabs>
          <w:tab w:val="left" w:pos="567"/>
        </w:tabs>
        <w:jc w:val="center"/>
        <w:rPr>
          <w:lang w:val="ru-RU"/>
        </w:rPr>
      </w:pPr>
      <w:r w:rsidRPr="007963CC">
        <w:rPr>
          <w:lang w:val="ru-RU"/>
        </w:rPr>
        <w:t xml:space="preserve"> </w:t>
      </w:r>
    </w:p>
    <w:tbl>
      <w:tblPr>
        <w:tblW w:w="0" w:type="auto"/>
        <w:tblInd w:w="-459" w:type="dxa"/>
        <w:tblLayout w:type="fixed"/>
        <w:tblLook w:val="0000" w:firstRow="0" w:lastRow="0" w:firstColumn="0" w:lastColumn="0" w:noHBand="0" w:noVBand="0"/>
      </w:tblPr>
      <w:tblGrid>
        <w:gridCol w:w="709"/>
        <w:gridCol w:w="1134"/>
        <w:gridCol w:w="1134"/>
        <w:gridCol w:w="1417"/>
        <w:gridCol w:w="1420"/>
      </w:tblGrid>
      <w:tr w:rsidR="007963CC" w:rsidRPr="007963CC" w14:paraId="1F7C6B3E" w14:textId="77777777" w:rsidTr="009E4A27">
        <w:tblPrEx>
          <w:tblCellMar>
            <w:top w:w="0" w:type="dxa"/>
            <w:bottom w:w="0" w:type="dxa"/>
          </w:tblCellMar>
        </w:tblPrEx>
        <w:trPr>
          <w:cantSplit/>
          <w:trHeight w:val="466"/>
        </w:trPr>
        <w:tc>
          <w:tcPr>
            <w:tcW w:w="709" w:type="dxa"/>
            <w:tcBorders>
              <w:top w:val="nil"/>
              <w:left w:val="nil"/>
              <w:bottom w:val="nil"/>
              <w:right w:val="nil"/>
            </w:tcBorders>
            <w:vAlign w:val="bottom"/>
          </w:tcPr>
          <w:p w14:paraId="32DEC65C" w14:textId="77777777" w:rsidR="007963CC" w:rsidRPr="007963CC" w:rsidRDefault="007963CC" w:rsidP="007963CC">
            <w:pPr>
              <w:tabs>
                <w:tab w:val="left" w:pos="567"/>
              </w:tabs>
              <w:jc w:val="center"/>
              <w:rPr>
                <w:lang w:val="ru-RU"/>
              </w:rPr>
            </w:pPr>
          </w:p>
        </w:tc>
        <w:tc>
          <w:tcPr>
            <w:tcW w:w="1134" w:type="dxa"/>
            <w:tcBorders>
              <w:top w:val="nil"/>
              <w:left w:val="nil"/>
              <w:bottom w:val="nil"/>
              <w:right w:val="nil"/>
            </w:tcBorders>
            <w:vAlign w:val="bottom"/>
          </w:tcPr>
          <w:p w14:paraId="457BEC57" w14:textId="77777777" w:rsidR="007963CC" w:rsidRPr="007963CC" w:rsidRDefault="007963CC" w:rsidP="007963CC">
            <w:pPr>
              <w:tabs>
                <w:tab w:val="left" w:pos="567"/>
              </w:tabs>
              <w:rPr>
                <w:lang w:val="en-US"/>
              </w:rPr>
            </w:pPr>
          </w:p>
        </w:tc>
        <w:tc>
          <w:tcPr>
            <w:tcW w:w="1134" w:type="dxa"/>
            <w:tcBorders>
              <w:top w:val="nil"/>
              <w:left w:val="nil"/>
              <w:bottom w:val="nil"/>
              <w:right w:val="nil"/>
            </w:tcBorders>
            <w:vAlign w:val="bottom"/>
          </w:tcPr>
          <w:p w14:paraId="3E269A6D" w14:textId="77777777" w:rsidR="007963CC" w:rsidRPr="007963CC" w:rsidRDefault="007963CC" w:rsidP="007963CC">
            <w:pPr>
              <w:tabs>
                <w:tab w:val="left" w:pos="567"/>
              </w:tabs>
              <w:jc w:val="center"/>
              <w:rPr>
                <w:lang w:val="ru-RU"/>
              </w:rPr>
            </w:pPr>
          </w:p>
        </w:tc>
        <w:tc>
          <w:tcPr>
            <w:tcW w:w="1417" w:type="dxa"/>
            <w:tcBorders>
              <w:top w:val="nil"/>
              <w:left w:val="nil"/>
              <w:bottom w:val="nil"/>
              <w:right w:val="nil"/>
            </w:tcBorders>
            <w:vAlign w:val="bottom"/>
          </w:tcPr>
          <w:p w14:paraId="69FF12C0" w14:textId="77777777" w:rsidR="007963CC" w:rsidRPr="007963CC" w:rsidRDefault="007963CC" w:rsidP="007963CC">
            <w:pPr>
              <w:tabs>
                <w:tab w:val="left" w:pos="567"/>
              </w:tabs>
              <w:jc w:val="center"/>
              <w:rPr>
                <w:lang w:val="ru-RU"/>
              </w:rPr>
            </w:pPr>
          </w:p>
        </w:tc>
        <w:tc>
          <w:tcPr>
            <w:tcW w:w="1420" w:type="dxa"/>
            <w:tcBorders>
              <w:top w:val="nil"/>
              <w:left w:val="nil"/>
              <w:bottom w:val="nil"/>
              <w:right w:val="nil"/>
            </w:tcBorders>
            <w:vAlign w:val="bottom"/>
          </w:tcPr>
          <w:p w14:paraId="797F30B4" w14:textId="77777777" w:rsidR="007963CC" w:rsidRPr="007963CC" w:rsidRDefault="007963CC" w:rsidP="007963CC">
            <w:pPr>
              <w:tabs>
                <w:tab w:val="left" w:pos="567"/>
              </w:tabs>
              <w:jc w:val="center"/>
              <w:rPr>
                <w:b/>
                <w:bCs/>
                <w:lang w:val="ru-RU"/>
              </w:rPr>
            </w:pPr>
          </w:p>
        </w:tc>
      </w:tr>
    </w:tbl>
    <w:p w14:paraId="032AFB20" w14:textId="77777777" w:rsidR="007963CC" w:rsidRPr="007963CC" w:rsidRDefault="007963CC" w:rsidP="007963CC">
      <w:pPr>
        <w:tabs>
          <w:tab w:val="left" w:pos="567"/>
        </w:tabs>
        <w:jc w:val="center"/>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BC86B7E" w14:textId="77777777" w:rsidR="007963CC" w:rsidRDefault="007963CC" w:rsidP="000C5DFB">
            <w:pPr>
              <w:jc w:val="right"/>
              <w:rPr>
                <w:noProof w:val="0"/>
                <w:lang w:val="ro-MD"/>
              </w:rPr>
            </w:pPr>
          </w:p>
          <w:p w14:paraId="32CEE400" w14:textId="77777777" w:rsidR="007963CC" w:rsidRDefault="007963CC" w:rsidP="000C5DFB">
            <w:pPr>
              <w:jc w:val="right"/>
              <w:rPr>
                <w:noProof w:val="0"/>
                <w:lang w:val="ro-MD"/>
              </w:rPr>
            </w:pPr>
          </w:p>
          <w:p w14:paraId="13631ED8" w14:textId="77777777" w:rsidR="007963CC" w:rsidRDefault="007963CC" w:rsidP="000C5DFB">
            <w:pPr>
              <w:jc w:val="right"/>
              <w:rPr>
                <w:noProof w:val="0"/>
                <w:lang w:val="ro-MD"/>
              </w:rPr>
            </w:pPr>
          </w:p>
          <w:p w14:paraId="74C69CCC" w14:textId="77777777" w:rsidR="007963CC" w:rsidRDefault="007963CC" w:rsidP="000C5DFB">
            <w:pPr>
              <w:jc w:val="right"/>
              <w:rPr>
                <w:noProof w:val="0"/>
                <w:lang w:val="ro-MD"/>
              </w:rPr>
            </w:pPr>
          </w:p>
          <w:p w14:paraId="24231280" w14:textId="77777777" w:rsidR="007963CC" w:rsidRDefault="007963CC" w:rsidP="000C5DFB">
            <w:pPr>
              <w:jc w:val="right"/>
              <w:rPr>
                <w:noProof w:val="0"/>
                <w:lang w:val="ro-MD"/>
              </w:rPr>
            </w:pPr>
          </w:p>
          <w:p w14:paraId="68781F83" w14:textId="77777777" w:rsidR="007963CC" w:rsidRDefault="007963CC" w:rsidP="000C5DFB">
            <w:pPr>
              <w:jc w:val="right"/>
              <w:rPr>
                <w:noProof w:val="0"/>
                <w:lang w:val="ro-MD"/>
              </w:rPr>
            </w:pPr>
          </w:p>
          <w:p w14:paraId="20E336AA" w14:textId="77777777" w:rsidR="007963CC" w:rsidRDefault="007963CC" w:rsidP="000C5DFB">
            <w:pPr>
              <w:jc w:val="right"/>
              <w:rPr>
                <w:noProof w:val="0"/>
                <w:lang w:val="ro-MD"/>
              </w:rPr>
            </w:pPr>
          </w:p>
          <w:p w14:paraId="288993F3" w14:textId="635DCF36"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AEFFD" w14:textId="77777777" w:rsidR="0068773F" w:rsidRDefault="0068773F" w:rsidP="00A20ACF">
      <w:r>
        <w:separator/>
      </w:r>
    </w:p>
  </w:endnote>
  <w:endnote w:type="continuationSeparator" w:id="0">
    <w:p w14:paraId="292BD413" w14:textId="77777777" w:rsidR="0068773F" w:rsidRDefault="006877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62C0501F" w:rsidR="008F1D40" w:rsidRDefault="008F1D40">
        <w:pPr>
          <w:pStyle w:val="a4"/>
          <w:jc w:val="right"/>
        </w:pPr>
        <w:r>
          <w:fldChar w:fldCharType="begin"/>
        </w:r>
        <w:r>
          <w:instrText xml:space="preserve"> PAGE   \* MERGEFORMAT </w:instrText>
        </w:r>
        <w:r>
          <w:fldChar w:fldCharType="separate"/>
        </w:r>
        <w:r w:rsidR="007A30D2">
          <w:t>5</w:t>
        </w:r>
        <w:r w:rsidR="007A30D2">
          <w:t>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701FB" w14:textId="77777777" w:rsidR="0068773F" w:rsidRDefault="0068773F" w:rsidP="00A20ACF">
      <w:r>
        <w:separator/>
      </w:r>
    </w:p>
  </w:footnote>
  <w:footnote w:type="continuationSeparator" w:id="0">
    <w:p w14:paraId="496244D5" w14:textId="77777777" w:rsidR="0068773F" w:rsidRDefault="006877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57601989">
    <w:abstractNumId w:val="35"/>
  </w:num>
  <w:num w:numId="2" w16cid:durableId="1934825915">
    <w:abstractNumId w:val="43"/>
  </w:num>
  <w:num w:numId="3" w16cid:durableId="1716419674">
    <w:abstractNumId w:val="32"/>
  </w:num>
  <w:num w:numId="4" w16cid:durableId="1650481305">
    <w:abstractNumId w:val="31"/>
  </w:num>
  <w:num w:numId="5" w16cid:durableId="985739514">
    <w:abstractNumId w:val="15"/>
  </w:num>
  <w:num w:numId="6" w16cid:durableId="1777209046">
    <w:abstractNumId w:val="18"/>
  </w:num>
  <w:num w:numId="7" w16cid:durableId="1631133509">
    <w:abstractNumId w:val="16"/>
  </w:num>
  <w:num w:numId="8" w16cid:durableId="2063554997">
    <w:abstractNumId w:val="9"/>
  </w:num>
  <w:num w:numId="9" w16cid:durableId="1897279383">
    <w:abstractNumId w:val="30"/>
  </w:num>
  <w:num w:numId="10" w16cid:durableId="1253396090">
    <w:abstractNumId w:val="13"/>
  </w:num>
  <w:num w:numId="11" w16cid:durableId="275909163">
    <w:abstractNumId w:val="22"/>
  </w:num>
  <w:num w:numId="12" w16cid:durableId="1819613674">
    <w:abstractNumId w:val="23"/>
  </w:num>
  <w:num w:numId="13" w16cid:durableId="1736396869">
    <w:abstractNumId w:val="38"/>
  </w:num>
  <w:num w:numId="14" w16cid:durableId="1861317976">
    <w:abstractNumId w:val="29"/>
  </w:num>
  <w:num w:numId="15" w16cid:durableId="193277382">
    <w:abstractNumId w:val="8"/>
  </w:num>
  <w:num w:numId="16" w16cid:durableId="1473407303">
    <w:abstractNumId w:val="24"/>
  </w:num>
  <w:num w:numId="17" w16cid:durableId="1919171566">
    <w:abstractNumId w:val="25"/>
  </w:num>
  <w:num w:numId="18" w16cid:durableId="1979187278">
    <w:abstractNumId w:val="36"/>
  </w:num>
  <w:num w:numId="19" w16cid:durableId="1003245325">
    <w:abstractNumId w:val="11"/>
  </w:num>
  <w:num w:numId="20" w16cid:durableId="2064940614">
    <w:abstractNumId w:val="40"/>
  </w:num>
  <w:num w:numId="21" w16cid:durableId="397870188">
    <w:abstractNumId w:val="34"/>
  </w:num>
  <w:num w:numId="22" w16cid:durableId="172457381">
    <w:abstractNumId w:val="12"/>
  </w:num>
  <w:num w:numId="23" w16cid:durableId="1226454919">
    <w:abstractNumId w:val="33"/>
  </w:num>
  <w:num w:numId="24" w16cid:durableId="236134078">
    <w:abstractNumId w:val="19"/>
  </w:num>
  <w:num w:numId="25" w16cid:durableId="110631039">
    <w:abstractNumId w:val="27"/>
  </w:num>
  <w:num w:numId="26" w16cid:durableId="1312637392">
    <w:abstractNumId w:val="21"/>
  </w:num>
  <w:num w:numId="27" w16cid:durableId="1248268260">
    <w:abstractNumId w:val="39"/>
  </w:num>
  <w:num w:numId="28" w16cid:durableId="940575721">
    <w:abstractNumId w:val="14"/>
  </w:num>
  <w:num w:numId="29" w16cid:durableId="436095392">
    <w:abstractNumId w:val="10"/>
  </w:num>
  <w:num w:numId="30" w16cid:durableId="1023552476">
    <w:abstractNumId w:val="20"/>
  </w:num>
  <w:num w:numId="31" w16cid:durableId="1424450801">
    <w:abstractNumId w:val="7"/>
  </w:num>
  <w:num w:numId="32" w16cid:durableId="1800028595">
    <w:abstractNumId w:val="5"/>
  </w:num>
  <w:num w:numId="33" w16cid:durableId="1677342102">
    <w:abstractNumId w:val="3"/>
  </w:num>
  <w:num w:numId="34" w16cid:durableId="1404907315">
    <w:abstractNumId w:val="0"/>
  </w:num>
  <w:num w:numId="35" w16cid:durableId="450441336">
    <w:abstractNumId w:val="2"/>
  </w:num>
  <w:num w:numId="36" w16cid:durableId="998465010">
    <w:abstractNumId w:val="4"/>
  </w:num>
  <w:num w:numId="37" w16cid:durableId="1826166865">
    <w:abstractNumId w:val="1"/>
  </w:num>
  <w:num w:numId="38" w16cid:durableId="316880960">
    <w:abstractNumId w:val="28"/>
  </w:num>
  <w:num w:numId="39" w16cid:durableId="1619689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00467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354865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95366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955053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52204698">
    <w:abstractNumId w:val="43"/>
  </w:num>
  <w:num w:numId="45" w16cid:durableId="561909289">
    <w:abstractNumId w:val="37"/>
  </w:num>
  <w:num w:numId="46" w16cid:durableId="1040085790">
    <w:abstractNumId w:val="6"/>
  </w:num>
  <w:num w:numId="47" w16cid:durableId="185794561">
    <w:abstractNumId w:val="42"/>
  </w:num>
  <w:num w:numId="48" w16cid:durableId="1331561646">
    <w:abstractNumId w:val="26"/>
  </w:num>
  <w:num w:numId="49" w16cid:durableId="583687822">
    <w:abstractNumId w:val="17"/>
  </w:num>
  <w:num w:numId="50" w16cid:durableId="195031168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73F"/>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63CC"/>
    <w:rsid w:val="007A1DFA"/>
    <w:rsid w:val="007A2F41"/>
    <w:rsid w:val="007A30D2"/>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222"/>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37F"/>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963CC"/>
  </w:style>
  <w:style w:type="paragraph" w:styleId="aff3">
    <w:name w:val="Document Map"/>
    <w:basedOn w:val="a0"/>
    <w:link w:val="aff4"/>
    <w:uiPriority w:val="99"/>
    <w:semiHidden/>
    <w:unhideWhenUsed/>
    <w:rsid w:val="007963CC"/>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7963CC"/>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2DBAA-134F-45B4-9FE5-6CD4A2CA5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75</Pages>
  <Words>26239</Words>
  <Characters>149566</Characters>
  <Application>Microsoft Office Word</Application>
  <DocSecurity>0</DocSecurity>
  <Lines>1246</Lines>
  <Paragraphs>350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Office</cp:lastModifiedBy>
  <cp:revision>6</cp:revision>
  <cp:lastPrinted>2021-06-01T11:52:00Z</cp:lastPrinted>
  <dcterms:created xsi:type="dcterms:W3CDTF">2021-06-14T10:00:00Z</dcterms:created>
  <dcterms:modified xsi:type="dcterms:W3CDTF">2026-01-27T13:19:00Z</dcterms:modified>
</cp:coreProperties>
</file>