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571AB" w14:textId="77777777" w:rsidR="00A91216" w:rsidRPr="00FF430B" w:rsidRDefault="00A91216">
      <w:pPr>
        <w:rPr>
          <w:lang w:val="ro-MD"/>
        </w:rPr>
      </w:pPr>
    </w:p>
    <w:p w14:paraId="41152BE5" w14:textId="77777777" w:rsidR="00D925B0" w:rsidRPr="00FF430B" w:rsidRDefault="00D925B0" w:rsidP="00D925B0">
      <w:pPr>
        <w:rPr>
          <w:b/>
          <w:noProof w:val="0"/>
          <w:sz w:val="28"/>
          <w:szCs w:val="28"/>
          <w:lang w:val="ro-MD" w:eastAsia="ru-RU"/>
        </w:rPr>
      </w:pPr>
    </w:p>
    <w:p w14:paraId="058F2963" w14:textId="79F349A3" w:rsidR="00BE362C" w:rsidRPr="00FF430B" w:rsidRDefault="00BE362C" w:rsidP="009C7F1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r w:rsidRPr="00FF430B">
        <w:rPr>
          <w:b/>
          <w:noProof w:val="0"/>
          <w:sz w:val="28"/>
          <w:szCs w:val="28"/>
          <w:lang w:val="ro-MD" w:eastAsia="ru-RU"/>
        </w:rPr>
        <w:t>ANUNȚ DE PARTICIPARE</w:t>
      </w:r>
    </w:p>
    <w:p w14:paraId="5C37C85D" w14:textId="77777777" w:rsidR="004C3777" w:rsidRDefault="00BE362C" w:rsidP="00806FC4">
      <w:pPr>
        <w:ind w:right="-427"/>
        <w:jc w:val="center"/>
        <w:rPr>
          <w:b/>
          <w:bCs/>
          <w:lang w:val="en-US"/>
        </w:rPr>
      </w:pPr>
      <w:r w:rsidRPr="008B12E2">
        <w:rPr>
          <w:b/>
          <w:noProof w:val="0"/>
          <w:color w:val="000000" w:themeColor="text1"/>
          <w:lang w:val="ro-MD" w:eastAsia="ru-RU"/>
        </w:rPr>
        <w:t xml:space="preserve">privind achiziționarea </w:t>
      </w:r>
      <w:r w:rsidR="009C7F19" w:rsidRPr="008B12E2">
        <w:rPr>
          <w:b/>
          <w:color w:val="000000" w:themeColor="text1"/>
        </w:rPr>
        <w:t>lucrări</w:t>
      </w:r>
      <w:r w:rsidR="002A6002" w:rsidRPr="008B12E2">
        <w:rPr>
          <w:b/>
          <w:color w:val="000000" w:themeColor="text1"/>
        </w:rPr>
        <w:t>lor</w:t>
      </w:r>
      <w:r w:rsidR="009C7F19" w:rsidRPr="008B12E2">
        <w:rPr>
          <w:b/>
          <w:color w:val="000000" w:themeColor="text1"/>
        </w:rPr>
        <w:t xml:space="preserve"> </w:t>
      </w:r>
      <w:r w:rsidR="00311C6F" w:rsidRPr="00806FC4">
        <w:rPr>
          <w:b/>
          <w:color w:val="000000" w:themeColor="text1"/>
        </w:rPr>
        <w:t>de</w:t>
      </w:r>
      <w:r w:rsidR="00201B8B">
        <w:rPr>
          <w:b/>
          <w:color w:val="000000" w:themeColor="text1"/>
        </w:rPr>
        <w:t xml:space="preserve"> </w:t>
      </w:r>
      <w:r w:rsidR="00201B8B" w:rsidRPr="00DF6B8B">
        <w:rPr>
          <w:b/>
          <w:bCs/>
          <w:lang w:val="en-US"/>
        </w:rPr>
        <w:t>reparație a drumului</w:t>
      </w:r>
    </w:p>
    <w:p w14:paraId="44D91D43" w14:textId="49B7CDA6" w:rsidR="009C7F19" w:rsidRPr="00806FC4" w:rsidRDefault="001C2377" w:rsidP="00806FC4">
      <w:pPr>
        <w:ind w:right="-427"/>
        <w:jc w:val="center"/>
        <w:rPr>
          <w:b/>
          <w:bCs/>
          <w:color w:val="000000" w:themeColor="text1"/>
          <w:lang w:val="en-US"/>
        </w:rPr>
      </w:pPr>
      <w:r w:rsidRPr="00F1599F">
        <w:rPr>
          <w:b/>
          <w:bCs/>
          <w:color w:val="000000" w:themeColor="text1"/>
          <w:lang w:val="en-US"/>
        </w:rPr>
        <w:t>R21 Orhei-Bravicea-Calarași, km 21,2 - 27,83</w:t>
      </w:r>
      <w:r w:rsidR="00A96F4D" w:rsidRPr="00806FC4">
        <w:rPr>
          <w:b/>
          <w:bCs/>
          <w:color w:val="000000" w:themeColor="text1"/>
          <w:lang w:val="en-US"/>
        </w:rPr>
        <w:t>.</w:t>
      </w:r>
    </w:p>
    <w:p w14:paraId="7A287467" w14:textId="0237F232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Denumirea autorității contractante: </w:t>
      </w:r>
      <w:r w:rsidRPr="00DF39DC">
        <w:rPr>
          <w:b/>
          <w:lang w:val="en-US"/>
        </w:rPr>
        <w:t>Î.S.</w:t>
      </w:r>
      <w:r w:rsidR="00D80A96">
        <w:rPr>
          <w:b/>
          <w:lang w:val="en-US"/>
        </w:rPr>
        <w:t>,,</w:t>
      </w:r>
      <w:r w:rsidRPr="00DF39DC">
        <w:rPr>
          <w:b/>
          <w:lang w:val="en-US"/>
        </w:rPr>
        <w:t>Administraţia de Stat a Drumurilor”</w:t>
      </w:r>
    </w:p>
    <w:p w14:paraId="7D069B8F" w14:textId="77777777" w:rsidR="009C7F19" w:rsidRPr="00DF39DC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DF39DC">
        <w:rPr>
          <w:b/>
          <w:lang w:val="ro-MD"/>
        </w:rPr>
        <w:t xml:space="preserve">IDNO: </w:t>
      </w:r>
      <w:r w:rsidRPr="00DF39DC">
        <w:rPr>
          <w:b/>
        </w:rPr>
        <w:t>1003600023559</w:t>
      </w:r>
    </w:p>
    <w:p w14:paraId="018ABECE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 xml:space="preserve">Adresa: </w:t>
      </w:r>
      <w:r w:rsidRPr="00A50827">
        <w:t>MD 2004, or. Chișinău, str. Bucuriei 12a</w:t>
      </w:r>
    </w:p>
    <w:p w14:paraId="42C69012" w14:textId="718DE28A" w:rsidR="009C7F19" w:rsidRPr="00711A26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 xml:space="preserve">Numărul de telefon/fax: </w:t>
      </w:r>
      <w:r w:rsidRPr="00DF39DC">
        <w:t>022212296, 022223179</w:t>
      </w:r>
      <w:r w:rsidR="00D80A96">
        <w:t>.</w:t>
      </w:r>
    </w:p>
    <w:p w14:paraId="5691D4F6" w14:textId="12CC8D05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711A26">
        <w:rPr>
          <w:b/>
          <w:lang w:val="ro-MD"/>
        </w:rPr>
        <w:t>Adresa de e-mail și de internet a autorității contractante</w:t>
      </w:r>
      <w:r w:rsidRPr="002863C9">
        <w:rPr>
          <w:b/>
          <w:lang w:val="ro-MD"/>
        </w:rPr>
        <w:t xml:space="preserve">: </w:t>
      </w:r>
      <w:r w:rsidRPr="002863C9">
        <w:t xml:space="preserve">e-mail: </w:t>
      </w:r>
      <w:hyperlink r:id="rId8" w:history="1">
        <w:r w:rsidR="00FE43FF" w:rsidRPr="00E359E9">
          <w:rPr>
            <w:rStyle w:val="af3"/>
          </w:rPr>
          <w:t>achizitii@asd.md</w:t>
        </w:r>
      </w:hyperlink>
      <w:r w:rsidRPr="002863C9">
        <w:rPr>
          <w:rStyle w:val="af3"/>
        </w:rPr>
        <w:t xml:space="preserve">; </w:t>
      </w:r>
      <w:hyperlink r:id="rId9" w:history="1">
        <w:r w:rsidRPr="002863C9">
          <w:rPr>
            <w:rStyle w:val="af3"/>
          </w:rPr>
          <w:t>www.asd.md</w:t>
        </w:r>
      </w:hyperlink>
    </w:p>
    <w:p w14:paraId="33A3BF2E" w14:textId="177BB474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4225A2">
        <w:rPr>
          <w:b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lang w:val="ro-MD"/>
        </w:rPr>
        <w:t>documentația de atribuire este anexată în cadrul procedurii în SIA RSAP</w:t>
      </w:r>
      <w:r w:rsidRPr="004225A2">
        <w:rPr>
          <w:b/>
          <w:lang w:val="ro-MD"/>
        </w:rPr>
        <w:t xml:space="preserve"> </w:t>
      </w:r>
      <w:r>
        <w:rPr>
          <w:b/>
          <w:lang w:val="ro-MD"/>
        </w:rPr>
        <w:t xml:space="preserve">            nr. </w:t>
      </w:r>
      <w:r w:rsidR="009454B2">
        <w:rPr>
          <w:rFonts w:ascii="Helvetica" w:hAnsi="Helvetica" w:cs="Helvetica"/>
          <w:color w:val="333333"/>
          <w:shd w:val="clear" w:color="auto" w:fill="FFFFFF"/>
        </w:rPr>
        <w:t>ocds-b3wdp1-MD-1678889431919</w:t>
      </w:r>
    </w:p>
    <w:p w14:paraId="2BEA0B13" w14:textId="77777777" w:rsidR="009C7F19" w:rsidRPr="002863C9" w:rsidRDefault="009C7F19" w:rsidP="00633D3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hd w:val="clear" w:color="auto" w:fill="FFFF00"/>
          <w:lang w:val="ro-MD"/>
        </w:rPr>
      </w:pPr>
      <w:r w:rsidRPr="004225A2">
        <w:rPr>
          <w:b/>
          <w:lang w:val="ro-MD"/>
        </w:rPr>
        <w:t>Tipul autorității contractante și obiectul principal de activitate</w:t>
      </w:r>
      <w:r w:rsidRPr="007008D8">
        <w:rPr>
          <w:b/>
          <w:lang w:val="ro-MD"/>
        </w:rPr>
        <w:t>:</w:t>
      </w:r>
      <w:r>
        <w:rPr>
          <w:b/>
          <w:lang w:val="ro-MD"/>
        </w:rPr>
        <w:t xml:space="preserve"> </w:t>
      </w:r>
      <w:r w:rsidRPr="002863C9">
        <w:rPr>
          <w:b/>
          <w:i/>
          <w:lang w:val="ro-MD"/>
        </w:rPr>
        <w:t>întreprindere de stat la autogestiune, activitatea de gestionare, întreținere, reparație, modernizare și exploatare a drumurilor</w:t>
      </w:r>
    </w:p>
    <w:p w14:paraId="4CB796B1" w14:textId="77777777" w:rsidR="009C7F19" w:rsidRPr="004225A2" w:rsidRDefault="009C7F19" w:rsidP="00633D3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MD"/>
        </w:rPr>
      </w:pPr>
      <w:r w:rsidRPr="004225A2">
        <w:rPr>
          <w:b/>
          <w:lang w:val="ro-MD"/>
        </w:rPr>
        <w:t>Cumpărătorul invită operatorii economici interesați, care îi pot satisface necesitățile, să participe la procedura de achiziție privind executarea următoarelor lucrări:</w:t>
      </w:r>
    </w:p>
    <w:tbl>
      <w:tblPr>
        <w:tblW w:w="101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9"/>
        <w:gridCol w:w="910"/>
        <w:gridCol w:w="3131"/>
        <w:gridCol w:w="1115"/>
        <w:gridCol w:w="1020"/>
        <w:gridCol w:w="1568"/>
        <w:gridCol w:w="1836"/>
      </w:tblGrid>
      <w:tr w:rsidR="009C7F19" w:rsidRPr="00DD0EB1" w14:paraId="2231C372" w14:textId="77777777" w:rsidTr="00806FC4">
        <w:trPr>
          <w:trHeight w:val="60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E15F3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FCC3C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EF5B1F" w14:textId="0109D16A" w:rsidR="009C7F19" w:rsidRPr="004225A2" w:rsidRDefault="009C7F19" w:rsidP="00C109F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lucrărilor solicitate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878616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2FBAF5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240EFC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C5FCC6A" w14:textId="77777777" w:rsidR="009C7F19" w:rsidRPr="004225A2" w:rsidRDefault="009C7F19" w:rsidP="0097086A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1C2377" w:rsidRPr="00242CC5" w14:paraId="7A8E0F05" w14:textId="77777777" w:rsidTr="00806FC4">
        <w:trPr>
          <w:cantSplit/>
          <w:trHeight w:val="1497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23A415" w14:textId="77777777" w:rsidR="001C2377" w:rsidRPr="00A63D88" w:rsidRDefault="001C2377" w:rsidP="001C2377">
            <w:pPr>
              <w:jc w:val="center"/>
            </w:pPr>
            <w: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45AB841" w14:textId="40A8D637" w:rsidR="001C2377" w:rsidRPr="00FD3696" w:rsidRDefault="001C2377" w:rsidP="001C2377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FD3696">
              <w:rPr>
                <w:color w:val="000000" w:themeColor="text1"/>
                <w:sz w:val="20"/>
                <w:szCs w:val="20"/>
                <w:shd w:val="clear" w:color="auto" w:fill="FFFFFF"/>
              </w:rPr>
              <w:t>452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00000-9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5B94C4" w14:textId="76DDD618" w:rsidR="001C2377" w:rsidRPr="00806FC4" w:rsidRDefault="001C2377" w:rsidP="001C2377">
            <w:pPr>
              <w:jc w:val="both"/>
              <w:rPr>
                <w:bCs/>
                <w:lang w:val="en-US"/>
              </w:rPr>
            </w:pPr>
            <w:r w:rsidRPr="00F1599F">
              <w:rPr>
                <w:b/>
                <w:bCs/>
                <w:color w:val="000000" w:themeColor="text1"/>
                <w:lang w:val="en-US"/>
              </w:rPr>
              <w:t>Lucr</w:t>
            </w:r>
            <w:r w:rsidRPr="00F1599F">
              <w:rPr>
                <w:b/>
                <w:bCs/>
                <w:color w:val="000000" w:themeColor="text1"/>
              </w:rPr>
              <w:t xml:space="preserve">ări de </w:t>
            </w:r>
            <w:r w:rsidRPr="00F1599F">
              <w:rPr>
                <w:b/>
                <w:bCs/>
                <w:color w:val="000000" w:themeColor="text1"/>
                <w:lang w:val="en-US"/>
              </w:rPr>
              <w:t>repara</w:t>
            </w:r>
            <w:r w:rsidRPr="00F1599F">
              <w:rPr>
                <w:b/>
                <w:bCs/>
                <w:color w:val="000000" w:themeColor="text1"/>
              </w:rPr>
              <w:t>ție a</w:t>
            </w:r>
            <w:r w:rsidRPr="00F1599F">
              <w:rPr>
                <w:b/>
                <w:bCs/>
                <w:color w:val="000000" w:themeColor="text1"/>
                <w:lang w:val="en-US"/>
              </w:rPr>
              <w:t xml:space="preserve"> drumului R21 Orhei-Bravicea-Calarași, km 21,2 - 27,83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67067B" w14:textId="77777777" w:rsidR="001C2377" w:rsidRPr="00A63D88" w:rsidRDefault="001C2377" w:rsidP="001C237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Bucată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70905F" w14:textId="77777777" w:rsidR="001C2377" w:rsidRPr="00A63D88" w:rsidRDefault="001C2377" w:rsidP="001C2377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F77BD" w14:textId="2FF89103" w:rsidR="001C2377" w:rsidRPr="00A63D88" w:rsidRDefault="001C2377" w:rsidP="001C2377">
            <w:pPr>
              <w:jc w:val="center"/>
              <w:rPr>
                <w:lang w:val="en-US"/>
              </w:rPr>
            </w:pPr>
            <w:r w:rsidRPr="00A63D88">
              <w:rPr>
                <w:lang w:val="en-US"/>
              </w:rPr>
              <w:t xml:space="preserve">Conform caietului de sarcini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67B037" w14:textId="77777777" w:rsidR="001C2377" w:rsidRPr="00201B8B" w:rsidRDefault="001C2377" w:rsidP="001C2377">
            <w:pPr>
              <w:spacing w:line="276" w:lineRule="auto"/>
              <w:jc w:val="center"/>
              <w:rPr>
                <w:color w:val="000000" w:themeColor="text1"/>
              </w:rPr>
            </w:pPr>
          </w:p>
          <w:p w14:paraId="2EDD4ADF" w14:textId="0B0CD311" w:rsidR="001C2377" w:rsidRPr="004541A5" w:rsidRDefault="004541A5" w:rsidP="001C2377">
            <w:pPr>
              <w:spacing w:line="276" w:lineRule="auto"/>
              <w:jc w:val="center"/>
              <w:rPr>
                <w:color w:val="000000" w:themeColor="text1"/>
                <w:lang w:val="en-US"/>
              </w:rPr>
            </w:pPr>
            <w:r w:rsidRPr="004541A5">
              <w:rPr>
                <w:color w:val="000000" w:themeColor="text1"/>
                <w:lang w:val="en-US"/>
              </w:rPr>
              <w:t>89 710 420,00</w:t>
            </w:r>
          </w:p>
        </w:tc>
      </w:tr>
      <w:tr w:rsidR="001C2377" w:rsidRPr="00242CC5" w14:paraId="6E30AD60" w14:textId="77777777" w:rsidTr="00C33B26">
        <w:trPr>
          <w:trHeight w:val="397"/>
        </w:trPr>
        <w:tc>
          <w:tcPr>
            <w:tcW w:w="82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333FE" w14:textId="77777777" w:rsidR="001C2377" w:rsidRPr="00A63D88" w:rsidRDefault="001C2377" w:rsidP="001C2377">
            <w:pPr>
              <w:rPr>
                <w:b/>
              </w:rPr>
            </w:pPr>
            <w:r w:rsidRPr="00A63D88">
              <w:rPr>
                <w:b/>
                <w:lang w:val="en-US"/>
              </w:rPr>
              <w:t>Valoarea estimativă totală</w:t>
            </w:r>
            <w:r w:rsidRPr="00A63D88">
              <w:rPr>
                <w:b/>
              </w:rPr>
              <w:t>, MDL fără TVA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E76CF" w14:textId="43E6A228" w:rsidR="001C2377" w:rsidRPr="00201B8B" w:rsidRDefault="004541A5" w:rsidP="001C2377">
            <w:pPr>
              <w:spacing w:line="276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lang w:val="en-US"/>
              </w:rPr>
              <w:t>89 710 420,00</w:t>
            </w:r>
          </w:p>
        </w:tc>
      </w:tr>
    </w:tbl>
    <w:p w14:paraId="3D38E887" w14:textId="049E65E9" w:rsidR="004C499F" w:rsidRPr="00FF430B" w:rsidRDefault="00816026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În cazul procedurilor </w:t>
      </w:r>
      <w:r w:rsidR="00631A2C" w:rsidRPr="00FF430B">
        <w:rPr>
          <w:b/>
          <w:noProof w:val="0"/>
          <w:lang w:val="ro-MD" w:eastAsia="ru-RU"/>
        </w:rPr>
        <w:t>de</w:t>
      </w:r>
      <w:r w:rsidRPr="00FF430B">
        <w:rPr>
          <w:b/>
          <w:noProof w:val="0"/>
          <w:lang w:val="ro-MD" w:eastAsia="ru-RU"/>
        </w:rPr>
        <w:t xml:space="preserve"> preselecție se indică numărul minim al candidaţilor şi, dacă este cazul, numărul maxim al acestora.</w:t>
      </w:r>
      <w:r w:rsidR="009C7F19" w:rsidRPr="009C7F19">
        <w:rPr>
          <w:b/>
          <w:i/>
          <w:lang w:val="ro-MD"/>
        </w:rPr>
        <w:t xml:space="preserve">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4B3D5C22" w14:textId="77777777" w:rsidR="004C499F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în care contractul este împărțit pe loturi</w:t>
      </w:r>
      <w:r w:rsidR="001C439F" w:rsidRPr="00FF430B">
        <w:rPr>
          <w:b/>
          <w:noProof w:val="0"/>
          <w:lang w:val="ro-MD" w:eastAsia="ru-RU"/>
        </w:rPr>
        <w:t>,</w:t>
      </w:r>
      <w:r w:rsidRPr="00FF430B">
        <w:rPr>
          <w:b/>
          <w:noProof w:val="0"/>
          <w:lang w:val="ro-MD" w:eastAsia="ru-RU"/>
        </w:rPr>
        <w:t xml:space="preserve"> un operator economic poate depune </w:t>
      </w:r>
    </w:p>
    <w:p w14:paraId="0C045D12" w14:textId="77777777" w:rsidR="00BE362C" w:rsidRPr="00FF430B" w:rsidRDefault="00BE362C" w:rsidP="0042296C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oferta (se va selecta):</w:t>
      </w:r>
    </w:p>
    <w:p w14:paraId="1E73316A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un singur lot;</w:t>
      </w:r>
    </w:p>
    <w:p w14:paraId="443B79FD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mai multe loturi;</w:t>
      </w:r>
    </w:p>
    <w:p w14:paraId="38C3A784" w14:textId="77777777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>Pentru toate loturile;</w:t>
      </w:r>
    </w:p>
    <w:p w14:paraId="44FE4D2B" w14:textId="2D64A2A8" w:rsidR="00BE362C" w:rsidRPr="00FF430B" w:rsidRDefault="00BE362C" w:rsidP="00633D30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o-MD" w:eastAsia="ru-RU"/>
        </w:rPr>
      </w:pPr>
      <w:r w:rsidRPr="00FF430B">
        <w:rPr>
          <w:noProof w:val="0"/>
          <w:lang w:val="ro-MD" w:eastAsia="ru-RU"/>
        </w:rPr>
        <w:t xml:space="preserve">Alte limitări privind numărul de loturi care pot </w:t>
      </w:r>
      <w:r w:rsidR="009C7F19">
        <w:rPr>
          <w:noProof w:val="0"/>
          <w:lang w:val="ro-MD" w:eastAsia="ru-RU"/>
        </w:rPr>
        <w:t>fi atribuite aceluiași ofertant -</w:t>
      </w:r>
    </w:p>
    <w:p w14:paraId="1538D456" w14:textId="71C6CBB7" w:rsidR="009C7F1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Admiterea sau interzicerea ofertelor alternative: </w:t>
      </w:r>
      <w:r w:rsidR="009C7F19" w:rsidRPr="009C7F19">
        <w:rPr>
          <w:i/>
          <w:lang w:val="ro-MD"/>
        </w:rPr>
        <w:t>nu vor fi acceptate</w:t>
      </w:r>
      <w:r w:rsidR="00AF0079">
        <w:rPr>
          <w:b/>
          <w:noProof w:val="0"/>
          <w:lang w:val="ro-MD" w:eastAsia="ru-RU"/>
        </w:rPr>
        <w:t>;</w:t>
      </w:r>
    </w:p>
    <w:p w14:paraId="3AF1E4BB" w14:textId="579E6FD4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lang w:val="ro-MD" w:eastAsia="ru-RU"/>
        </w:rPr>
      </w:pPr>
      <w:r w:rsidRPr="00FF430B">
        <w:rPr>
          <w:b/>
          <w:noProof w:val="0"/>
          <w:lang w:val="ro-MD" w:eastAsia="ru-RU"/>
        </w:rPr>
        <w:t>T</w:t>
      </w:r>
      <w:r w:rsidR="00093AE5" w:rsidRPr="00FF430B">
        <w:rPr>
          <w:b/>
          <w:noProof w:val="0"/>
          <w:lang w:val="ro-MD" w:eastAsia="ru-RU"/>
        </w:rPr>
        <w:t xml:space="preserve">ermenii și condițiile de </w:t>
      </w:r>
      <w:r w:rsidRPr="00FF430B">
        <w:rPr>
          <w:b/>
          <w:noProof w:val="0"/>
          <w:lang w:val="ro-MD" w:eastAsia="ru-RU"/>
        </w:rPr>
        <w:t xml:space="preserve">prestare/executare solicitați: </w:t>
      </w:r>
      <w:r w:rsidR="002468BA">
        <w:rPr>
          <w:i/>
          <w:color w:val="000000" w:themeColor="text1"/>
          <w:lang w:val="ro-MD"/>
        </w:rPr>
        <w:t>3</w:t>
      </w:r>
      <w:r w:rsidR="001C2377">
        <w:rPr>
          <w:i/>
          <w:color w:val="000000" w:themeColor="text1"/>
          <w:lang w:val="ro-MD"/>
        </w:rPr>
        <w:t>0</w:t>
      </w:r>
      <w:r w:rsidR="002468BA">
        <w:rPr>
          <w:i/>
          <w:color w:val="000000" w:themeColor="text1"/>
          <w:lang w:val="ro-MD"/>
        </w:rPr>
        <w:t xml:space="preserve"> </w:t>
      </w:r>
      <w:r w:rsidR="001C2377">
        <w:rPr>
          <w:i/>
          <w:color w:val="000000" w:themeColor="text1"/>
          <w:lang w:val="ro-MD"/>
        </w:rPr>
        <w:t>iunie</w:t>
      </w:r>
      <w:r w:rsidR="009C7F19" w:rsidRPr="00AF0079">
        <w:rPr>
          <w:i/>
          <w:color w:val="000000" w:themeColor="text1"/>
          <w:lang w:val="ro-MD"/>
        </w:rPr>
        <w:t xml:space="preserve"> 202</w:t>
      </w:r>
      <w:r w:rsidR="001C2377">
        <w:rPr>
          <w:i/>
          <w:color w:val="000000" w:themeColor="text1"/>
          <w:lang w:val="ro-MD"/>
        </w:rPr>
        <w:t>4</w:t>
      </w:r>
      <w:r w:rsidR="00AF0079" w:rsidRPr="00AF0079">
        <w:rPr>
          <w:i/>
          <w:color w:val="000000" w:themeColor="text1"/>
          <w:lang w:val="ro-MD"/>
        </w:rPr>
        <w:t>;</w:t>
      </w:r>
    </w:p>
    <w:p w14:paraId="6CE0A203" w14:textId="69BDE34C" w:rsidR="00BE362C" w:rsidRPr="00AF0079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val="ro-MD" w:eastAsia="ru-RU"/>
        </w:rPr>
      </w:pPr>
      <w:r w:rsidRPr="00AF0079">
        <w:rPr>
          <w:b/>
          <w:noProof w:val="0"/>
          <w:color w:val="000000" w:themeColor="text1"/>
          <w:lang w:val="ro-MD" w:eastAsia="ru-RU"/>
        </w:rPr>
        <w:t>Termenul de valabilitate a contractului</w:t>
      </w:r>
      <w:r w:rsidR="001A1A16" w:rsidRPr="00AF0079">
        <w:rPr>
          <w:b/>
          <w:noProof w:val="0"/>
          <w:color w:val="000000" w:themeColor="text1"/>
          <w:lang w:val="ro-MD" w:eastAsia="ru-RU"/>
        </w:rPr>
        <w:t>:</w:t>
      </w:r>
      <w:r w:rsidR="009C7F19" w:rsidRPr="00AF0079">
        <w:rPr>
          <w:b/>
          <w:color w:val="000000" w:themeColor="text1"/>
          <w:lang w:val="ro-MD"/>
        </w:rPr>
        <w:t xml:space="preserve"> </w:t>
      </w:r>
      <w:r w:rsidR="009C7F19" w:rsidRPr="00AF0079">
        <w:rPr>
          <w:i/>
          <w:color w:val="000000" w:themeColor="text1"/>
          <w:lang w:val="ro-MD"/>
        </w:rPr>
        <w:t>p</w:t>
      </w:r>
      <w:r w:rsidR="00AF0079" w:rsidRPr="00AF0079">
        <w:rPr>
          <w:i/>
          <w:color w:val="000000" w:themeColor="text1"/>
          <w:lang w:val="ro-MD"/>
        </w:rPr>
        <w:t>â</w:t>
      </w:r>
      <w:r w:rsidR="009C7F19" w:rsidRPr="00AF0079">
        <w:rPr>
          <w:i/>
          <w:color w:val="000000" w:themeColor="text1"/>
          <w:lang w:val="ro-MD"/>
        </w:rPr>
        <w:t>nă la recepția finală a lucrărilor</w:t>
      </w:r>
      <w:r w:rsidR="00AF0079">
        <w:rPr>
          <w:i/>
          <w:color w:val="000000" w:themeColor="text1"/>
          <w:lang w:val="ro-MD"/>
        </w:rPr>
        <w:t>;</w:t>
      </w:r>
    </w:p>
    <w:p w14:paraId="4EDC8B3B" w14:textId="77777777" w:rsidR="009C7F19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9C7F19" w:rsidRPr="009C7F19">
        <w:rPr>
          <w:i/>
          <w:lang w:val="ro-MD"/>
        </w:rPr>
        <w:t>nu se aplică</w:t>
      </w:r>
      <w:r w:rsidR="009C7F19" w:rsidRPr="00FF430B">
        <w:rPr>
          <w:b/>
          <w:noProof w:val="0"/>
          <w:lang w:val="ro-MD" w:eastAsia="ru-RU"/>
        </w:rPr>
        <w:t xml:space="preserve"> </w:t>
      </w:r>
    </w:p>
    <w:p w14:paraId="233AD04A" w14:textId="4D3924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Prestarea serviciului este rezervată unei anumite profesii în temeiul unor </w:t>
      </w:r>
      <w:r w:rsidR="00A57290" w:rsidRPr="00FF430B">
        <w:rPr>
          <w:b/>
          <w:noProof w:val="0"/>
          <w:lang w:val="ro-MD" w:eastAsia="ru-RU"/>
        </w:rPr>
        <w:t>legi</w:t>
      </w:r>
      <w:r w:rsidRPr="00FF430B">
        <w:rPr>
          <w:b/>
          <w:noProof w:val="0"/>
          <w:lang w:val="ro-MD" w:eastAsia="ru-RU"/>
        </w:rPr>
        <w:t xml:space="preserve">sau al unor acte administrative (după caz): </w:t>
      </w:r>
      <w:r w:rsidR="009C7F19" w:rsidRPr="009C7F19">
        <w:rPr>
          <w:i/>
          <w:lang w:val="ro-MD"/>
        </w:rPr>
        <w:t>nu se aplică</w:t>
      </w:r>
    </w:p>
    <w:p w14:paraId="225566E0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Scurta descriere a criteriilor privind eligibilitatea operatorilor economici care pot determina eliminarea acestora și a criteriilor de selecție</w:t>
      </w:r>
      <w:r w:rsidR="00292856" w:rsidRPr="00FF430B">
        <w:rPr>
          <w:b/>
          <w:noProof w:val="0"/>
          <w:lang w:val="ro-MD" w:eastAsia="ru-RU"/>
        </w:rPr>
        <w:t>/</w:t>
      </w:r>
      <w:r w:rsidR="00602562" w:rsidRPr="00FF430B">
        <w:rPr>
          <w:b/>
          <w:noProof w:val="0"/>
          <w:lang w:val="ro-MD" w:eastAsia="ru-RU"/>
        </w:rPr>
        <w:t xml:space="preserve">de </w:t>
      </w:r>
      <w:r w:rsidR="00292856" w:rsidRPr="00FF430B">
        <w:rPr>
          <w:b/>
          <w:noProof w:val="0"/>
          <w:lang w:val="ro-MD" w:eastAsia="ru-RU"/>
        </w:rPr>
        <w:t>preselecție</w:t>
      </w:r>
      <w:r w:rsidRPr="00FF430B">
        <w:rPr>
          <w:b/>
          <w:noProof w:val="0"/>
          <w:lang w:val="ro-MD" w:eastAsia="ru-RU"/>
        </w:rPr>
        <w:t xml:space="preserve">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3767"/>
        <w:gridCol w:w="3526"/>
        <w:gridCol w:w="1618"/>
      </w:tblGrid>
      <w:tr w:rsidR="00BE362C" w:rsidRPr="00EC30C2" w14:paraId="55FCB16C" w14:textId="77777777" w:rsidTr="001568F3">
        <w:tc>
          <w:tcPr>
            <w:tcW w:w="575" w:type="dxa"/>
            <w:shd w:val="clear" w:color="auto" w:fill="auto"/>
          </w:tcPr>
          <w:p w14:paraId="4158577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767" w:type="dxa"/>
            <w:shd w:val="clear" w:color="auto" w:fill="auto"/>
          </w:tcPr>
          <w:p w14:paraId="75217ED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3526" w:type="dxa"/>
            <w:shd w:val="clear" w:color="auto" w:fill="auto"/>
          </w:tcPr>
          <w:p w14:paraId="210C3143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18" w:type="dxa"/>
            <w:shd w:val="clear" w:color="auto" w:fill="auto"/>
          </w:tcPr>
          <w:p w14:paraId="6BCA9681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E362C" w:rsidRPr="00EC30C2" w14:paraId="7BE02D7C" w14:textId="77777777" w:rsidTr="001568F3">
        <w:tc>
          <w:tcPr>
            <w:tcW w:w="575" w:type="dxa"/>
            <w:shd w:val="clear" w:color="auto" w:fill="auto"/>
          </w:tcPr>
          <w:p w14:paraId="5A2F5F10" w14:textId="5E79A74C" w:rsidR="00BE362C" w:rsidRPr="00FF430B" w:rsidRDefault="00CB4247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3767" w:type="dxa"/>
            <w:shd w:val="clear" w:color="auto" w:fill="auto"/>
          </w:tcPr>
          <w:p w14:paraId="665ED90E" w14:textId="6FF68495" w:rsidR="00BE362C" w:rsidRPr="001568F3" w:rsidRDefault="001568F3" w:rsidP="001568F3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tehnică;</w:t>
            </w:r>
          </w:p>
        </w:tc>
        <w:tc>
          <w:tcPr>
            <w:tcW w:w="3526" w:type="dxa"/>
            <w:shd w:val="clear" w:color="auto" w:fill="auto"/>
          </w:tcPr>
          <w:p w14:paraId="5FB9CBAB" w14:textId="7A3F563E" w:rsidR="00BE362C" w:rsidRPr="00FF430B" w:rsidRDefault="00CE7DFC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75C75A4D" w14:textId="2F53E6AB" w:rsidR="00BE362C" w:rsidRPr="00FF430B" w:rsidRDefault="00A907C4" w:rsidP="001568F3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27626451" w14:textId="77777777" w:rsidTr="001568F3">
        <w:tc>
          <w:tcPr>
            <w:tcW w:w="575" w:type="dxa"/>
            <w:shd w:val="clear" w:color="auto" w:fill="auto"/>
          </w:tcPr>
          <w:p w14:paraId="623DF571" w14:textId="4F7707B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3767" w:type="dxa"/>
            <w:shd w:val="clear" w:color="auto" w:fill="auto"/>
          </w:tcPr>
          <w:p w14:paraId="7DFDD294" w14:textId="1CAA9635" w:rsidR="00A907C4" w:rsidRPr="001568F3" w:rsidRDefault="00A907C4" w:rsidP="00A907C4">
            <w:pPr>
              <w:pStyle w:val="aff2"/>
              <w:rPr>
                <w:lang w:val="ro-MD"/>
              </w:rPr>
            </w:pPr>
            <w:r w:rsidRPr="00FF430B">
              <w:rPr>
                <w:lang w:val="ro-MD"/>
              </w:rPr>
              <w:t>Propunerea financiară;</w:t>
            </w:r>
          </w:p>
        </w:tc>
        <w:tc>
          <w:tcPr>
            <w:tcW w:w="3526" w:type="dxa"/>
            <w:shd w:val="clear" w:color="auto" w:fill="auto"/>
          </w:tcPr>
          <w:p w14:paraId="0D847280" w14:textId="6FE4D091" w:rsidR="00A907C4" w:rsidRPr="00FF430B" w:rsidRDefault="00CE7DFC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prevederilor documentației standard pentru realizarea achizițiilor publice de lucrări</w:t>
            </w:r>
          </w:p>
        </w:tc>
        <w:tc>
          <w:tcPr>
            <w:tcW w:w="1618" w:type="dxa"/>
            <w:shd w:val="clear" w:color="auto" w:fill="auto"/>
          </w:tcPr>
          <w:p w14:paraId="2D29605C" w14:textId="51CAE5C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BD337E7" w14:textId="77777777" w:rsidTr="001568F3">
        <w:trPr>
          <w:trHeight w:val="171"/>
        </w:trPr>
        <w:tc>
          <w:tcPr>
            <w:tcW w:w="575" w:type="dxa"/>
            <w:shd w:val="clear" w:color="auto" w:fill="auto"/>
          </w:tcPr>
          <w:p w14:paraId="11B5AADA" w14:textId="0E6054E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3767" w:type="dxa"/>
            <w:shd w:val="clear" w:color="auto" w:fill="auto"/>
          </w:tcPr>
          <w:p w14:paraId="01683761" w14:textId="08502000" w:rsidR="00A907C4" w:rsidRPr="001568F3" w:rsidRDefault="00A907C4" w:rsidP="00A907C4">
            <w:pPr>
              <w:pStyle w:val="aff2"/>
              <w:rPr>
                <w:color w:val="000000" w:themeColor="text1"/>
                <w:lang w:val="ro-MD"/>
              </w:rPr>
            </w:pPr>
            <w:r w:rsidRPr="00FF430B">
              <w:rPr>
                <w:color w:val="000000" w:themeColor="text1"/>
                <w:lang w:val="ro-MD"/>
              </w:rPr>
              <w:t>DUAE;</w:t>
            </w:r>
          </w:p>
        </w:tc>
        <w:tc>
          <w:tcPr>
            <w:tcW w:w="3526" w:type="dxa"/>
            <w:shd w:val="clear" w:color="auto" w:fill="auto"/>
          </w:tcPr>
          <w:p w14:paraId="162130F9" w14:textId="2CD04385" w:rsidR="00A907C4" w:rsidRPr="00FF430B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Conform Ordinului ministerului finanțelor nr.72/2020</w:t>
            </w:r>
          </w:p>
        </w:tc>
        <w:tc>
          <w:tcPr>
            <w:tcW w:w="1618" w:type="dxa"/>
            <w:shd w:val="clear" w:color="auto" w:fill="auto"/>
          </w:tcPr>
          <w:p w14:paraId="126084CC" w14:textId="52DDEDA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88295F6" w14:textId="77777777" w:rsidTr="001568F3">
        <w:trPr>
          <w:trHeight w:val="207"/>
        </w:trPr>
        <w:tc>
          <w:tcPr>
            <w:tcW w:w="575" w:type="dxa"/>
            <w:shd w:val="clear" w:color="auto" w:fill="auto"/>
          </w:tcPr>
          <w:p w14:paraId="1D4012C8" w14:textId="66F0A85B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4</w:t>
            </w:r>
          </w:p>
        </w:tc>
        <w:tc>
          <w:tcPr>
            <w:tcW w:w="3767" w:type="dxa"/>
            <w:shd w:val="clear" w:color="auto" w:fill="auto"/>
          </w:tcPr>
          <w:p w14:paraId="3E1D4D83" w14:textId="7033743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color w:val="000000" w:themeColor="text1"/>
                <w:lang w:val="ro-MD"/>
              </w:rPr>
              <w:t>Garanția pentru ofertă</w:t>
            </w:r>
          </w:p>
        </w:tc>
        <w:tc>
          <w:tcPr>
            <w:tcW w:w="3526" w:type="dxa"/>
            <w:shd w:val="clear" w:color="auto" w:fill="auto"/>
          </w:tcPr>
          <w:p w14:paraId="5C1F9A7D" w14:textId="77777777" w:rsidR="00C109F1" w:rsidRDefault="00C109F1" w:rsidP="00C109F1">
            <w:pPr>
              <w:tabs>
                <w:tab w:val="left" w:pos="454"/>
              </w:tabs>
              <w:suppressAutoHyphens/>
              <w:jc w:val="both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4FEFC4AC" w14:textId="313512D1" w:rsidR="00A907C4" w:rsidRPr="006C486C" w:rsidRDefault="00A907C4" w:rsidP="00C109F1">
            <w:pPr>
              <w:tabs>
                <w:tab w:val="left" w:pos="454"/>
              </w:tabs>
              <w:suppressAutoHyphens/>
              <w:jc w:val="both"/>
              <w:rPr>
                <w:i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 xml:space="preserve">9) </w:t>
            </w:r>
            <w:r w:rsidRPr="00C109F1">
              <w:rPr>
                <w:b/>
                <w:i/>
                <w:lang w:val="ro-MD"/>
              </w:rPr>
              <w:t>sau</w:t>
            </w:r>
            <w:r>
              <w:rPr>
                <w:lang w:val="ro-MD"/>
              </w:rPr>
              <w:t xml:space="preserve"> transfer direct la contul de gestiune al autorității contractante</w:t>
            </w:r>
            <w:r w:rsidRPr="006C486C">
              <w:rPr>
                <w:i/>
              </w:rPr>
              <w:t xml:space="preserve"> MF-TR Chisinau-bugetul de stat </w:t>
            </w:r>
            <w:r>
              <w:rPr>
                <w:i/>
              </w:rPr>
              <w:t>I</w:t>
            </w:r>
            <w:r w:rsidRPr="006C486C">
              <w:rPr>
                <w:i/>
              </w:rPr>
              <w:t>.S.</w:t>
            </w:r>
            <w:r>
              <w:rPr>
                <w:i/>
              </w:rPr>
              <w:t xml:space="preserve"> </w:t>
            </w:r>
            <w:r w:rsidRPr="006C486C">
              <w:rPr>
                <w:i/>
              </w:rPr>
              <w:t>Adm</w:t>
            </w:r>
            <w:r>
              <w:rPr>
                <w:i/>
              </w:rPr>
              <w:t>inistraţia de Stat a Drumurilor</w:t>
            </w:r>
          </w:p>
          <w:p w14:paraId="3C58EA81" w14:textId="77777777" w:rsidR="00A907C4" w:rsidRDefault="00A907C4" w:rsidP="00A907C4">
            <w:pPr>
              <w:tabs>
                <w:tab w:val="left" w:pos="454"/>
              </w:tabs>
              <w:rPr>
                <w:i/>
              </w:rPr>
            </w:pPr>
            <w:r>
              <w:rPr>
                <w:i/>
              </w:rPr>
              <w:t xml:space="preserve">       Codul </w:t>
            </w:r>
            <w:r w:rsidRPr="006C486C">
              <w:rPr>
                <w:i/>
              </w:rPr>
              <w:t>IBAN: MD29TRPCCC518430D00891AA</w:t>
            </w:r>
          </w:p>
          <w:p w14:paraId="053376AE" w14:textId="3A291F8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i/>
              </w:rPr>
              <w:t xml:space="preserve">       Codul fiscal: </w:t>
            </w:r>
            <w:r w:rsidRPr="006C486C">
              <w:rPr>
                <w:i/>
              </w:rPr>
              <w:t>1003600023559</w:t>
            </w:r>
          </w:p>
        </w:tc>
        <w:tc>
          <w:tcPr>
            <w:tcW w:w="1618" w:type="dxa"/>
            <w:shd w:val="clear" w:color="auto" w:fill="auto"/>
          </w:tcPr>
          <w:p w14:paraId="225CADC1" w14:textId="535CD5B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A1D5921" w14:textId="77777777" w:rsidTr="001568F3">
        <w:tc>
          <w:tcPr>
            <w:tcW w:w="575" w:type="dxa"/>
            <w:shd w:val="clear" w:color="auto" w:fill="auto"/>
          </w:tcPr>
          <w:p w14:paraId="7F2F8065" w14:textId="210F118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5</w:t>
            </w:r>
          </w:p>
        </w:tc>
        <w:tc>
          <w:tcPr>
            <w:tcW w:w="3767" w:type="dxa"/>
            <w:shd w:val="clear" w:color="auto" w:fill="auto"/>
          </w:tcPr>
          <w:p w14:paraId="5C5DA1D8" w14:textId="039BD91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Cerere de participare </w:t>
            </w:r>
          </w:p>
        </w:tc>
        <w:tc>
          <w:tcPr>
            <w:tcW w:w="3526" w:type="dxa"/>
            <w:shd w:val="clear" w:color="auto" w:fill="auto"/>
          </w:tcPr>
          <w:p w14:paraId="32585A94" w14:textId="77777777" w:rsidR="00CE7DFC" w:rsidRDefault="00CE7DFC" w:rsidP="00CE7DFC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Documentația standard </w:t>
            </w:r>
          </w:p>
          <w:p w14:paraId="0F16BEC1" w14:textId="29F18A6E" w:rsidR="00A907C4" w:rsidRPr="00FF430B" w:rsidRDefault="00A907C4" w:rsidP="00CE7DFC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7)</w:t>
            </w:r>
          </w:p>
        </w:tc>
        <w:tc>
          <w:tcPr>
            <w:tcW w:w="1618" w:type="dxa"/>
            <w:shd w:val="clear" w:color="auto" w:fill="auto"/>
          </w:tcPr>
          <w:p w14:paraId="76A09913" w14:textId="2F6FF946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51787A9F" w14:textId="77777777" w:rsidTr="001568F3">
        <w:tc>
          <w:tcPr>
            <w:tcW w:w="575" w:type="dxa"/>
            <w:shd w:val="clear" w:color="auto" w:fill="auto"/>
          </w:tcPr>
          <w:p w14:paraId="0B0DBF38" w14:textId="614B1821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6</w:t>
            </w:r>
          </w:p>
        </w:tc>
        <w:tc>
          <w:tcPr>
            <w:tcW w:w="3767" w:type="dxa"/>
            <w:shd w:val="clear" w:color="auto" w:fill="auto"/>
          </w:tcPr>
          <w:p w14:paraId="296D7E1E" w14:textId="1AADD4F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valabilitatea ofertei </w:t>
            </w:r>
          </w:p>
        </w:tc>
        <w:tc>
          <w:tcPr>
            <w:tcW w:w="3526" w:type="dxa"/>
            <w:shd w:val="clear" w:color="auto" w:fill="auto"/>
          </w:tcPr>
          <w:p w14:paraId="7FE1246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88C1645" w14:textId="7C4861E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8)</w:t>
            </w:r>
          </w:p>
        </w:tc>
        <w:tc>
          <w:tcPr>
            <w:tcW w:w="1618" w:type="dxa"/>
            <w:shd w:val="clear" w:color="auto" w:fill="auto"/>
          </w:tcPr>
          <w:p w14:paraId="613F38F2" w14:textId="4465DDA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129310A" w14:textId="77777777" w:rsidTr="001568F3">
        <w:tc>
          <w:tcPr>
            <w:tcW w:w="575" w:type="dxa"/>
            <w:shd w:val="clear" w:color="auto" w:fill="auto"/>
          </w:tcPr>
          <w:p w14:paraId="658A81F5" w14:textId="3E3E82D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7</w:t>
            </w:r>
          </w:p>
        </w:tc>
        <w:tc>
          <w:tcPr>
            <w:tcW w:w="3767" w:type="dxa"/>
            <w:shd w:val="clear" w:color="auto" w:fill="auto"/>
          </w:tcPr>
          <w:p w14:paraId="0DA873D7" w14:textId="4AE84ED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Grafic de executare a lucrărilor </w:t>
            </w:r>
          </w:p>
        </w:tc>
        <w:tc>
          <w:tcPr>
            <w:tcW w:w="3526" w:type="dxa"/>
            <w:shd w:val="clear" w:color="auto" w:fill="auto"/>
          </w:tcPr>
          <w:p w14:paraId="795C4B62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270BECC" w14:textId="7916C3A3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10.)</w:t>
            </w:r>
          </w:p>
        </w:tc>
        <w:tc>
          <w:tcPr>
            <w:tcW w:w="1618" w:type="dxa"/>
            <w:shd w:val="clear" w:color="auto" w:fill="auto"/>
          </w:tcPr>
          <w:p w14:paraId="0A545AB9" w14:textId="5718404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4DDEF779" w14:textId="77777777" w:rsidTr="001568F3">
        <w:tc>
          <w:tcPr>
            <w:tcW w:w="575" w:type="dxa"/>
            <w:vMerge w:val="restart"/>
            <w:shd w:val="clear" w:color="auto" w:fill="auto"/>
          </w:tcPr>
          <w:p w14:paraId="6793A0AD" w14:textId="5312FA03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8/9</w:t>
            </w:r>
          </w:p>
        </w:tc>
        <w:tc>
          <w:tcPr>
            <w:tcW w:w="3767" w:type="dxa"/>
            <w:shd w:val="clear" w:color="auto" w:fill="auto"/>
          </w:tcPr>
          <w:p w14:paraId="2587F06E" w14:textId="7B8F013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experienţa similară </w:t>
            </w:r>
            <w:r>
              <w:rPr>
                <w:lang w:val="ro-MD"/>
              </w:rPr>
              <w:t>/</w:t>
            </w:r>
          </w:p>
        </w:tc>
        <w:tc>
          <w:tcPr>
            <w:tcW w:w="3526" w:type="dxa"/>
            <w:shd w:val="clear" w:color="auto" w:fill="auto"/>
          </w:tcPr>
          <w:p w14:paraId="4AED1287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6B1F6ECB" w14:textId="64EDF7B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12)/</w:t>
            </w:r>
          </w:p>
        </w:tc>
        <w:tc>
          <w:tcPr>
            <w:tcW w:w="1618" w:type="dxa"/>
            <w:vMerge w:val="restart"/>
            <w:shd w:val="clear" w:color="auto" w:fill="auto"/>
          </w:tcPr>
          <w:p w14:paraId="2FEA62D9" w14:textId="52A4D51F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422520" w:rsidRPr="00EC30C2" w14:paraId="11A7BCEB" w14:textId="77777777" w:rsidTr="001568F3">
        <w:tc>
          <w:tcPr>
            <w:tcW w:w="575" w:type="dxa"/>
            <w:vMerge/>
            <w:shd w:val="clear" w:color="auto" w:fill="auto"/>
          </w:tcPr>
          <w:p w14:paraId="29F710E7" w14:textId="02ADE9C6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3767" w:type="dxa"/>
            <w:shd w:val="clear" w:color="auto" w:fill="auto"/>
          </w:tcPr>
          <w:p w14:paraId="065045BD" w14:textId="10E611BB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Declarație privind lista principalelor lucrări executate în ultimul an de activitate </w:t>
            </w:r>
          </w:p>
        </w:tc>
        <w:tc>
          <w:tcPr>
            <w:tcW w:w="3526" w:type="dxa"/>
            <w:shd w:val="clear" w:color="auto" w:fill="auto"/>
          </w:tcPr>
          <w:p w14:paraId="11F32703" w14:textId="77777777" w:rsidR="00422520" w:rsidRDefault="00422520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09012A4" w14:textId="5D5E9E7E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13)</w:t>
            </w:r>
          </w:p>
        </w:tc>
        <w:tc>
          <w:tcPr>
            <w:tcW w:w="1618" w:type="dxa"/>
            <w:vMerge/>
            <w:shd w:val="clear" w:color="auto" w:fill="auto"/>
          </w:tcPr>
          <w:p w14:paraId="4227F325" w14:textId="382F1DA2" w:rsidR="00422520" w:rsidRPr="00FF430B" w:rsidRDefault="00422520" w:rsidP="00A907C4">
            <w:pPr>
              <w:pStyle w:val="aff2"/>
              <w:rPr>
                <w:lang w:val="ro-MD" w:eastAsia="ru-RU"/>
              </w:rPr>
            </w:pPr>
          </w:p>
        </w:tc>
      </w:tr>
      <w:tr w:rsidR="00A907C4" w:rsidRPr="00EC30C2" w14:paraId="49FA93A9" w14:textId="77777777" w:rsidTr="001568F3">
        <w:tc>
          <w:tcPr>
            <w:tcW w:w="575" w:type="dxa"/>
            <w:shd w:val="clear" w:color="auto" w:fill="auto"/>
          </w:tcPr>
          <w:p w14:paraId="39331962" w14:textId="73D0E33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10</w:t>
            </w:r>
          </w:p>
        </w:tc>
        <w:tc>
          <w:tcPr>
            <w:tcW w:w="3767" w:type="dxa"/>
            <w:shd w:val="clear" w:color="auto" w:fill="auto"/>
          </w:tcPr>
          <w:p w14:paraId="78618F9A" w14:textId="4FA8FB7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dotările specifice, utilajul şi echipamentul necesar pentru îndeplinirea corespunzătoare a contractului </w:t>
            </w:r>
          </w:p>
        </w:tc>
        <w:tc>
          <w:tcPr>
            <w:tcW w:w="3526" w:type="dxa"/>
            <w:shd w:val="clear" w:color="auto" w:fill="auto"/>
          </w:tcPr>
          <w:p w14:paraId="77E5FCF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1CF0054" w14:textId="4638461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14)</w:t>
            </w:r>
          </w:p>
        </w:tc>
        <w:tc>
          <w:tcPr>
            <w:tcW w:w="1618" w:type="dxa"/>
            <w:shd w:val="clear" w:color="auto" w:fill="auto"/>
          </w:tcPr>
          <w:p w14:paraId="0D4C7A40" w14:textId="292B49D9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19A36E2B" w14:textId="77777777" w:rsidTr="001568F3">
        <w:tc>
          <w:tcPr>
            <w:tcW w:w="575" w:type="dxa"/>
            <w:shd w:val="clear" w:color="auto" w:fill="auto"/>
          </w:tcPr>
          <w:p w14:paraId="2572A898" w14:textId="7244399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11</w:t>
            </w:r>
          </w:p>
        </w:tc>
        <w:tc>
          <w:tcPr>
            <w:tcW w:w="3767" w:type="dxa"/>
            <w:shd w:val="clear" w:color="auto" w:fill="auto"/>
          </w:tcPr>
          <w:p w14:paraId="3ABA8A7D" w14:textId="4DB6CA1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Declaraţie privind personalul de specialitate propus pentru implementarea contractului </w:t>
            </w:r>
          </w:p>
        </w:tc>
        <w:tc>
          <w:tcPr>
            <w:tcW w:w="3526" w:type="dxa"/>
            <w:shd w:val="clear" w:color="auto" w:fill="auto"/>
          </w:tcPr>
          <w:p w14:paraId="08E489E5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15FAAE3" w14:textId="1D52B48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15)</w:t>
            </w:r>
          </w:p>
        </w:tc>
        <w:tc>
          <w:tcPr>
            <w:tcW w:w="1618" w:type="dxa"/>
            <w:shd w:val="clear" w:color="auto" w:fill="auto"/>
          </w:tcPr>
          <w:p w14:paraId="6E2B9942" w14:textId="69FBCB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680D41FC" w14:textId="77777777" w:rsidTr="001568F3">
        <w:tc>
          <w:tcPr>
            <w:tcW w:w="575" w:type="dxa"/>
            <w:shd w:val="clear" w:color="auto" w:fill="auto"/>
          </w:tcPr>
          <w:p w14:paraId="544AFF59" w14:textId="7374876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12</w:t>
            </w:r>
          </w:p>
        </w:tc>
        <w:tc>
          <w:tcPr>
            <w:tcW w:w="3767" w:type="dxa"/>
            <w:shd w:val="clear" w:color="auto" w:fill="auto"/>
          </w:tcPr>
          <w:p w14:paraId="5C32E168" w14:textId="41AA0A9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Lista subcontractanților şi partea/părţile din contract care sunt îndeplinite de aceştia </w:t>
            </w:r>
          </w:p>
        </w:tc>
        <w:tc>
          <w:tcPr>
            <w:tcW w:w="3526" w:type="dxa"/>
            <w:shd w:val="clear" w:color="auto" w:fill="auto"/>
          </w:tcPr>
          <w:p w14:paraId="2D339E00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6FE3816" w14:textId="7CE9B78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16</w:t>
            </w:r>
            <w:r>
              <w:rPr>
                <w:lang w:val="ro-MD"/>
              </w:rPr>
              <w:t>)</w:t>
            </w:r>
          </w:p>
        </w:tc>
        <w:tc>
          <w:tcPr>
            <w:tcW w:w="1618" w:type="dxa"/>
            <w:shd w:val="clear" w:color="auto" w:fill="auto"/>
          </w:tcPr>
          <w:p w14:paraId="01BA6DA7" w14:textId="6D58180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3501A6D9" w14:textId="77777777" w:rsidTr="001568F3">
        <w:tc>
          <w:tcPr>
            <w:tcW w:w="575" w:type="dxa"/>
            <w:shd w:val="clear" w:color="auto" w:fill="auto"/>
          </w:tcPr>
          <w:p w14:paraId="3A3E2402" w14:textId="21893B89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13</w:t>
            </w:r>
          </w:p>
        </w:tc>
        <w:tc>
          <w:tcPr>
            <w:tcW w:w="3767" w:type="dxa"/>
            <w:shd w:val="clear" w:color="auto" w:fill="auto"/>
          </w:tcPr>
          <w:p w14:paraId="7CF845CD" w14:textId="090B948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Informaţii privind asocierea </w:t>
            </w:r>
          </w:p>
        </w:tc>
        <w:tc>
          <w:tcPr>
            <w:tcW w:w="3526" w:type="dxa"/>
            <w:shd w:val="clear" w:color="auto" w:fill="auto"/>
          </w:tcPr>
          <w:p w14:paraId="20C8964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5B9ACAF3" w14:textId="237A2A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</w:t>
            </w:r>
            <w:r>
              <w:rPr>
                <w:lang w:val="ro-MD"/>
              </w:rPr>
              <w:t>17)</w:t>
            </w:r>
          </w:p>
        </w:tc>
        <w:tc>
          <w:tcPr>
            <w:tcW w:w="1618" w:type="dxa"/>
            <w:shd w:val="clear" w:color="auto" w:fill="auto"/>
          </w:tcPr>
          <w:p w14:paraId="5C68A152" w14:textId="16C651C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6B041B" w14:textId="77777777" w:rsidTr="001568F3">
        <w:tc>
          <w:tcPr>
            <w:tcW w:w="575" w:type="dxa"/>
            <w:shd w:val="clear" w:color="auto" w:fill="auto"/>
          </w:tcPr>
          <w:p w14:paraId="54C38F0C" w14:textId="16AC45A5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14</w:t>
            </w:r>
          </w:p>
        </w:tc>
        <w:tc>
          <w:tcPr>
            <w:tcW w:w="3767" w:type="dxa"/>
            <w:shd w:val="clear" w:color="auto" w:fill="auto"/>
          </w:tcPr>
          <w:p w14:paraId="6D539A2C" w14:textId="36BCB47B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terţ susţinător financiar</w:t>
            </w:r>
          </w:p>
        </w:tc>
        <w:tc>
          <w:tcPr>
            <w:tcW w:w="3526" w:type="dxa"/>
            <w:shd w:val="clear" w:color="auto" w:fill="auto"/>
          </w:tcPr>
          <w:p w14:paraId="6C38A09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3B4E6985" w14:textId="76245E0A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 xml:space="preserve">(anexa nr. 18) </w:t>
            </w:r>
          </w:p>
        </w:tc>
        <w:tc>
          <w:tcPr>
            <w:tcW w:w="1618" w:type="dxa"/>
            <w:shd w:val="clear" w:color="auto" w:fill="auto"/>
          </w:tcPr>
          <w:p w14:paraId="4A32DD92" w14:textId="507EC91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0BBA42C" w14:textId="77777777" w:rsidTr="001568F3">
        <w:tc>
          <w:tcPr>
            <w:tcW w:w="575" w:type="dxa"/>
            <w:shd w:val="clear" w:color="auto" w:fill="auto"/>
          </w:tcPr>
          <w:p w14:paraId="18AE644D" w14:textId="20F2EAC6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15</w:t>
            </w:r>
          </w:p>
        </w:tc>
        <w:tc>
          <w:tcPr>
            <w:tcW w:w="3767" w:type="dxa"/>
            <w:shd w:val="clear" w:color="auto" w:fill="auto"/>
          </w:tcPr>
          <w:p w14:paraId="754AA6BA" w14:textId="1E01270F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Angajament privind susţinerea tehnică și profesională a ofertantului/grupului de operatori economici  -după caz;</w:t>
            </w:r>
          </w:p>
        </w:tc>
        <w:tc>
          <w:tcPr>
            <w:tcW w:w="3526" w:type="dxa"/>
            <w:shd w:val="clear" w:color="auto" w:fill="auto"/>
          </w:tcPr>
          <w:p w14:paraId="10E33DFE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4BEB15B8" w14:textId="7DF73CC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19)</w:t>
            </w:r>
          </w:p>
        </w:tc>
        <w:tc>
          <w:tcPr>
            <w:tcW w:w="1618" w:type="dxa"/>
            <w:shd w:val="clear" w:color="auto" w:fill="auto"/>
          </w:tcPr>
          <w:p w14:paraId="14AD2045" w14:textId="128F04BD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0F7E6FE7" w14:textId="77777777" w:rsidTr="001568F3">
        <w:tc>
          <w:tcPr>
            <w:tcW w:w="575" w:type="dxa"/>
            <w:shd w:val="clear" w:color="auto" w:fill="auto"/>
          </w:tcPr>
          <w:p w14:paraId="01EF5A58" w14:textId="0B58242C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lastRenderedPageBreak/>
              <w:t>16</w:t>
            </w:r>
          </w:p>
        </w:tc>
        <w:tc>
          <w:tcPr>
            <w:tcW w:w="3767" w:type="dxa"/>
            <w:shd w:val="clear" w:color="auto" w:fill="auto"/>
          </w:tcPr>
          <w:p w14:paraId="566989E8" w14:textId="284EFE44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tehnic  </w:t>
            </w:r>
          </w:p>
        </w:tc>
        <w:tc>
          <w:tcPr>
            <w:tcW w:w="3526" w:type="dxa"/>
            <w:shd w:val="clear" w:color="auto" w:fill="auto"/>
          </w:tcPr>
          <w:p w14:paraId="4CFA9474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29DC5C02" w14:textId="46192057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20)</w:t>
            </w:r>
          </w:p>
        </w:tc>
        <w:tc>
          <w:tcPr>
            <w:tcW w:w="1618" w:type="dxa"/>
            <w:shd w:val="clear" w:color="auto" w:fill="auto"/>
          </w:tcPr>
          <w:p w14:paraId="05C2713A" w14:textId="2CF7EAF0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5B58C083" w14:textId="77777777" w:rsidTr="001568F3">
        <w:tc>
          <w:tcPr>
            <w:tcW w:w="575" w:type="dxa"/>
            <w:shd w:val="clear" w:color="auto" w:fill="auto"/>
          </w:tcPr>
          <w:p w14:paraId="7EFBD6AD" w14:textId="20542E33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3767" w:type="dxa"/>
            <w:shd w:val="clear" w:color="auto" w:fill="auto"/>
          </w:tcPr>
          <w:p w14:paraId="1E67A73B" w14:textId="696D4AA9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 xml:space="preserve">Declaraţie terţ susţinător profesional </w:t>
            </w:r>
          </w:p>
        </w:tc>
        <w:tc>
          <w:tcPr>
            <w:tcW w:w="3526" w:type="dxa"/>
            <w:shd w:val="clear" w:color="auto" w:fill="auto"/>
          </w:tcPr>
          <w:p w14:paraId="336474B8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098749FE" w14:textId="2DDA8671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21)</w:t>
            </w:r>
          </w:p>
        </w:tc>
        <w:tc>
          <w:tcPr>
            <w:tcW w:w="1618" w:type="dxa"/>
            <w:shd w:val="clear" w:color="auto" w:fill="auto"/>
          </w:tcPr>
          <w:p w14:paraId="262E5AA9" w14:textId="070D525C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  <w:r w:rsidRPr="00596FEF">
              <w:rPr>
                <w:lang w:val="ro-MD"/>
              </w:rPr>
              <w:t xml:space="preserve"> după caz</w:t>
            </w:r>
          </w:p>
        </w:tc>
      </w:tr>
      <w:tr w:rsidR="00A907C4" w:rsidRPr="00EC30C2" w14:paraId="1CD3EA1D" w14:textId="77777777" w:rsidTr="001568F3">
        <w:tc>
          <w:tcPr>
            <w:tcW w:w="575" w:type="dxa"/>
            <w:shd w:val="clear" w:color="auto" w:fill="auto"/>
          </w:tcPr>
          <w:p w14:paraId="60FA99C4" w14:textId="38E778B8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18</w:t>
            </w:r>
          </w:p>
        </w:tc>
        <w:tc>
          <w:tcPr>
            <w:tcW w:w="3767" w:type="dxa"/>
            <w:shd w:val="clear" w:color="auto" w:fill="auto"/>
          </w:tcPr>
          <w:p w14:paraId="08E9EBB8" w14:textId="4D98156F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596FEF">
              <w:rPr>
                <w:lang w:val="ro-MD"/>
              </w:rPr>
              <w:t>Aviz pentru participare la licitațiile publice de lucrări din domeniul construcțiilor și instalațiilor;</w:t>
            </w:r>
          </w:p>
        </w:tc>
        <w:tc>
          <w:tcPr>
            <w:tcW w:w="3526" w:type="dxa"/>
            <w:shd w:val="clear" w:color="auto" w:fill="auto"/>
          </w:tcPr>
          <w:p w14:paraId="194CE8F6" w14:textId="77777777" w:rsidR="00CE7DFC" w:rsidRDefault="00CE7DFC" w:rsidP="00A907C4">
            <w:pPr>
              <w:pStyle w:val="aff2"/>
              <w:rPr>
                <w:lang w:val="ro-MD"/>
              </w:rPr>
            </w:pPr>
            <w:r>
              <w:rPr>
                <w:lang w:val="ro-MD" w:eastAsia="ru-RU"/>
              </w:rPr>
              <w:t>Documentația standard</w:t>
            </w:r>
            <w:r w:rsidRPr="00596FEF">
              <w:rPr>
                <w:lang w:val="ro-MD"/>
              </w:rPr>
              <w:t xml:space="preserve"> </w:t>
            </w:r>
          </w:p>
          <w:p w14:paraId="11049A75" w14:textId="22184CF4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 w:rsidRPr="00596FEF">
              <w:rPr>
                <w:lang w:val="ro-MD"/>
              </w:rPr>
              <w:t>(anexa nr. 22)</w:t>
            </w:r>
          </w:p>
        </w:tc>
        <w:tc>
          <w:tcPr>
            <w:tcW w:w="1618" w:type="dxa"/>
            <w:shd w:val="clear" w:color="auto" w:fill="auto"/>
          </w:tcPr>
          <w:p w14:paraId="78A63F36" w14:textId="5E9A49D5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45C4D6BF" w14:textId="77777777" w:rsidTr="00A907C4">
        <w:trPr>
          <w:trHeight w:val="576"/>
        </w:trPr>
        <w:tc>
          <w:tcPr>
            <w:tcW w:w="575" w:type="dxa"/>
            <w:shd w:val="clear" w:color="auto" w:fill="auto"/>
          </w:tcPr>
          <w:p w14:paraId="64D5C72C" w14:textId="6E90D862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19</w:t>
            </w:r>
          </w:p>
        </w:tc>
        <w:tc>
          <w:tcPr>
            <w:tcW w:w="3767" w:type="dxa"/>
            <w:shd w:val="clear" w:color="auto" w:fill="auto"/>
          </w:tcPr>
          <w:p w14:paraId="7846E176" w14:textId="7EB1ACED" w:rsidR="00A907C4" w:rsidRPr="00A907C4" w:rsidRDefault="00A907C4" w:rsidP="00A907C4">
            <w:pPr>
              <w:ind w:left="37"/>
              <w:contextualSpacing/>
              <w:jc w:val="both"/>
              <w:rPr>
                <w:lang w:val="ro-MD"/>
              </w:rPr>
            </w:pPr>
            <w:r w:rsidRPr="00A907C4">
              <w:rPr>
                <w:lang w:val="ro-MD"/>
              </w:rPr>
              <w:t>Cifră de afaceri anuală, perioada anul</w:t>
            </w:r>
            <w:r w:rsidR="007812E4">
              <w:rPr>
                <w:lang w:val="ro-MD"/>
              </w:rPr>
              <w:t>ui precedent</w:t>
            </w:r>
          </w:p>
        </w:tc>
        <w:tc>
          <w:tcPr>
            <w:tcW w:w="3526" w:type="dxa"/>
            <w:shd w:val="clear" w:color="auto" w:fill="auto"/>
          </w:tcPr>
          <w:p w14:paraId="69CCF212" w14:textId="61C86E33" w:rsidR="00A907C4" w:rsidRPr="00A907C4" w:rsidRDefault="00AF0079" w:rsidP="00A907C4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>M</w:t>
            </w:r>
            <w:r w:rsidR="00A907C4">
              <w:rPr>
                <w:lang w:val="ro-MD"/>
              </w:rPr>
              <w:t>inim</w:t>
            </w:r>
            <w:r>
              <w:rPr>
                <w:lang w:val="ro-MD"/>
              </w:rPr>
              <w:t xml:space="preserve">: </w:t>
            </w:r>
            <w:r w:rsidR="004541A5">
              <w:rPr>
                <w:lang w:val="ro-MD"/>
              </w:rPr>
              <w:t>89</w:t>
            </w:r>
            <w:r w:rsidR="00201B8B">
              <w:rPr>
                <w:lang w:val="ro-MD"/>
              </w:rPr>
              <w:t> 000 000</w:t>
            </w:r>
            <w:r>
              <w:rPr>
                <w:lang w:val="ro-MD"/>
              </w:rPr>
              <w:t>,00</w:t>
            </w:r>
          </w:p>
          <w:p w14:paraId="52445D15" w14:textId="77777777" w:rsidR="00A907C4" w:rsidRPr="00A907C4" w:rsidRDefault="00A907C4" w:rsidP="00A907C4">
            <w:pPr>
              <w:pStyle w:val="aff2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23B3DA27" w14:textId="07D378B8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  <w:tr w:rsidR="00A907C4" w:rsidRPr="00EC30C2" w14:paraId="007A19FC" w14:textId="77777777" w:rsidTr="001568F3">
        <w:tc>
          <w:tcPr>
            <w:tcW w:w="575" w:type="dxa"/>
            <w:shd w:val="clear" w:color="auto" w:fill="auto"/>
          </w:tcPr>
          <w:p w14:paraId="46DA0AA2" w14:textId="3764ECF7" w:rsidR="00A907C4" w:rsidRPr="00FF430B" w:rsidRDefault="00CB4247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3767" w:type="dxa"/>
            <w:shd w:val="clear" w:color="auto" w:fill="auto"/>
          </w:tcPr>
          <w:p w14:paraId="35D6C5FD" w14:textId="0C23D602" w:rsidR="00A907C4" w:rsidRPr="00505668" w:rsidRDefault="00A907C4" w:rsidP="00A907C4">
            <w:pPr>
              <w:pStyle w:val="aff2"/>
              <w:rPr>
                <w:lang w:val="ro-MD"/>
              </w:rPr>
            </w:pPr>
            <w:r w:rsidRPr="00A907C4">
              <w:rPr>
                <w:lang w:val="ro-MD"/>
              </w:rPr>
              <w:t xml:space="preserve">Cifră de afaceri </w:t>
            </w:r>
            <w:r>
              <w:rPr>
                <w:lang w:val="ro-MD"/>
              </w:rPr>
              <w:t xml:space="preserve">medie </w:t>
            </w:r>
            <w:r w:rsidRPr="00A907C4">
              <w:rPr>
                <w:lang w:val="ro-MD"/>
              </w:rPr>
              <w:t xml:space="preserve">anuală, perioada </w:t>
            </w:r>
            <w:r>
              <w:rPr>
                <w:lang w:val="ro-MD"/>
              </w:rPr>
              <w:t>ultimiii trei ani</w:t>
            </w:r>
          </w:p>
        </w:tc>
        <w:tc>
          <w:tcPr>
            <w:tcW w:w="3526" w:type="dxa"/>
            <w:shd w:val="clear" w:color="auto" w:fill="auto"/>
          </w:tcPr>
          <w:p w14:paraId="18E09B33" w14:textId="54A8D1A9" w:rsidR="00AF0079" w:rsidRPr="00A907C4" w:rsidRDefault="00AF0079" w:rsidP="00AF0079">
            <w:pPr>
              <w:ind w:left="37"/>
              <w:contextualSpacing/>
              <w:jc w:val="both"/>
              <w:rPr>
                <w:lang w:val="ro-MD"/>
              </w:rPr>
            </w:pPr>
            <w:r>
              <w:rPr>
                <w:lang w:val="ro-MD"/>
              </w:rPr>
              <w:t xml:space="preserve">Minim: </w:t>
            </w:r>
            <w:r w:rsidR="004541A5">
              <w:rPr>
                <w:lang w:val="ro-MD"/>
              </w:rPr>
              <w:t xml:space="preserve">89 </w:t>
            </w:r>
            <w:r w:rsidR="00201B8B">
              <w:rPr>
                <w:lang w:val="ro-MD"/>
              </w:rPr>
              <w:t>0</w:t>
            </w:r>
            <w:r>
              <w:rPr>
                <w:lang w:val="ro-MD"/>
              </w:rPr>
              <w:t>00 000,00</w:t>
            </w:r>
          </w:p>
          <w:p w14:paraId="0B764C49" w14:textId="77777777" w:rsidR="00A907C4" w:rsidRPr="00FF430B" w:rsidRDefault="00A907C4" w:rsidP="00AF0079">
            <w:pPr>
              <w:ind w:left="37"/>
              <w:contextualSpacing/>
              <w:jc w:val="both"/>
              <w:rPr>
                <w:lang w:val="ro-MD" w:eastAsia="ru-RU"/>
              </w:rPr>
            </w:pPr>
          </w:p>
        </w:tc>
        <w:tc>
          <w:tcPr>
            <w:tcW w:w="1618" w:type="dxa"/>
            <w:shd w:val="clear" w:color="auto" w:fill="auto"/>
          </w:tcPr>
          <w:p w14:paraId="54594A09" w14:textId="607992B2" w:rsidR="00A907C4" w:rsidRPr="00FF430B" w:rsidRDefault="00A907C4" w:rsidP="00A907C4">
            <w:pPr>
              <w:pStyle w:val="aff2"/>
              <w:rPr>
                <w:lang w:val="ro-MD" w:eastAsia="ru-RU"/>
              </w:rPr>
            </w:pPr>
            <w:r>
              <w:rPr>
                <w:lang w:val="ro-MD" w:eastAsia="ru-RU"/>
              </w:rPr>
              <w:t>Obligatoriu</w:t>
            </w:r>
          </w:p>
        </w:tc>
      </w:tr>
    </w:tbl>
    <w:p w14:paraId="04AF486D" w14:textId="76AFC96A" w:rsidR="0015247E" w:rsidRPr="00FF430B" w:rsidRDefault="0015247E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pentru ofertă, </w:t>
      </w:r>
      <w:r w:rsidR="000C0A17">
        <w:rPr>
          <w:b/>
          <w:noProof w:val="0"/>
          <w:lang w:val="ro-MD" w:eastAsia="ru-RU"/>
        </w:rPr>
        <w:t xml:space="preserve">în </w:t>
      </w:r>
      <w:r w:rsidRPr="00FF430B">
        <w:rPr>
          <w:b/>
          <w:noProof w:val="0"/>
          <w:lang w:val="ro-MD" w:eastAsia="ru-RU"/>
        </w:rPr>
        <w:t>cuantum</w:t>
      </w:r>
      <w:r w:rsidR="000C0A17">
        <w:rPr>
          <w:b/>
          <w:noProof w:val="0"/>
          <w:lang w:val="ro-MD" w:eastAsia="ru-RU"/>
        </w:rPr>
        <w:t xml:space="preserve"> </w:t>
      </w:r>
      <w:r w:rsidR="000C0A17" w:rsidRPr="00C109F1">
        <w:rPr>
          <w:i/>
          <w:noProof w:val="0"/>
          <w:lang w:val="ro-MD" w:eastAsia="ru-RU"/>
        </w:rPr>
        <w:t>1% din valoarea ofertei fără TVA</w:t>
      </w:r>
      <w:r w:rsidRPr="00FF430B">
        <w:rPr>
          <w:b/>
          <w:noProof w:val="0"/>
          <w:lang w:val="ro-MD" w:eastAsia="ru-RU"/>
        </w:rPr>
        <w:t>.</w:t>
      </w:r>
    </w:p>
    <w:p w14:paraId="537A3EA2" w14:textId="2A3899DC" w:rsidR="0015247E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de garanție a lucrărilor</w:t>
      </w:r>
      <w:r w:rsidR="00C109F1">
        <w:rPr>
          <w:b/>
          <w:noProof w:val="0"/>
          <w:lang w:val="ro-MD" w:eastAsia="ru-RU"/>
        </w:rPr>
        <w:t xml:space="preserve"> </w:t>
      </w:r>
      <w:r w:rsidR="00984FA2" w:rsidRPr="00FF430B">
        <w:rPr>
          <w:b/>
          <w:noProof w:val="0"/>
          <w:lang w:val="ro-MD" w:eastAsia="ru-RU"/>
        </w:rPr>
        <w:t>sau serviciilor de proiectare și de lucrări</w:t>
      </w:r>
      <w:r w:rsidR="00C109F1">
        <w:rPr>
          <w:b/>
          <w:noProof w:val="0"/>
          <w:lang w:val="ro-MD" w:eastAsia="ru-RU"/>
        </w:rPr>
        <w:t xml:space="preserve"> </w:t>
      </w:r>
      <w:r w:rsidR="00806FC4">
        <w:rPr>
          <w:b/>
          <w:noProof w:val="0"/>
          <w:lang w:val="ro-MD" w:eastAsia="ru-RU"/>
        </w:rPr>
        <w:t>-</w:t>
      </w:r>
      <w:r w:rsidR="00C109F1">
        <w:rPr>
          <w:b/>
          <w:noProof w:val="0"/>
          <w:lang w:val="ro-MD" w:eastAsia="ru-RU"/>
        </w:rPr>
        <w:t xml:space="preserve"> </w:t>
      </w:r>
      <w:r w:rsidR="00C109F1" w:rsidRPr="00C109F1">
        <w:rPr>
          <w:rFonts w:eastAsia="PMingLiU"/>
          <w:i/>
          <w:lang w:val="en-US" w:eastAsia="zh-CN"/>
        </w:rPr>
        <w:t>1  an de la data recepției</w:t>
      </w:r>
      <w:r w:rsidR="00311C6F">
        <w:rPr>
          <w:rFonts w:eastAsia="PMingLiU"/>
          <w:i/>
          <w:lang w:val="en-US" w:eastAsia="zh-CN"/>
        </w:rPr>
        <w:t xml:space="preserve"> la terminarea lucrărilor</w:t>
      </w:r>
      <w:r w:rsidR="00C109F1" w:rsidRPr="00C109F1">
        <w:rPr>
          <w:b/>
          <w:i/>
          <w:noProof w:val="0"/>
          <w:lang w:val="ro-MD" w:eastAsia="ru-RU"/>
        </w:rPr>
        <w:t>.</w:t>
      </w:r>
    </w:p>
    <w:p w14:paraId="13C1C02B" w14:textId="413F1F32" w:rsidR="00F6465C" w:rsidRPr="00FF430B" w:rsidRDefault="00F6465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Garanția de bună execuție a contractului, </w:t>
      </w:r>
      <w:r w:rsidR="00C109F1">
        <w:rPr>
          <w:b/>
          <w:noProof w:val="0"/>
          <w:lang w:val="ro-MD" w:eastAsia="ru-RU"/>
        </w:rPr>
        <w:t>în cuantum de 5% din valoarea contractului</w:t>
      </w:r>
      <w:r w:rsidRPr="00FF430B">
        <w:rPr>
          <w:b/>
          <w:noProof w:val="0"/>
          <w:lang w:val="ro-MD" w:eastAsia="ru-RU"/>
        </w:rPr>
        <w:t>.</w:t>
      </w:r>
    </w:p>
    <w:p w14:paraId="0AF5FA01" w14:textId="04AC3C55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Motivul recurgerii la procedura accelerată (în cazul licitației deschise, restr</w:t>
      </w:r>
      <w:r w:rsidR="00C32CB2" w:rsidRPr="00FF430B">
        <w:rPr>
          <w:b/>
          <w:noProof w:val="0"/>
          <w:lang w:val="ro-MD" w:eastAsia="ru-RU"/>
        </w:rPr>
        <w:t>â</w:t>
      </w:r>
      <w:r w:rsidRPr="00FF430B">
        <w:rPr>
          <w:b/>
          <w:noProof w:val="0"/>
          <w:lang w:val="ro-MD" w:eastAsia="ru-RU"/>
        </w:rPr>
        <w:t>nse</w:t>
      </w:r>
      <w:r w:rsidR="00FE38A6" w:rsidRPr="00FF430B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 xml:space="preserve">și a procedurii negociate), </w:t>
      </w:r>
      <w:r w:rsidR="00C109F1">
        <w:rPr>
          <w:i/>
          <w:noProof w:val="0"/>
          <w:lang w:val="ro-MD" w:eastAsia="ru-RU"/>
        </w:rPr>
        <w:t>-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984BDAD" w14:textId="3B112EF8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C109F1" w:rsidRPr="00C109F1">
        <w:rPr>
          <w:b/>
          <w:i/>
          <w:lang w:val="ro-MD"/>
        </w:rPr>
        <w:t xml:space="preserve"> </w:t>
      </w:r>
      <w:r w:rsidR="00C109F1" w:rsidRPr="00C109F1">
        <w:rPr>
          <w:i/>
          <w:lang w:val="ro-MD"/>
        </w:rPr>
        <w:t>nu se aplică</w:t>
      </w:r>
      <w:r w:rsidR="00C109F1" w:rsidRPr="00FF430B">
        <w:rPr>
          <w:b/>
          <w:noProof w:val="0"/>
          <w:lang w:val="ro-MD" w:eastAsia="ru-RU"/>
        </w:rPr>
        <w:t xml:space="preserve"> </w:t>
      </w:r>
    </w:p>
    <w:p w14:paraId="146D4A00" w14:textId="75D062A8" w:rsidR="00BE362C" w:rsidRPr="00C109F1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Condiții speciale de care depinde îndeplinirea contractului (</w:t>
      </w:r>
      <w:r w:rsidRPr="00FF430B">
        <w:rPr>
          <w:noProof w:val="0"/>
          <w:lang w:val="ro-MD" w:eastAsia="ru-RU"/>
        </w:rPr>
        <w:t>indicați după caz</w:t>
      </w:r>
      <w:r w:rsidRPr="00FF430B">
        <w:rPr>
          <w:b/>
          <w:noProof w:val="0"/>
          <w:lang w:val="ro-MD" w:eastAsia="ru-RU"/>
        </w:rPr>
        <w:t xml:space="preserve">): </w:t>
      </w:r>
      <w:r w:rsidR="00C109F1" w:rsidRPr="00C109F1">
        <w:rPr>
          <w:i/>
          <w:lang w:val="ro-MD"/>
        </w:rPr>
        <w:t>nu se aplică</w:t>
      </w:r>
      <w:r w:rsidR="00C109F1" w:rsidRPr="00C109F1">
        <w:rPr>
          <w:noProof w:val="0"/>
          <w:lang w:val="ro-MD" w:eastAsia="ru-RU"/>
        </w:rPr>
        <w:t xml:space="preserve"> </w:t>
      </w:r>
    </w:p>
    <w:p w14:paraId="3FBCA5A9" w14:textId="5F78D7B7" w:rsidR="00EF4276" w:rsidRPr="00FF430B" w:rsidRDefault="00EF4276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0" w:name="_Hlk71621175"/>
      <w:r w:rsidRPr="00FF430B">
        <w:rPr>
          <w:b/>
          <w:noProof w:val="0"/>
          <w:lang w:val="ro-MD" w:eastAsia="ru-RU"/>
        </w:rPr>
        <w:t>Ofertele se prezintă în valuta</w:t>
      </w:r>
      <w:r w:rsidR="00C109F1">
        <w:rPr>
          <w:b/>
          <w:noProof w:val="0"/>
          <w:lang w:val="ro-MD" w:eastAsia="ru-RU"/>
        </w:rPr>
        <w:t xml:space="preserve">: </w:t>
      </w:r>
      <w:r w:rsidR="00C109F1" w:rsidRPr="00C109F1">
        <w:rPr>
          <w:i/>
          <w:noProof w:val="0"/>
          <w:lang w:val="ro-MD" w:eastAsia="ru-RU"/>
        </w:rPr>
        <w:t>lei moldovenești</w:t>
      </w:r>
      <w:r w:rsidR="00C109F1">
        <w:rPr>
          <w:i/>
          <w:noProof w:val="0"/>
          <w:lang w:val="ro-MD" w:eastAsia="ru-RU"/>
        </w:rPr>
        <w:t>,</w:t>
      </w:r>
      <w:r w:rsidR="00C109F1" w:rsidRPr="00C109F1">
        <w:rPr>
          <w:i/>
          <w:noProof w:val="0"/>
          <w:lang w:val="ro-MD" w:eastAsia="ru-RU"/>
        </w:rPr>
        <w:t xml:space="preserve"> MDL</w:t>
      </w:r>
      <w:bookmarkEnd w:id="0"/>
    </w:p>
    <w:p w14:paraId="432C1F0F" w14:textId="35518842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Criteriul de evaluare aplicat pentru </w:t>
      </w:r>
      <w:r w:rsidR="009D14A7" w:rsidRPr="00FF430B">
        <w:rPr>
          <w:b/>
          <w:noProof w:val="0"/>
          <w:lang w:val="ro-MD" w:eastAsia="ru-RU"/>
        </w:rPr>
        <w:t>atribuirea</w:t>
      </w:r>
      <w:r w:rsidR="00E706C1" w:rsidRPr="00FF430B">
        <w:rPr>
          <w:b/>
          <w:noProof w:val="0"/>
          <w:lang w:val="ro-MD" w:eastAsia="ru-RU"/>
        </w:rPr>
        <w:t xml:space="preserve"> </w:t>
      </w:r>
      <w:r w:rsidR="00C109F1">
        <w:rPr>
          <w:b/>
          <w:noProof w:val="0"/>
          <w:lang w:val="ro-MD" w:eastAsia="ru-RU"/>
        </w:rPr>
        <w:t xml:space="preserve">contractului: </w:t>
      </w:r>
      <w:r w:rsidR="00C109F1">
        <w:rPr>
          <w:i/>
          <w:noProof w:val="0"/>
          <w:lang w:val="ro-MD" w:eastAsia="ru-RU"/>
        </w:rPr>
        <w:t>p</w:t>
      </w:r>
      <w:r w:rsidR="00C109F1" w:rsidRPr="00C109F1">
        <w:rPr>
          <w:i/>
          <w:noProof w:val="0"/>
          <w:lang w:val="ro-MD" w:eastAsia="ru-RU"/>
        </w:rPr>
        <w:t>rețul cel mai mic</w:t>
      </w:r>
    </w:p>
    <w:p w14:paraId="0EB0540D" w14:textId="44F753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Factorii de evaluare a ofertei celei mai avantajoase din punct de vedere economic, precum și ponderile lor:</w:t>
      </w:r>
      <w:r w:rsidR="00751564">
        <w:rPr>
          <w:b/>
          <w:noProof w:val="0"/>
          <w:lang w:val="ro-MD" w:eastAsia="ru-RU"/>
        </w:rPr>
        <w:t>-</w:t>
      </w:r>
    </w:p>
    <w:p w14:paraId="56F393EE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14:paraId="597EEFCB" w14:textId="23F247B6" w:rsidR="00BE362C" w:rsidRPr="00751564" w:rsidRDefault="00EF4276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>conform SIA RSAP /</w:t>
      </w:r>
      <w:r w:rsidR="00BE362C" w:rsidRPr="00751564">
        <w:rPr>
          <w:bCs/>
          <w:noProof w:val="0"/>
          <w:lang w:val="ro-MD" w:eastAsia="ru-RU"/>
        </w:rPr>
        <w:t xml:space="preserve">până la: </w:t>
      </w:r>
      <w:r w:rsidR="00C109F1" w:rsidRPr="00751564">
        <w:rPr>
          <w:bCs/>
          <w:noProof w:val="0"/>
          <w:lang w:val="ro-MD" w:eastAsia="ru-RU"/>
        </w:rPr>
        <w:t>1</w:t>
      </w:r>
      <w:r w:rsidR="00201B8B">
        <w:rPr>
          <w:bCs/>
          <w:noProof w:val="0"/>
          <w:lang w:val="ro-MD" w:eastAsia="ru-RU"/>
        </w:rPr>
        <w:t>0</w:t>
      </w:r>
      <w:r w:rsidR="00C109F1" w:rsidRPr="00751564">
        <w:rPr>
          <w:bCs/>
          <w:noProof w:val="0"/>
          <w:vertAlign w:val="superscript"/>
          <w:lang w:val="ro-MD" w:eastAsia="ru-RU"/>
        </w:rPr>
        <w:t>00</w:t>
      </w:r>
    </w:p>
    <w:p w14:paraId="75C232E2" w14:textId="6610C0C6" w:rsidR="00BE362C" w:rsidRPr="00751564" w:rsidRDefault="00BE362C" w:rsidP="00633D30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751564">
        <w:rPr>
          <w:bCs/>
          <w:noProof w:val="0"/>
          <w:lang w:val="ro-MD" w:eastAsia="ru-RU"/>
        </w:rPr>
        <w:t xml:space="preserve">pe: </w:t>
      </w:r>
      <w:r w:rsidR="004541A5">
        <w:rPr>
          <w:b/>
          <w:iCs/>
          <w:noProof w:val="0"/>
          <w:color w:val="000000" w:themeColor="text1"/>
          <w:lang w:val="ro-MD" w:eastAsia="ru-RU"/>
        </w:rPr>
        <w:t>06</w:t>
      </w:r>
      <w:r w:rsidR="007F58D5" w:rsidRPr="00751564">
        <w:rPr>
          <w:b/>
          <w:iCs/>
          <w:noProof w:val="0"/>
          <w:color w:val="000000" w:themeColor="text1"/>
          <w:lang w:val="ro-MD" w:eastAsia="ru-RU"/>
        </w:rPr>
        <w:t>.</w:t>
      </w:r>
      <w:r w:rsidR="00806FC4">
        <w:rPr>
          <w:b/>
          <w:iCs/>
          <w:noProof w:val="0"/>
          <w:color w:val="000000" w:themeColor="text1"/>
          <w:lang w:val="ro-MD" w:eastAsia="ru-RU"/>
        </w:rPr>
        <w:t>0</w:t>
      </w:r>
      <w:r w:rsidR="004541A5">
        <w:rPr>
          <w:b/>
          <w:iCs/>
          <w:noProof w:val="0"/>
          <w:color w:val="000000" w:themeColor="text1"/>
          <w:lang w:val="ro-MD" w:eastAsia="ru-RU"/>
        </w:rPr>
        <w:t>4</w:t>
      </w:r>
      <w:r w:rsidR="00C109F1" w:rsidRPr="00751564">
        <w:rPr>
          <w:b/>
          <w:iCs/>
          <w:noProof w:val="0"/>
          <w:color w:val="000000" w:themeColor="text1"/>
          <w:lang w:val="ro-MD" w:eastAsia="ru-RU"/>
        </w:rPr>
        <w:t>.202</w:t>
      </w:r>
      <w:r w:rsidR="00806FC4">
        <w:rPr>
          <w:b/>
          <w:iCs/>
          <w:noProof w:val="0"/>
          <w:color w:val="000000" w:themeColor="text1"/>
          <w:lang w:val="ro-MD" w:eastAsia="ru-RU"/>
        </w:rPr>
        <w:t>3</w:t>
      </w:r>
      <w:r w:rsidR="00751564" w:rsidRPr="00751564">
        <w:rPr>
          <w:b/>
          <w:iCs/>
          <w:noProof w:val="0"/>
          <w:color w:val="000000" w:themeColor="text1"/>
          <w:lang w:val="ro-MD" w:eastAsia="ru-RU"/>
        </w:rPr>
        <w:t>.</w:t>
      </w:r>
    </w:p>
    <w:p w14:paraId="3626F6C6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FD5C859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14:paraId="1773BD93" w14:textId="2ADFF480" w:rsidR="00BE362C" w:rsidRPr="00FF430B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</w:t>
      </w:r>
      <w:r w:rsidR="00E229D4">
        <w:rPr>
          <w:b/>
          <w:noProof w:val="0"/>
          <w:lang w:val="ro-MD" w:eastAsia="ru-RU"/>
        </w:rPr>
        <w:t xml:space="preserve">l de valabilitate a ofertelor: </w:t>
      </w:r>
      <w:r w:rsidR="00C109F1" w:rsidRPr="00E229D4">
        <w:rPr>
          <w:i/>
          <w:noProof w:val="0"/>
          <w:lang w:val="ro-MD" w:eastAsia="ru-RU"/>
        </w:rPr>
        <w:t>4</w:t>
      </w:r>
      <w:r w:rsidR="00E229D4" w:rsidRPr="00E229D4">
        <w:rPr>
          <w:i/>
          <w:noProof w:val="0"/>
          <w:lang w:val="ro-MD" w:eastAsia="ru-RU"/>
        </w:rPr>
        <w:t>5 zile din data deschiderii procedurii de achiziție</w:t>
      </w:r>
    </w:p>
    <w:p w14:paraId="0B0AB02E" w14:textId="77777777" w:rsidR="00E229D4" w:rsidRPr="00E229D4" w:rsidRDefault="00BE362C" w:rsidP="00633D3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="00E229D4" w:rsidRPr="00E229D4">
        <w:rPr>
          <w:i/>
          <w:lang w:val="ro-MD"/>
        </w:rPr>
        <w:t>SIA RSAP</w:t>
      </w:r>
      <w:r w:rsidR="00E229D4" w:rsidRPr="00FF430B">
        <w:rPr>
          <w:b/>
          <w:noProof w:val="0"/>
          <w:lang w:val="ro-MD" w:eastAsia="ru-RU"/>
        </w:rPr>
        <w:t xml:space="preserve"> </w:t>
      </w:r>
      <w:r w:rsidR="00E229D4">
        <w:rPr>
          <w:b/>
          <w:noProof w:val="0"/>
          <w:lang w:val="ro-MD" w:eastAsia="ru-RU"/>
        </w:rPr>
        <w:t xml:space="preserve"> </w:t>
      </w:r>
    </w:p>
    <w:p w14:paraId="75C39C79" w14:textId="7AEC47B6" w:rsidR="00BE362C" w:rsidRPr="00FF430B" w:rsidRDefault="00E229D4" w:rsidP="00E229D4">
      <w:pPr>
        <w:tabs>
          <w:tab w:val="right" w:pos="426"/>
        </w:tabs>
        <w:spacing w:before="120"/>
        <w:rPr>
          <w:b/>
          <w:i/>
          <w:noProof w:val="0"/>
          <w:lang w:val="ro-MD" w:eastAsia="ru-RU"/>
        </w:rPr>
      </w:pPr>
      <w:r>
        <w:rPr>
          <w:b/>
          <w:noProof w:val="0"/>
          <w:lang w:val="ro-MD" w:eastAsia="ru-RU"/>
        </w:rPr>
        <w:t xml:space="preserve">          </w:t>
      </w:r>
      <w:r w:rsidR="00BE362C" w:rsidRPr="00FF430B">
        <w:rPr>
          <w:b/>
          <w:i/>
          <w:noProof w:val="0"/>
          <w:lang w:val="ro-MD" w:eastAsia="ru-RU"/>
        </w:rPr>
        <w:t>Ofertele înt</w:t>
      </w:r>
      <w:r w:rsidR="00AD62DE" w:rsidRPr="00FF430B">
        <w:rPr>
          <w:b/>
          <w:i/>
          <w:noProof w:val="0"/>
          <w:lang w:val="ro-MD" w:eastAsia="ru-RU"/>
        </w:rPr>
        <w:t>â</w:t>
      </w:r>
      <w:r w:rsidR="00BE362C" w:rsidRPr="00FF430B">
        <w:rPr>
          <w:b/>
          <w:i/>
          <w:noProof w:val="0"/>
          <w:lang w:val="ro-MD" w:eastAsia="ru-RU"/>
        </w:rPr>
        <w:t xml:space="preserve">rziate vor fi respinse. </w:t>
      </w:r>
    </w:p>
    <w:p w14:paraId="6C56D6B3" w14:textId="27F11603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Persoanele autorizate să asiste la deschiderea ofertelor: </w:t>
      </w:r>
      <w:r w:rsidRPr="00FF430B">
        <w:rPr>
          <w:b/>
          <w:noProof w:val="0"/>
          <w:lang w:val="ro-MD" w:eastAsia="ru-RU"/>
        </w:rPr>
        <w:br/>
      </w:r>
      <w:r w:rsidR="00E229D4" w:rsidRPr="00E229D4">
        <w:rPr>
          <w:i/>
          <w:noProof w:val="0"/>
          <w:lang w:val="ro-MD" w:eastAsia="ru-RU"/>
        </w:rPr>
        <w:t>nu se aplică</w:t>
      </w:r>
      <w:r w:rsidRPr="00FF430B">
        <w:rPr>
          <w:b/>
          <w:noProof w:val="0"/>
          <w:lang w:val="ro-MD" w:eastAsia="ru-RU"/>
        </w:rPr>
        <w:t>.</w:t>
      </w:r>
    </w:p>
    <w:p w14:paraId="5A777DE6" w14:textId="6EA49CB4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E229D4" w:rsidRPr="00E229D4">
        <w:rPr>
          <w:i/>
          <w:noProof w:val="0"/>
          <w:lang w:val="ro-MD" w:eastAsia="ru-RU"/>
        </w:rPr>
        <w:t>limba română</w:t>
      </w:r>
    </w:p>
    <w:p w14:paraId="02FF4B48" w14:textId="0EEBE26F" w:rsidR="00BE362C" w:rsidRPr="00E229D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16F7BF55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3973DFDF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Agenția Națională pentru Soluționarea Contestațiilor</w:t>
      </w:r>
    </w:p>
    <w:p w14:paraId="2D603D23" w14:textId="77777777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60163A5C" w14:textId="6FD7032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Tel/Fax/email:</w:t>
      </w:r>
      <w:r w:rsidR="00FE38A6" w:rsidRPr="00FF430B">
        <w:rPr>
          <w:b/>
          <w:i/>
          <w:noProof w:val="0"/>
          <w:lang w:val="ro-MD" w:eastAsia="ru-RU"/>
        </w:rPr>
        <w:t xml:space="preserve"> </w:t>
      </w:r>
      <w:r w:rsidRPr="00FF430B">
        <w:rPr>
          <w:b/>
          <w:i/>
          <w:noProof w:val="0"/>
          <w:lang w:val="ro-MD" w:eastAsia="ru-RU"/>
        </w:rPr>
        <w:t>022-820 652, 022 820-651, contestatii@ansc.md</w:t>
      </w:r>
    </w:p>
    <w:p w14:paraId="4FC9C2AC" w14:textId="3FE9B070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lastRenderedPageBreak/>
        <w:t>Data (datele) și</w:t>
      </w:r>
      <w:r w:rsidR="00E229D4">
        <w:rPr>
          <w:b/>
          <w:noProof w:val="0"/>
          <w:lang w:val="ro-MD" w:eastAsia="ru-RU"/>
        </w:rPr>
        <w:t xml:space="preserve"> </w:t>
      </w:r>
      <w:r w:rsidRPr="00FF430B">
        <w:rPr>
          <w:b/>
          <w:noProof w:val="0"/>
          <w:lang w:val="ro-MD" w:eastAsia="ru-RU"/>
        </w:rPr>
        <w:t>referința (referințele) publicărilor anterioare în Jurnalul Oficial al Uniunii Europene privind contractul (contractele) la care se referă anunț</w:t>
      </w:r>
      <w:r w:rsidR="00E229D4">
        <w:rPr>
          <w:b/>
          <w:noProof w:val="0"/>
          <w:lang w:val="ro-MD" w:eastAsia="ru-RU"/>
        </w:rPr>
        <w:t xml:space="preserve">ul respectiv (dacă este cazul): </w:t>
      </w:r>
      <w:r w:rsidR="00E229D4" w:rsidRPr="00E229D4">
        <w:rPr>
          <w:i/>
          <w:noProof w:val="0"/>
          <w:lang w:val="ro-MD" w:eastAsia="ru-RU"/>
        </w:rPr>
        <w:t>nu se aplică</w:t>
      </w:r>
      <w:r w:rsidR="00E229D4" w:rsidRPr="00FF430B">
        <w:rPr>
          <w:b/>
          <w:noProof w:val="0"/>
          <w:lang w:val="ro-MD" w:eastAsia="ru-RU"/>
        </w:rPr>
        <w:t xml:space="preserve"> </w:t>
      </w:r>
    </w:p>
    <w:p w14:paraId="0A3E25DE" w14:textId="2B2CC88A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 w:rsidRPr="00E229D4">
        <w:rPr>
          <w:i/>
          <w:noProof w:val="0"/>
          <w:lang w:val="ro-MD" w:eastAsia="ru-RU"/>
        </w:rPr>
        <w:t xml:space="preserve"> nu se aplică</w:t>
      </w:r>
      <w:r w:rsidR="00E229D4"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0D3F5FE9" w14:textId="4EE7F751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publicării anunțului de intenție sau, după caz, precizarea că nu a fost publicat un astfel de</w:t>
      </w:r>
      <w:r w:rsidR="00FE38A6" w:rsidRPr="00FF430B">
        <w:rPr>
          <w:b/>
          <w:noProof w:val="0"/>
          <w:lang w:val="ro-MD" w:eastAsia="ru-RU"/>
        </w:rPr>
        <w:t xml:space="preserve"> </w:t>
      </w:r>
      <w:proofErr w:type="spellStart"/>
      <w:r w:rsidR="00093AE5" w:rsidRPr="00FF430B">
        <w:rPr>
          <w:b/>
          <w:noProof w:val="0"/>
          <w:shd w:val="clear" w:color="auto" w:fill="FFFFFF" w:themeFill="background1"/>
          <w:lang w:val="ro-MD" w:eastAsia="ru-RU"/>
        </w:rPr>
        <w:t>a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nunţ</w:t>
      </w:r>
      <w:proofErr w:type="spellEnd"/>
      <w:r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E229D4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534F3234" w14:textId="0ED073BC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>e</w:t>
      </w:r>
      <w:r w:rsidR="00426FF4" w:rsidRPr="00FF430B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A96F4D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1</w:t>
      </w:r>
      <w:r w:rsidR="004541A5">
        <w:rPr>
          <w:b/>
          <w:noProof w:val="0"/>
          <w:shd w:val="clear" w:color="auto" w:fill="FFFFFF" w:themeFill="background1"/>
          <w:lang w:val="ro-MD" w:eastAsia="ru-RU"/>
        </w:rPr>
        <w:t>5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03</w:t>
      </w:r>
      <w:r w:rsidR="009D5DF6">
        <w:rPr>
          <w:b/>
          <w:noProof w:val="0"/>
          <w:shd w:val="clear" w:color="auto" w:fill="FFFFFF" w:themeFill="background1"/>
          <w:lang w:val="ro-MD" w:eastAsia="ru-RU"/>
        </w:rPr>
        <w:t>.202</w:t>
      </w:r>
      <w:r w:rsidR="00201B8B">
        <w:rPr>
          <w:b/>
          <w:noProof w:val="0"/>
          <w:shd w:val="clear" w:color="auto" w:fill="FFFFFF" w:themeFill="background1"/>
          <w:lang w:val="ro-MD" w:eastAsia="ru-RU"/>
        </w:rPr>
        <w:t>3</w:t>
      </w:r>
      <w:r w:rsidR="00751564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045D673" w14:textId="77777777" w:rsidR="00BE362C" w:rsidRPr="00FF430B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4"/>
        <w:gridCol w:w="3767"/>
      </w:tblGrid>
      <w:tr w:rsidR="00BE362C" w:rsidRPr="00EC30C2" w14:paraId="7CE1A222" w14:textId="77777777" w:rsidTr="00406374">
        <w:tc>
          <w:tcPr>
            <w:tcW w:w="5274" w:type="dxa"/>
            <w:shd w:val="clear" w:color="auto" w:fill="FFFFFF" w:themeFill="background1"/>
          </w:tcPr>
          <w:p w14:paraId="3240C049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791D876F" w14:textId="77777777" w:rsidR="00BE362C" w:rsidRPr="00FF430B" w:rsidRDefault="00BE362C" w:rsidP="00BE362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FF430B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406374" w:rsidRPr="00EC30C2" w14:paraId="6965C240" w14:textId="77777777" w:rsidTr="00406374">
        <w:tc>
          <w:tcPr>
            <w:tcW w:w="5274" w:type="dxa"/>
            <w:shd w:val="clear" w:color="auto" w:fill="FFFFFF" w:themeFill="background1"/>
          </w:tcPr>
          <w:p w14:paraId="7715F972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210F7770" w14:textId="390CDF9A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>
              <w:rPr>
                <w:lang w:val="ro-MD"/>
              </w:rPr>
              <w:t>Se acceptă</w:t>
            </w:r>
          </w:p>
        </w:tc>
      </w:tr>
      <w:tr w:rsidR="00406374" w:rsidRPr="00EC30C2" w14:paraId="33FEFD82" w14:textId="77777777" w:rsidTr="00406374">
        <w:tc>
          <w:tcPr>
            <w:tcW w:w="5274" w:type="dxa"/>
            <w:shd w:val="clear" w:color="auto" w:fill="FFFFFF" w:themeFill="background1"/>
          </w:tcPr>
          <w:p w14:paraId="7FDA04C9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69F696AB" w14:textId="3DEAE685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Nu se acceptă</w:t>
            </w:r>
          </w:p>
        </w:tc>
      </w:tr>
      <w:tr w:rsidR="00406374" w:rsidRPr="00EC30C2" w14:paraId="67B17268" w14:textId="77777777" w:rsidTr="00406374">
        <w:tc>
          <w:tcPr>
            <w:tcW w:w="5274" w:type="dxa"/>
            <w:shd w:val="clear" w:color="auto" w:fill="FFFFFF" w:themeFill="background1"/>
          </w:tcPr>
          <w:p w14:paraId="5850207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4FA76EF" w14:textId="779A5268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  <w:tr w:rsidR="00406374" w:rsidRPr="00EC30C2" w14:paraId="57FEAAB3" w14:textId="77777777" w:rsidTr="00406374">
        <w:trPr>
          <w:trHeight w:val="77"/>
        </w:trPr>
        <w:tc>
          <w:tcPr>
            <w:tcW w:w="5274" w:type="dxa"/>
            <w:shd w:val="clear" w:color="auto" w:fill="FFFFFF" w:themeFill="background1"/>
          </w:tcPr>
          <w:p w14:paraId="1D7EF9D8" w14:textId="77777777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FF430B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2B4382D3" w14:textId="765854AB" w:rsidR="00406374" w:rsidRPr="00FF430B" w:rsidRDefault="00406374" w:rsidP="0040637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045E01">
              <w:rPr>
                <w:lang w:val="ro-MD"/>
              </w:rPr>
              <w:t>Se acceptă</w:t>
            </w:r>
          </w:p>
        </w:tc>
      </w:tr>
    </w:tbl>
    <w:p w14:paraId="4BFCB32D" w14:textId="5ECAA4F2" w:rsidR="00BE362C" w:rsidRPr="00406374" w:rsidRDefault="00BE362C" w:rsidP="00633D3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6374" w:rsidRPr="00E229D4">
        <w:rPr>
          <w:i/>
          <w:noProof w:val="0"/>
          <w:lang w:val="ro-MD" w:eastAsia="ru-RU"/>
        </w:rPr>
        <w:t>nu se aplică</w:t>
      </w:r>
      <w:r w:rsidR="00406374" w:rsidRPr="00FF430B">
        <w:rPr>
          <w:b/>
          <w:noProof w:val="0"/>
          <w:lang w:val="ro-MD" w:eastAsia="ru-RU"/>
        </w:rPr>
        <w:t xml:space="preserve"> </w:t>
      </w:r>
    </w:p>
    <w:p w14:paraId="387292F9" w14:textId="2D3F871A" w:rsidR="00BE362C" w:rsidRPr="00FF430B" w:rsidRDefault="00BE362C" w:rsidP="00931A54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</w:p>
    <w:p w14:paraId="1E7D3B31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45548D62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7C0C67C" w14:textId="552AE8B8" w:rsidR="00507348" w:rsidRPr="00FF430B" w:rsidRDefault="00BE362C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FF430B">
        <w:rPr>
          <w:b/>
          <w:noProof w:val="0"/>
          <w:lang w:val="ro-MD" w:eastAsia="ru-RU"/>
        </w:rPr>
        <w:t xml:space="preserve">Conducătorul grupului de lucru:  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______________________________  </w:t>
      </w:r>
    </w:p>
    <w:p w14:paraId="198B73BE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</w:p>
    <w:p w14:paraId="52311484" w14:textId="77777777" w:rsidR="00B65C93" w:rsidRPr="00FF430B" w:rsidRDefault="00B65C93" w:rsidP="00CA6A31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sectPr w:rsidR="00B65C93" w:rsidRPr="00FF430B" w:rsidSect="00B325A8">
      <w:footerReference w:type="default" r:id="rId10"/>
      <w:pgSz w:w="11906" w:h="16838" w:code="9"/>
      <w:pgMar w:top="426" w:right="1134" w:bottom="851" w:left="1276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4059A" w14:textId="77777777" w:rsidR="002017E4" w:rsidRDefault="002017E4" w:rsidP="00A20ACF">
      <w:r>
        <w:separator/>
      </w:r>
    </w:p>
  </w:endnote>
  <w:endnote w:type="continuationSeparator" w:id="0">
    <w:p w14:paraId="66179C74" w14:textId="77777777" w:rsidR="002017E4" w:rsidRDefault="002017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019529"/>
      <w:docPartObj>
        <w:docPartGallery w:val="Page Numbers (Bottom of Page)"/>
        <w:docPartUnique/>
      </w:docPartObj>
    </w:sdtPr>
    <w:sdtEndPr/>
    <w:sdtContent>
      <w:p w14:paraId="16FD1D34" w14:textId="1624AA08" w:rsidR="008F1D40" w:rsidRDefault="008F1D40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576F">
          <w:t>4</w:t>
        </w:r>
        <w:r>
          <w:fldChar w:fldCharType="end"/>
        </w:r>
      </w:p>
    </w:sdtContent>
  </w:sdt>
  <w:p w14:paraId="075618FA" w14:textId="77777777" w:rsidR="008F1D40" w:rsidRDefault="008F1D40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32452" w14:textId="77777777" w:rsidR="002017E4" w:rsidRDefault="002017E4" w:rsidP="00A20ACF">
      <w:r>
        <w:separator/>
      </w:r>
    </w:p>
  </w:footnote>
  <w:footnote w:type="continuationSeparator" w:id="0">
    <w:p w14:paraId="7DC1644E" w14:textId="77777777" w:rsidR="002017E4" w:rsidRDefault="002017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  <w:lang w:val="ro-RO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 w:val="0"/>
      </w:rPr>
    </w:lvl>
  </w:abstractNum>
  <w:abstractNum w:abstractNumId="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83671569">
    <w:abstractNumId w:val="7"/>
  </w:num>
  <w:num w:numId="2" w16cid:durableId="76289903">
    <w:abstractNumId w:val="9"/>
  </w:num>
  <w:num w:numId="3" w16cid:durableId="1028144720">
    <w:abstractNumId w:val="6"/>
  </w:num>
  <w:num w:numId="4" w16cid:durableId="204761471">
    <w:abstractNumId w:val="5"/>
  </w:num>
  <w:num w:numId="5" w16cid:durableId="1152140174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0AA8"/>
    <w:rsid w:val="00002334"/>
    <w:rsid w:val="000047F9"/>
    <w:rsid w:val="00005268"/>
    <w:rsid w:val="000061F8"/>
    <w:rsid w:val="00006D6D"/>
    <w:rsid w:val="00007454"/>
    <w:rsid w:val="00007B4F"/>
    <w:rsid w:val="00007E80"/>
    <w:rsid w:val="0001066E"/>
    <w:rsid w:val="00010CE7"/>
    <w:rsid w:val="00011320"/>
    <w:rsid w:val="00011759"/>
    <w:rsid w:val="00014E06"/>
    <w:rsid w:val="0002022A"/>
    <w:rsid w:val="00021BB8"/>
    <w:rsid w:val="00022311"/>
    <w:rsid w:val="00022B73"/>
    <w:rsid w:val="00022B7E"/>
    <w:rsid w:val="00026A54"/>
    <w:rsid w:val="00027875"/>
    <w:rsid w:val="00030A1C"/>
    <w:rsid w:val="00031FB5"/>
    <w:rsid w:val="00032137"/>
    <w:rsid w:val="000323EB"/>
    <w:rsid w:val="00032ECE"/>
    <w:rsid w:val="00033577"/>
    <w:rsid w:val="000345E0"/>
    <w:rsid w:val="000347CA"/>
    <w:rsid w:val="00034B21"/>
    <w:rsid w:val="00034C2A"/>
    <w:rsid w:val="0003591A"/>
    <w:rsid w:val="00040E78"/>
    <w:rsid w:val="00040EA0"/>
    <w:rsid w:val="0004670D"/>
    <w:rsid w:val="00046CEA"/>
    <w:rsid w:val="00050E70"/>
    <w:rsid w:val="0005316F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6009"/>
    <w:rsid w:val="000960C1"/>
    <w:rsid w:val="00097617"/>
    <w:rsid w:val="000A123F"/>
    <w:rsid w:val="000A18F0"/>
    <w:rsid w:val="000A63ED"/>
    <w:rsid w:val="000A7988"/>
    <w:rsid w:val="000A7A90"/>
    <w:rsid w:val="000B2369"/>
    <w:rsid w:val="000B5D92"/>
    <w:rsid w:val="000B70AD"/>
    <w:rsid w:val="000B73EB"/>
    <w:rsid w:val="000C00CF"/>
    <w:rsid w:val="000C0A17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E3E29"/>
    <w:rsid w:val="000E4AEA"/>
    <w:rsid w:val="000E4D7D"/>
    <w:rsid w:val="000E518B"/>
    <w:rsid w:val="000E53CE"/>
    <w:rsid w:val="000F13FE"/>
    <w:rsid w:val="000F36A9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AE6"/>
    <w:rsid w:val="0011134B"/>
    <w:rsid w:val="00111546"/>
    <w:rsid w:val="00112F50"/>
    <w:rsid w:val="00113AB8"/>
    <w:rsid w:val="00113B5E"/>
    <w:rsid w:val="00115188"/>
    <w:rsid w:val="00115B7D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95E"/>
    <w:rsid w:val="001401CD"/>
    <w:rsid w:val="00140BB8"/>
    <w:rsid w:val="0014385D"/>
    <w:rsid w:val="00144066"/>
    <w:rsid w:val="001443B8"/>
    <w:rsid w:val="001467C0"/>
    <w:rsid w:val="00150F5B"/>
    <w:rsid w:val="00151468"/>
    <w:rsid w:val="00151494"/>
    <w:rsid w:val="0015247E"/>
    <w:rsid w:val="001525A2"/>
    <w:rsid w:val="0015261D"/>
    <w:rsid w:val="001527E0"/>
    <w:rsid w:val="00153412"/>
    <w:rsid w:val="00154B34"/>
    <w:rsid w:val="001568F3"/>
    <w:rsid w:val="00156CFC"/>
    <w:rsid w:val="0015798C"/>
    <w:rsid w:val="00160A28"/>
    <w:rsid w:val="00160DF3"/>
    <w:rsid w:val="0016369C"/>
    <w:rsid w:val="00164565"/>
    <w:rsid w:val="001701DE"/>
    <w:rsid w:val="001704FB"/>
    <w:rsid w:val="001710E7"/>
    <w:rsid w:val="001718AE"/>
    <w:rsid w:val="00174C61"/>
    <w:rsid w:val="00174E5F"/>
    <w:rsid w:val="001763CD"/>
    <w:rsid w:val="0017664F"/>
    <w:rsid w:val="00177A21"/>
    <w:rsid w:val="00183358"/>
    <w:rsid w:val="00183D79"/>
    <w:rsid w:val="0018415A"/>
    <w:rsid w:val="00185148"/>
    <w:rsid w:val="001856BA"/>
    <w:rsid w:val="001866CB"/>
    <w:rsid w:val="001873A6"/>
    <w:rsid w:val="0019071C"/>
    <w:rsid w:val="00195966"/>
    <w:rsid w:val="0019642D"/>
    <w:rsid w:val="00196AB4"/>
    <w:rsid w:val="001A192A"/>
    <w:rsid w:val="001A19FD"/>
    <w:rsid w:val="001A1A16"/>
    <w:rsid w:val="001A2344"/>
    <w:rsid w:val="001A4150"/>
    <w:rsid w:val="001A4DB4"/>
    <w:rsid w:val="001A5517"/>
    <w:rsid w:val="001A58C5"/>
    <w:rsid w:val="001A6043"/>
    <w:rsid w:val="001A78E4"/>
    <w:rsid w:val="001B1B6D"/>
    <w:rsid w:val="001B1E45"/>
    <w:rsid w:val="001B630A"/>
    <w:rsid w:val="001C03B0"/>
    <w:rsid w:val="001C2377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3039"/>
    <w:rsid w:val="001D5966"/>
    <w:rsid w:val="001D5BBA"/>
    <w:rsid w:val="001D7219"/>
    <w:rsid w:val="001E29F8"/>
    <w:rsid w:val="001E7956"/>
    <w:rsid w:val="001F1E25"/>
    <w:rsid w:val="001F2101"/>
    <w:rsid w:val="001F24FD"/>
    <w:rsid w:val="001F309E"/>
    <w:rsid w:val="001F420F"/>
    <w:rsid w:val="001F489D"/>
    <w:rsid w:val="001F6E5A"/>
    <w:rsid w:val="001F7AEE"/>
    <w:rsid w:val="00200047"/>
    <w:rsid w:val="00200D35"/>
    <w:rsid w:val="00201387"/>
    <w:rsid w:val="002017E4"/>
    <w:rsid w:val="00201B8B"/>
    <w:rsid w:val="00202B93"/>
    <w:rsid w:val="00202DAD"/>
    <w:rsid w:val="00202DF1"/>
    <w:rsid w:val="00204F07"/>
    <w:rsid w:val="00205404"/>
    <w:rsid w:val="00207416"/>
    <w:rsid w:val="002076FA"/>
    <w:rsid w:val="00207FF4"/>
    <w:rsid w:val="00211C74"/>
    <w:rsid w:val="00215AC6"/>
    <w:rsid w:val="00216025"/>
    <w:rsid w:val="00220775"/>
    <w:rsid w:val="002217B0"/>
    <w:rsid w:val="002221ED"/>
    <w:rsid w:val="002222A4"/>
    <w:rsid w:val="0022237A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8BA"/>
    <w:rsid w:val="0024699C"/>
    <w:rsid w:val="002477E2"/>
    <w:rsid w:val="00247A37"/>
    <w:rsid w:val="002514C3"/>
    <w:rsid w:val="00251B8A"/>
    <w:rsid w:val="00252D6E"/>
    <w:rsid w:val="002611DC"/>
    <w:rsid w:val="002614DE"/>
    <w:rsid w:val="00264637"/>
    <w:rsid w:val="002659BB"/>
    <w:rsid w:val="0026663C"/>
    <w:rsid w:val="00266795"/>
    <w:rsid w:val="00266F98"/>
    <w:rsid w:val="00267805"/>
    <w:rsid w:val="00267E8E"/>
    <w:rsid w:val="00271282"/>
    <w:rsid w:val="002722CC"/>
    <w:rsid w:val="002739A1"/>
    <w:rsid w:val="00275D82"/>
    <w:rsid w:val="002767DE"/>
    <w:rsid w:val="00276BF9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9B7"/>
    <w:rsid w:val="00290D06"/>
    <w:rsid w:val="00290D28"/>
    <w:rsid w:val="002911C9"/>
    <w:rsid w:val="002927B7"/>
    <w:rsid w:val="00292856"/>
    <w:rsid w:val="0029594F"/>
    <w:rsid w:val="00297C1E"/>
    <w:rsid w:val="002A04D8"/>
    <w:rsid w:val="002A0588"/>
    <w:rsid w:val="002A0AE5"/>
    <w:rsid w:val="002A26B7"/>
    <w:rsid w:val="002A6002"/>
    <w:rsid w:val="002A68CD"/>
    <w:rsid w:val="002A6E99"/>
    <w:rsid w:val="002A6F0C"/>
    <w:rsid w:val="002B1EFF"/>
    <w:rsid w:val="002B206B"/>
    <w:rsid w:val="002B3E6F"/>
    <w:rsid w:val="002B41C5"/>
    <w:rsid w:val="002B4280"/>
    <w:rsid w:val="002B4D12"/>
    <w:rsid w:val="002B5DEF"/>
    <w:rsid w:val="002B624D"/>
    <w:rsid w:val="002B7A36"/>
    <w:rsid w:val="002C07A2"/>
    <w:rsid w:val="002C2210"/>
    <w:rsid w:val="002C4803"/>
    <w:rsid w:val="002C576F"/>
    <w:rsid w:val="002C764E"/>
    <w:rsid w:val="002C7CCD"/>
    <w:rsid w:val="002D2505"/>
    <w:rsid w:val="002D4BC7"/>
    <w:rsid w:val="002D6E71"/>
    <w:rsid w:val="002D7857"/>
    <w:rsid w:val="002E1640"/>
    <w:rsid w:val="002E20CD"/>
    <w:rsid w:val="002E3D41"/>
    <w:rsid w:val="002E48BE"/>
    <w:rsid w:val="002E4970"/>
    <w:rsid w:val="002E5B20"/>
    <w:rsid w:val="002E6BB0"/>
    <w:rsid w:val="002E7992"/>
    <w:rsid w:val="002F03E2"/>
    <w:rsid w:val="002F0B6E"/>
    <w:rsid w:val="002F556B"/>
    <w:rsid w:val="002F638E"/>
    <w:rsid w:val="002F6A1E"/>
    <w:rsid w:val="00302287"/>
    <w:rsid w:val="0030652C"/>
    <w:rsid w:val="003106BC"/>
    <w:rsid w:val="00311239"/>
    <w:rsid w:val="00311C6F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B75"/>
    <w:rsid w:val="00327654"/>
    <w:rsid w:val="003305D5"/>
    <w:rsid w:val="0033109C"/>
    <w:rsid w:val="003317BE"/>
    <w:rsid w:val="00332F8E"/>
    <w:rsid w:val="00335033"/>
    <w:rsid w:val="00341210"/>
    <w:rsid w:val="00341514"/>
    <w:rsid w:val="00341C8C"/>
    <w:rsid w:val="003427FE"/>
    <w:rsid w:val="0034315B"/>
    <w:rsid w:val="003465DA"/>
    <w:rsid w:val="00350122"/>
    <w:rsid w:val="003506C9"/>
    <w:rsid w:val="0035258F"/>
    <w:rsid w:val="00352B05"/>
    <w:rsid w:val="00353347"/>
    <w:rsid w:val="003534BD"/>
    <w:rsid w:val="00355106"/>
    <w:rsid w:val="00355211"/>
    <w:rsid w:val="00356E1C"/>
    <w:rsid w:val="00357B7D"/>
    <w:rsid w:val="0036022B"/>
    <w:rsid w:val="00360232"/>
    <w:rsid w:val="00361092"/>
    <w:rsid w:val="00361D56"/>
    <w:rsid w:val="0036564A"/>
    <w:rsid w:val="00366B72"/>
    <w:rsid w:val="003705EC"/>
    <w:rsid w:val="00371806"/>
    <w:rsid w:val="003731FD"/>
    <w:rsid w:val="00373336"/>
    <w:rsid w:val="00373AF9"/>
    <w:rsid w:val="00375540"/>
    <w:rsid w:val="00377CE0"/>
    <w:rsid w:val="0038163C"/>
    <w:rsid w:val="00381EF2"/>
    <w:rsid w:val="0038237B"/>
    <w:rsid w:val="0038240D"/>
    <w:rsid w:val="0038275D"/>
    <w:rsid w:val="00384C2A"/>
    <w:rsid w:val="003854DB"/>
    <w:rsid w:val="00385891"/>
    <w:rsid w:val="00385C85"/>
    <w:rsid w:val="00387023"/>
    <w:rsid w:val="00387171"/>
    <w:rsid w:val="00393AC1"/>
    <w:rsid w:val="003943B8"/>
    <w:rsid w:val="00394DC7"/>
    <w:rsid w:val="003961E7"/>
    <w:rsid w:val="00396A4B"/>
    <w:rsid w:val="003A0008"/>
    <w:rsid w:val="003A2643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AE2"/>
    <w:rsid w:val="003C4159"/>
    <w:rsid w:val="003C6365"/>
    <w:rsid w:val="003C66FF"/>
    <w:rsid w:val="003C7430"/>
    <w:rsid w:val="003C7E86"/>
    <w:rsid w:val="003D06D0"/>
    <w:rsid w:val="003D07F1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00D6"/>
    <w:rsid w:val="003E13A7"/>
    <w:rsid w:val="003E7B03"/>
    <w:rsid w:val="003F06E8"/>
    <w:rsid w:val="003F0C88"/>
    <w:rsid w:val="003F2E01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4737"/>
    <w:rsid w:val="00404C0D"/>
    <w:rsid w:val="00404DE0"/>
    <w:rsid w:val="004056FF"/>
    <w:rsid w:val="00406374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520"/>
    <w:rsid w:val="0042296C"/>
    <w:rsid w:val="00423D4E"/>
    <w:rsid w:val="00424AE2"/>
    <w:rsid w:val="00425938"/>
    <w:rsid w:val="00426FF4"/>
    <w:rsid w:val="0042741C"/>
    <w:rsid w:val="00427553"/>
    <w:rsid w:val="00430D02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783C"/>
    <w:rsid w:val="00450A12"/>
    <w:rsid w:val="00451A22"/>
    <w:rsid w:val="00453E2A"/>
    <w:rsid w:val="00453E79"/>
    <w:rsid w:val="004541A5"/>
    <w:rsid w:val="00455A94"/>
    <w:rsid w:val="004576E2"/>
    <w:rsid w:val="00460653"/>
    <w:rsid w:val="00461DAC"/>
    <w:rsid w:val="00464994"/>
    <w:rsid w:val="00464A19"/>
    <w:rsid w:val="00467A64"/>
    <w:rsid w:val="004702B5"/>
    <w:rsid w:val="0047776F"/>
    <w:rsid w:val="00477FD2"/>
    <w:rsid w:val="00482E77"/>
    <w:rsid w:val="00483C4C"/>
    <w:rsid w:val="00484113"/>
    <w:rsid w:val="004856C0"/>
    <w:rsid w:val="00491A8B"/>
    <w:rsid w:val="004967CB"/>
    <w:rsid w:val="00496AFA"/>
    <w:rsid w:val="004A1C90"/>
    <w:rsid w:val="004A2D32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C12F5"/>
    <w:rsid w:val="004C23A8"/>
    <w:rsid w:val="004C30A2"/>
    <w:rsid w:val="004C3777"/>
    <w:rsid w:val="004C499F"/>
    <w:rsid w:val="004C59A0"/>
    <w:rsid w:val="004C7DFB"/>
    <w:rsid w:val="004D0DD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30124"/>
    <w:rsid w:val="005309C1"/>
    <w:rsid w:val="0053238B"/>
    <w:rsid w:val="00532A46"/>
    <w:rsid w:val="00536403"/>
    <w:rsid w:val="00537904"/>
    <w:rsid w:val="00541DCC"/>
    <w:rsid w:val="00543226"/>
    <w:rsid w:val="005459A4"/>
    <w:rsid w:val="00546E60"/>
    <w:rsid w:val="00547F72"/>
    <w:rsid w:val="00551783"/>
    <w:rsid w:val="00551CEC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805E6"/>
    <w:rsid w:val="00580D91"/>
    <w:rsid w:val="005827D9"/>
    <w:rsid w:val="00582ECA"/>
    <w:rsid w:val="00584ACB"/>
    <w:rsid w:val="00585937"/>
    <w:rsid w:val="00590C16"/>
    <w:rsid w:val="00590EDE"/>
    <w:rsid w:val="00590F43"/>
    <w:rsid w:val="00592775"/>
    <w:rsid w:val="00593D34"/>
    <w:rsid w:val="00593E04"/>
    <w:rsid w:val="005970D4"/>
    <w:rsid w:val="00597903"/>
    <w:rsid w:val="005A14A0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666D"/>
    <w:rsid w:val="005B679F"/>
    <w:rsid w:val="005B7743"/>
    <w:rsid w:val="005C0219"/>
    <w:rsid w:val="005C2167"/>
    <w:rsid w:val="005C2F44"/>
    <w:rsid w:val="005C3D95"/>
    <w:rsid w:val="005C6BF4"/>
    <w:rsid w:val="005C7076"/>
    <w:rsid w:val="005C70CD"/>
    <w:rsid w:val="005C7A97"/>
    <w:rsid w:val="005D0C3F"/>
    <w:rsid w:val="005D3D45"/>
    <w:rsid w:val="005D44CE"/>
    <w:rsid w:val="005D4B79"/>
    <w:rsid w:val="005D5589"/>
    <w:rsid w:val="005D5702"/>
    <w:rsid w:val="005D5FE4"/>
    <w:rsid w:val="005D672E"/>
    <w:rsid w:val="005D708F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3EB1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606F"/>
    <w:rsid w:val="006079A3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31A2C"/>
    <w:rsid w:val="00632D64"/>
    <w:rsid w:val="00633782"/>
    <w:rsid w:val="00633D30"/>
    <w:rsid w:val="00634A31"/>
    <w:rsid w:val="00634DB7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2A1B"/>
    <w:rsid w:val="006537B3"/>
    <w:rsid w:val="00653E70"/>
    <w:rsid w:val="00657833"/>
    <w:rsid w:val="006620F8"/>
    <w:rsid w:val="006636C7"/>
    <w:rsid w:val="006638BF"/>
    <w:rsid w:val="00666A9B"/>
    <w:rsid w:val="00667B1F"/>
    <w:rsid w:val="00667C91"/>
    <w:rsid w:val="00673164"/>
    <w:rsid w:val="0067392B"/>
    <w:rsid w:val="00674E63"/>
    <w:rsid w:val="006755A1"/>
    <w:rsid w:val="0067769C"/>
    <w:rsid w:val="00680AC9"/>
    <w:rsid w:val="006819B2"/>
    <w:rsid w:val="0068226E"/>
    <w:rsid w:val="00684D44"/>
    <w:rsid w:val="006901DE"/>
    <w:rsid w:val="006904AB"/>
    <w:rsid w:val="006911D3"/>
    <w:rsid w:val="00693716"/>
    <w:rsid w:val="00694A09"/>
    <w:rsid w:val="00694C64"/>
    <w:rsid w:val="00694C7B"/>
    <w:rsid w:val="00694E99"/>
    <w:rsid w:val="0069507C"/>
    <w:rsid w:val="006957AA"/>
    <w:rsid w:val="006967F8"/>
    <w:rsid w:val="00696992"/>
    <w:rsid w:val="006A03BC"/>
    <w:rsid w:val="006A0B61"/>
    <w:rsid w:val="006A13D0"/>
    <w:rsid w:val="006A1B4F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5278"/>
    <w:rsid w:val="006B6003"/>
    <w:rsid w:val="006B6292"/>
    <w:rsid w:val="006B79C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F79"/>
    <w:rsid w:val="006D10BA"/>
    <w:rsid w:val="006D18BA"/>
    <w:rsid w:val="006D20F4"/>
    <w:rsid w:val="006D2A20"/>
    <w:rsid w:val="006D4EE2"/>
    <w:rsid w:val="006D4F02"/>
    <w:rsid w:val="006D5E3A"/>
    <w:rsid w:val="006D63A4"/>
    <w:rsid w:val="006D6D11"/>
    <w:rsid w:val="006D7C85"/>
    <w:rsid w:val="006D7CD2"/>
    <w:rsid w:val="006E0602"/>
    <w:rsid w:val="006E0F40"/>
    <w:rsid w:val="006E301C"/>
    <w:rsid w:val="006E3A91"/>
    <w:rsid w:val="006E45E3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7E80"/>
    <w:rsid w:val="007001BE"/>
    <w:rsid w:val="00700318"/>
    <w:rsid w:val="007023A8"/>
    <w:rsid w:val="00702D98"/>
    <w:rsid w:val="007041C8"/>
    <w:rsid w:val="00706AD6"/>
    <w:rsid w:val="00707585"/>
    <w:rsid w:val="007075E8"/>
    <w:rsid w:val="00711A07"/>
    <w:rsid w:val="00712E40"/>
    <w:rsid w:val="00715C8A"/>
    <w:rsid w:val="007167E4"/>
    <w:rsid w:val="00716AC6"/>
    <w:rsid w:val="00717B6E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16BD"/>
    <w:rsid w:val="007323B6"/>
    <w:rsid w:val="00734AAD"/>
    <w:rsid w:val="00736134"/>
    <w:rsid w:val="00736B8F"/>
    <w:rsid w:val="00737322"/>
    <w:rsid w:val="00740BE4"/>
    <w:rsid w:val="00744C5B"/>
    <w:rsid w:val="0074736A"/>
    <w:rsid w:val="00751564"/>
    <w:rsid w:val="0075322C"/>
    <w:rsid w:val="00753976"/>
    <w:rsid w:val="0075524C"/>
    <w:rsid w:val="007554AE"/>
    <w:rsid w:val="0075550B"/>
    <w:rsid w:val="00755D56"/>
    <w:rsid w:val="00760F7F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12E4"/>
    <w:rsid w:val="00781336"/>
    <w:rsid w:val="00782201"/>
    <w:rsid w:val="0078220C"/>
    <w:rsid w:val="00785145"/>
    <w:rsid w:val="00785412"/>
    <w:rsid w:val="00785E49"/>
    <w:rsid w:val="00792182"/>
    <w:rsid w:val="0079357E"/>
    <w:rsid w:val="00793599"/>
    <w:rsid w:val="007939DD"/>
    <w:rsid w:val="0079540A"/>
    <w:rsid w:val="0079597E"/>
    <w:rsid w:val="007959BF"/>
    <w:rsid w:val="00795B35"/>
    <w:rsid w:val="007A1DFA"/>
    <w:rsid w:val="007A2F41"/>
    <w:rsid w:val="007A3336"/>
    <w:rsid w:val="007A3B63"/>
    <w:rsid w:val="007A3EAB"/>
    <w:rsid w:val="007A410B"/>
    <w:rsid w:val="007A6D74"/>
    <w:rsid w:val="007A75D0"/>
    <w:rsid w:val="007B1E26"/>
    <w:rsid w:val="007B392A"/>
    <w:rsid w:val="007B53EA"/>
    <w:rsid w:val="007B66A1"/>
    <w:rsid w:val="007C116C"/>
    <w:rsid w:val="007C193B"/>
    <w:rsid w:val="007C752D"/>
    <w:rsid w:val="007D2250"/>
    <w:rsid w:val="007D2982"/>
    <w:rsid w:val="007D5C2B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58D5"/>
    <w:rsid w:val="007F6835"/>
    <w:rsid w:val="007F6980"/>
    <w:rsid w:val="007F739F"/>
    <w:rsid w:val="007F7AF9"/>
    <w:rsid w:val="0080011C"/>
    <w:rsid w:val="00800D00"/>
    <w:rsid w:val="00800E7D"/>
    <w:rsid w:val="00801B00"/>
    <w:rsid w:val="00802287"/>
    <w:rsid w:val="00802558"/>
    <w:rsid w:val="00803E7E"/>
    <w:rsid w:val="0080433F"/>
    <w:rsid w:val="008050A6"/>
    <w:rsid w:val="00805514"/>
    <w:rsid w:val="00805531"/>
    <w:rsid w:val="008056B7"/>
    <w:rsid w:val="0080642E"/>
    <w:rsid w:val="00806E2B"/>
    <w:rsid w:val="00806FC4"/>
    <w:rsid w:val="00811CD9"/>
    <w:rsid w:val="00812A22"/>
    <w:rsid w:val="0081429B"/>
    <w:rsid w:val="00816026"/>
    <w:rsid w:val="00817031"/>
    <w:rsid w:val="00817E55"/>
    <w:rsid w:val="008202F4"/>
    <w:rsid w:val="0082038E"/>
    <w:rsid w:val="00821779"/>
    <w:rsid w:val="008260DA"/>
    <w:rsid w:val="0082679F"/>
    <w:rsid w:val="0083019C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612A7"/>
    <w:rsid w:val="00862010"/>
    <w:rsid w:val="00863AAB"/>
    <w:rsid w:val="00864A45"/>
    <w:rsid w:val="00864B75"/>
    <w:rsid w:val="0086547A"/>
    <w:rsid w:val="00867DA9"/>
    <w:rsid w:val="008726D2"/>
    <w:rsid w:val="00873EA6"/>
    <w:rsid w:val="00873EEA"/>
    <w:rsid w:val="00875CFC"/>
    <w:rsid w:val="00877B36"/>
    <w:rsid w:val="00881C9F"/>
    <w:rsid w:val="00881F14"/>
    <w:rsid w:val="00883577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42E8"/>
    <w:rsid w:val="008A54A7"/>
    <w:rsid w:val="008A613D"/>
    <w:rsid w:val="008A6462"/>
    <w:rsid w:val="008A652C"/>
    <w:rsid w:val="008A6911"/>
    <w:rsid w:val="008A6D49"/>
    <w:rsid w:val="008A718B"/>
    <w:rsid w:val="008B12E2"/>
    <w:rsid w:val="008B1484"/>
    <w:rsid w:val="008B31F9"/>
    <w:rsid w:val="008B330F"/>
    <w:rsid w:val="008B3387"/>
    <w:rsid w:val="008B5DA7"/>
    <w:rsid w:val="008B7CBD"/>
    <w:rsid w:val="008C0290"/>
    <w:rsid w:val="008C182E"/>
    <w:rsid w:val="008C1AE2"/>
    <w:rsid w:val="008C32C0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E99"/>
    <w:rsid w:val="008F1D40"/>
    <w:rsid w:val="008F2FC3"/>
    <w:rsid w:val="008F30CF"/>
    <w:rsid w:val="008F42C5"/>
    <w:rsid w:val="008F467E"/>
    <w:rsid w:val="008F57D7"/>
    <w:rsid w:val="008F5C61"/>
    <w:rsid w:val="008F5E7D"/>
    <w:rsid w:val="00900A76"/>
    <w:rsid w:val="00905255"/>
    <w:rsid w:val="00905325"/>
    <w:rsid w:val="009056E5"/>
    <w:rsid w:val="00905A43"/>
    <w:rsid w:val="00905E0C"/>
    <w:rsid w:val="00907166"/>
    <w:rsid w:val="0091097A"/>
    <w:rsid w:val="00911AC8"/>
    <w:rsid w:val="009157BF"/>
    <w:rsid w:val="00916065"/>
    <w:rsid w:val="009174E1"/>
    <w:rsid w:val="00920A78"/>
    <w:rsid w:val="00922793"/>
    <w:rsid w:val="00922F8A"/>
    <w:rsid w:val="00925DF7"/>
    <w:rsid w:val="00926CDF"/>
    <w:rsid w:val="00927F7D"/>
    <w:rsid w:val="00931029"/>
    <w:rsid w:val="00931A54"/>
    <w:rsid w:val="009324DC"/>
    <w:rsid w:val="009337E1"/>
    <w:rsid w:val="009357DB"/>
    <w:rsid w:val="0093664D"/>
    <w:rsid w:val="00940CEC"/>
    <w:rsid w:val="0094296A"/>
    <w:rsid w:val="009429D7"/>
    <w:rsid w:val="00944AC5"/>
    <w:rsid w:val="00944E16"/>
    <w:rsid w:val="009451E2"/>
    <w:rsid w:val="009453D7"/>
    <w:rsid w:val="00945428"/>
    <w:rsid w:val="009454B2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49F9"/>
    <w:rsid w:val="00955F6F"/>
    <w:rsid w:val="009561E1"/>
    <w:rsid w:val="00960B07"/>
    <w:rsid w:val="0096256E"/>
    <w:rsid w:val="009626BA"/>
    <w:rsid w:val="00962A3C"/>
    <w:rsid w:val="00962C56"/>
    <w:rsid w:val="009642A1"/>
    <w:rsid w:val="00964783"/>
    <w:rsid w:val="00964B0B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529"/>
    <w:rsid w:val="00981C6E"/>
    <w:rsid w:val="00983C29"/>
    <w:rsid w:val="00984FA2"/>
    <w:rsid w:val="00992766"/>
    <w:rsid w:val="0099381E"/>
    <w:rsid w:val="00993F1D"/>
    <w:rsid w:val="009947AD"/>
    <w:rsid w:val="009958BD"/>
    <w:rsid w:val="00995AF6"/>
    <w:rsid w:val="009960A5"/>
    <w:rsid w:val="0099678E"/>
    <w:rsid w:val="00997198"/>
    <w:rsid w:val="009A30BE"/>
    <w:rsid w:val="009A30D6"/>
    <w:rsid w:val="009A4744"/>
    <w:rsid w:val="009A4BCA"/>
    <w:rsid w:val="009A5141"/>
    <w:rsid w:val="009A5F8A"/>
    <w:rsid w:val="009A6869"/>
    <w:rsid w:val="009A6B71"/>
    <w:rsid w:val="009A6EF9"/>
    <w:rsid w:val="009A7A2D"/>
    <w:rsid w:val="009A7C84"/>
    <w:rsid w:val="009B12EE"/>
    <w:rsid w:val="009B17F8"/>
    <w:rsid w:val="009B36B8"/>
    <w:rsid w:val="009B3F29"/>
    <w:rsid w:val="009B5D91"/>
    <w:rsid w:val="009C11B3"/>
    <w:rsid w:val="009C1485"/>
    <w:rsid w:val="009C148D"/>
    <w:rsid w:val="009C1502"/>
    <w:rsid w:val="009C2598"/>
    <w:rsid w:val="009C3007"/>
    <w:rsid w:val="009C3734"/>
    <w:rsid w:val="009C59B3"/>
    <w:rsid w:val="009C749C"/>
    <w:rsid w:val="009C7514"/>
    <w:rsid w:val="009C7694"/>
    <w:rsid w:val="009C7F19"/>
    <w:rsid w:val="009D032C"/>
    <w:rsid w:val="009D14A7"/>
    <w:rsid w:val="009D2EDE"/>
    <w:rsid w:val="009D3792"/>
    <w:rsid w:val="009D5213"/>
    <w:rsid w:val="009D5C58"/>
    <w:rsid w:val="009D5DF6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700A"/>
    <w:rsid w:val="00A67C9F"/>
    <w:rsid w:val="00A67EEF"/>
    <w:rsid w:val="00A74FC5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4B21"/>
    <w:rsid w:val="00A85C06"/>
    <w:rsid w:val="00A875CF"/>
    <w:rsid w:val="00A907C4"/>
    <w:rsid w:val="00A90E01"/>
    <w:rsid w:val="00A91216"/>
    <w:rsid w:val="00A93011"/>
    <w:rsid w:val="00A946E0"/>
    <w:rsid w:val="00A953D2"/>
    <w:rsid w:val="00A96BD5"/>
    <w:rsid w:val="00A96F4D"/>
    <w:rsid w:val="00AA1251"/>
    <w:rsid w:val="00AA1372"/>
    <w:rsid w:val="00AA3E12"/>
    <w:rsid w:val="00AA4C46"/>
    <w:rsid w:val="00AA633F"/>
    <w:rsid w:val="00AA698F"/>
    <w:rsid w:val="00AA712F"/>
    <w:rsid w:val="00AA7E9A"/>
    <w:rsid w:val="00AB1EC3"/>
    <w:rsid w:val="00AB6768"/>
    <w:rsid w:val="00AB7AE2"/>
    <w:rsid w:val="00AC1F5C"/>
    <w:rsid w:val="00AC4562"/>
    <w:rsid w:val="00AC4778"/>
    <w:rsid w:val="00AC7246"/>
    <w:rsid w:val="00AC78C9"/>
    <w:rsid w:val="00AC7CA8"/>
    <w:rsid w:val="00AC7DAC"/>
    <w:rsid w:val="00AD17E8"/>
    <w:rsid w:val="00AD32DD"/>
    <w:rsid w:val="00AD4A65"/>
    <w:rsid w:val="00AD62DE"/>
    <w:rsid w:val="00AD6DA1"/>
    <w:rsid w:val="00AD6DF5"/>
    <w:rsid w:val="00AE1523"/>
    <w:rsid w:val="00AE27C8"/>
    <w:rsid w:val="00AE3DA3"/>
    <w:rsid w:val="00AE6163"/>
    <w:rsid w:val="00AE7286"/>
    <w:rsid w:val="00AE7A90"/>
    <w:rsid w:val="00AF0079"/>
    <w:rsid w:val="00AF036F"/>
    <w:rsid w:val="00AF0B8C"/>
    <w:rsid w:val="00AF3627"/>
    <w:rsid w:val="00AF3952"/>
    <w:rsid w:val="00AF4FDB"/>
    <w:rsid w:val="00AF76C0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40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41A3"/>
    <w:rsid w:val="00B54EFC"/>
    <w:rsid w:val="00B555F2"/>
    <w:rsid w:val="00B618C5"/>
    <w:rsid w:val="00B65C93"/>
    <w:rsid w:val="00B663FE"/>
    <w:rsid w:val="00B67953"/>
    <w:rsid w:val="00B720FE"/>
    <w:rsid w:val="00B73406"/>
    <w:rsid w:val="00B73964"/>
    <w:rsid w:val="00B75A38"/>
    <w:rsid w:val="00B76D90"/>
    <w:rsid w:val="00B77248"/>
    <w:rsid w:val="00B777DC"/>
    <w:rsid w:val="00B81043"/>
    <w:rsid w:val="00B8384B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4E4B"/>
    <w:rsid w:val="00BB51B6"/>
    <w:rsid w:val="00BB66D3"/>
    <w:rsid w:val="00BB6AE9"/>
    <w:rsid w:val="00BB7754"/>
    <w:rsid w:val="00BC24BB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1CB3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B8"/>
    <w:rsid w:val="00BF2BE1"/>
    <w:rsid w:val="00BF4972"/>
    <w:rsid w:val="00BF4F93"/>
    <w:rsid w:val="00BF5BF3"/>
    <w:rsid w:val="00C00316"/>
    <w:rsid w:val="00C02E10"/>
    <w:rsid w:val="00C055EE"/>
    <w:rsid w:val="00C06A3D"/>
    <w:rsid w:val="00C10538"/>
    <w:rsid w:val="00C109F1"/>
    <w:rsid w:val="00C10B7C"/>
    <w:rsid w:val="00C121F1"/>
    <w:rsid w:val="00C15EB7"/>
    <w:rsid w:val="00C16E1E"/>
    <w:rsid w:val="00C17D27"/>
    <w:rsid w:val="00C20B19"/>
    <w:rsid w:val="00C20F59"/>
    <w:rsid w:val="00C21039"/>
    <w:rsid w:val="00C24A6E"/>
    <w:rsid w:val="00C255B7"/>
    <w:rsid w:val="00C2681E"/>
    <w:rsid w:val="00C30266"/>
    <w:rsid w:val="00C30CBB"/>
    <w:rsid w:val="00C318C7"/>
    <w:rsid w:val="00C325CC"/>
    <w:rsid w:val="00C32620"/>
    <w:rsid w:val="00C32CB2"/>
    <w:rsid w:val="00C33218"/>
    <w:rsid w:val="00C33344"/>
    <w:rsid w:val="00C3383B"/>
    <w:rsid w:val="00C33B26"/>
    <w:rsid w:val="00C376EF"/>
    <w:rsid w:val="00C415AE"/>
    <w:rsid w:val="00C41D86"/>
    <w:rsid w:val="00C44B96"/>
    <w:rsid w:val="00C45975"/>
    <w:rsid w:val="00C459CA"/>
    <w:rsid w:val="00C47818"/>
    <w:rsid w:val="00C50A6A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7AA7"/>
    <w:rsid w:val="00C77DF2"/>
    <w:rsid w:val="00C77E35"/>
    <w:rsid w:val="00C810A8"/>
    <w:rsid w:val="00C81911"/>
    <w:rsid w:val="00C823BC"/>
    <w:rsid w:val="00C84982"/>
    <w:rsid w:val="00C84FEC"/>
    <w:rsid w:val="00C8761B"/>
    <w:rsid w:val="00C879A4"/>
    <w:rsid w:val="00C94014"/>
    <w:rsid w:val="00C94CF3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392C"/>
    <w:rsid w:val="00CB4247"/>
    <w:rsid w:val="00CB4A20"/>
    <w:rsid w:val="00CB5DEC"/>
    <w:rsid w:val="00CB71A4"/>
    <w:rsid w:val="00CC114D"/>
    <w:rsid w:val="00CC3A09"/>
    <w:rsid w:val="00CC5DF4"/>
    <w:rsid w:val="00CC6514"/>
    <w:rsid w:val="00CC6536"/>
    <w:rsid w:val="00CD0EA7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E7DFC"/>
    <w:rsid w:val="00CF09D7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3580"/>
    <w:rsid w:val="00D03BCF"/>
    <w:rsid w:val="00D0567E"/>
    <w:rsid w:val="00D05A94"/>
    <w:rsid w:val="00D10AC2"/>
    <w:rsid w:val="00D11588"/>
    <w:rsid w:val="00D12FD7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57C8"/>
    <w:rsid w:val="00D25B11"/>
    <w:rsid w:val="00D25C36"/>
    <w:rsid w:val="00D25CC1"/>
    <w:rsid w:val="00D30FC2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53E7"/>
    <w:rsid w:val="00D55CC9"/>
    <w:rsid w:val="00D56452"/>
    <w:rsid w:val="00D63592"/>
    <w:rsid w:val="00D64B6C"/>
    <w:rsid w:val="00D66812"/>
    <w:rsid w:val="00D67335"/>
    <w:rsid w:val="00D71A68"/>
    <w:rsid w:val="00D74B95"/>
    <w:rsid w:val="00D7570D"/>
    <w:rsid w:val="00D767F9"/>
    <w:rsid w:val="00D76BD0"/>
    <w:rsid w:val="00D774CB"/>
    <w:rsid w:val="00D80A96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639"/>
    <w:rsid w:val="00D84750"/>
    <w:rsid w:val="00D84B86"/>
    <w:rsid w:val="00D85869"/>
    <w:rsid w:val="00D87130"/>
    <w:rsid w:val="00D876C9"/>
    <w:rsid w:val="00D87C66"/>
    <w:rsid w:val="00D906E6"/>
    <w:rsid w:val="00D913AB"/>
    <w:rsid w:val="00D91D57"/>
    <w:rsid w:val="00D925B0"/>
    <w:rsid w:val="00DA1062"/>
    <w:rsid w:val="00DA1153"/>
    <w:rsid w:val="00DA2348"/>
    <w:rsid w:val="00DA331F"/>
    <w:rsid w:val="00DA3C87"/>
    <w:rsid w:val="00DA5198"/>
    <w:rsid w:val="00DA6115"/>
    <w:rsid w:val="00DA661D"/>
    <w:rsid w:val="00DB0EE7"/>
    <w:rsid w:val="00DB2B83"/>
    <w:rsid w:val="00DB45B1"/>
    <w:rsid w:val="00DB5DCF"/>
    <w:rsid w:val="00DC1946"/>
    <w:rsid w:val="00DC250A"/>
    <w:rsid w:val="00DC6A83"/>
    <w:rsid w:val="00DD155F"/>
    <w:rsid w:val="00DD1675"/>
    <w:rsid w:val="00DD49C8"/>
    <w:rsid w:val="00DD4A09"/>
    <w:rsid w:val="00DD5423"/>
    <w:rsid w:val="00DD5869"/>
    <w:rsid w:val="00DE01E7"/>
    <w:rsid w:val="00DE1F18"/>
    <w:rsid w:val="00DE2A2C"/>
    <w:rsid w:val="00DE3066"/>
    <w:rsid w:val="00DE37CF"/>
    <w:rsid w:val="00DE5104"/>
    <w:rsid w:val="00DE5987"/>
    <w:rsid w:val="00DF0F70"/>
    <w:rsid w:val="00DF3C70"/>
    <w:rsid w:val="00DF4668"/>
    <w:rsid w:val="00DF4A99"/>
    <w:rsid w:val="00DF4DCF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6DF"/>
    <w:rsid w:val="00E10240"/>
    <w:rsid w:val="00E10C0A"/>
    <w:rsid w:val="00E1157D"/>
    <w:rsid w:val="00E13118"/>
    <w:rsid w:val="00E133BB"/>
    <w:rsid w:val="00E136F0"/>
    <w:rsid w:val="00E171D4"/>
    <w:rsid w:val="00E17AFF"/>
    <w:rsid w:val="00E2154F"/>
    <w:rsid w:val="00E218E2"/>
    <w:rsid w:val="00E22640"/>
    <w:rsid w:val="00E229D4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F73"/>
    <w:rsid w:val="00E474B3"/>
    <w:rsid w:val="00E503F9"/>
    <w:rsid w:val="00E53234"/>
    <w:rsid w:val="00E577E4"/>
    <w:rsid w:val="00E57AFE"/>
    <w:rsid w:val="00E6009A"/>
    <w:rsid w:val="00E6012E"/>
    <w:rsid w:val="00E614FD"/>
    <w:rsid w:val="00E706C1"/>
    <w:rsid w:val="00E7180A"/>
    <w:rsid w:val="00E71F7B"/>
    <w:rsid w:val="00E72628"/>
    <w:rsid w:val="00E73079"/>
    <w:rsid w:val="00E80759"/>
    <w:rsid w:val="00E80C5F"/>
    <w:rsid w:val="00E81A3E"/>
    <w:rsid w:val="00E8202C"/>
    <w:rsid w:val="00E828BB"/>
    <w:rsid w:val="00E836D3"/>
    <w:rsid w:val="00E838F8"/>
    <w:rsid w:val="00E845B0"/>
    <w:rsid w:val="00E85B92"/>
    <w:rsid w:val="00E86623"/>
    <w:rsid w:val="00E92862"/>
    <w:rsid w:val="00E93A68"/>
    <w:rsid w:val="00E94F3E"/>
    <w:rsid w:val="00E9530A"/>
    <w:rsid w:val="00E959CD"/>
    <w:rsid w:val="00E95E11"/>
    <w:rsid w:val="00EA3452"/>
    <w:rsid w:val="00EA3C96"/>
    <w:rsid w:val="00EA50A9"/>
    <w:rsid w:val="00EA64B0"/>
    <w:rsid w:val="00EA73CF"/>
    <w:rsid w:val="00EB080B"/>
    <w:rsid w:val="00EB1FF8"/>
    <w:rsid w:val="00EB3636"/>
    <w:rsid w:val="00EB5382"/>
    <w:rsid w:val="00EB65F6"/>
    <w:rsid w:val="00EB66BD"/>
    <w:rsid w:val="00EC0CE6"/>
    <w:rsid w:val="00EC11AB"/>
    <w:rsid w:val="00EC1943"/>
    <w:rsid w:val="00EC30C2"/>
    <w:rsid w:val="00EC4378"/>
    <w:rsid w:val="00EC4995"/>
    <w:rsid w:val="00EC5E5C"/>
    <w:rsid w:val="00EC6043"/>
    <w:rsid w:val="00EC6665"/>
    <w:rsid w:val="00EC6723"/>
    <w:rsid w:val="00EC6A5D"/>
    <w:rsid w:val="00EC751A"/>
    <w:rsid w:val="00EC7F38"/>
    <w:rsid w:val="00ED0E8A"/>
    <w:rsid w:val="00ED14CA"/>
    <w:rsid w:val="00ED2398"/>
    <w:rsid w:val="00ED23FA"/>
    <w:rsid w:val="00ED2571"/>
    <w:rsid w:val="00ED3247"/>
    <w:rsid w:val="00ED40A7"/>
    <w:rsid w:val="00ED593B"/>
    <w:rsid w:val="00ED5AA4"/>
    <w:rsid w:val="00EE204E"/>
    <w:rsid w:val="00EF08C9"/>
    <w:rsid w:val="00EF143F"/>
    <w:rsid w:val="00EF3B66"/>
    <w:rsid w:val="00EF40D6"/>
    <w:rsid w:val="00EF4276"/>
    <w:rsid w:val="00EF4D0E"/>
    <w:rsid w:val="00EF6B39"/>
    <w:rsid w:val="00F0107F"/>
    <w:rsid w:val="00F023B2"/>
    <w:rsid w:val="00F02902"/>
    <w:rsid w:val="00F029BB"/>
    <w:rsid w:val="00F0331D"/>
    <w:rsid w:val="00F059B8"/>
    <w:rsid w:val="00F07EDA"/>
    <w:rsid w:val="00F12593"/>
    <w:rsid w:val="00F133B2"/>
    <w:rsid w:val="00F1442D"/>
    <w:rsid w:val="00F144A6"/>
    <w:rsid w:val="00F15AC8"/>
    <w:rsid w:val="00F168DC"/>
    <w:rsid w:val="00F23E62"/>
    <w:rsid w:val="00F24A96"/>
    <w:rsid w:val="00F26535"/>
    <w:rsid w:val="00F26D37"/>
    <w:rsid w:val="00F31B7F"/>
    <w:rsid w:val="00F34609"/>
    <w:rsid w:val="00F3598F"/>
    <w:rsid w:val="00F365F9"/>
    <w:rsid w:val="00F366C7"/>
    <w:rsid w:val="00F402BC"/>
    <w:rsid w:val="00F4030F"/>
    <w:rsid w:val="00F40A1C"/>
    <w:rsid w:val="00F40A96"/>
    <w:rsid w:val="00F41BE2"/>
    <w:rsid w:val="00F42A2A"/>
    <w:rsid w:val="00F43C82"/>
    <w:rsid w:val="00F43D02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80BB0"/>
    <w:rsid w:val="00F81E7A"/>
    <w:rsid w:val="00F82072"/>
    <w:rsid w:val="00F85248"/>
    <w:rsid w:val="00F85D06"/>
    <w:rsid w:val="00F85D58"/>
    <w:rsid w:val="00F86700"/>
    <w:rsid w:val="00F8797B"/>
    <w:rsid w:val="00F902A7"/>
    <w:rsid w:val="00F90362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5A05"/>
    <w:rsid w:val="00FC5B6D"/>
    <w:rsid w:val="00FC5F63"/>
    <w:rsid w:val="00FD0E2B"/>
    <w:rsid w:val="00FD1157"/>
    <w:rsid w:val="00FD2140"/>
    <w:rsid w:val="00FD2181"/>
    <w:rsid w:val="00FD225D"/>
    <w:rsid w:val="00FD3696"/>
    <w:rsid w:val="00FD4BC2"/>
    <w:rsid w:val="00FD7827"/>
    <w:rsid w:val="00FE0037"/>
    <w:rsid w:val="00FE08CD"/>
    <w:rsid w:val="00FE09A9"/>
    <w:rsid w:val="00FE0CA0"/>
    <w:rsid w:val="00FE14A2"/>
    <w:rsid w:val="00FE1D11"/>
    <w:rsid w:val="00FE21A7"/>
    <w:rsid w:val="00FE38A6"/>
    <w:rsid w:val="00FE43FF"/>
    <w:rsid w:val="00FE5800"/>
    <w:rsid w:val="00FE6192"/>
    <w:rsid w:val="00FE6B60"/>
    <w:rsid w:val="00FF2947"/>
    <w:rsid w:val="00FF430B"/>
    <w:rsid w:val="00FF46FA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CD828"/>
  <w15:docId w15:val="{82C30A1C-1C8F-459A-95AF-57D5FC91F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C4C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A20ACF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A20ACF"/>
    <w:rPr>
      <w:vertAlign w:val="superscript"/>
    </w:rPr>
  </w:style>
  <w:style w:type="character" w:styleId="af8">
    <w:name w:val="annotation reference"/>
    <w:uiPriority w:val="99"/>
    <w:rsid w:val="00A20ACF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A20ACF"/>
    <w:rPr>
      <w:b/>
      <w:bCs/>
    </w:rPr>
  </w:style>
  <w:style w:type="character" w:customStyle="1" w:styleId="afc">
    <w:name w:val="Тема примечания Знак"/>
    <w:basedOn w:val="afa"/>
    <w:link w:val="afb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d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EC7F38"/>
    <w:rPr>
      <w:b/>
      <w:bCs/>
    </w:rPr>
  </w:style>
  <w:style w:type="paragraph" w:styleId="aff0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1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1"/>
    <w:uiPriority w:val="39"/>
    <w:rsid w:val="00BE362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1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1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1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0"/>
    <w:rsid w:val="00F366C7"/>
    <w:pPr>
      <w:ind w:left="567" w:right="567" w:hanging="567"/>
      <w:jc w:val="both"/>
    </w:pPr>
    <w:rPr>
      <w:rFonts w:eastAsiaTheme="minorEastAsia"/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6A6FDA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6A6FDA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2">
    <w:name w:val="No Spacing"/>
    <w:uiPriority w:val="1"/>
    <w:qFormat/>
    <w:rsid w:val="001568F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f3">
    <w:name w:val="Unresolved Mention"/>
    <w:basedOn w:val="a1"/>
    <w:uiPriority w:val="99"/>
    <w:semiHidden/>
    <w:unhideWhenUsed/>
    <w:rsid w:val="00D80A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4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asd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sd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0102C-055B-47AE-AFDB-7440C429A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1249</Words>
  <Characters>7120</Characters>
  <Application>Microsoft Office Word</Application>
  <DocSecurity>0</DocSecurity>
  <Lines>59</Lines>
  <Paragraphs>16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Natalia Turcan</cp:lastModifiedBy>
  <cp:revision>4</cp:revision>
  <cp:lastPrinted>2023-03-10T12:36:00Z</cp:lastPrinted>
  <dcterms:created xsi:type="dcterms:W3CDTF">2023-03-10T13:52:00Z</dcterms:created>
  <dcterms:modified xsi:type="dcterms:W3CDTF">2023-03-15T14:15:00Z</dcterms:modified>
</cp:coreProperties>
</file>