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2F6589">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2F658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2F6589">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2F6589">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2F6589">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2F6589">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2F6589">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2F6589">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2F6589">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2F6589">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2F6589">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2F6589">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2F6589">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2F6589">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2F6589">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2F6589">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2F6589">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2F6589">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2F6589">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2F6589">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2F6589">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2F6589">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2F6589">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2F6589">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2F6589">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2F6589">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2F6589">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2F6589">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2F6589">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2F6589">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2F6589">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2F6589">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2F6589">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2F6589">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2F6589">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075264" w:rsidP="002F6589">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2F658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2F6589">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2F6589">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2F6589">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2F6589">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2F6589">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2F6589">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2F6589">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2F6589">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2F6589">
      <w:pPr>
        <w:pStyle w:val="a"/>
        <w:numPr>
          <w:ilvl w:val="0"/>
          <w:numId w:val="1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2F6589">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2F6589">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2F6589">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2F658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6589">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6589">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6589">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6589">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658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6589">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6589">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2F6589">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6589">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658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6589">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6589">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2F6589">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6589">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658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6589">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6589">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6589">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2F6589">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2F6589">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2F6589">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2F6589">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2F6589">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2F6589">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2F6589">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2F658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2F6589">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2F6589">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2F6589">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2F6589">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2F6589">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2F6589">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6589">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6589">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6589">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6589">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658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658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658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6589">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lastRenderedPageBreak/>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 xml:space="preserve">Denumirea principalelor utilaje, echipamente, mijloace de transport, baze de producţie (ateliere, depozite, spaţii de cazare) şi laboratoare propuse de ofertant ca necesare pentru executarea lucrării, rezultate în baza tehnologiilor pe care el </w:t>
            </w:r>
            <w:r w:rsidRPr="00FF430B">
              <w:rPr>
                <w:b/>
              </w:rPr>
              <w:lastRenderedPageBreak/>
              <w:t>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lastRenderedPageBreak/>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lastRenderedPageBreak/>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6589">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564A9C" w:rsidRPr="00564A9C">
        <w:rPr>
          <w:b/>
          <w:i/>
          <w:noProof w:val="0"/>
          <w:u w:val="single"/>
          <w:shd w:val="clear" w:color="auto" w:fill="FFFFFF" w:themeFill="background1"/>
          <w:lang w:eastAsia="ru-RU"/>
        </w:rPr>
        <w:t xml:space="preserve">Lucrări de reparatie  a str. </w:t>
      </w:r>
      <w:r w:rsidR="002F6589">
        <w:rPr>
          <w:b/>
          <w:i/>
          <w:noProof w:val="0"/>
          <w:u w:val="single"/>
          <w:shd w:val="clear" w:color="auto" w:fill="FFFFFF" w:themeFill="background1"/>
          <w:lang w:eastAsia="ru-RU"/>
        </w:rPr>
        <w:t>Tricolorului</w:t>
      </w:r>
      <w:r w:rsidR="00564A9C" w:rsidRPr="00564A9C">
        <w:rPr>
          <w:b/>
          <w:i/>
          <w:noProof w:val="0"/>
          <w:u w:val="single"/>
          <w:shd w:val="clear" w:color="auto" w:fill="FFFFFF" w:themeFill="background1"/>
          <w:lang w:eastAsia="ru-RU"/>
        </w:rPr>
        <w:t xml:space="preserve">  din s. Cotiujeni raionul  Briceni</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3F38B4">
        <w:rPr>
          <w:b/>
          <w:i/>
          <w:noProof w:val="0"/>
          <w:u w:val="single"/>
          <w:shd w:val="clear" w:color="auto" w:fill="FFFFFF" w:themeFill="background1"/>
          <w:lang w:eastAsia="ru-RU"/>
        </w:rPr>
        <w:t>Cotiujeni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3F38B4">
        <w:rPr>
          <w:b/>
          <w:i/>
          <w:noProof w:val="0"/>
          <w:u w:val="single"/>
          <w:shd w:val="clear" w:color="auto" w:fill="FFFFFF" w:themeFill="background1"/>
          <w:lang w:eastAsia="ru-RU"/>
        </w:rPr>
        <w:t>Cotiujeni</w:t>
      </w:r>
      <w:r w:rsidR="003F38B4"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lastRenderedPageBreak/>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F63F4" w:rsidRPr="001F63F4">
        <w:rPr>
          <w:b/>
          <w:bCs/>
        </w:rPr>
        <w:t>Lilia ARMAȘULA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lastRenderedPageBreak/>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F63F4">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2F6589" w:rsidRPr="002F6589">
        <w:rPr>
          <w:b/>
          <w:i/>
          <w:noProof w:val="0"/>
          <w:sz w:val="28"/>
          <w:szCs w:val="28"/>
          <w:u w:val="single"/>
          <w:shd w:val="clear" w:color="auto" w:fill="FFFFFF" w:themeFill="background1"/>
          <w:lang w:eastAsia="ru-RU"/>
        </w:rPr>
        <w:t>Lucrări de reparatie  a str. Tricolorului  din s. Cotiujeni raionul  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6589">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6589">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6589">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6589">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6589">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6589">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6589">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6589">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6589">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2F6589" w:rsidRPr="00FF430B" w:rsidRDefault="002F6589" w:rsidP="002F6589">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2F6589" w:rsidRPr="00FF430B" w:rsidRDefault="002F6589" w:rsidP="002F6589">
      <w:pPr>
        <w:jc w:val="right"/>
        <w:rPr>
          <w:noProof w:val="0"/>
        </w:rPr>
      </w:pPr>
      <w:r w:rsidRPr="00FF430B">
        <w:rPr>
          <w:noProof w:val="0"/>
        </w:rPr>
        <w:t>la Documentația standard nr._____</w:t>
      </w:r>
    </w:p>
    <w:p w:rsidR="002F6589" w:rsidRPr="00FF430B" w:rsidRDefault="002F6589" w:rsidP="002F6589">
      <w:pPr>
        <w:jc w:val="right"/>
        <w:rPr>
          <w:noProof w:val="0"/>
        </w:rPr>
      </w:pPr>
      <w:r w:rsidRPr="00FF430B">
        <w:rPr>
          <w:noProof w:val="0"/>
        </w:rPr>
        <w:t>din “____” ________ 20___</w:t>
      </w:r>
    </w:p>
    <w:p w:rsidR="002F6589" w:rsidRPr="00FF430B" w:rsidRDefault="002F6589" w:rsidP="002F6589">
      <w:pPr>
        <w:jc w:val="center"/>
        <w:rPr>
          <w:b/>
          <w:noProof w:val="0"/>
        </w:rPr>
      </w:pPr>
    </w:p>
    <w:p w:rsidR="002F6589" w:rsidRPr="00FF430B" w:rsidRDefault="002F6589" w:rsidP="002F6589">
      <w:pPr>
        <w:jc w:val="center"/>
        <w:rPr>
          <w:b/>
          <w:noProof w:val="0"/>
        </w:rPr>
      </w:pPr>
      <w:r w:rsidRPr="00FF430B">
        <w:rPr>
          <w:b/>
          <w:noProof w:val="0"/>
        </w:rPr>
        <w:t>CONTRACT – MODEL</w:t>
      </w:r>
    </w:p>
    <w:p w:rsidR="002F6589" w:rsidRPr="00704C7C" w:rsidRDefault="002F6589" w:rsidP="002F6589">
      <w:pPr>
        <w:ind w:left="360" w:right="-1" w:hanging="360"/>
        <w:rPr>
          <w:i/>
        </w:rPr>
      </w:pPr>
    </w:p>
    <w:tbl>
      <w:tblPr>
        <w:tblW w:w="9748" w:type="dxa"/>
        <w:tblInd w:w="294" w:type="dxa"/>
        <w:tblLayout w:type="fixed"/>
        <w:tblLook w:val="04A0"/>
      </w:tblPr>
      <w:tblGrid>
        <w:gridCol w:w="9748"/>
      </w:tblGrid>
      <w:tr w:rsidR="002F6589" w:rsidRPr="00EC30C2" w:rsidTr="0083519F">
        <w:trPr>
          <w:trHeight w:val="697"/>
        </w:trPr>
        <w:tc>
          <w:tcPr>
            <w:tcW w:w="9748" w:type="dxa"/>
            <w:vAlign w:val="center"/>
          </w:tcPr>
          <w:p w:rsidR="002F6589" w:rsidRPr="00FF430B" w:rsidRDefault="002F6589" w:rsidP="0083519F">
            <w:pPr>
              <w:jc w:val="both"/>
              <w:rPr>
                <w:b/>
                <w:caps/>
                <w:sz w:val="28"/>
                <w:szCs w:val="28"/>
              </w:rPr>
            </w:pPr>
          </w:p>
          <w:p w:rsidR="002F6589" w:rsidRPr="00D7661D" w:rsidRDefault="002F6589" w:rsidP="0083519F">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2F6589" w:rsidRPr="0001624C" w:rsidRDefault="002F6589" w:rsidP="002F6589">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2F6589" w:rsidRPr="00861622" w:rsidRDefault="002F6589" w:rsidP="0083519F">
            <w:pPr>
              <w:pStyle w:val="a"/>
              <w:numPr>
                <w:ilvl w:val="0"/>
                <w:numId w:val="0"/>
              </w:numPr>
              <w:tabs>
                <w:tab w:val="left" w:pos="540"/>
              </w:tabs>
              <w:rPr>
                <w:i/>
                <w:sz w:val="20"/>
                <w:szCs w:val="20"/>
                <w:lang w:val="ro-RO"/>
              </w:rPr>
            </w:pPr>
            <w:r w:rsidRPr="00861622">
              <w:rPr>
                <w:i/>
                <w:sz w:val="20"/>
                <w:szCs w:val="20"/>
                <w:lang w:val="ro-RO"/>
              </w:rPr>
              <w:t>(OBLIGATORIE)</w:t>
            </w:r>
          </w:p>
          <w:p w:rsidR="002F6589" w:rsidRPr="00861622" w:rsidRDefault="002F6589" w:rsidP="0083519F">
            <w:pPr>
              <w:pStyle w:val="a"/>
              <w:tabs>
                <w:tab w:val="left" w:pos="540"/>
              </w:tabs>
              <w:ind w:left="0"/>
              <w:rPr>
                <w:i/>
                <w:lang w:val="ro-RO"/>
              </w:rPr>
            </w:pPr>
          </w:p>
          <w:p w:rsidR="002F6589" w:rsidRPr="00861622" w:rsidRDefault="002F6589" w:rsidP="0083519F">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2F6589" w:rsidRPr="004E5237" w:rsidTr="0083519F">
              <w:tc>
                <w:tcPr>
                  <w:tcW w:w="2553" w:type="pct"/>
                </w:tcPr>
                <w:p w:rsidR="002F6589" w:rsidRPr="004E5237" w:rsidRDefault="002F6589" w:rsidP="0083519F">
                  <w:pPr>
                    <w:tabs>
                      <w:tab w:val="left" w:pos="360"/>
                    </w:tabs>
                    <w:jc w:val="center"/>
                    <w:rPr>
                      <w:b/>
                    </w:rPr>
                  </w:pPr>
                  <w:r w:rsidRPr="004E5237">
                    <w:rPr>
                      <w:b/>
                    </w:rPr>
                    <w:t>Beneficiar</w:t>
                  </w:r>
                </w:p>
              </w:tc>
              <w:tc>
                <w:tcPr>
                  <w:tcW w:w="2447" w:type="pct"/>
                </w:tcPr>
                <w:p w:rsidR="002F6589" w:rsidRPr="004E5237" w:rsidRDefault="002F6589" w:rsidP="0083519F">
                  <w:pPr>
                    <w:tabs>
                      <w:tab w:val="left" w:pos="360"/>
                    </w:tabs>
                    <w:jc w:val="center"/>
                    <w:rPr>
                      <w:b/>
                    </w:rPr>
                  </w:pPr>
                  <w:r w:rsidRPr="004E5237">
                    <w:rPr>
                      <w:b/>
                    </w:rPr>
                    <w:t>Antreprenor</w:t>
                  </w:r>
                </w:p>
              </w:tc>
            </w:tr>
            <w:tr w:rsidR="002F6589" w:rsidRPr="00D7661D" w:rsidTr="0083519F">
              <w:tc>
                <w:tcPr>
                  <w:tcW w:w="2553" w:type="pct"/>
                </w:tcPr>
                <w:p w:rsidR="002F6589" w:rsidRDefault="002F6589" w:rsidP="0083519F">
                  <w:pPr>
                    <w:tabs>
                      <w:tab w:val="left" w:pos="0"/>
                    </w:tabs>
                    <w:spacing w:line="360" w:lineRule="auto"/>
                    <w:rPr>
                      <w:lang w:val="en-US"/>
                    </w:rPr>
                  </w:pPr>
                  <w:r w:rsidRPr="00D7661D">
                    <w:rPr>
                      <w:b/>
                      <w:lang w:val="en-US"/>
                    </w:rPr>
                    <w:t xml:space="preserve">Primăria s. Cotiujeni, raionul Briceni </w:t>
                  </w:r>
                  <w:r w:rsidRPr="00D7661D">
                    <w:rPr>
                      <w:lang w:val="en-US"/>
                    </w:rPr>
                    <w:t>reprezentat legal prin</w:t>
                  </w:r>
                  <w:r w:rsidRPr="00D7661D">
                    <w:rPr>
                      <w:b/>
                      <w:lang w:val="en-US"/>
                    </w:rPr>
                    <w:t xml:space="preserve"> primarul Mihail URSU,</w:t>
                  </w:r>
                  <w:r w:rsidRPr="00D7661D">
                    <w:rPr>
                      <w:lang w:val="en-US"/>
                    </w:rPr>
                    <w:t xml:space="preserve"> </w:t>
                  </w:r>
                </w:p>
                <w:p w:rsidR="002F6589" w:rsidRPr="00D7661D" w:rsidRDefault="002F6589" w:rsidP="0083519F">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2F6589" w:rsidRPr="00D7661D" w:rsidRDefault="002F6589" w:rsidP="0083519F">
                  <w:pPr>
                    <w:tabs>
                      <w:tab w:val="left" w:pos="0"/>
                    </w:tabs>
                    <w:spacing w:line="360" w:lineRule="auto"/>
                    <w:rPr>
                      <w:lang w:val="en-US"/>
                    </w:rPr>
                  </w:pPr>
                  <w:r w:rsidRPr="00D7661D">
                    <w:rPr>
                      <w:lang w:val="en-US"/>
                    </w:rPr>
                    <w:t xml:space="preserve">IDNO: </w:t>
                  </w:r>
                  <w:r w:rsidRPr="00D7661D">
                    <w:rPr>
                      <w:b/>
                      <w:lang w:val="en-US"/>
                    </w:rPr>
                    <w:t>1007601009211</w:t>
                  </w:r>
                  <w:r w:rsidRPr="00D7661D">
                    <w:rPr>
                      <w:lang w:val="en-US"/>
                    </w:rPr>
                    <w:t>,</w:t>
                  </w:r>
                  <w:r w:rsidRPr="00D7661D">
                    <w:rPr>
                      <w:i/>
                      <w:lang w:val="en-US"/>
                    </w:rPr>
                    <w:t xml:space="preserve"> </w:t>
                  </w:r>
                  <w:r w:rsidRPr="00D7661D">
                    <w:rPr>
                      <w:lang w:val="en-US"/>
                    </w:rPr>
                    <w:t xml:space="preserve"> pe de o parte,</w:t>
                  </w:r>
                </w:p>
              </w:tc>
              <w:tc>
                <w:tcPr>
                  <w:tcW w:w="2447" w:type="pct"/>
                </w:tcPr>
                <w:p w:rsidR="002F6589" w:rsidRDefault="002F6589" w:rsidP="0083519F">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2F6589" w:rsidRPr="00D7661D" w:rsidRDefault="002F6589" w:rsidP="0083519F">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2F6589" w:rsidRPr="00D7661D" w:rsidRDefault="002F6589" w:rsidP="0083519F">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2F6589" w:rsidRPr="00D7661D" w:rsidRDefault="002F6589" w:rsidP="0083519F">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2F6589" w:rsidRPr="00EC30C2" w:rsidTr="0083519F">
              <w:trPr>
                <w:trHeight w:val="697"/>
              </w:trPr>
              <w:tc>
                <w:tcPr>
                  <w:tcW w:w="9540" w:type="dxa"/>
                  <w:vAlign w:val="center"/>
                </w:tcPr>
                <w:p w:rsidR="002F6589" w:rsidRPr="006369F2" w:rsidRDefault="002F6589" w:rsidP="0083519F">
                  <w:pPr>
                    <w:tabs>
                      <w:tab w:val="left" w:pos="360"/>
                    </w:tabs>
                    <w:jc w:val="both"/>
                    <w:rPr>
                      <w:lang w:val="en-US"/>
                    </w:rPr>
                  </w:pPr>
                </w:p>
                <w:p w:rsidR="002F6589" w:rsidRPr="006369F2" w:rsidRDefault="002F6589" w:rsidP="0083519F">
                  <w:pPr>
                    <w:tabs>
                      <w:tab w:val="left" w:pos="525"/>
                      <w:tab w:val="left" w:pos="1134"/>
                      <w:tab w:val="left" w:pos="3705"/>
                    </w:tabs>
                    <w:jc w:val="both"/>
                    <w:rPr>
                      <w:b/>
                      <w:lang w:val="en-US"/>
                    </w:rPr>
                  </w:pPr>
                  <w:r w:rsidRPr="006369F2">
                    <w:rPr>
                      <w:b/>
                      <w:lang w:val="en-US"/>
                    </w:rPr>
                    <w:t>1. OBIECTUL CONTRACTULUI</w:t>
                  </w:r>
                </w:p>
                <w:p w:rsidR="002F6589" w:rsidRPr="00D7661D" w:rsidRDefault="002F6589" w:rsidP="0083519F">
                  <w:pPr>
                    <w:tabs>
                      <w:tab w:val="left" w:pos="360"/>
                    </w:tabs>
                    <w:spacing w:line="276" w:lineRule="auto"/>
                    <w:ind w:left="-15" w:right="-15" w:firstLine="15"/>
                    <w:jc w:val="both"/>
                    <w:rPr>
                      <w:lang w:val="en-US"/>
                    </w:rPr>
                  </w:pPr>
                  <w:r w:rsidRPr="00D7661D">
                    <w:rPr>
                      <w:lang w:val="en-US"/>
                    </w:rPr>
                    <w:t xml:space="preserve">Antreprenorul se obligă să execute </w:t>
                  </w:r>
                  <w:r w:rsidRPr="00D7661D">
                    <w:rPr>
                      <w:b/>
                      <w:lang w:val="en-US"/>
                    </w:rPr>
                    <w:t xml:space="preserve">lucrările de reparatie a str. </w:t>
                  </w:r>
                  <w:r>
                    <w:rPr>
                      <w:b/>
                      <w:lang w:val="en-US"/>
                    </w:rPr>
                    <w:t>Tricolorului</w:t>
                  </w:r>
                  <w:r w:rsidRPr="00D7661D">
                    <w:rPr>
                      <w:b/>
                      <w:lang w:val="en-US"/>
                    </w:rPr>
                    <w:t xml:space="preserve"> d</w:t>
                  </w:r>
                  <w:r>
                    <w:rPr>
                      <w:b/>
                      <w:lang w:val="en-US"/>
                    </w:rPr>
                    <w:t>in s. Cotiujeni raionul Briceni</w:t>
                  </w:r>
                  <w:r w:rsidRPr="00D7661D">
                    <w:rPr>
                      <w:b/>
                      <w:lang w:val="en-US"/>
                    </w:rPr>
                    <w:t xml:space="preserve"> </w:t>
                  </w:r>
                  <w:r w:rsidRPr="00D7661D">
                    <w:rPr>
                      <w:i/>
                      <w:lang w:val="en-US"/>
                    </w:rPr>
                    <w:t xml:space="preserve"> </w:t>
                  </w:r>
                  <w:r w:rsidRPr="00D7661D">
                    <w:rPr>
                      <w:lang w:val="en-US"/>
                    </w:rPr>
                    <w:t>în conformitate cu prevederile proiectului tehnic, cu detaliile de execuţie, precum şi cu normativele, standardele şi prescripţiile tehnice, achiziționate conform procedurii de achiziție publică nr.</w:t>
                  </w:r>
                  <w:r>
                    <w:t xml:space="preserve"> </w:t>
                  </w:r>
                  <w:r w:rsidRPr="002F6589">
                    <w:rPr>
                      <w:b/>
                      <w:lang w:val="en-US"/>
                    </w:rPr>
                    <w:t>21575635</w:t>
                  </w:r>
                  <w:r w:rsidRPr="00D7661D">
                    <w:rPr>
                      <w:b/>
                      <w:lang w:val="en-US"/>
                    </w:rPr>
                    <w:t xml:space="preserve">, </w:t>
                  </w:r>
                  <w:r w:rsidRPr="002F6589">
                    <w:rPr>
                      <w:b/>
                      <w:lang w:val="en-US"/>
                    </w:rPr>
                    <w:t>ocds-b3wdp1-MD-1772613930807</w:t>
                  </w:r>
                  <w:r>
                    <w:rPr>
                      <w:b/>
                      <w:lang w:val="en-US"/>
                    </w:rPr>
                    <w:t xml:space="preserve"> </w:t>
                  </w:r>
                  <w:r w:rsidRPr="00D7661D">
                    <w:rPr>
                      <w:lang w:val="en-US"/>
                    </w:rPr>
                    <w:t xml:space="preserve">din </w:t>
                  </w:r>
                  <w:r>
                    <w:rPr>
                      <w:b/>
                      <w:lang w:val="en-US"/>
                    </w:rPr>
                    <w:t>04.03</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2F6589" w:rsidRPr="00D7661D" w:rsidRDefault="002F6589" w:rsidP="0083519F">
                  <w:pPr>
                    <w:tabs>
                      <w:tab w:val="left" w:pos="360"/>
                    </w:tabs>
                    <w:spacing w:line="276" w:lineRule="auto"/>
                    <w:jc w:val="both"/>
                    <w:rPr>
                      <w:lang w:val="en-US"/>
                    </w:rPr>
                  </w:pPr>
                </w:p>
                <w:p w:rsidR="002F6589" w:rsidRPr="006369F2" w:rsidRDefault="002F6589" w:rsidP="0083519F">
                  <w:pPr>
                    <w:pStyle w:val="af2"/>
                    <w:tabs>
                      <w:tab w:val="left" w:pos="525"/>
                      <w:tab w:val="left" w:pos="567"/>
                    </w:tabs>
                    <w:spacing w:line="276" w:lineRule="auto"/>
                    <w:ind w:left="-15"/>
                    <w:rPr>
                      <w:b/>
                      <w:lang w:val="en-US"/>
                    </w:rPr>
                  </w:pPr>
                  <w:r w:rsidRPr="006369F2">
                    <w:rPr>
                      <w:b/>
                      <w:lang w:val="en-US"/>
                    </w:rPr>
                    <w:t>2. DOCUMENTELE CONTRACTULUI</w:t>
                  </w:r>
                </w:p>
                <w:p w:rsidR="002F6589" w:rsidRPr="00D7661D" w:rsidRDefault="002F6589" w:rsidP="0083519F">
                  <w:pPr>
                    <w:tabs>
                      <w:tab w:val="left" w:pos="360"/>
                    </w:tabs>
                    <w:spacing w:line="276" w:lineRule="auto"/>
                    <w:jc w:val="both"/>
                    <w:rPr>
                      <w:lang w:val="en-US"/>
                    </w:rPr>
                  </w:pPr>
                  <w:r w:rsidRPr="00D7661D">
                    <w:rPr>
                      <w:lang w:val="en-US"/>
                    </w:rPr>
                    <w:t>2.1. Următoarele documente vor fi considerate părţi componente ale Contractului:</w:t>
                  </w:r>
                </w:p>
                <w:p w:rsidR="002F6589" w:rsidRPr="00E3371C" w:rsidRDefault="002F6589" w:rsidP="002F6589">
                  <w:pPr>
                    <w:numPr>
                      <w:ilvl w:val="0"/>
                      <w:numId w:val="29"/>
                    </w:numPr>
                    <w:tabs>
                      <w:tab w:val="left" w:pos="360"/>
                    </w:tabs>
                    <w:suppressAutoHyphens/>
                    <w:spacing w:line="276" w:lineRule="auto"/>
                    <w:ind w:left="-15" w:firstLine="441"/>
                    <w:jc w:val="both"/>
                  </w:pPr>
                  <w:r w:rsidRPr="00E3371C">
                    <w:t>Formularul contractului;</w:t>
                  </w:r>
                </w:p>
                <w:p w:rsidR="002F6589" w:rsidRPr="00E3371C" w:rsidRDefault="002F6589" w:rsidP="002F6589">
                  <w:pPr>
                    <w:numPr>
                      <w:ilvl w:val="0"/>
                      <w:numId w:val="29"/>
                    </w:numPr>
                    <w:tabs>
                      <w:tab w:val="left" w:pos="360"/>
                    </w:tabs>
                    <w:suppressAutoHyphens/>
                    <w:spacing w:line="276" w:lineRule="auto"/>
                    <w:ind w:left="-15" w:firstLine="441"/>
                    <w:jc w:val="both"/>
                  </w:pPr>
                  <w:r>
                    <w:t>Decizul local (anexa nr.1)</w:t>
                  </w:r>
                  <w:r w:rsidRPr="00E3371C">
                    <w:t>;</w:t>
                  </w:r>
                </w:p>
                <w:p w:rsidR="002F6589" w:rsidRPr="00D7661D" w:rsidRDefault="002F6589" w:rsidP="002F6589">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2F6589" w:rsidRPr="006369F2" w:rsidRDefault="002F6589" w:rsidP="0083519F">
                  <w:pPr>
                    <w:tabs>
                      <w:tab w:val="left" w:pos="525"/>
                      <w:tab w:val="left" w:pos="3645"/>
                    </w:tabs>
                    <w:spacing w:line="276" w:lineRule="auto"/>
                    <w:jc w:val="both"/>
                    <w:rPr>
                      <w:b/>
                      <w:lang w:val="en-US"/>
                    </w:rPr>
                  </w:pPr>
                  <w:r w:rsidRPr="006369F2">
                    <w:rPr>
                      <w:b/>
                      <w:lang w:val="en-US"/>
                    </w:rPr>
                    <w:t>3. PREȚUL CONTRACTULUI ŞI MODALITĂŢILE DE PLATĂ</w:t>
                  </w:r>
                </w:p>
                <w:p w:rsidR="002F6589" w:rsidRPr="006369F2" w:rsidRDefault="002F6589" w:rsidP="0083519F">
                  <w:pPr>
                    <w:spacing w:line="276" w:lineRule="auto"/>
                    <w:jc w:val="both"/>
                    <w:rPr>
                      <w:lang w:val="en-US"/>
                    </w:rPr>
                  </w:pPr>
                  <w:r w:rsidRPr="006369F2">
                    <w:rPr>
                      <w:lang w:val="en-US"/>
                    </w:rPr>
                    <w:t>3.1. Prețul lucrărilor, ce reprezintă obiectul prezentului contract, este stabilit în lei MDL.</w:t>
                  </w:r>
                </w:p>
                <w:p w:rsidR="002F6589" w:rsidRDefault="002F6589" w:rsidP="0083519F">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2F6589" w:rsidRPr="00423D94" w:rsidRDefault="002F6589" w:rsidP="0083519F">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2F6589" w:rsidRPr="006369F2" w:rsidRDefault="002F6589" w:rsidP="0083519F">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2F6589" w:rsidRPr="006369F2" w:rsidRDefault="002F6589" w:rsidP="0083519F">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2F6589" w:rsidRPr="006369F2" w:rsidRDefault="002F6589" w:rsidP="0083519F">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2F6589" w:rsidRPr="006369F2" w:rsidRDefault="002F6589" w:rsidP="0083519F">
                  <w:pPr>
                    <w:spacing w:line="276" w:lineRule="auto"/>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rsidR="002F6589" w:rsidRPr="006369F2" w:rsidRDefault="002F6589" w:rsidP="0083519F">
                  <w:pPr>
                    <w:spacing w:line="276" w:lineRule="auto"/>
                    <w:jc w:val="both"/>
                    <w:rPr>
                      <w:lang w:val="en-US"/>
                    </w:rPr>
                  </w:pPr>
                </w:p>
                <w:p w:rsidR="002F6589" w:rsidRPr="006369F2" w:rsidRDefault="002F6589" w:rsidP="0083519F">
                  <w:pPr>
                    <w:pStyle w:val="af2"/>
                    <w:tabs>
                      <w:tab w:val="left" w:pos="567"/>
                    </w:tabs>
                    <w:spacing w:line="276" w:lineRule="auto"/>
                    <w:rPr>
                      <w:b/>
                      <w:lang w:val="en-US"/>
                    </w:rPr>
                  </w:pPr>
                  <w:r w:rsidRPr="006369F2">
                    <w:rPr>
                      <w:b/>
                      <w:lang w:val="en-US"/>
                    </w:rPr>
                    <w:t>4. DURATA DE EXECUȚIE</w:t>
                  </w:r>
                </w:p>
                <w:p w:rsidR="002F6589" w:rsidRPr="006369F2" w:rsidRDefault="002F6589" w:rsidP="0083519F">
                  <w:pPr>
                    <w:pStyle w:val="af2"/>
                    <w:tabs>
                      <w:tab w:val="left" w:pos="567"/>
                    </w:tabs>
                    <w:spacing w:line="276" w:lineRule="auto"/>
                    <w:rPr>
                      <w:lang w:val="en-US"/>
                    </w:rPr>
                  </w:pPr>
                  <w:r w:rsidRPr="006369F2">
                    <w:rPr>
                      <w:lang w:val="en-US"/>
                    </w:rPr>
                    <w:t xml:space="preserve">4.1. Durata de execuţie a prezentului contract este de </w:t>
                  </w:r>
                  <w:r>
                    <w:rPr>
                      <w:lang w:val="en-US"/>
                    </w:rPr>
                    <w:t>pînă la 01.06.2026</w:t>
                  </w:r>
                  <w:r w:rsidRPr="006369F2">
                    <w:rPr>
                      <w:lang w:val="en-US"/>
                    </w:rPr>
                    <w:t>.</w:t>
                  </w:r>
                </w:p>
                <w:p w:rsidR="002F6589" w:rsidRPr="006369F2" w:rsidRDefault="002F6589" w:rsidP="0083519F">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de pînă la 01.06.2026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2F6589" w:rsidRPr="007926DA" w:rsidRDefault="002F6589" w:rsidP="0083519F">
                  <w:pPr>
                    <w:spacing w:line="276" w:lineRule="auto"/>
                    <w:jc w:val="both"/>
                  </w:pPr>
                  <w:r w:rsidRPr="007926DA">
                    <w:t>- obținerea autorizației de construire de către Beneficiar;</w:t>
                  </w:r>
                </w:p>
                <w:p w:rsidR="002F6589" w:rsidRPr="007926DA" w:rsidRDefault="002F6589" w:rsidP="0083519F">
                  <w:pPr>
                    <w:spacing w:line="276" w:lineRule="auto"/>
                    <w:jc w:val="both"/>
                  </w:pPr>
                  <w:r w:rsidRPr="007926DA">
                    <w:t>- constituirea garanției de bun</w:t>
                  </w:r>
                  <w:r>
                    <w:t>ă</w:t>
                  </w:r>
                  <w:r w:rsidRPr="007926DA">
                    <w:t xml:space="preserve"> execuție a contractului;</w:t>
                  </w:r>
                </w:p>
                <w:p w:rsidR="002F6589" w:rsidRPr="007926DA" w:rsidRDefault="002F6589" w:rsidP="0083519F">
                  <w:pPr>
                    <w:spacing w:line="276" w:lineRule="auto"/>
                    <w:jc w:val="both"/>
                  </w:pPr>
                  <w:r w:rsidRPr="007926DA">
                    <w:t>- semnarea procesului–verbal de predare - primire a amplasamentului, liber de orice sarcini care împiedică realizarea obiectului prezentului contract.</w:t>
                  </w:r>
                </w:p>
                <w:p w:rsidR="002F6589" w:rsidRPr="006369F2" w:rsidRDefault="002F6589" w:rsidP="0083519F">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2F6589" w:rsidRPr="006369F2" w:rsidRDefault="002F6589" w:rsidP="0083519F">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2F6589" w:rsidRPr="006369F2" w:rsidRDefault="002F6589" w:rsidP="0083519F">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2F6589" w:rsidRPr="006369F2" w:rsidRDefault="002F6589" w:rsidP="0083519F">
                  <w:pPr>
                    <w:tabs>
                      <w:tab w:val="left" w:pos="1276"/>
                    </w:tabs>
                    <w:spacing w:line="276" w:lineRule="auto"/>
                    <w:jc w:val="both"/>
                    <w:rPr>
                      <w:lang w:val="en-US"/>
                    </w:rPr>
                  </w:pPr>
                  <w:r w:rsidRPr="006369F2">
                    <w:rPr>
                      <w:lang w:val="en-US"/>
                    </w:rPr>
                    <w:t>a) generate de Beneficiar;</w:t>
                  </w:r>
                </w:p>
                <w:p w:rsidR="002F6589" w:rsidRPr="006369F2" w:rsidRDefault="002F6589" w:rsidP="0083519F">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2F6589" w:rsidRPr="006369F2" w:rsidRDefault="002F6589" w:rsidP="0083519F">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2F6589" w:rsidRPr="006369F2" w:rsidRDefault="002F6589" w:rsidP="0083519F">
                  <w:pPr>
                    <w:tabs>
                      <w:tab w:val="left" w:pos="1276"/>
                    </w:tabs>
                    <w:spacing w:line="276" w:lineRule="auto"/>
                    <w:jc w:val="both"/>
                    <w:rPr>
                      <w:lang w:val="en-US"/>
                    </w:rPr>
                  </w:pPr>
                  <w:r w:rsidRPr="006369F2">
                    <w:rPr>
                      <w:lang w:val="en-US"/>
                    </w:rPr>
                    <w:t>d) calamităţilor naturale recunoscute de autoritatea legală.</w:t>
                  </w:r>
                </w:p>
                <w:p w:rsidR="002F6589" w:rsidRPr="006369F2" w:rsidRDefault="002F6589" w:rsidP="0083519F">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F6589" w:rsidRPr="006369F2" w:rsidRDefault="002F6589" w:rsidP="0083519F">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2F6589" w:rsidRPr="006369F2" w:rsidRDefault="002F6589" w:rsidP="0083519F">
                  <w:pPr>
                    <w:tabs>
                      <w:tab w:val="left" w:pos="360"/>
                    </w:tabs>
                    <w:jc w:val="both"/>
                    <w:rPr>
                      <w:lang w:val="en-US"/>
                    </w:rPr>
                  </w:pPr>
                </w:p>
                <w:p w:rsidR="002F6589" w:rsidRPr="006369F2" w:rsidRDefault="002F6589" w:rsidP="0083519F">
                  <w:pPr>
                    <w:pStyle w:val="af2"/>
                    <w:tabs>
                      <w:tab w:val="left" w:pos="525"/>
                    </w:tabs>
                    <w:spacing w:line="276" w:lineRule="auto"/>
                    <w:rPr>
                      <w:b/>
                      <w:lang w:val="en-US"/>
                    </w:rPr>
                  </w:pPr>
                  <w:r w:rsidRPr="006369F2">
                    <w:rPr>
                      <w:b/>
                      <w:lang w:val="en-US"/>
                    </w:rPr>
                    <w:t>5. RECEPŢIA LUCRĂRILOR DE EXECUŢIE</w:t>
                  </w:r>
                </w:p>
                <w:p w:rsidR="002F6589" w:rsidRPr="006369F2" w:rsidRDefault="002F6589" w:rsidP="0083519F">
                  <w:pPr>
                    <w:pStyle w:val="af2"/>
                    <w:tabs>
                      <w:tab w:val="left" w:pos="567"/>
                    </w:tabs>
                    <w:spacing w:line="276" w:lineRule="auto"/>
                    <w:rPr>
                      <w:lang w:val="en-US"/>
                    </w:rPr>
                  </w:pPr>
                  <w:r w:rsidRPr="006369F2">
                    <w:rPr>
                      <w:lang w:val="en-US"/>
                    </w:rPr>
                    <w:t>5.1. Terminarea lucrărilor</w:t>
                  </w:r>
                </w:p>
                <w:p w:rsidR="002F6589" w:rsidRPr="006369F2" w:rsidRDefault="002F6589" w:rsidP="0083519F">
                  <w:pPr>
                    <w:pStyle w:val="af2"/>
                    <w:tabs>
                      <w:tab w:val="left" w:pos="567"/>
                    </w:tabs>
                    <w:spacing w:line="276" w:lineRule="auto"/>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2F6589" w:rsidRPr="006369F2" w:rsidRDefault="002F6589" w:rsidP="0083519F">
                  <w:pPr>
                    <w:pStyle w:val="af2"/>
                    <w:tabs>
                      <w:tab w:val="left" w:pos="567"/>
                    </w:tabs>
                    <w:spacing w:line="276" w:lineRule="auto"/>
                    <w:rPr>
                      <w:lang w:val="en-US"/>
                    </w:rPr>
                  </w:pPr>
                  <w:r w:rsidRPr="006369F2">
                    <w:rPr>
                      <w:lang w:val="en-US"/>
                    </w:rPr>
                    <w:t>5.2. Înştiinţarea de Recepţie</w:t>
                  </w:r>
                </w:p>
                <w:p w:rsidR="002F6589" w:rsidRPr="00B70E83" w:rsidRDefault="002F6589" w:rsidP="0083519F">
                  <w:pPr>
                    <w:pStyle w:val="af2"/>
                    <w:tabs>
                      <w:tab w:val="left" w:pos="567"/>
                    </w:tabs>
                    <w:spacing w:line="276" w:lineRule="auto"/>
                    <w:rPr>
                      <w:lang w:val="ro-RO"/>
                    </w:rPr>
                  </w:pPr>
                  <w:r w:rsidRPr="006369F2">
                    <w:rPr>
                      <w:lang w:val="en-US"/>
                    </w:rPr>
                    <w:lastRenderedPageBreak/>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2F6589" w:rsidRPr="006369F2" w:rsidRDefault="002F6589" w:rsidP="0083519F">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2F6589" w:rsidRPr="00B70E83" w:rsidRDefault="002F6589" w:rsidP="0083519F">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2F6589" w:rsidRPr="006369F2" w:rsidRDefault="002F6589" w:rsidP="0083519F">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2F6589" w:rsidRPr="006369F2" w:rsidRDefault="002F6589" w:rsidP="0083519F">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2F6589" w:rsidRPr="006369F2" w:rsidRDefault="002F6589" w:rsidP="0083519F">
                  <w:pPr>
                    <w:pStyle w:val="af2"/>
                    <w:tabs>
                      <w:tab w:val="left" w:pos="567"/>
                    </w:tabs>
                    <w:spacing w:line="276" w:lineRule="auto"/>
                    <w:rPr>
                      <w:lang w:val="en-US"/>
                    </w:rPr>
                  </w:pPr>
                </w:p>
                <w:p w:rsidR="002F6589" w:rsidRPr="006369F2" w:rsidRDefault="002F6589" w:rsidP="0083519F">
                  <w:pPr>
                    <w:tabs>
                      <w:tab w:val="left" w:pos="525"/>
                    </w:tabs>
                    <w:spacing w:line="276" w:lineRule="auto"/>
                    <w:jc w:val="both"/>
                    <w:rPr>
                      <w:b/>
                      <w:lang w:val="en-US"/>
                    </w:rPr>
                  </w:pPr>
                  <w:r w:rsidRPr="006369F2">
                    <w:rPr>
                      <w:b/>
                      <w:lang w:val="en-US"/>
                    </w:rPr>
                    <w:t>6. REMEDIEREA DEFECTELOR</w:t>
                  </w:r>
                </w:p>
                <w:p w:rsidR="002F6589" w:rsidRPr="006369F2" w:rsidRDefault="002F6589" w:rsidP="0083519F">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2F6589" w:rsidRPr="006369F2" w:rsidRDefault="002F6589" w:rsidP="0083519F">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2F6589" w:rsidRPr="006369F2" w:rsidRDefault="002F6589" w:rsidP="0083519F">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2F6589" w:rsidRPr="006369F2" w:rsidRDefault="002F6589" w:rsidP="0083519F">
                  <w:pPr>
                    <w:pStyle w:val="af2"/>
                    <w:tabs>
                      <w:tab w:val="left" w:pos="567"/>
                    </w:tabs>
                    <w:spacing w:line="276" w:lineRule="auto"/>
                    <w:rPr>
                      <w:lang w:val="en-US"/>
                    </w:rPr>
                  </w:pPr>
                </w:p>
                <w:p w:rsidR="002F6589" w:rsidRPr="006369F2" w:rsidRDefault="002F6589" w:rsidP="0083519F">
                  <w:pPr>
                    <w:pStyle w:val="af2"/>
                    <w:tabs>
                      <w:tab w:val="left" w:pos="525"/>
                    </w:tabs>
                    <w:spacing w:line="276" w:lineRule="auto"/>
                    <w:rPr>
                      <w:lang w:val="en-US"/>
                    </w:rPr>
                  </w:pPr>
                  <w:r w:rsidRPr="006369F2">
                    <w:rPr>
                      <w:b/>
                      <w:lang w:val="en-US"/>
                    </w:rPr>
                    <w:t>7. DREPTURILE ŞI OBLIGAŢIUNILE ANTREPRENORULUI ŞI ALE BENEFICIARULUI</w:t>
                  </w:r>
                </w:p>
                <w:p w:rsidR="002F6589" w:rsidRPr="006369F2" w:rsidRDefault="002F6589" w:rsidP="0083519F">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2F6589" w:rsidRPr="006369F2" w:rsidRDefault="002F6589" w:rsidP="0083519F">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2F6589" w:rsidRPr="006369F2" w:rsidRDefault="002F6589" w:rsidP="0083519F">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w:t>
                  </w:r>
                  <w:r w:rsidRPr="006369F2">
                    <w:rPr>
                      <w:lang w:val="en-US"/>
                    </w:rPr>
                    <w:lastRenderedPageBreak/>
                    <w:t>Acesta îşi asumă întreaga responsabilitate pentru toate operaţiunile executate pe şantier şi pentru procedeele de execuţie utilizate.</w:t>
                  </w:r>
                </w:p>
                <w:p w:rsidR="002F6589" w:rsidRPr="006369F2" w:rsidRDefault="002F6589" w:rsidP="0083519F">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2F6589" w:rsidRPr="006369F2" w:rsidRDefault="002F6589" w:rsidP="0083519F">
                  <w:pPr>
                    <w:tabs>
                      <w:tab w:val="left" w:pos="1276"/>
                    </w:tabs>
                    <w:spacing w:line="276" w:lineRule="auto"/>
                    <w:jc w:val="both"/>
                    <w:rPr>
                      <w:lang w:val="en-US"/>
                    </w:rPr>
                  </w:pPr>
                  <w:r w:rsidRPr="006369F2">
                    <w:rPr>
                      <w:lang w:val="en-US"/>
                    </w:rPr>
                    <w:t>a) un exemplar rămâne la dispoziţia Antreprenorului,</w:t>
                  </w:r>
                </w:p>
                <w:p w:rsidR="002F6589" w:rsidRPr="006369F2" w:rsidRDefault="002F6589" w:rsidP="0083519F">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2F6589" w:rsidRPr="006369F2" w:rsidRDefault="002F6589" w:rsidP="0083519F">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2F6589" w:rsidRPr="006369F2" w:rsidRDefault="002F6589" w:rsidP="0083519F">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2F6589" w:rsidRPr="006369F2" w:rsidRDefault="002F6589" w:rsidP="0083519F">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2F6589" w:rsidRPr="006369F2" w:rsidRDefault="002F6589" w:rsidP="0083519F">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2F6589" w:rsidRPr="006369F2" w:rsidRDefault="002F6589" w:rsidP="0083519F">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F6589" w:rsidRPr="006369F2" w:rsidRDefault="002F6589" w:rsidP="0083519F">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2F6589" w:rsidRPr="006369F2" w:rsidRDefault="002F6589" w:rsidP="0083519F">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F6589" w:rsidRPr="006369F2" w:rsidRDefault="002F6589" w:rsidP="0083519F">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2F6589" w:rsidRPr="006369F2" w:rsidRDefault="002F6589" w:rsidP="0083519F">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rsidR="002F6589" w:rsidRPr="006369F2" w:rsidRDefault="002F6589" w:rsidP="0083519F">
                  <w:pPr>
                    <w:tabs>
                      <w:tab w:val="left" w:pos="1276"/>
                    </w:tabs>
                    <w:spacing w:line="276" w:lineRule="auto"/>
                    <w:jc w:val="both"/>
                    <w:rPr>
                      <w:lang w:val="en-US"/>
                    </w:rPr>
                  </w:pPr>
                  <w:r w:rsidRPr="006369F2">
                    <w:rPr>
                      <w:lang w:val="en-US"/>
                    </w:rPr>
                    <w:lastRenderedPageBreak/>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F6589" w:rsidRPr="006369F2" w:rsidRDefault="002F6589" w:rsidP="0083519F">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F6589" w:rsidRPr="006369F2" w:rsidRDefault="002F6589" w:rsidP="0083519F">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2F6589" w:rsidRPr="006369F2" w:rsidRDefault="002F6589" w:rsidP="002F6589">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2F6589" w:rsidRPr="006369F2" w:rsidRDefault="002F6589" w:rsidP="002F6589">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2F6589" w:rsidRPr="006369F2" w:rsidRDefault="002F6589" w:rsidP="002F6589">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2F6589" w:rsidRPr="006369F2" w:rsidRDefault="002F6589" w:rsidP="0083519F">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2F6589" w:rsidRPr="006369F2" w:rsidRDefault="002F6589" w:rsidP="0083519F">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2F6589" w:rsidRPr="006369F2" w:rsidRDefault="002F6589" w:rsidP="0083519F">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2F6589" w:rsidRPr="006369F2" w:rsidRDefault="002F6589" w:rsidP="0083519F">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2F6589" w:rsidRPr="006369F2" w:rsidRDefault="002F6589" w:rsidP="0083519F">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2F6589" w:rsidRPr="006369F2" w:rsidRDefault="002F6589" w:rsidP="0083519F">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2F6589" w:rsidRPr="006369F2" w:rsidRDefault="002F6589" w:rsidP="0083519F">
                  <w:pPr>
                    <w:pStyle w:val="af2"/>
                    <w:tabs>
                      <w:tab w:val="left" w:pos="525"/>
                    </w:tabs>
                    <w:spacing w:line="276" w:lineRule="auto"/>
                    <w:rPr>
                      <w:lang w:val="en-US"/>
                    </w:rPr>
                  </w:pPr>
                </w:p>
                <w:p w:rsidR="002F6589" w:rsidRPr="006369F2" w:rsidRDefault="002F6589" w:rsidP="0083519F">
                  <w:pPr>
                    <w:pStyle w:val="af2"/>
                    <w:tabs>
                      <w:tab w:val="left" w:pos="525"/>
                    </w:tabs>
                    <w:spacing w:line="276" w:lineRule="auto"/>
                    <w:rPr>
                      <w:b/>
                      <w:lang w:val="en-US"/>
                    </w:rPr>
                  </w:pPr>
                  <w:r w:rsidRPr="006369F2">
                    <w:rPr>
                      <w:b/>
                      <w:lang w:val="en-US"/>
                    </w:rPr>
                    <w:t>8. MODIFICĂRI</w:t>
                  </w:r>
                </w:p>
                <w:p w:rsidR="002F6589" w:rsidRPr="006369F2" w:rsidRDefault="002F6589" w:rsidP="0083519F">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360"/>
                    </w:tabs>
                    <w:spacing w:line="276" w:lineRule="auto"/>
                    <w:jc w:val="both"/>
                    <w:rPr>
                      <w:lang w:val="en-US"/>
                    </w:rPr>
                  </w:pPr>
                  <w:r w:rsidRPr="004D58FA">
                    <w:rPr>
                      <w:b/>
                      <w:lang w:val="en-US"/>
                    </w:rPr>
                    <w:t>9. AJUSTAREA PREŢULUI CONTRACTULUI</w:t>
                  </w:r>
                </w:p>
                <w:p w:rsidR="002F6589" w:rsidRPr="007926DA" w:rsidRDefault="002F6589" w:rsidP="0083519F">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2F6589" w:rsidRPr="006369F2" w:rsidRDefault="002F6589" w:rsidP="0083519F">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555"/>
                      <w:tab w:val="left" w:pos="4365"/>
                    </w:tabs>
                    <w:spacing w:line="276" w:lineRule="auto"/>
                    <w:jc w:val="both"/>
                    <w:rPr>
                      <w:b/>
                      <w:lang w:val="en-US"/>
                    </w:rPr>
                  </w:pPr>
                  <w:r w:rsidRPr="006369F2">
                    <w:rPr>
                      <w:b/>
                      <w:lang w:val="en-US"/>
                    </w:rPr>
                    <w:t xml:space="preserve">10. ANTREPRENORUL ŞI SUBANTREPRENORII </w:t>
                  </w:r>
                </w:p>
                <w:p w:rsidR="002F6589" w:rsidRPr="006369F2" w:rsidRDefault="002F6589" w:rsidP="0083519F">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2F6589" w:rsidRPr="006369F2" w:rsidRDefault="002F6589" w:rsidP="0083519F">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2F6589" w:rsidRDefault="002F6589" w:rsidP="0083519F">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2F6589" w:rsidRPr="006369F2" w:rsidRDefault="002F6589" w:rsidP="0083519F">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2F6589" w:rsidRPr="006369F2" w:rsidRDefault="002F6589" w:rsidP="0083519F">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2F6589" w:rsidRPr="006369F2" w:rsidRDefault="002F6589" w:rsidP="0083519F">
                  <w:pPr>
                    <w:tabs>
                      <w:tab w:val="left" w:pos="4365"/>
                    </w:tabs>
                    <w:spacing w:line="276" w:lineRule="auto"/>
                    <w:jc w:val="both"/>
                    <w:rPr>
                      <w:b/>
                      <w:lang w:val="en-US"/>
                    </w:rPr>
                  </w:pPr>
                </w:p>
                <w:p w:rsidR="002F6589" w:rsidRPr="006369F2" w:rsidRDefault="002F6589" w:rsidP="0083519F">
                  <w:pPr>
                    <w:tabs>
                      <w:tab w:val="left" w:pos="4365"/>
                    </w:tabs>
                    <w:spacing w:line="276" w:lineRule="auto"/>
                    <w:jc w:val="both"/>
                    <w:rPr>
                      <w:lang w:val="en-US"/>
                    </w:rPr>
                  </w:pPr>
                  <w:r w:rsidRPr="006369F2">
                    <w:rPr>
                      <w:b/>
                      <w:lang w:val="en-US"/>
                    </w:rPr>
                    <w:t>11. FORȚA DE MUNCĂ</w:t>
                  </w:r>
                </w:p>
                <w:p w:rsidR="002F6589" w:rsidRPr="006369F2" w:rsidRDefault="002F6589" w:rsidP="0083519F">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2F6589" w:rsidRPr="006369F2" w:rsidRDefault="002F6589" w:rsidP="0083519F">
                  <w:pPr>
                    <w:pStyle w:val="a"/>
                    <w:tabs>
                      <w:tab w:val="left" w:pos="795"/>
                    </w:tabs>
                    <w:spacing w:line="276" w:lineRule="auto"/>
                    <w:ind w:left="-15"/>
                  </w:pPr>
                </w:p>
                <w:p w:rsidR="002F6589" w:rsidRPr="006369F2" w:rsidRDefault="002F6589" w:rsidP="0083519F">
                  <w:pPr>
                    <w:tabs>
                      <w:tab w:val="left" w:pos="795"/>
                    </w:tabs>
                    <w:spacing w:line="276" w:lineRule="auto"/>
                    <w:jc w:val="both"/>
                    <w:rPr>
                      <w:lang w:val="en-US"/>
                    </w:rPr>
                  </w:pPr>
                  <w:r w:rsidRPr="006369F2">
                    <w:rPr>
                      <w:b/>
                      <w:lang w:val="en-US"/>
                    </w:rPr>
                    <w:t>12. MATERIALELE ŞI EXECUŢIA LUCRĂRILOR</w:t>
                  </w:r>
                </w:p>
                <w:p w:rsidR="002F6589" w:rsidRPr="006369F2" w:rsidRDefault="002F6589" w:rsidP="0083519F">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F6589" w:rsidRPr="006369F2" w:rsidRDefault="002F6589" w:rsidP="0083519F">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2F6589" w:rsidRPr="006369F2" w:rsidRDefault="002F6589" w:rsidP="0083519F">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2F6589" w:rsidRPr="006369F2" w:rsidRDefault="002F6589" w:rsidP="0083519F">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2F6589" w:rsidRPr="006369F2" w:rsidRDefault="002F6589" w:rsidP="0083519F">
                  <w:pPr>
                    <w:pStyle w:val="af2"/>
                    <w:tabs>
                      <w:tab w:val="left" w:pos="284"/>
                    </w:tabs>
                    <w:spacing w:line="276" w:lineRule="auto"/>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w:t>
                  </w:r>
                  <w:r w:rsidRPr="006369F2">
                    <w:rPr>
                      <w:lang w:val="en-US"/>
                    </w:rPr>
                    <w:lastRenderedPageBreak/>
                    <w:t xml:space="preserve">examinarea şi măsurarea lucrărilor. </w:t>
                  </w:r>
                </w:p>
                <w:p w:rsidR="002F6589" w:rsidRPr="006369F2" w:rsidRDefault="002F6589" w:rsidP="0083519F">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F6589" w:rsidRPr="006369F2" w:rsidRDefault="002F6589" w:rsidP="0083519F">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2F6589" w:rsidRPr="006369F2" w:rsidRDefault="002F6589" w:rsidP="0083519F">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525"/>
                    </w:tabs>
                    <w:spacing w:line="276" w:lineRule="auto"/>
                    <w:jc w:val="both"/>
                    <w:rPr>
                      <w:lang w:val="en-US"/>
                    </w:rPr>
                  </w:pPr>
                  <w:r w:rsidRPr="006369F2">
                    <w:rPr>
                      <w:b/>
                      <w:lang w:val="en-US"/>
                    </w:rPr>
                    <w:t>13. PERIOADA DE GARANŢIE ŞI REMEDIERI ÎN PERIOADA DE GARANŢIE</w:t>
                  </w:r>
                </w:p>
                <w:p w:rsidR="002F6589" w:rsidRPr="006369F2" w:rsidRDefault="002F6589" w:rsidP="0083519F">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2F6589" w:rsidRPr="006369F2" w:rsidRDefault="002F6589" w:rsidP="0083519F">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2F6589" w:rsidRPr="007926DA" w:rsidRDefault="002F6589" w:rsidP="0083519F">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2F6589" w:rsidRPr="007926DA" w:rsidRDefault="002F6589" w:rsidP="0083519F">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2F6589" w:rsidRDefault="002F6589" w:rsidP="0083519F">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2F6589" w:rsidRDefault="002F6589" w:rsidP="0083519F">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2F6589" w:rsidRDefault="002F6589" w:rsidP="0083519F">
                  <w:pPr>
                    <w:tabs>
                      <w:tab w:val="left" w:pos="360"/>
                    </w:tabs>
                    <w:spacing w:line="276" w:lineRule="auto"/>
                    <w:jc w:val="both"/>
                  </w:pPr>
                </w:p>
                <w:p w:rsidR="002F6589" w:rsidRPr="006369F2" w:rsidRDefault="002F6589" w:rsidP="0083519F">
                  <w:pPr>
                    <w:tabs>
                      <w:tab w:val="left" w:pos="525"/>
                    </w:tabs>
                    <w:spacing w:line="276" w:lineRule="auto"/>
                    <w:jc w:val="both"/>
                    <w:rPr>
                      <w:lang w:val="en-US"/>
                    </w:rPr>
                  </w:pPr>
                  <w:r w:rsidRPr="006369F2">
                    <w:rPr>
                      <w:b/>
                      <w:lang w:val="en-US"/>
                    </w:rPr>
                    <w:t>14. RĂSPUNDEREA PĂRŢILOR</w:t>
                  </w:r>
                </w:p>
                <w:p w:rsidR="002F6589" w:rsidRPr="006369F2" w:rsidRDefault="002F6589" w:rsidP="0083519F">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2F6589" w:rsidRPr="006369F2" w:rsidRDefault="002F6589" w:rsidP="0083519F">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2F6589" w:rsidRPr="006369F2" w:rsidRDefault="002F6589" w:rsidP="0083519F">
                  <w:pPr>
                    <w:pStyle w:val="af2"/>
                    <w:tabs>
                      <w:tab w:val="left" w:pos="567"/>
                    </w:tabs>
                    <w:spacing w:line="276" w:lineRule="auto"/>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rsidR="002F6589" w:rsidRPr="006369F2" w:rsidRDefault="002F6589" w:rsidP="0083519F">
                  <w:pPr>
                    <w:pStyle w:val="af2"/>
                    <w:tabs>
                      <w:tab w:val="left" w:pos="567"/>
                    </w:tabs>
                    <w:spacing w:line="276" w:lineRule="auto"/>
                    <w:rPr>
                      <w:lang w:val="en-US"/>
                    </w:rPr>
                  </w:pPr>
                  <w:r w:rsidRPr="006369F2">
                    <w:rPr>
                      <w:lang w:val="en-US"/>
                    </w:rPr>
                    <w:t xml:space="preserve">14.4. Dacă prejudiciul cauzat terţei persoane este urmare a unei măsuri dispuse de </w:t>
                  </w:r>
                  <w:r w:rsidRPr="006369F2">
                    <w:rPr>
                      <w:lang w:val="en-US"/>
                    </w:rPr>
                    <w:lastRenderedPageBreak/>
                    <w:t xml:space="preserve">beneficiar în forma în care a fost aplicată, atunci acesta poartă singur răspunderea, numai dacă Antreprenorul l-a înştiinţat în prealabil de pericolul legat de executarea dispoziţiei. </w:t>
                  </w:r>
                </w:p>
                <w:p w:rsidR="002F6589" w:rsidRPr="006369F2" w:rsidRDefault="002F6589" w:rsidP="0083519F">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F6589" w:rsidRPr="006369F2" w:rsidRDefault="002F6589" w:rsidP="0083519F">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F6589" w:rsidRPr="006369F2" w:rsidRDefault="002F6589" w:rsidP="0083519F">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F6589" w:rsidRPr="006369F2" w:rsidRDefault="002F6589" w:rsidP="0083519F">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2F6589" w:rsidRPr="006369F2" w:rsidRDefault="002F6589" w:rsidP="0083519F">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2F6589" w:rsidRPr="006369F2" w:rsidRDefault="002F6589" w:rsidP="0083519F">
                  <w:pPr>
                    <w:tabs>
                      <w:tab w:val="left" w:pos="360"/>
                    </w:tabs>
                    <w:spacing w:line="276" w:lineRule="auto"/>
                    <w:jc w:val="both"/>
                    <w:rPr>
                      <w:lang w:val="en-US"/>
                    </w:rPr>
                  </w:pPr>
                </w:p>
                <w:p w:rsidR="002F6589" w:rsidRPr="006369F2" w:rsidRDefault="002F6589" w:rsidP="0083519F">
                  <w:pPr>
                    <w:tabs>
                      <w:tab w:val="left" w:pos="525"/>
                    </w:tabs>
                    <w:spacing w:line="276" w:lineRule="auto"/>
                    <w:jc w:val="both"/>
                    <w:rPr>
                      <w:lang w:val="en-US"/>
                    </w:rPr>
                  </w:pPr>
                  <w:r w:rsidRPr="006369F2">
                    <w:rPr>
                      <w:b/>
                      <w:lang w:val="en-US"/>
                    </w:rPr>
                    <w:t>15. RECLAMAŢII ŞI SANCŢIUNI</w:t>
                  </w:r>
                </w:p>
                <w:p w:rsidR="002F6589" w:rsidRPr="006369F2" w:rsidRDefault="002F6589" w:rsidP="0083519F">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2F6589" w:rsidRPr="006369F2" w:rsidRDefault="002F6589" w:rsidP="0083519F">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2F6589" w:rsidRPr="006369F2" w:rsidRDefault="002F6589" w:rsidP="0083519F">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2F6589" w:rsidRPr="006369F2" w:rsidRDefault="002F6589" w:rsidP="0083519F">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2F6589" w:rsidRPr="00F538D1" w:rsidRDefault="002F6589" w:rsidP="0083519F">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2F6589" w:rsidRPr="00F538D1" w:rsidRDefault="002F6589" w:rsidP="0083519F">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rsidR="002F6589" w:rsidRPr="006369F2" w:rsidRDefault="002F6589" w:rsidP="0083519F">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2F6589" w:rsidRPr="006369F2" w:rsidRDefault="002F6589" w:rsidP="0083519F">
                  <w:pPr>
                    <w:tabs>
                      <w:tab w:val="left" w:pos="360"/>
                    </w:tabs>
                    <w:spacing w:line="276" w:lineRule="auto"/>
                    <w:jc w:val="both"/>
                    <w:rPr>
                      <w:lang w:val="en-US"/>
                    </w:rPr>
                  </w:pPr>
                </w:p>
                <w:p w:rsidR="002F6589" w:rsidRPr="00DB0E74" w:rsidRDefault="002F6589" w:rsidP="0083519F">
                  <w:pPr>
                    <w:tabs>
                      <w:tab w:val="left" w:pos="540"/>
                    </w:tabs>
                    <w:spacing w:line="276" w:lineRule="auto"/>
                    <w:jc w:val="both"/>
                    <w:rPr>
                      <w:b/>
                      <w:lang w:val="en-US"/>
                    </w:rPr>
                  </w:pPr>
                  <w:r w:rsidRPr="00DB0E74">
                    <w:rPr>
                      <w:b/>
                      <w:lang w:val="en-US"/>
                    </w:rPr>
                    <w:t xml:space="preserve">16. GARANŢIA DE BUNĂ EXECUŢIE A CONTRACTULUI </w:t>
                  </w:r>
                </w:p>
                <w:p w:rsidR="002F6589" w:rsidRPr="00304B34" w:rsidRDefault="002F6589" w:rsidP="0083519F">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2F6589" w:rsidRPr="00304B34" w:rsidRDefault="002F6589" w:rsidP="0083519F">
                  <w:pPr>
                    <w:spacing w:line="276" w:lineRule="auto"/>
                    <w:jc w:val="both"/>
                  </w:pPr>
                  <w:r>
                    <w:t>16</w:t>
                  </w:r>
                  <w:r w:rsidRPr="00304B34">
                    <w:t>.2. Cuantumu</w:t>
                  </w:r>
                  <w:bookmarkStart w:id="59" w:name="_GoBack"/>
                  <w:bookmarkEnd w:id="59"/>
                  <w:r w:rsidRPr="00304B34">
                    <w:t xml:space="preserve">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2F6589" w:rsidRPr="00304B34" w:rsidRDefault="002F6589" w:rsidP="0083519F">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2F6589" w:rsidRPr="00304B34" w:rsidRDefault="002F6589" w:rsidP="0083519F">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2F6589" w:rsidRPr="00304B34" w:rsidRDefault="002F6589" w:rsidP="0083519F">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2F6589" w:rsidRPr="00304B34" w:rsidRDefault="002F6589" w:rsidP="0083519F">
                  <w:pPr>
                    <w:spacing w:line="276" w:lineRule="auto"/>
                    <w:jc w:val="both"/>
                  </w:pPr>
                  <w:r>
                    <w:t>16</w:t>
                  </w:r>
                  <w:r w:rsidRPr="00304B34">
                    <w:t>.5. Beneficiarul va executa garanţia de bună execuţie, în eventualitatea în care:</w:t>
                  </w:r>
                </w:p>
                <w:p w:rsidR="002F6589" w:rsidRPr="00304B34" w:rsidRDefault="002F6589" w:rsidP="0083519F">
                  <w:pPr>
                    <w:spacing w:line="276" w:lineRule="auto"/>
                    <w:jc w:val="both"/>
                  </w:pPr>
                  <w:r w:rsidRPr="00304B34">
                    <w:t xml:space="preserve">a) oricând pe parcursul îndeplinirii contractului, în limita prejudiciului creat, în conformitate cu </w:t>
                  </w:r>
                  <w:r>
                    <w:t>actele normative</w:t>
                  </w:r>
                  <w:r w:rsidRPr="00304B34">
                    <w:t>;</w:t>
                  </w:r>
                </w:p>
                <w:p w:rsidR="002F6589" w:rsidRPr="00304B34" w:rsidRDefault="002F6589" w:rsidP="0083519F">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2F6589" w:rsidRPr="00304B34" w:rsidRDefault="002F6589" w:rsidP="0083519F">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2F6589" w:rsidRPr="00E73483" w:rsidRDefault="002F6589" w:rsidP="0083519F">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2F6589" w:rsidRPr="006369F2" w:rsidRDefault="002F6589" w:rsidP="0083519F">
                  <w:pPr>
                    <w:tabs>
                      <w:tab w:val="left" w:pos="360"/>
                    </w:tabs>
                    <w:spacing w:line="276" w:lineRule="auto"/>
                    <w:jc w:val="both"/>
                    <w:rPr>
                      <w:lang w:val="en-US"/>
                    </w:rPr>
                  </w:pPr>
                </w:p>
                <w:p w:rsidR="002F6589" w:rsidRPr="00DB0E74" w:rsidRDefault="002F6589" w:rsidP="002F6589">
                  <w:pPr>
                    <w:pStyle w:val="a"/>
                    <w:numPr>
                      <w:ilvl w:val="0"/>
                      <w:numId w:val="30"/>
                    </w:numPr>
                    <w:tabs>
                      <w:tab w:val="clear" w:pos="1134"/>
                      <w:tab w:val="left" w:pos="525"/>
                    </w:tabs>
                    <w:spacing w:line="276" w:lineRule="auto"/>
                    <w:ind w:left="0" w:hanging="15"/>
                    <w:contextualSpacing/>
                  </w:pPr>
                  <w:r w:rsidRPr="00DB0E74">
                    <w:rPr>
                      <w:b/>
                    </w:rPr>
                    <w:t>SOLUŢIONAREA LITIGIILOR</w:t>
                  </w:r>
                </w:p>
                <w:p w:rsidR="002F6589" w:rsidRPr="006369F2" w:rsidRDefault="002F6589" w:rsidP="0083519F">
                  <w:pPr>
                    <w:pStyle w:val="a"/>
                    <w:tabs>
                      <w:tab w:val="left" w:pos="3465"/>
                    </w:tabs>
                    <w:spacing w:line="276" w:lineRule="auto"/>
                    <w:ind w:left="0"/>
                  </w:pPr>
                  <w:r w:rsidRPr="006369F2">
                    <w:t>17.1. Beneficiarul și Antreprenorul vor face eforturi pentru a rezolva pe cale amiabilă orice neînţelegere sau litigiu care se poate ivi intre ei, în cadrul sau în legătură cu îndeplinirea Contractului.</w:t>
                  </w:r>
                </w:p>
                <w:p w:rsidR="002F6589" w:rsidRPr="006369F2" w:rsidRDefault="002F6589" w:rsidP="0083519F">
                  <w:pPr>
                    <w:pStyle w:val="a"/>
                    <w:tabs>
                      <w:tab w:val="left" w:pos="3465"/>
                    </w:tabs>
                    <w:spacing w:line="276" w:lineRule="auto"/>
                    <w:ind w:left="0"/>
                  </w:pPr>
                  <w:r w:rsidRPr="006369F2">
                    <w:t xml:space="preserve">17.2. În ipoteza în care părţile nu reusesc o soluţionare amiabila în termen de </w:t>
                  </w:r>
                  <w:r>
                    <w:t>15</w:t>
                  </w:r>
                  <w:r w:rsidRPr="006369F2">
                    <w:t xml:space="preserve"> zile, fiecare </w:t>
                  </w:r>
                  <w:r w:rsidRPr="006369F2">
                    <w:lastRenderedPageBreak/>
                    <w:t>dintre acestea poate solicita ca litigiul să se soluţioneze de către instantele judecătoreşti competente.</w:t>
                  </w:r>
                </w:p>
                <w:p w:rsidR="002F6589" w:rsidRPr="006369F2" w:rsidRDefault="002F6589" w:rsidP="0083519F">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2F6589" w:rsidRPr="006369F2" w:rsidRDefault="002F6589" w:rsidP="0083519F">
                  <w:pPr>
                    <w:tabs>
                      <w:tab w:val="left" w:pos="567"/>
                    </w:tabs>
                    <w:spacing w:line="276" w:lineRule="auto"/>
                    <w:jc w:val="both"/>
                    <w:rPr>
                      <w:b/>
                      <w:lang w:val="en-US"/>
                    </w:rPr>
                  </w:pPr>
                </w:p>
                <w:p w:rsidR="002F6589" w:rsidRPr="006369F2" w:rsidRDefault="002F6589" w:rsidP="0083519F">
                  <w:pPr>
                    <w:tabs>
                      <w:tab w:val="left" w:pos="567"/>
                    </w:tabs>
                    <w:spacing w:line="276" w:lineRule="auto"/>
                    <w:jc w:val="both"/>
                    <w:rPr>
                      <w:b/>
                      <w:lang w:val="en-US"/>
                    </w:rPr>
                  </w:pPr>
                  <w:r w:rsidRPr="006369F2">
                    <w:rPr>
                      <w:b/>
                      <w:lang w:val="en-US"/>
                    </w:rPr>
                    <w:t>18. REZOLUȚIUNEA CONTRACTULUI</w:t>
                  </w:r>
                </w:p>
                <w:p w:rsidR="002F6589" w:rsidRPr="006369F2" w:rsidRDefault="002F6589" w:rsidP="0083519F">
                  <w:pPr>
                    <w:pStyle w:val="af2"/>
                    <w:tabs>
                      <w:tab w:val="left" w:pos="567"/>
                    </w:tabs>
                    <w:spacing w:line="276" w:lineRule="auto"/>
                    <w:rPr>
                      <w:lang w:val="en-US"/>
                    </w:rPr>
                  </w:pPr>
                  <w:r w:rsidRPr="006369F2">
                    <w:rPr>
                      <w:lang w:val="en-US"/>
                    </w:rPr>
                    <w:t xml:space="preserve">18.1. Antreprenorul poate cere rezoluțiunea contractului, dacă: </w:t>
                  </w:r>
                </w:p>
                <w:p w:rsidR="002F6589" w:rsidRPr="006369F2" w:rsidRDefault="002F6589" w:rsidP="0083519F">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2F6589" w:rsidRPr="006369F2" w:rsidRDefault="002F6589" w:rsidP="002F6589">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2F6589" w:rsidRPr="006369F2" w:rsidRDefault="002F6589" w:rsidP="002F6589">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respectarea prevederilor legale. </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18.8. Cazuri specifice de încetare a contractului de achiziţii publice:</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lastRenderedPageBreak/>
                    <w:t>Beneficiarul are dreptul de a rezolvi unilateral un contract de achiziţii publice în perioada de valabilitate a acestuia în una dintre următoarele situaţii:</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2F6589" w:rsidRPr="006369F2" w:rsidRDefault="002F6589" w:rsidP="002F6589">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2F6589" w:rsidRPr="006369F2" w:rsidRDefault="002F6589" w:rsidP="0083519F">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2F6589" w:rsidRPr="006369F2" w:rsidRDefault="002F6589" w:rsidP="0083519F">
                  <w:pPr>
                    <w:tabs>
                      <w:tab w:val="left" w:pos="567"/>
                    </w:tabs>
                    <w:spacing w:line="276" w:lineRule="auto"/>
                    <w:jc w:val="both"/>
                    <w:rPr>
                      <w:lang w:val="en-US"/>
                    </w:rPr>
                  </w:pPr>
                </w:p>
                <w:p w:rsidR="002F6589" w:rsidRPr="006369F2" w:rsidRDefault="002F6589" w:rsidP="0083519F">
                  <w:pPr>
                    <w:tabs>
                      <w:tab w:val="left" w:pos="567"/>
                    </w:tabs>
                    <w:spacing w:line="276" w:lineRule="auto"/>
                    <w:jc w:val="both"/>
                    <w:rPr>
                      <w:b/>
                      <w:lang w:val="en-US"/>
                    </w:rPr>
                  </w:pPr>
                  <w:r w:rsidRPr="006369F2">
                    <w:rPr>
                      <w:b/>
                      <w:lang w:val="en-US"/>
                    </w:rPr>
                    <w:t>19. DISPOZIȚII FINALE</w:t>
                  </w:r>
                </w:p>
                <w:p w:rsidR="002F6589" w:rsidRPr="006369F2" w:rsidRDefault="002F6589" w:rsidP="0083519F">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2F6589" w:rsidRPr="006369F2" w:rsidRDefault="002F6589" w:rsidP="0083519F">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2F6589" w:rsidRPr="006369F2" w:rsidRDefault="002F6589" w:rsidP="0083519F">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2F6589" w:rsidRPr="006369F2" w:rsidRDefault="002F6589" w:rsidP="0083519F">
                  <w:pPr>
                    <w:pStyle w:val="af2"/>
                    <w:tabs>
                      <w:tab w:val="left" w:pos="567"/>
                    </w:tabs>
                    <w:spacing w:line="276" w:lineRule="auto"/>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2F6589" w:rsidRDefault="002F6589" w:rsidP="0083519F">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rsidR="002F6589" w:rsidRDefault="002F6589" w:rsidP="0083519F">
                  <w:pPr>
                    <w:tabs>
                      <w:tab w:val="left" w:pos="2295"/>
                    </w:tabs>
                    <w:jc w:val="both"/>
                  </w:pPr>
                </w:p>
                <w:p w:rsidR="002F6589" w:rsidRPr="00FF430B" w:rsidRDefault="002F6589" w:rsidP="002F6589">
                  <w:pPr>
                    <w:pStyle w:val="a"/>
                    <w:numPr>
                      <w:ilvl w:val="0"/>
                      <w:numId w:val="27"/>
                    </w:numPr>
                    <w:tabs>
                      <w:tab w:val="clear" w:pos="1134"/>
                      <w:tab w:val="left" w:pos="525"/>
                      <w:tab w:val="left" w:pos="2295"/>
                    </w:tabs>
                    <w:ind w:left="0" w:firstLine="0"/>
                    <w:jc w:val="center"/>
                  </w:pPr>
                  <w:r w:rsidRPr="00FF430B">
                    <w:rPr>
                      <w:b/>
                    </w:rPr>
                    <w:t>PARTEA CE ȚINE DE CONDIȚIILE</w:t>
                  </w:r>
                </w:p>
                <w:p w:rsidR="002F6589" w:rsidRPr="00FF430B" w:rsidRDefault="002F6589" w:rsidP="0083519F">
                  <w:pPr>
                    <w:pStyle w:val="a"/>
                    <w:numPr>
                      <w:ilvl w:val="0"/>
                      <w:numId w:val="0"/>
                    </w:numPr>
                    <w:tabs>
                      <w:tab w:val="left" w:pos="2295"/>
                    </w:tabs>
                    <w:ind w:left="3240"/>
                  </w:pPr>
                  <w:r w:rsidRPr="00FF430B">
                    <w:rPr>
                      <w:b/>
                    </w:rPr>
                    <w:t>SPECIALE A CONTRACTULUI</w:t>
                  </w:r>
                </w:p>
                <w:p w:rsidR="002F6589" w:rsidRPr="00C97968" w:rsidRDefault="002F6589" w:rsidP="0083519F">
                  <w:pPr>
                    <w:jc w:val="center"/>
                    <w:rPr>
                      <w:i/>
                    </w:rPr>
                  </w:pPr>
                  <w:r w:rsidRPr="00FF430B">
                    <w:t xml:space="preserve">             </w:t>
                  </w:r>
                  <w:r w:rsidRPr="00E75501">
                    <w:rPr>
                      <w:i/>
                    </w:rPr>
                    <w:t>(</w:t>
                  </w:r>
                  <w:r w:rsidRPr="00E75501">
                    <w:rPr>
                      <w:i/>
                      <w:sz w:val="20"/>
                      <w:szCs w:val="20"/>
                    </w:rPr>
                    <w:t>LA NECESITATE)</w:t>
                  </w:r>
                </w:p>
                <w:p w:rsidR="002F6589" w:rsidRPr="00E75501" w:rsidRDefault="002F6589" w:rsidP="002F6589">
                  <w:pPr>
                    <w:pStyle w:val="a"/>
                    <w:numPr>
                      <w:ilvl w:val="0"/>
                      <w:numId w:val="12"/>
                    </w:numPr>
                    <w:tabs>
                      <w:tab w:val="clear" w:pos="1134"/>
                    </w:tabs>
                    <w:spacing w:line="276" w:lineRule="auto"/>
                    <w:ind w:left="0"/>
                    <w:contextualSpacing/>
                  </w:pPr>
                </w:p>
                <w:p w:rsidR="002F6589" w:rsidRPr="006369F2" w:rsidRDefault="002F6589" w:rsidP="0083519F">
                  <w:pPr>
                    <w:pStyle w:val="a"/>
                    <w:numPr>
                      <w:ilvl w:val="0"/>
                      <w:numId w:val="0"/>
                    </w:numPr>
                    <w:spacing w:line="276" w:lineRule="auto"/>
                    <w:jc w:val="center"/>
                    <w:rPr>
                      <w:b/>
                    </w:rPr>
                  </w:pPr>
                  <w:r w:rsidRPr="006369F2">
                    <w:rPr>
                      <w:b/>
                    </w:rPr>
                    <w:t>RECHIZITELE JURIDICE, POŞTALE ŞI DE PLĂŢI ALE PĂRŢILOR</w:t>
                  </w:r>
                </w:p>
                <w:p w:rsidR="002F6589" w:rsidRPr="006369F2" w:rsidRDefault="002F6589" w:rsidP="0083519F">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2F6589" w:rsidRPr="00C97968" w:rsidTr="0083519F">
                    <w:tc>
                      <w:tcPr>
                        <w:tcW w:w="4675" w:type="dxa"/>
                      </w:tcPr>
                      <w:p w:rsidR="002F6589" w:rsidRPr="006369F2" w:rsidRDefault="002F6589" w:rsidP="0083519F">
                        <w:pPr>
                          <w:tabs>
                            <w:tab w:val="left" w:pos="3295"/>
                          </w:tabs>
                          <w:rPr>
                            <w:b/>
                            <w:lang w:val="en-US"/>
                          </w:rPr>
                        </w:pPr>
                        <w:r w:rsidRPr="006369F2">
                          <w:rPr>
                            <w:b/>
                            <w:iCs/>
                            <w:lang w:val="en-US"/>
                          </w:rPr>
                          <w:t>BENEFICIAR</w:t>
                        </w:r>
                      </w:p>
                    </w:tc>
                    <w:tc>
                      <w:tcPr>
                        <w:tcW w:w="4680" w:type="dxa"/>
                      </w:tcPr>
                      <w:p w:rsidR="002F6589" w:rsidRPr="006369F2" w:rsidRDefault="002F6589" w:rsidP="0083519F">
                        <w:pPr>
                          <w:tabs>
                            <w:tab w:val="left" w:pos="3295"/>
                          </w:tabs>
                          <w:jc w:val="center"/>
                          <w:rPr>
                            <w:lang w:val="en-US"/>
                          </w:rPr>
                        </w:pPr>
                        <w:r w:rsidRPr="006369F2">
                          <w:rPr>
                            <w:b/>
                            <w:iCs/>
                            <w:lang w:val="en-US"/>
                          </w:rPr>
                          <w:t>ANTREPRENOR</w:t>
                        </w:r>
                      </w:p>
                    </w:tc>
                  </w:tr>
                  <w:tr w:rsidR="002F6589" w:rsidRPr="00C97968" w:rsidTr="0083519F">
                    <w:tc>
                      <w:tcPr>
                        <w:tcW w:w="4675" w:type="dxa"/>
                        <w:vAlign w:val="center"/>
                      </w:tcPr>
                      <w:p w:rsidR="002F6589" w:rsidRPr="00C97968" w:rsidRDefault="002F6589" w:rsidP="0083519F">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Pr>
                            <w:b/>
                            <w:lang w:val="en-US"/>
                          </w:rPr>
                          <w:t>Cotiujeni</w:t>
                        </w:r>
                        <w:r w:rsidRPr="00C97968">
                          <w:rPr>
                            <w:b/>
                            <w:lang w:val="en-US"/>
                          </w:rPr>
                          <w:t>, r-l Briceni</w:t>
                        </w:r>
                      </w:p>
                    </w:tc>
                    <w:tc>
                      <w:tcPr>
                        <w:tcW w:w="4680" w:type="dxa"/>
                        <w:vAlign w:val="center"/>
                      </w:tcPr>
                      <w:p w:rsidR="002F6589" w:rsidRPr="00FF430B" w:rsidRDefault="002F6589" w:rsidP="0083519F">
                        <w:pPr>
                          <w:tabs>
                            <w:tab w:val="left" w:pos="1134"/>
                            <w:tab w:val="left" w:pos="4680"/>
                            <w:tab w:val="left" w:pos="7020"/>
                          </w:tabs>
                          <w:suppressAutoHyphens/>
                          <w:ind w:firstLine="68"/>
                        </w:pPr>
                        <w:r w:rsidRPr="00C97968">
                          <w:rPr>
                            <w:lang w:val="en-US"/>
                          </w:rPr>
                          <w:t xml:space="preserve">Adresa poştală: </w:t>
                        </w:r>
                      </w:p>
                    </w:tc>
                  </w:tr>
                  <w:tr w:rsidR="002F6589" w:rsidRPr="00C97968" w:rsidTr="0083519F">
                    <w:tc>
                      <w:tcPr>
                        <w:tcW w:w="4675" w:type="dxa"/>
                        <w:vAlign w:val="center"/>
                      </w:tcPr>
                      <w:p w:rsidR="002F6589" w:rsidRPr="00C97968" w:rsidRDefault="002F6589" w:rsidP="0083519F">
                        <w:pPr>
                          <w:tabs>
                            <w:tab w:val="left" w:pos="1134"/>
                            <w:tab w:val="left" w:pos="4680"/>
                            <w:tab w:val="left" w:pos="7020"/>
                          </w:tabs>
                          <w:suppressAutoHyphens/>
                          <w:spacing w:line="276" w:lineRule="auto"/>
                          <w:jc w:val="both"/>
                        </w:pPr>
                        <w:r w:rsidRPr="00FF430B">
                          <w:t>Telefon:</w:t>
                        </w:r>
                        <w:r>
                          <w:t xml:space="preserve"> </w:t>
                        </w:r>
                        <w:r w:rsidRPr="0023236F">
                          <w:rPr>
                            <w:b/>
                          </w:rPr>
                          <w:t>0247-</w:t>
                        </w:r>
                        <w:r>
                          <w:rPr>
                            <w:b/>
                          </w:rPr>
                          <w:t>46</w:t>
                        </w:r>
                        <w:r w:rsidRPr="0023236F">
                          <w:rPr>
                            <w:b/>
                          </w:rPr>
                          <w:t xml:space="preserve">-3-36, </w:t>
                        </w:r>
                        <w:r>
                          <w:rPr>
                            <w:b/>
                          </w:rPr>
                          <w:t>069212662</w:t>
                        </w:r>
                      </w:p>
                    </w:tc>
                    <w:tc>
                      <w:tcPr>
                        <w:tcW w:w="4680" w:type="dxa"/>
                        <w:vAlign w:val="center"/>
                      </w:tcPr>
                      <w:p w:rsidR="002F6589" w:rsidRPr="00FF430B" w:rsidRDefault="002F6589" w:rsidP="0083519F">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2F6589" w:rsidRPr="00C97968" w:rsidTr="0083519F">
                    <w:tc>
                      <w:tcPr>
                        <w:tcW w:w="4675" w:type="dxa"/>
                        <w:vAlign w:val="center"/>
                      </w:tcPr>
                      <w:p w:rsidR="002F6589" w:rsidRPr="00FF430B" w:rsidRDefault="002F6589" w:rsidP="0083519F">
                        <w:pPr>
                          <w:tabs>
                            <w:tab w:val="left" w:pos="1134"/>
                            <w:tab w:val="left" w:pos="4680"/>
                            <w:tab w:val="left" w:pos="7020"/>
                          </w:tabs>
                          <w:suppressAutoHyphens/>
                          <w:spacing w:line="276" w:lineRule="auto"/>
                          <w:jc w:val="both"/>
                        </w:pPr>
                        <w:r w:rsidRPr="00FF430B">
                          <w:t>Cod fiscal:</w:t>
                        </w:r>
                        <w:r>
                          <w:t xml:space="preserve"> </w:t>
                        </w:r>
                        <w:r w:rsidRPr="00C97968">
                          <w:rPr>
                            <w:b/>
                          </w:rPr>
                          <w:t>1007601009211</w:t>
                        </w:r>
                      </w:p>
                    </w:tc>
                    <w:tc>
                      <w:tcPr>
                        <w:tcW w:w="4680" w:type="dxa"/>
                        <w:vAlign w:val="center"/>
                      </w:tcPr>
                      <w:p w:rsidR="002F6589" w:rsidRPr="00FF430B" w:rsidRDefault="002F6589" w:rsidP="0083519F">
                        <w:pPr>
                          <w:tabs>
                            <w:tab w:val="left" w:pos="1134"/>
                            <w:tab w:val="left" w:pos="4680"/>
                            <w:tab w:val="left" w:pos="7020"/>
                          </w:tabs>
                          <w:suppressAutoHyphens/>
                          <w:ind w:firstLine="68"/>
                          <w:jc w:val="both"/>
                        </w:pPr>
                        <w:r w:rsidRPr="00FF430B">
                          <w:t>Cod fiscal:</w:t>
                        </w:r>
                        <w:r w:rsidRPr="00FD3CC5">
                          <w:t xml:space="preserve"> </w:t>
                        </w:r>
                      </w:p>
                    </w:tc>
                  </w:tr>
                  <w:tr w:rsidR="002F6589" w:rsidRPr="00D7661D" w:rsidTr="0083519F">
                    <w:tc>
                      <w:tcPr>
                        <w:tcW w:w="4675" w:type="dxa"/>
                        <w:vAlign w:val="center"/>
                      </w:tcPr>
                      <w:p w:rsidR="002F6589" w:rsidRPr="001E3B46" w:rsidRDefault="002F6589" w:rsidP="0083519F">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2F6589" w:rsidRPr="00C97968" w:rsidRDefault="002F6589" w:rsidP="0083519F">
                        <w:pPr>
                          <w:tabs>
                            <w:tab w:val="left" w:pos="1134"/>
                            <w:tab w:val="left" w:pos="4680"/>
                            <w:tab w:val="left" w:pos="7020"/>
                          </w:tabs>
                          <w:suppressAutoHyphens/>
                          <w:ind w:firstLine="68"/>
                          <w:jc w:val="both"/>
                          <w:rPr>
                            <w:lang w:val="en-US"/>
                          </w:rPr>
                        </w:pPr>
                        <w:r w:rsidRPr="00C97968">
                          <w:rPr>
                            <w:lang w:val="en-US"/>
                          </w:rPr>
                          <w:t xml:space="preserve">Banca: </w:t>
                        </w:r>
                      </w:p>
                    </w:tc>
                  </w:tr>
                  <w:tr w:rsidR="002F6589" w:rsidRPr="00D7661D" w:rsidTr="0083519F">
                    <w:tc>
                      <w:tcPr>
                        <w:tcW w:w="4675" w:type="dxa"/>
                        <w:vAlign w:val="center"/>
                      </w:tcPr>
                      <w:p w:rsidR="002F6589" w:rsidRDefault="002F6589" w:rsidP="0083519F">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2F6589" w:rsidRPr="00C97968" w:rsidRDefault="002F6589" w:rsidP="0083519F">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2F6589" w:rsidRDefault="002F6589" w:rsidP="0083519F">
                        <w:pPr>
                          <w:tabs>
                            <w:tab w:val="left" w:pos="1134"/>
                            <w:tab w:val="left" w:pos="4680"/>
                            <w:tab w:val="left" w:pos="7020"/>
                          </w:tabs>
                          <w:suppressAutoHyphens/>
                          <w:ind w:firstLine="68"/>
                          <w:jc w:val="both"/>
                          <w:rPr>
                            <w:b/>
                          </w:rPr>
                        </w:pPr>
                        <w:r w:rsidRPr="00D7661D">
                          <w:rPr>
                            <w:lang w:val="en-US"/>
                          </w:rPr>
                          <w:t xml:space="preserve">Cod: </w:t>
                        </w:r>
                      </w:p>
                      <w:p w:rsidR="002F6589" w:rsidRPr="00C97968" w:rsidRDefault="002F6589" w:rsidP="0083519F">
                        <w:pPr>
                          <w:tabs>
                            <w:tab w:val="left" w:pos="1134"/>
                            <w:tab w:val="left" w:pos="4680"/>
                            <w:tab w:val="left" w:pos="7020"/>
                          </w:tabs>
                          <w:suppressAutoHyphens/>
                          <w:ind w:firstLine="68"/>
                          <w:jc w:val="both"/>
                        </w:pPr>
                        <w:r w:rsidRPr="00D7661D">
                          <w:rPr>
                            <w:lang w:val="en-US"/>
                          </w:rPr>
                          <w:t xml:space="preserve">IBAN: </w:t>
                        </w:r>
                      </w:p>
                    </w:tc>
                  </w:tr>
                </w:tbl>
                <w:p w:rsidR="002F6589" w:rsidRPr="006369F2" w:rsidRDefault="002F6589" w:rsidP="0083519F">
                  <w:pPr>
                    <w:tabs>
                      <w:tab w:val="left" w:pos="360"/>
                      <w:tab w:val="left" w:pos="2685"/>
                    </w:tabs>
                    <w:jc w:val="both"/>
                    <w:rPr>
                      <w:lang w:val="en-US"/>
                    </w:rPr>
                  </w:pPr>
                </w:p>
                <w:p w:rsidR="002F6589" w:rsidRPr="006369F2" w:rsidRDefault="002F6589" w:rsidP="0083519F">
                  <w:pPr>
                    <w:pStyle w:val="a"/>
                    <w:numPr>
                      <w:ilvl w:val="0"/>
                      <w:numId w:val="0"/>
                    </w:numPr>
                    <w:tabs>
                      <w:tab w:val="left" w:pos="360"/>
                      <w:tab w:val="left" w:pos="2685"/>
                    </w:tabs>
                    <w:spacing w:line="276" w:lineRule="auto"/>
                    <w:jc w:val="center"/>
                    <w:rPr>
                      <w:b/>
                    </w:rPr>
                  </w:pPr>
                  <w:r w:rsidRPr="006369F2">
                    <w:rPr>
                      <w:b/>
                    </w:rPr>
                    <w:lastRenderedPageBreak/>
                    <w:t>SEMNĂTURILE PĂRŢILOR</w:t>
                  </w:r>
                </w:p>
                <w:p w:rsidR="002F6589" w:rsidRPr="006369F2" w:rsidRDefault="002F6589" w:rsidP="0083519F">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2F6589" w:rsidRPr="00EC30C2" w:rsidTr="0083519F">
                    <w:trPr>
                      <w:trHeight w:val="357"/>
                    </w:trPr>
                    <w:tc>
                      <w:tcPr>
                        <w:tcW w:w="4630" w:type="dxa"/>
                        <w:vAlign w:val="center"/>
                      </w:tcPr>
                      <w:p w:rsidR="002F6589" w:rsidRPr="00FF430B" w:rsidRDefault="002F6589" w:rsidP="0083519F">
                        <w:pPr>
                          <w:tabs>
                            <w:tab w:val="left" w:pos="360"/>
                          </w:tabs>
                          <w:jc w:val="center"/>
                          <w:rPr>
                            <w:b/>
                          </w:rPr>
                        </w:pPr>
                        <w:r>
                          <w:rPr>
                            <w:b/>
                          </w:rPr>
                          <w:t>BENEFICIAR</w:t>
                        </w:r>
                      </w:p>
                    </w:tc>
                    <w:tc>
                      <w:tcPr>
                        <w:tcW w:w="4710" w:type="dxa"/>
                        <w:vAlign w:val="center"/>
                      </w:tcPr>
                      <w:p w:rsidR="002F6589" w:rsidRPr="00FF430B" w:rsidRDefault="002F6589" w:rsidP="0083519F">
                        <w:pPr>
                          <w:tabs>
                            <w:tab w:val="left" w:pos="360"/>
                          </w:tabs>
                          <w:jc w:val="center"/>
                          <w:rPr>
                            <w:b/>
                          </w:rPr>
                        </w:pPr>
                        <w:r>
                          <w:rPr>
                            <w:b/>
                          </w:rPr>
                          <w:t>ANTREPRENOR</w:t>
                        </w:r>
                      </w:p>
                    </w:tc>
                  </w:tr>
                  <w:tr w:rsidR="002F6589" w:rsidRPr="00EC30C2" w:rsidTr="0083519F">
                    <w:trPr>
                      <w:trHeight w:val="357"/>
                    </w:trPr>
                    <w:tc>
                      <w:tcPr>
                        <w:tcW w:w="4630" w:type="dxa"/>
                        <w:vAlign w:val="center"/>
                      </w:tcPr>
                      <w:p w:rsidR="002F6589" w:rsidRPr="00C02610" w:rsidRDefault="002F6589" w:rsidP="0083519F">
                        <w:pPr>
                          <w:tabs>
                            <w:tab w:val="left" w:pos="360"/>
                          </w:tabs>
                          <w:jc w:val="both"/>
                          <w:rPr>
                            <w:b/>
                          </w:rPr>
                        </w:pPr>
                      </w:p>
                      <w:p w:rsidR="002F6589" w:rsidRPr="00FF430B" w:rsidRDefault="002F6589" w:rsidP="0083519F">
                        <w:pPr>
                          <w:tabs>
                            <w:tab w:val="left" w:pos="360"/>
                          </w:tabs>
                          <w:jc w:val="both"/>
                          <w:rPr>
                            <w:b/>
                          </w:rPr>
                        </w:pPr>
                      </w:p>
                    </w:tc>
                    <w:tc>
                      <w:tcPr>
                        <w:tcW w:w="4710" w:type="dxa"/>
                        <w:vAlign w:val="center"/>
                      </w:tcPr>
                      <w:p w:rsidR="002F6589" w:rsidRPr="00C02610" w:rsidRDefault="002F6589" w:rsidP="0083519F">
                        <w:pPr>
                          <w:tabs>
                            <w:tab w:val="left" w:pos="360"/>
                          </w:tabs>
                          <w:jc w:val="both"/>
                          <w:rPr>
                            <w:b/>
                          </w:rPr>
                        </w:pPr>
                      </w:p>
                      <w:p w:rsidR="002F6589" w:rsidRPr="00FF430B" w:rsidRDefault="002F6589" w:rsidP="0083519F">
                        <w:pPr>
                          <w:tabs>
                            <w:tab w:val="left" w:pos="360"/>
                          </w:tabs>
                          <w:jc w:val="both"/>
                          <w:rPr>
                            <w:b/>
                          </w:rPr>
                        </w:pPr>
                      </w:p>
                    </w:tc>
                  </w:tr>
                  <w:tr w:rsidR="002F6589" w:rsidRPr="00EC30C2" w:rsidTr="0083519F">
                    <w:trPr>
                      <w:trHeight w:val="357"/>
                    </w:trPr>
                    <w:tc>
                      <w:tcPr>
                        <w:tcW w:w="4630" w:type="dxa"/>
                        <w:vAlign w:val="center"/>
                      </w:tcPr>
                      <w:p w:rsidR="002F6589" w:rsidRPr="00FF430B" w:rsidRDefault="002F6589" w:rsidP="0083519F">
                        <w:pPr>
                          <w:tabs>
                            <w:tab w:val="left" w:pos="360"/>
                          </w:tabs>
                          <w:jc w:val="center"/>
                          <w:rPr>
                            <w:b/>
                          </w:rPr>
                        </w:pPr>
                      </w:p>
                    </w:tc>
                    <w:tc>
                      <w:tcPr>
                        <w:tcW w:w="4710" w:type="dxa"/>
                        <w:vAlign w:val="center"/>
                      </w:tcPr>
                      <w:p w:rsidR="002F6589" w:rsidRPr="00C97968" w:rsidRDefault="002F6589" w:rsidP="0083519F">
                        <w:pPr>
                          <w:tabs>
                            <w:tab w:val="left" w:pos="360"/>
                          </w:tabs>
                          <w:jc w:val="center"/>
                          <w:rPr>
                            <w:b/>
                          </w:rPr>
                        </w:pPr>
                      </w:p>
                    </w:tc>
                  </w:tr>
                </w:tbl>
                <w:p w:rsidR="002F6589" w:rsidRPr="00FF430B" w:rsidRDefault="002F6589" w:rsidP="0083519F">
                  <w:pPr>
                    <w:tabs>
                      <w:tab w:val="left" w:pos="360"/>
                      <w:tab w:val="left" w:pos="2295"/>
                    </w:tabs>
                    <w:jc w:val="both"/>
                  </w:pPr>
                  <w:r>
                    <w:t xml:space="preserve">              </w:t>
                  </w:r>
                </w:p>
                <w:p w:rsidR="002F6589" w:rsidRPr="00FF430B" w:rsidRDefault="002F6589" w:rsidP="0083519F">
                  <w:pPr>
                    <w:tabs>
                      <w:tab w:val="left" w:pos="360"/>
                    </w:tabs>
                    <w:jc w:val="both"/>
                  </w:pPr>
                </w:p>
              </w:tc>
            </w:tr>
          </w:tbl>
          <w:p w:rsidR="002F6589" w:rsidRDefault="002F6589" w:rsidP="0083519F">
            <w:pPr>
              <w:autoSpaceDE w:val="0"/>
              <w:autoSpaceDN w:val="0"/>
              <w:adjustRightInd w:val="0"/>
              <w:ind w:right="23"/>
              <w:rPr>
                <w:b/>
                <w:bCs/>
              </w:rPr>
            </w:pPr>
          </w:p>
          <w:p w:rsidR="002F6589" w:rsidRPr="00FF430B" w:rsidRDefault="002F6589" w:rsidP="0083519F">
            <w:pPr>
              <w:autoSpaceDE w:val="0"/>
              <w:autoSpaceDN w:val="0"/>
              <w:adjustRightInd w:val="0"/>
              <w:ind w:right="23"/>
              <w:jc w:val="center"/>
              <w:rPr>
                <w:b/>
                <w:bCs/>
              </w:rPr>
            </w:pPr>
          </w:p>
          <w:p w:rsidR="002F6589" w:rsidRPr="00FF430B" w:rsidRDefault="002F6589" w:rsidP="0083519F">
            <w:pPr>
              <w:jc w:val="right"/>
              <w:rPr>
                <w:noProof w:val="0"/>
              </w:rPr>
            </w:pPr>
            <w:r w:rsidRPr="00FF430B">
              <w:rPr>
                <w:noProof w:val="0"/>
              </w:rPr>
              <w:t>Anexa nr.</w:t>
            </w:r>
            <w:r>
              <w:rPr>
                <w:noProof w:val="0"/>
              </w:rPr>
              <w:t xml:space="preserve"> </w:t>
            </w:r>
            <w:r w:rsidRPr="00FF430B">
              <w:rPr>
                <w:noProof w:val="0"/>
              </w:rPr>
              <w:t>27</w:t>
            </w:r>
          </w:p>
          <w:p w:rsidR="002F6589" w:rsidRPr="00FF430B" w:rsidRDefault="002F6589" w:rsidP="0083519F">
            <w:pPr>
              <w:jc w:val="right"/>
              <w:rPr>
                <w:noProof w:val="0"/>
              </w:rPr>
            </w:pPr>
            <w:r w:rsidRPr="00FF430B">
              <w:rPr>
                <w:noProof w:val="0"/>
              </w:rPr>
              <w:t>la Documentația standard nr._____</w:t>
            </w:r>
          </w:p>
          <w:p w:rsidR="002F6589" w:rsidRPr="00FF430B" w:rsidRDefault="002F6589" w:rsidP="0083519F">
            <w:pPr>
              <w:jc w:val="right"/>
              <w:rPr>
                <w:noProof w:val="0"/>
              </w:rPr>
            </w:pPr>
            <w:r w:rsidRPr="00FF430B">
              <w:rPr>
                <w:noProof w:val="0"/>
              </w:rPr>
              <w:t>din “____” ________ 20___</w:t>
            </w:r>
          </w:p>
          <w:p w:rsidR="002F6589" w:rsidRPr="00FF430B" w:rsidRDefault="002F6589" w:rsidP="0083519F">
            <w:pPr>
              <w:autoSpaceDE w:val="0"/>
              <w:autoSpaceDN w:val="0"/>
              <w:adjustRightInd w:val="0"/>
              <w:ind w:right="23"/>
              <w:jc w:val="right"/>
              <w:rPr>
                <w:b/>
                <w:bCs/>
              </w:rPr>
            </w:pPr>
          </w:p>
          <w:p w:rsidR="002F6589" w:rsidRPr="00FF430B" w:rsidRDefault="002F6589" w:rsidP="0083519F">
            <w:pPr>
              <w:autoSpaceDE w:val="0"/>
              <w:autoSpaceDN w:val="0"/>
              <w:adjustRightInd w:val="0"/>
              <w:ind w:right="23"/>
              <w:jc w:val="center"/>
              <w:rPr>
                <w:b/>
                <w:bCs/>
              </w:rPr>
            </w:pPr>
          </w:p>
          <w:p w:rsidR="002F6589" w:rsidRPr="00FF430B" w:rsidRDefault="002F6589" w:rsidP="0083519F">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2F6589" w:rsidRPr="00EC30C2" w:rsidTr="0083519F">
              <w:tc>
                <w:tcPr>
                  <w:tcW w:w="9640" w:type="dxa"/>
                  <w:gridSpan w:val="2"/>
                </w:tcPr>
                <w:p w:rsidR="002F6589" w:rsidRPr="00FF430B" w:rsidRDefault="002F6589" w:rsidP="0083519F">
                  <w:pPr>
                    <w:jc w:val="center"/>
                    <w:rPr>
                      <w:b/>
                    </w:rPr>
                  </w:pPr>
                  <w:r w:rsidRPr="00FF430B">
                    <w:rPr>
                      <w:b/>
                      <w:caps/>
                    </w:rPr>
                    <w:t>ACORD ADIȚIONAL</w:t>
                  </w:r>
                  <w:r w:rsidRPr="00FF430B">
                    <w:rPr>
                      <w:b/>
                    </w:rPr>
                    <w:t xml:space="preserve"> Nr.______</w:t>
                  </w:r>
                </w:p>
                <w:p w:rsidR="002F6589" w:rsidRPr="00FF430B" w:rsidRDefault="002F6589" w:rsidP="0083519F">
                  <w:pPr>
                    <w:jc w:val="center"/>
                    <w:rPr>
                      <w:b/>
                    </w:rPr>
                  </w:pPr>
                </w:p>
                <w:p w:rsidR="002F6589" w:rsidRPr="00FF430B" w:rsidRDefault="002F6589" w:rsidP="0083519F">
                  <w:pPr>
                    <w:jc w:val="center"/>
                  </w:pPr>
                  <w:r w:rsidRPr="00FF430B">
                    <w:t xml:space="preserve">la contractul </w:t>
                  </w:r>
                  <w:r>
                    <w:t>n</w:t>
                  </w:r>
                  <w:r w:rsidRPr="00FF430B">
                    <w:t>r.</w:t>
                  </w:r>
                  <w:r w:rsidRPr="00FF430B">
                    <w:rPr>
                      <w:rFonts w:eastAsia="Calibri"/>
                    </w:rPr>
                    <w:t>________</w:t>
                  </w:r>
                  <w:r w:rsidRPr="00FF430B">
                    <w:t>din ”__„_________ 20___</w:t>
                  </w:r>
                </w:p>
                <w:p w:rsidR="002F6589" w:rsidRPr="00FF430B" w:rsidRDefault="002F6589" w:rsidP="0083519F"/>
                <w:p w:rsidR="002F6589" w:rsidRPr="00FF430B" w:rsidRDefault="002F6589" w:rsidP="0083519F"/>
              </w:tc>
            </w:tr>
            <w:tr w:rsidR="002F6589" w:rsidRPr="00EC30C2" w:rsidTr="0083519F">
              <w:tc>
                <w:tcPr>
                  <w:tcW w:w="9640" w:type="dxa"/>
                  <w:gridSpan w:val="2"/>
                </w:tcPr>
                <w:p w:rsidR="002F6589" w:rsidRPr="00FF430B" w:rsidRDefault="002F6589" w:rsidP="0083519F">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2F6589" w:rsidRPr="00FF430B" w:rsidRDefault="002F6589" w:rsidP="0083519F">
                  <w:pPr>
                    <w:pStyle w:val="ad"/>
                    <w:ind w:firstLine="0"/>
                    <w:rPr>
                      <w:sz w:val="24"/>
                      <w:szCs w:val="24"/>
                    </w:rPr>
                  </w:pPr>
                </w:p>
                <w:p w:rsidR="002F6589" w:rsidRPr="00FF430B" w:rsidRDefault="002F6589" w:rsidP="0083519F">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2F6589" w:rsidRPr="00FF430B" w:rsidRDefault="002F6589" w:rsidP="0083519F">
                  <w:pPr>
                    <w:pStyle w:val="ad"/>
                    <w:ind w:firstLine="0"/>
                    <w:rPr>
                      <w:sz w:val="24"/>
                      <w:szCs w:val="24"/>
                    </w:rPr>
                  </w:pPr>
                </w:p>
                <w:p w:rsidR="002F6589" w:rsidRPr="00FF430B" w:rsidRDefault="002F6589" w:rsidP="0083519F">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2F6589" w:rsidRPr="00B0410B" w:rsidRDefault="002F6589" w:rsidP="0083519F">
                  <w:pPr>
                    <w:pStyle w:val="af2"/>
                    <w:tabs>
                      <w:tab w:val="right" w:pos="10205"/>
                    </w:tabs>
                    <w:ind w:firstLine="0"/>
                    <w:jc w:val="left"/>
                    <w:rPr>
                      <w:lang w:val="en-US"/>
                    </w:rPr>
                  </w:pPr>
                </w:p>
                <w:p w:rsidR="002F6589" w:rsidRPr="00FF430B" w:rsidRDefault="002F6589" w:rsidP="0083519F">
                  <w:pPr>
                    <w:pStyle w:val="ad"/>
                    <w:ind w:right="-1" w:firstLine="0"/>
                    <w:rPr>
                      <w:sz w:val="24"/>
                      <w:szCs w:val="24"/>
                    </w:rPr>
                  </w:pPr>
                  <w:r w:rsidRPr="00FF430B">
                    <w:rPr>
                      <w:sz w:val="24"/>
                      <w:szCs w:val="24"/>
                    </w:rPr>
                    <w:t>Prin prezentul acord, în Contract se aplică următoarele modificări:</w:t>
                  </w:r>
                </w:p>
                <w:p w:rsidR="002F6589" w:rsidRPr="00FF430B" w:rsidRDefault="002F6589" w:rsidP="0083519F">
                  <w:pPr>
                    <w:pStyle w:val="a"/>
                    <w:ind w:left="743"/>
                  </w:pPr>
                  <w:r w:rsidRPr="00FF430B">
                    <w:t>________________________________________________________________________</w:t>
                  </w:r>
                </w:p>
                <w:p w:rsidR="002F6589" w:rsidRPr="00FF430B" w:rsidRDefault="002F6589" w:rsidP="0083519F">
                  <w:pPr>
                    <w:tabs>
                      <w:tab w:val="right" w:pos="10205"/>
                    </w:tabs>
                    <w:ind w:left="1134" w:right="-1"/>
                  </w:pPr>
                </w:p>
                <w:p w:rsidR="002F6589" w:rsidRPr="00FF430B" w:rsidRDefault="002F6589" w:rsidP="0083519F">
                  <w:pPr>
                    <w:ind w:right="-1" w:firstLine="567"/>
                    <w:jc w:val="both"/>
                  </w:pPr>
                  <w:r w:rsidRPr="00FF430B">
                    <w:t>Prezentul acord se consideră încheiat la data semnării lui şi intră în vigoare după înregistrarea la una din trezoreriile regionale ale Ministerului Finanțelor.</w:t>
                  </w:r>
                </w:p>
                <w:p w:rsidR="002F6589" w:rsidRPr="00FF430B" w:rsidRDefault="002F6589" w:rsidP="0083519F">
                  <w:pPr>
                    <w:pStyle w:val="2"/>
                    <w:rPr>
                      <w:szCs w:val="24"/>
                    </w:rPr>
                  </w:pPr>
                </w:p>
                <w:p w:rsidR="002F6589" w:rsidRPr="00FF430B" w:rsidRDefault="002F6589" w:rsidP="0083519F"/>
                <w:p w:rsidR="002F6589" w:rsidRPr="00FF430B" w:rsidRDefault="002F6589" w:rsidP="0083519F">
                  <w:pPr>
                    <w:jc w:val="center"/>
                  </w:pPr>
                  <w:r w:rsidRPr="00FF430B">
                    <w:rPr>
                      <w:b/>
                      <w:bCs/>
                      <w:noProof w:val="0"/>
                    </w:rPr>
                    <w:t>SEMNĂTURILE PĂRŢILOR</w:t>
                  </w:r>
                </w:p>
                <w:p w:rsidR="002F6589" w:rsidRPr="00FF430B" w:rsidRDefault="002F6589" w:rsidP="0083519F"/>
              </w:tc>
            </w:tr>
            <w:tr w:rsidR="002F6589" w:rsidRPr="00EC30C2" w:rsidTr="0083519F">
              <w:trPr>
                <w:trHeight w:val="357"/>
              </w:trPr>
              <w:tc>
                <w:tcPr>
                  <w:tcW w:w="5179" w:type="dxa"/>
                  <w:vAlign w:val="center"/>
                </w:tcPr>
                <w:p w:rsidR="002F6589" w:rsidRPr="00FF430B" w:rsidRDefault="002F6589" w:rsidP="0083519F">
                  <w:pPr>
                    <w:jc w:val="center"/>
                    <w:rPr>
                      <w:b/>
                    </w:rPr>
                  </w:pPr>
                  <w:r w:rsidRPr="00FF430B">
                    <w:rPr>
                      <w:b/>
                      <w:bCs/>
                      <w:noProof w:val="0"/>
                    </w:rPr>
                    <w:t>ANTREPRENORUL/PRESTATORUL</w:t>
                  </w:r>
                </w:p>
              </w:tc>
              <w:tc>
                <w:tcPr>
                  <w:tcW w:w="4461" w:type="dxa"/>
                  <w:vAlign w:val="center"/>
                </w:tcPr>
                <w:p w:rsidR="002F6589" w:rsidRPr="00FF430B" w:rsidRDefault="002F6589" w:rsidP="0083519F">
                  <w:pPr>
                    <w:jc w:val="center"/>
                    <w:rPr>
                      <w:noProof w:val="0"/>
                    </w:rPr>
                  </w:pPr>
                  <w:r w:rsidRPr="00FF430B">
                    <w:rPr>
                      <w:b/>
                      <w:bCs/>
                      <w:noProof w:val="0"/>
                    </w:rPr>
                    <w:t>BENEFICIAR</w:t>
                  </w:r>
                </w:p>
              </w:tc>
            </w:tr>
            <w:tr w:rsidR="002F6589" w:rsidRPr="00EC30C2" w:rsidTr="0083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F6589" w:rsidRPr="00FF430B" w:rsidRDefault="002F6589" w:rsidP="0083519F"/>
              </w:tc>
              <w:tc>
                <w:tcPr>
                  <w:tcW w:w="4461" w:type="dxa"/>
                  <w:tcBorders>
                    <w:top w:val="nil"/>
                    <w:left w:val="nil"/>
                    <w:bottom w:val="nil"/>
                    <w:right w:val="nil"/>
                  </w:tcBorders>
                  <w:vAlign w:val="center"/>
                </w:tcPr>
                <w:p w:rsidR="002F6589" w:rsidRPr="00FF430B" w:rsidRDefault="002F6589" w:rsidP="0083519F"/>
              </w:tc>
            </w:tr>
          </w:tbl>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autoSpaceDE w:val="0"/>
              <w:autoSpaceDN w:val="0"/>
              <w:adjustRightInd w:val="0"/>
              <w:ind w:right="23"/>
              <w:jc w:val="center"/>
              <w:rPr>
                <w:b/>
                <w:color w:val="000000"/>
                <w:w w:val="90"/>
              </w:rPr>
            </w:pPr>
          </w:p>
          <w:p w:rsidR="002F6589" w:rsidRPr="00FF430B" w:rsidRDefault="002F6589" w:rsidP="0083519F">
            <w:pPr>
              <w:jc w:val="both"/>
            </w:pPr>
          </w:p>
          <w:p w:rsidR="002F6589" w:rsidRPr="00FF430B" w:rsidRDefault="002F6589" w:rsidP="0083519F">
            <w:pPr>
              <w:jc w:val="both"/>
              <w:rPr>
                <w:sz w:val="28"/>
                <w:szCs w:val="28"/>
              </w:rPr>
            </w:pPr>
          </w:p>
          <w:p w:rsidR="002F6589" w:rsidRPr="00FF430B" w:rsidRDefault="002F6589" w:rsidP="0083519F">
            <w:pPr>
              <w:jc w:val="both"/>
            </w:pPr>
          </w:p>
          <w:p w:rsidR="002F6589" w:rsidRPr="00FF430B" w:rsidRDefault="002F6589" w:rsidP="0083519F">
            <w:pPr>
              <w:jc w:val="both"/>
            </w:pPr>
          </w:p>
          <w:p w:rsidR="002F6589" w:rsidRPr="00FF430B" w:rsidRDefault="002F6589" w:rsidP="0083519F">
            <w:pPr>
              <w:jc w:val="both"/>
            </w:pPr>
          </w:p>
          <w:p w:rsidR="002F6589" w:rsidRPr="00FF430B" w:rsidRDefault="002F6589" w:rsidP="0083519F">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A9C" w:rsidRDefault="00564A9C" w:rsidP="00A20ACF">
      <w:r>
        <w:separator/>
      </w:r>
    </w:p>
  </w:endnote>
  <w:endnote w:type="continuationSeparator" w:id="0">
    <w:p w:rsidR="00564A9C" w:rsidRDefault="00564A9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A9C" w:rsidRDefault="00564A9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64A9C" w:rsidRDefault="00075264">
        <w:pPr>
          <w:pStyle w:val="a4"/>
          <w:jc w:val="right"/>
        </w:pPr>
        <w:fldSimple w:instr=" PAGE   \* MERGEFORMAT ">
          <w:r w:rsidR="002F6589">
            <w:t>52</w:t>
          </w:r>
        </w:fldSimple>
      </w:p>
    </w:sdtContent>
  </w:sdt>
  <w:p w:rsidR="00564A9C" w:rsidRDefault="00564A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A9C" w:rsidRDefault="00564A9C" w:rsidP="00A20ACF">
      <w:r>
        <w:separator/>
      </w:r>
    </w:p>
  </w:footnote>
  <w:footnote w:type="continuationSeparator" w:id="0">
    <w:p w:rsidR="00564A9C" w:rsidRDefault="00564A9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7526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89"/>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A9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97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603"/>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13F87-88C6-4122-B5C7-15D2D5EBF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22789</Words>
  <Characters>129900</Characters>
  <Application>Microsoft Office Word</Application>
  <DocSecurity>0</DocSecurity>
  <Lines>1082</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2026-03-04T08:55:00Z</dcterms:created>
  <dcterms:modified xsi:type="dcterms:W3CDTF">2026-03-04T08:55:00Z</dcterms:modified>
</cp:coreProperties>
</file>